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BF4" w:rsidRPr="005D163F" w:rsidRDefault="003A3512">
      <w:pPr>
        <w:spacing w:line="288" w:lineRule="auto"/>
        <w:ind w:left="720" w:hanging="720"/>
        <w:rPr>
          <w:b/>
          <w:bCs/>
          <w:sz w:val="28"/>
          <w:szCs w:val="28"/>
        </w:rPr>
      </w:pPr>
      <w:r w:rsidRPr="005D163F">
        <w:rPr>
          <w:b/>
          <w:bCs/>
          <w:sz w:val="28"/>
          <w:szCs w:val="28"/>
          <w:lang w:val="nl-NL"/>
        </w:rPr>
        <w:t xml:space="preserve">TUẦN </w:t>
      </w:r>
      <w:r w:rsidRPr="005D163F">
        <w:rPr>
          <w:b/>
          <w:bCs/>
          <w:sz w:val="28"/>
          <w:szCs w:val="28"/>
        </w:rPr>
        <w:t>21</w:t>
      </w:r>
    </w:p>
    <w:p w:rsidR="00CF4BF4" w:rsidRPr="005D163F" w:rsidRDefault="003A3512">
      <w:pPr>
        <w:spacing w:line="288" w:lineRule="auto"/>
        <w:ind w:left="720" w:hanging="720"/>
        <w:jc w:val="center"/>
        <w:rPr>
          <w:b/>
          <w:bCs/>
          <w:sz w:val="28"/>
          <w:szCs w:val="28"/>
          <w:lang w:val="nl-NL"/>
        </w:rPr>
      </w:pPr>
      <w:r w:rsidRPr="005D163F">
        <w:rPr>
          <w:b/>
          <w:bCs/>
          <w:sz w:val="28"/>
          <w:szCs w:val="28"/>
          <w:lang w:val="nl-NL"/>
        </w:rPr>
        <w:t>HOẠT ĐỘNG TRẢI NGHIỆM</w:t>
      </w:r>
    </w:p>
    <w:p w:rsidR="00CF4BF4" w:rsidRDefault="003A3512">
      <w:pPr>
        <w:spacing w:line="288" w:lineRule="auto"/>
        <w:ind w:left="720" w:hanging="720"/>
        <w:jc w:val="center"/>
        <w:rPr>
          <w:b/>
          <w:bCs/>
          <w:sz w:val="28"/>
          <w:szCs w:val="28"/>
        </w:rPr>
      </w:pPr>
      <w:r w:rsidRPr="005D163F">
        <w:rPr>
          <w:b/>
          <w:bCs/>
          <w:sz w:val="28"/>
          <w:szCs w:val="28"/>
          <w:lang w:val="nl-NL"/>
        </w:rPr>
        <w:t>CHỦ ĐỀ</w:t>
      </w:r>
      <w:r>
        <w:rPr>
          <w:b/>
          <w:bCs/>
          <w:sz w:val="28"/>
          <w:szCs w:val="28"/>
          <w:lang w:val="nl-NL"/>
        </w:rPr>
        <w:t xml:space="preserve">: </w:t>
      </w:r>
      <w:r w:rsidR="005D163F">
        <w:rPr>
          <w:b/>
          <w:bCs/>
          <w:sz w:val="28"/>
          <w:szCs w:val="28"/>
        </w:rPr>
        <w:t>ĂN UỐNG AN</w:t>
      </w:r>
      <w:r>
        <w:rPr>
          <w:b/>
          <w:bCs/>
          <w:sz w:val="28"/>
          <w:szCs w:val="28"/>
        </w:rPr>
        <w:t xml:space="preserve"> TOÀN, HỢP VỆ SINH</w:t>
      </w:r>
    </w:p>
    <w:p w:rsidR="00CF4BF4" w:rsidRDefault="003A3512">
      <w:pPr>
        <w:spacing w:line="288" w:lineRule="auto"/>
        <w:ind w:left="720" w:hanging="720"/>
        <w:jc w:val="center"/>
        <w:rPr>
          <w:b/>
          <w:bCs/>
          <w:sz w:val="28"/>
          <w:szCs w:val="28"/>
        </w:rPr>
      </w:pPr>
      <w:r>
        <w:rPr>
          <w:b/>
          <w:bCs/>
          <w:sz w:val="28"/>
          <w:szCs w:val="28"/>
          <w:lang w:val="nl-NL"/>
        </w:rPr>
        <w:t xml:space="preserve">Sinh hoạt theo chủ đề: </w:t>
      </w:r>
      <w:r w:rsidR="005D163F">
        <w:rPr>
          <w:b/>
          <w:bCs/>
          <w:sz w:val="28"/>
          <w:szCs w:val="28"/>
        </w:rPr>
        <w:t>BẾP NHÀ EM</w:t>
      </w:r>
    </w:p>
    <w:p w:rsidR="00556623" w:rsidRDefault="00556623">
      <w:pPr>
        <w:spacing w:line="288" w:lineRule="auto"/>
        <w:ind w:left="720" w:hanging="720"/>
        <w:jc w:val="center"/>
        <w:rPr>
          <w:b/>
          <w:bCs/>
          <w:sz w:val="28"/>
          <w:szCs w:val="28"/>
        </w:rPr>
      </w:pPr>
    </w:p>
    <w:p w:rsidR="00CF4BF4" w:rsidRPr="003E7EFA" w:rsidRDefault="003A3512" w:rsidP="003E7EFA">
      <w:pPr>
        <w:spacing w:line="288" w:lineRule="auto"/>
        <w:rPr>
          <w:b/>
          <w:bCs/>
          <w:sz w:val="28"/>
          <w:szCs w:val="28"/>
          <w:lang w:val="nl-NL"/>
        </w:rPr>
      </w:pPr>
      <w:r w:rsidRPr="003E7EFA">
        <w:rPr>
          <w:b/>
          <w:bCs/>
          <w:sz w:val="28"/>
          <w:szCs w:val="28"/>
          <w:lang w:val="nl-NL"/>
        </w:rPr>
        <w:t>I. YÊU CẦU CẦN ĐẠT:</w:t>
      </w:r>
    </w:p>
    <w:p w:rsidR="00CF4BF4" w:rsidRDefault="003E7EFA" w:rsidP="003E7EFA">
      <w:pPr>
        <w:spacing w:line="288" w:lineRule="auto"/>
        <w:jc w:val="both"/>
        <w:rPr>
          <w:b/>
          <w:sz w:val="28"/>
          <w:szCs w:val="28"/>
          <w:lang w:val="nl-NL"/>
        </w:rPr>
      </w:pPr>
      <w:r>
        <w:rPr>
          <w:b/>
          <w:sz w:val="28"/>
          <w:szCs w:val="28"/>
          <w:lang w:val="nl-NL"/>
        </w:rPr>
        <w:t>1. Kiến thức, kĩ năng</w:t>
      </w:r>
      <w:r w:rsidR="003A3512">
        <w:rPr>
          <w:b/>
          <w:sz w:val="28"/>
          <w:szCs w:val="28"/>
          <w:lang w:val="nl-NL"/>
        </w:rPr>
        <w:t xml:space="preserve">: </w:t>
      </w:r>
    </w:p>
    <w:p w:rsidR="00CF4BF4" w:rsidRDefault="003A3512">
      <w:pPr>
        <w:pStyle w:val="NormalWeb"/>
        <w:spacing w:beforeAutospacing="0" w:after="100" w:afterAutospacing="0" w:line="21" w:lineRule="atLeast"/>
        <w:rPr>
          <w:sz w:val="28"/>
          <w:szCs w:val="28"/>
        </w:rPr>
      </w:pPr>
      <w:r>
        <w:rPr>
          <w:sz w:val="28"/>
          <w:szCs w:val="28"/>
        </w:rPr>
        <w:t>- Nhận thức đượ</w:t>
      </w:r>
      <w:r w:rsidR="003E7EFA">
        <w:rPr>
          <w:sz w:val="28"/>
          <w:szCs w:val="28"/>
        </w:rPr>
        <w:t>c các nguy c</w:t>
      </w:r>
      <w:r>
        <w:rPr>
          <w:sz w:val="28"/>
          <w:szCs w:val="28"/>
        </w:rPr>
        <w:t xml:space="preserve">ơ nếu không thực hiện vệ sinh an toàn thực phẩm. </w:t>
      </w:r>
    </w:p>
    <w:p w:rsidR="00CF4BF4" w:rsidRDefault="003A3512">
      <w:pPr>
        <w:pStyle w:val="NormalWeb"/>
        <w:spacing w:beforeAutospacing="0" w:after="100" w:afterAutospacing="0" w:line="21" w:lineRule="atLeast"/>
        <w:rPr>
          <w:sz w:val="28"/>
          <w:szCs w:val="28"/>
        </w:rPr>
      </w:pPr>
      <w:r>
        <w:rPr>
          <w:sz w:val="28"/>
          <w:szCs w:val="28"/>
        </w:rPr>
        <w:t>- Thực hiện được những việc làm cụ thể để</w:t>
      </w:r>
      <w:r w:rsidR="00701094">
        <w:rPr>
          <w:sz w:val="28"/>
          <w:szCs w:val="28"/>
        </w:rPr>
        <w:t xml:space="preserve"> đảm</w:t>
      </w:r>
      <w:r>
        <w:rPr>
          <w:sz w:val="28"/>
          <w:szCs w:val="28"/>
        </w:rPr>
        <w:t xml:space="preserve"> bảo an toàn trong ăn uống.</w:t>
      </w:r>
    </w:p>
    <w:p w:rsidR="00CF4BF4" w:rsidRDefault="003A3512" w:rsidP="003E7EFA">
      <w:pPr>
        <w:spacing w:before="120" w:line="288" w:lineRule="auto"/>
        <w:jc w:val="both"/>
        <w:rPr>
          <w:b/>
          <w:sz w:val="28"/>
          <w:szCs w:val="28"/>
        </w:rPr>
      </w:pPr>
      <w:r>
        <w:rPr>
          <w:b/>
          <w:sz w:val="28"/>
          <w:szCs w:val="28"/>
        </w:rPr>
        <w:t>2.</w:t>
      </w:r>
      <w:r w:rsidR="003E7EFA">
        <w:rPr>
          <w:b/>
          <w:sz w:val="28"/>
          <w:szCs w:val="28"/>
        </w:rPr>
        <w:t xml:space="preserve"> Phát triển năng lực:</w:t>
      </w:r>
    </w:p>
    <w:p w:rsidR="00CF4BF4" w:rsidRDefault="003A3512" w:rsidP="003E7EFA">
      <w:pPr>
        <w:spacing w:line="288" w:lineRule="auto"/>
        <w:jc w:val="both"/>
        <w:rPr>
          <w:sz w:val="28"/>
          <w:szCs w:val="28"/>
        </w:rPr>
      </w:pPr>
      <w:r>
        <w:rPr>
          <w:sz w:val="28"/>
          <w:szCs w:val="28"/>
        </w:rPr>
        <w:t xml:space="preserve">- Năng lực tự chủ, </w:t>
      </w:r>
      <w:r w:rsidR="00556623">
        <w:rPr>
          <w:sz w:val="28"/>
          <w:szCs w:val="28"/>
        </w:rPr>
        <w:t xml:space="preserve">tự học: </w:t>
      </w:r>
      <w:r w:rsidR="00701094">
        <w:rPr>
          <w:sz w:val="28"/>
          <w:szCs w:val="28"/>
        </w:rPr>
        <w:t>biết thực hiện những việc làm cụ thể để đảm bảo an toàn thực phẩm.</w:t>
      </w:r>
    </w:p>
    <w:p w:rsidR="00701094" w:rsidRDefault="003A3512" w:rsidP="003E7EFA">
      <w:pPr>
        <w:spacing w:line="288" w:lineRule="auto"/>
        <w:jc w:val="both"/>
        <w:rPr>
          <w:sz w:val="28"/>
          <w:szCs w:val="28"/>
        </w:rPr>
      </w:pPr>
      <w:r>
        <w:rPr>
          <w:sz w:val="28"/>
          <w:szCs w:val="28"/>
        </w:rPr>
        <w:t>- Năng lực giải quyết vấn đề và sáng tạo: Biết</w:t>
      </w:r>
      <w:r w:rsidR="00701094">
        <w:rPr>
          <w:sz w:val="28"/>
          <w:szCs w:val="28"/>
        </w:rPr>
        <w:t xml:space="preserve"> xây dựng những việc làm</w:t>
      </w:r>
      <w:r>
        <w:rPr>
          <w:sz w:val="28"/>
          <w:szCs w:val="28"/>
        </w:rPr>
        <w:t xml:space="preserve"> </w:t>
      </w:r>
      <w:r w:rsidR="00701094">
        <w:rPr>
          <w:sz w:val="28"/>
          <w:szCs w:val="28"/>
        </w:rPr>
        <w:t>để đảm bảo an toàn thực phẩm</w:t>
      </w:r>
    </w:p>
    <w:p w:rsidR="00CF4BF4" w:rsidRDefault="003A3512" w:rsidP="003E7EFA">
      <w:pPr>
        <w:spacing w:line="288" w:lineRule="auto"/>
        <w:jc w:val="both"/>
        <w:rPr>
          <w:sz w:val="28"/>
          <w:szCs w:val="28"/>
        </w:rPr>
      </w:pPr>
      <w:r>
        <w:rPr>
          <w:sz w:val="28"/>
          <w:szCs w:val="28"/>
        </w:rPr>
        <w:t xml:space="preserve">- Năng lực giao tiếp và hợp tác: Biết chia sẻ với bạn về hiểu biết của mình về </w:t>
      </w:r>
      <w:r w:rsidR="00701094">
        <w:rPr>
          <w:sz w:val="28"/>
          <w:szCs w:val="28"/>
        </w:rPr>
        <w:t>an toàn thực phẩm.</w:t>
      </w:r>
    </w:p>
    <w:p w:rsidR="00CF4BF4" w:rsidRDefault="00556623" w:rsidP="00556623">
      <w:pPr>
        <w:spacing w:before="120" w:line="288" w:lineRule="auto"/>
        <w:jc w:val="both"/>
        <w:rPr>
          <w:b/>
          <w:sz w:val="28"/>
          <w:szCs w:val="28"/>
        </w:rPr>
      </w:pPr>
      <w:r>
        <w:rPr>
          <w:b/>
          <w:sz w:val="28"/>
          <w:szCs w:val="28"/>
        </w:rPr>
        <w:t>3. Phẩm chất:</w:t>
      </w:r>
    </w:p>
    <w:p w:rsidR="00D95113" w:rsidRDefault="003A3512" w:rsidP="00556623">
      <w:pPr>
        <w:spacing w:line="288" w:lineRule="auto"/>
        <w:jc w:val="both"/>
        <w:rPr>
          <w:sz w:val="28"/>
          <w:szCs w:val="28"/>
        </w:rPr>
      </w:pPr>
      <w:r>
        <w:rPr>
          <w:sz w:val="28"/>
          <w:szCs w:val="28"/>
        </w:rPr>
        <w:t xml:space="preserve">- Phẩm chất nhân ái: tôn trọng bạn, </w:t>
      </w:r>
      <w:r w:rsidR="00D95113">
        <w:rPr>
          <w:sz w:val="28"/>
          <w:szCs w:val="28"/>
        </w:rPr>
        <w:t>chia sẻ với bạn về những việc làm đúng.</w:t>
      </w:r>
    </w:p>
    <w:p w:rsidR="00D95113" w:rsidRDefault="000F573A" w:rsidP="00556623">
      <w:pPr>
        <w:spacing w:line="288" w:lineRule="auto"/>
        <w:jc w:val="both"/>
        <w:rPr>
          <w:sz w:val="28"/>
          <w:szCs w:val="28"/>
        </w:rPr>
      </w:pPr>
      <w:r>
        <w:rPr>
          <w:sz w:val="28"/>
          <w:szCs w:val="28"/>
        </w:rPr>
        <w:t>- Phẩm chất chăm chỉ: c</w:t>
      </w:r>
      <w:r w:rsidR="003A3512">
        <w:rPr>
          <w:sz w:val="28"/>
          <w:szCs w:val="28"/>
        </w:rPr>
        <w:t>ó tinh thầ</w:t>
      </w:r>
      <w:r w:rsidR="00D95113">
        <w:rPr>
          <w:sz w:val="28"/>
          <w:szCs w:val="28"/>
        </w:rPr>
        <w:t>n giữ gìn an toàn vệ sinh thực phẩm.</w:t>
      </w:r>
    </w:p>
    <w:p w:rsidR="00CF4BF4" w:rsidRDefault="000F573A" w:rsidP="00556623">
      <w:pPr>
        <w:spacing w:line="288" w:lineRule="auto"/>
        <w:jc w:val="both"/>
        <w:rPr>
          <w:sz w:val="28"/>
          <w:szCs w:val="28"/>
        </w:rPr>
      </w:pPr>
      <w:r>
        <w:rPr>
          <w:sz w:val="28"/>
          <w:szCs w:val="28"/>
        </w:rPr>
        <w:t>- Phẩm chất trách nhiệm: c</w:t>
      </w:r>
      <w:r w:rsidR="003A3512">
        <w:rPr>
          <w:sz w:val="28"/>
          <w:szCs w:val="28"/>
        </w:rPr>
        <w:t>ó ý thức với lớp, tôn trọng bạn bè trong lớp.</w:t>
      </w:r>
    </w:p>
    <w:p w:rsidR="00CF4BF4" w:rsidRDefault="00556623" w:rsidP="00556623">
      <w:pPr>
        <w:spacing w:before="120" w:line="288" w:lineRule="auto"/>
        <w:jc w:val="both"/>
        <w:rPr>
          <w:b/>
          <w:sz w:val="28"/>
          <w:szCs w:val="28"/>
        </w:rPr>
      </w:pPr>
      <w:r>
        <w:rPr>
          <w:b/>
          <w:sz w:val="28"/>
          <w:szCs w:val="28"/>
        </w:rPr>
        <w:t>II. ĐỒ DÙNG DẠY HỌC:</w:t>
      </w:r>
    </w:p>
    <w:p w:rsidR="00D95113" w:rsidRDefault="00D95113" w:rsidP="00D95113">
      <w:pPr>
        <w:spacing w:line="276" w:lineRule="auto"/>
        <w:jc w:val="both"/>
        <w:rPr>
          <w:sz w:val="28"/>
          <w:szCs w:val="28"/>
        </w:rPr>
      </w:pPr>
      <w:r w:rsidRPr="00671CDA">
        <w:rPr>
          <w:sz w:val="28"/>
          <w:szCs w:val="28"/>
        </w:rPr>
        <w:t>- Giáo viên: Kế hoạch bài dạy, bài giảng Po</w:t>
      </w:r>
      <w:r>
        <w:rPr>
          <w:sz w:val="28"/>
          <w:szCs w:val="28"/>
        </w:rPr>
        <w:t>wer point, SGK và các thiết bị, các hình vẽ hoặc các thẻ từ viết tên các đồ dùng trong bếp,</w:t>
      </w:r>
      <w:r w:rsidR="000F573A">
        <w:rPr>
          <w:sz w:val="28"/>
          <w:szCs w:val="28"/>
        </w:rPr>
        <w:t xml:space="preserve"> bộ thẻ từ về vệ sinh an toàn thực phẩm,…</w:t>
      </w:r>
    </w:p>
    <w:p w:rsidR="00D95113" w:rsidRPr="003F342B" w:rsidRDefault="00D95113" w:rsidP="00D95113">
      <w:pPr>
        <w:spacing w:line="276" w:lineRule="auto"/>
        <w:jc w:val="both"/>
        <w:rPr>
          <w:sz w:val="28"/>
          <w:szCs w:val="28"/>
        </w:rPr>
      </w:pPr>
      <w:r w:rsidRPr="00671CDA">
        <w:rPr>
          <w:sz w:val="28"/>
          <w:szCs w:val="28"/>
        </w:rPr>
        <w:t xml:space="preserve">- Học </w:t>
      </w:r>
      <w:r>
        <w:rPr>
          <w:sz w:val="28"/>
          <w:szCs w:val="28"/>
        </w:rPr>
        <w:t>sinh: SGK, vở, đồ dùng học tập, …</w:t>
      </w:r>
    </w:p>
    <w:p w:rsidR="00CF4BF4" w:rsidRDefault="003A3512" w:rsidP="00D95113">
      <w:pPr>
        <w:spacing w:before="240" w:line="288" w:lineRule="auto"/>
        <w:jc w:val="both"/>
        <w:outlineLvl w:val="0"/>
        <w:rPr>
          <w:b/>
          <w:bCs/>
          <w:sz w:val="28"/>
          <w:szCs w:val="28"/>
          <w:u w:val="single"/>
          <w:lang w:val="nl-NL"/>
        </w:rPr>
      </w:pPr>
      <w:r>
        <w:rPr>
          <w:b/>
          <w:sz w:val="28"/>
          <w:szCs w:val="28"/>
        </w:rPr>
        <w:t>III. HOẠT ĐỘNG DẠY HỌC</w:t>
      </w:r>
      <w:r w:rsidR="00556623">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6A5972" w:rsidRPr="006A5972" w:rsidTr="00C526A7">
        <w:tc>
          <w:tcPr>
            <w:tcW w:w="5862" w:type="dxa"/>
            <w:tcBorders>
              <w:bottom w:val="dashed" w:sz="4" w:space="0" w:color="auto"/>
            </w:tcBorders>
          </w:tcPr>
          <w:p w:rsidR="006A5972" w:rsidRPr="006A5972" w:rsidRDefault="006A5972" w:rsidP="00C526A7">
            <w:pPr>
              <w:spacing w:line="288" w:lineRule="auto"/>
              <w:jc w:val="center"/>
              <w:rPr>
                <w:b/>
                <w:sz w:val="28"/>
                <w:szCs w:val="28"/>
                <w:lang w:val="nl-NL"/>
              </w:rPr>
            </w:pPr>
            <w:r w:rsidRPr="006A5972">
              <w:rPr>
                <w:b/>
                <w:sz w:val="28"/>
                <w:szCs w:val="28"/>
                <w:lang w:val="nl-NL"/>
              </w:rPr>
              <w:t>Hoạt động của giáo viên</w:t>
            </w:r>
          </w:p>
        </w:tc>
        <w:tc>
          <w:tcPr>
            <w:tcW w:w="3876" w:type="dxa"/>
            <w:tcBorders>
              <w:bottom w:val="dashed" w:sz="4" w:space="0" w:color="auto"/>
            </w:tcBorders>
          </w:tcPr>
          <w:p w:rsidR="006A5972" w:rsidRPr="006A5972" w:rsidRDefault="006A5972" w:rsidP="00C526A7">
            <w:pPr>
              <w:spacing w:line="288" w:lineRule="auto"/>
              <w:jc w:val="center"/>
              <w:rPr>
                <w:b/>
                <w:sz w:val="28"/>
                <w:szCs w:val="28"/>
                <w:lang w:val="nl-NL"/>
              </w:rPr>
            </w:pPr>
            <w:r w:rsidRPr="006A5972">
              <w:rPr>
                <w:b/>
                <w:sz w:val="28"/>
                <w:szCs w:val="28"/>
                <w:lang w:val="nl-NL"/>
              </w:rPr>
              <w:t>Hoạt động của học sinh</w:t>
            </w:r>
          </w:p>
        </w:tc>
      </w:tr>
      <w:tr w:rsidR="006A5972" w:rsidRPr="006A5972" w:rsidTr="00C526A7">
        <w:tc>
          <w:tcPr>
            <w:tcW w:w="5862" w:type="dxa"/>
            <w:tcBorders>
              <w:bottom w:val="dashed" w:sz="4" w:space="0" w:color="auto"/>
            </w:tcBorders>
          </w:tcPr>
          <w:p w:rsidR="00556623" w:rsidRPr="006A5972" w:rsidRDefault="00556623" w:rsidP="00556623">
            <w:pPr>
              <w:spacing w:line="288" w:lineRule="auto"/>
              <w:jc w:val="both"/>
              <w:rPr>
                <w:bCs/>
                <w:i/>
                <w:sz w:val="28"/>
                <w:szCs w:val="28"/>
                <w:lang w:val="nl-NL"/>
              </w:rPr>
            </w:pPr>
            <w:r w:rsidRPr="006A5972">
              <w:rPr>
                <w:b/>
                <w:bCs/>
                <w:sz w:val="28"/>
                <w:szCs w:val="28"/>
                <w:lang w:val="nl-NL"/>
              </w:rPr>
              <w:t>1. Khởi động:</w:t>
            </w:r>
          </w:p>
          <w:p w:rsidR="006A5972" w:rsidRPr="00556623" w:rsidRDefault="006A5972" w:rsidP="00C526A7">
            <w:pPr>
              <w:spacing w:line="288" w:lineRule="auto"/>
              <w:jc w:val="both"/>
              <w:rPr>
                <w:sz w:val="28"/>
                <w:szCs w:val="28"/>
              </w:rPr>
            </w:pPr>
            <w:r w:rsidRPr="00556623">
              <w:rPr>
                <w:sz w:val="28"/>
                <w:szCs w:val="28"/>
              </w:rPr>
              <w:t>Trò chơi: Nếu…. thì….:</w:t>
            </w:r>
            <w:r w:rsidRPr="00556623">
              <w:rPr>
                <w:sz w:val="28"/>
                <w:szCs w:val="28"/>
                <w:lang w:val="nl-NL"/>
              </w:rPr>
              <w:t xml:space="preserve"> (</w:t>
            </w:r>
            <w:r w:rsidRPr="00556623">
              <w:rPr>
                <w:sz w:val="28"/>
                <w:szCs w:val="28"/>
              </w:rPr>
              <w:t xml:space="preserve">Chia đội </w:t>
            </w:r>
            <w:r w:rsidRPr="00556623">
              <w:rPr>
                <w:sz w:val="28"/>
                <w:szCs w:val="28"/>
                <w:lang w:val="nl-NL"/>
              </w:rPr>
              <w:t>)</w:t>
            </w:r>
          </w:p>
          <w:p w:rsidR="006A5972" w:rsidRPr="006A5972" w:rsidRDefault="00556623" w:rsidP="00C526A7">
            <w:pPr>
              <w:pStyle w:val="NormalWeb"/>
              <w:spacing w:beforeAutospacing="0" w:afterAutospacing="0" w:line="288" w:lineRule="auto"/>
              <w:rPr>
                <w:sz w:val="28"/>
                <w:szCs w:val="28"/>
              </w:rPr>
            </w:pPr>
            <w:r>
              <w:rPr>
                <w:sz w:val="28"/>
                <w:szCs w:val="28"/>
              </w:rPr>
              <w:t>- GV c</w:t>
            </w:r>
            <w:r w:rsidR="006A5972" w:rsidRPr="006A5972">
              <w:rPr>
                <w:sz w:val="28"/>
                <w:szCs w:val="28"/>
              </w:rPr>
              <w:t>hia lớp thành đội Nếu và độ</w:t>
            </w:r>
            <w:r>
              <w:rPr>
                <w:sz w:val="28"/>
                <w:szCs w:val="28"/>
              </w:rPr>
              <w:t>i Thì</w:t>
            </w:r>
            <w:r w:rsidR="006A5972" w:rsidRPr="006A5972">
              <w:rPr>
                <w:sz w:val="28"/>
                <w:szCs w:val="28"/>
              </w:rPr>
              <w:t xml:space="preserve"> để dự đoán những nguy cơ sẽ xảy ra nếu không thực hiện vệ sinh an toàn thực phẩm trong bếp.</w:t>
            </w:r>
          </w:p>
          <w:p w:rsidR="00556623" w:rsidRDefault="006A5972" w:rsidP="00C526A7">
            <w:pPr>
              <w:pStyle w:val="NormalWeb"/>
              <w:spacing w:beforeAutospacing="0" w:afterAutospacing="0" w:line="288" w:lineRule="auto"/>
              <w:rPr>
                <w:sz w:val="28"/>
                <w:szCs w:val="28"/>
              </w:rPr>
            </w:pPr>
            <w:r w:rsidRPr="006A5972">
              <w:rPr>
                <w:sz w:val="28"/>
                <w:szCs w:val="28"/>
              </w:rPr>
              <w:t xml:space="preserve">GV phổ biến luật chơi: </w:t>
            </w:r>
          </w:p>
          <w:p w:rsidR="006A5972" w:rsidRPr="006A5972" w:rsidRDefault="006A5972" w:rsidP="00C526A7">
            <w:pPr>
              <w:pStyle w:val="NormalWeb"/>
              <w:spacing w:beforeAutospacing="0" w:afterAutospacing="0" w:line="288" w:lineRule="auto"/>
              <w:rPr>
                <w:sz w:val="28"/>
                <w:szCs w:val="28"/>
              </w:rPr>
            </w:pPr>
            <w:r w:rsidRPr="006A5972">
              <w:rPr>
                <w:sz w:val="28"/>
                <w:szCs w:val="28"/>
              </w:rPr>
              <w:lastRenderedPageBreak/>
              <w:t>- Lần lượt một bên nói "Nếu..., bên kia nói Thì.., sau ba cầu thủ đối lại.</w:t>
            </w:r>
            <w:r w:rsidRPr="006A5972">
              <w:rPr>
                <w:noProof/>
                <w:sz w:val="28"/>
                <w:szCs w:val="28"/>
                <w:lang w:eastAsia="en-US"/>
              </w:rPr>
              <w:drawing>
                <wp:anchor distT="0" distB="0" distL="114300" distR="114300" simplePos="0" relativeHeight="251659264" behindDoc="0" locked="0" layoutInCell="1" allowOverlap="1" wp14:anchorId="513F18FB" wp14:editId="7CAE2B4F">
                  <wp:simplePos x="0" y="0"/>
                  <wp:positionH relativeFrom="column">
                    <wp:posOffset>77470</wp:posOffset>
                  </wp:positionH>
                  <wp:positionV relativeFrom="paragraph">
                    <wp:posOffset>270510</wp:posOffset>
                  </wp:positionV>
                  <wp:extent cx="3282950" cy="1098550"/>
                  <wp:effectExtent l="0" t="0" r="12700" b="6350"/>
                  <wp:wrapSquare wrapText="bothSides"/>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pic:cNvPicPr>
                            <a:picLocks noChangeAspect="1"/>
                          </pic:cNvPicPr>
                        </pic:nvPicPr>
                        <pic:blipFill>
                          <a:blip r:embed="rId5"/>
                          <a:srcRect l="15865" t="31003" r="13772" b="32594"/>
                          <a:stretch>
                            <a:fillRect/>
                          </a:stretch>
                        </pic:blipFill>
                        <pic:spPr>
                          <a:xfrm>
                            <a:off x="0" y="0"/>
                            <a:ext cx="3282950" cy="1098550"/>
                          </a:xfrm>
                          <a:prstGeom prst="rect">
                            <a:avLst/>
                          </a:prstGeom>
                          <a:noFill/>
                          <a:ln>
                            <a:noFill/>
                          </a:ln>
                        </pic:spPr>
                      </pic:pic>
                    </a:graphicData>
                  </a:graphic>
                </wp:anchor>
              </w:drawing>
            </w:r>
          </w:p>
          <w:p w:rsidR="006A5972" w:rsidRPr="00792000" w:rsidRDefault="00556623" w:rsidP="00C526A7">
            <w:pPr>
              <w:pStyle w:val="NormalWeb"/>
              <w:spacing w:beforeAutospacing="0" w:afterAutospacing="0" w:line="288" w:lineRule="auto"/>
              <w:rPr>
                <w:iCs/>
                <w:sz w:val="28"/>
                <w:szCs w:val="28"/>
              </w:rPr>
            </w:pPr>
            <w:r w:rsidRPr="00792000">
              <w:rPr>
                <w:b/>
                <w:i/>
                <w:iCs/>
                <w:sz w:val="28"/>
                <w:szCs w:val="28"/>
              </w:rPr>
              <w:t xml:space="preserve">- </w:t>
            </w:r>
            <w:r w:rsidR="006A5972" w:rsidRPr="00792000">
              <w:rPr>
                <w:iCs/>
                <w:sz w:val="28"/>
                <w:szCs w:val="28"/>
              </w:rPr>
              <w:t>GV dẫn vào nội dung chủ đề</w:t>
            </w:r>
            <w:r w:rsidRPr="00792000">
              <w:rPr>
                <w:iCs/>
                <w:sz w:val="28"/>
                <w:szCs w:val="28"/>
              </w:rPr>
              <w:t xml:space="preserve"> q</w:t>
            </w:r>
            <w:r w:rsidR="006A5972" w:rsidRPr="00792000">
              <w:rPr>
                <w:iCs/>
                <w:sz w:val="28"/>
                <w:szCs w:val="28"/>
              </w:rPr>
              <w:t>ua trò chơi, thầy cô thấy, đã nhiều bạn để ý đế</w:t>
            </w:r>
            <w:r w:rsidRPr="00792000">
              <w:rPr>
                <w:iCs/>
                <w:sz w:val="28"/>
                <w:szCs w:val="28"/>
              </w:rPr>
              <w:t>n c</w:t>
            </w:r>
            <w:r w:rsidR="006A5972" w:rsidRPr="00792000">
              <w:rPr>
                <w:iCs/>
                <w:sz w:val="28"/>
                <w:szCs w:val="28"/>
              </w:rPr>
              <w:t>ác tình huống có nguy cơ mất an toàn vệ sinh thực phẩm.</w:t>
            </w:r>
          </w:p>
          <w:p w:rsidR="006A5972" w:rsidRPr="006A5972" w:rsidRDefault="00556623" w:rsidP="00C526A7">
            <w:pPr>
              <w:spacing w:line="288" w:lineRule="auto"/>
              <w:jc w:val="both"/>
              <w:outlineLvl w:val="0"/>
              <w:rPr>
                <w:bCs/>
                <w:sz w:val="28"/>
                <w:szCs w:val="28"/>
                <w:lang w:val="nl-NL"/>
              </w:rPr>
            </w:pPr>
            <w:r>
              <w:rPr>
                <w:bCs/>
                <w:sz w:val="28"/>
                <w:szCs w:val="28"/>
                <w:lang w:val="nl-NL"/>
              </w:rPr>
              <w:t>- GV n</w:t>
            </w:r>
            <w:r w:rsidR="006A5972" w:rsidRPr="006A5972">
              <w:rPr>
                <w:bCs/>
                <w:sz w:val="28"/>
                <w:szCs w:val="28"/>
                <w:lang w:val="nl-NL"/>
              </w:rPr>
              <w:t>hận xét, tuyên dương.</w:t>
            </w:r>
          </w:p>
          <w:p w:rsidR="006A5972" w:rsidRPr="006A5972" w:rsidRDefault="006A5972" w:rsidP="00C526A7">
            <w:pPr>
              <w:pStyle w:val="NormalWeb"/>
              <w:spacing w:beforeAutospacing="0" w:afterAutospacing="0" w:line="288" w:lineRule="auto"/>
              <w:rPr>
                <w:bCs/>
                <w:sz w:val="28"/>
                <w:szCs w:val="28"/>
                <w:lang w:val="nl-NL"/>
              </w:rPr>
            </w:pPr>
            <w:r w:rsidRPr="006A5972">
              <w:rPr>
                <w:bCs/>
                <w:sz w:val="28"/>
                <w:szCs w:val="28"/>
                <w:lang w:val="nl-NL"/>
              </w:rPr>
              <w:t>- GV dẫn dắt vào bài mới</w:t>
            </w:r>
          </w:p>
        </w:tc>
        <w:tc>
          <w:tcPr>
            <w:tcW w:w="3876" w:type="dxa"/>
            <w:tcBorders>
              <w:bottom w:val="dashed" w:sz="4" w:space="0" w:color="auto"/>
            </w:tcBorders>
          </w:tcPr>
          <w:p w:rsidR="006A5972" w:rsidRPr="006A5972" w:rsidRDefault="006A5972" w:rsidP="00C526A7">
            <w:pPr>
              <w:spacing w:line="288" w:lineRule="auto"/>
              <w:rPr>
                <w:sz w:val="28"/>
                <w:szCs w:val="28"/>
                <w:lang w:val="nl-NL"/>
              </w:rPr>
            </w:pPr>
          </w:p>
          <w:p w:rsidR="006A5972" w:rsidRPr="006A5972" w:rsidRDefault="006A5972" w:rsidP="00C526A7">
            <w:pPr>
              <w:spacing w:line="288" w:lineRule="auto"/>
              <w:rPr>
                <w:sz w:val="28"/>
                <w:szCs w:val="28"/>
                <w:lang w:val="nl-NL"/>
              </w:rPr>
            </w:pPr>
          </w:p>
          <w:p w:rsidR="006A5972" w:rsidRPr="006A5972" w:rsidRDefault="006A5972" w:rsidP="00C526A7">
            <w:pPr>
              <w:spacing w:line="288" w:lineRule="auto"/>
              <w:jc w:val="both"/>
              <w:rPr>
                <w:sz w:val="28"/>
                <w:szCs w:val="28"/>
              </w:rPr>
            </w:pPr>
            <w:r w:rsidRPr="006A5972">
              <w:rPr>
                <w:sz w:val="28"/>
                <w:szCs w:val="28"/>
                <w:lang w:val="nl-NL"/>
              </w:rPr>
              <w:t xml:space="preserve">- </w:t>
            </w:r>
            <w:r w:rsidRPr="006A5972">
              <w:rPr>
                <w:sz w:val="28"/>
                <w:szCs w:val="28"/>
              </w:rPr>
              <w:t>HS thực hiện chia đội theo phân công của GV.</w:t>
            </w:r>
          </w:p>
          <w:p w:rsidR="006A5972" w:rsidRPr="006A5972" w:rsidRDefault="006A5972" w:rsidP="00C526A7">
            <w:pPr>
              <w:spacing w:line="288" w:lineRule="auto"/>
              <w:jc w:val="both"/>
              <w:rPr>
                <w:sz w:val="28"/>
                <w:szCs w:val="28"/>
              </w:rPr>
            </w:pPr>
            <w:r w:rsidRPr="006A5972">
              <w:rPr>
                <w:sz w:val="28"/>
                <w:szCs w:val="28"/>
              </w:rPr>
              <w:t>+ Nếu bát đũa mốc thì thức ăn dễ bị nhiễm khuẩn.</w:t>
            </w:r>
          </w:p>
          <w:p w:rsidR="006A5972" w:rsidRPr="006A5972" w:rsidRDefault="006A5972" w:rsidP="00C526A7">
            <w:pPr>
              <w:spacing w:line="288" w:lineRule="auto"/>
              <w:jc w:val="both"/>
              <w:rPr>
                <w:sz w:val="28"/>
                <w:szCs w:val="28"/>
              </w:rPr>
            </w:pPr>
            <w:r w:rsidRPr="006A5972">
              <w:rPr>
                <w:sz w:val="28"/>
                <w:szCs w:val="28"/>
              </w:rPr>
              <w:t>+ Nếu đồ ăn bị ôi thiu thì dễ bị đau bụng.</w:t>
            </w:r>
          </w:p>
          <w:p w:rsidR="006A5972" w:rsidRDefault="006A5972" w:rsidP="00C526A7">
            <w:pPr>
              <w:spacing w:line="288" w:lineRule="auto"/>
              <w:jc w:val="both"/>
              <w:rPr>
                <w:sz w:val="28"/>
                <w:szCs w:val="28"/>
              </w:rPr>
            </w:pPr>
            <w:r w:rsidRPr="006A5972">
              <w:rPr>
                <w:sz w:val="28"/>
                <w:szCs w:val="28"/>
              </w:rPr>
              <w:t>+ Nếu sử dụng thực phẩm quá hạn thì dễ bị ngộ độc.</w:t>
            </w:r>
          </w:p>
          <w:p w:rsidR="00556623" w:rsidRDefault="00556623" w:rsidP="00C526A7">
            <w:pPr>
              <w:spacing w:line="288" w:lineRule="auto"/>
              <w:jc w:val="both"/>
              <w:rPr>
                <w:sz w:val="28"/>
                <w:szCs w:val="28"/>
              </w:rPr>
            </w:pPr>
          </w:p>
          <w:p w:rsidR="00556623" w:rsidRDefault="00556623" w:rsidP="00C526A7">
            <w:pPr>
              <w:spacing w:line="288" w:lineRule="auto"/>
              <w:jc w:val="both"/>
              <w:rPr>
                <w:sz w:val="28"/>
                <w:szCs w:val="28"/>
              </w:rPr>
            </w:pPr>
          </w:p>
          <w:p w:rsidR="00556623" w:rsidRDefault="00556623" w:rsidP="00C526A7">
            <w:pPr>
              <w:spacing w:line="288" w:lineRule="auto"/>
              <w:jc w:val="both"/>
              <w:rPr>
                <w:sz w:val="28"/>
                <w:szCs w:val="28"/>
              </w:rPr>
            </w:pPr>
          </w:p>
          <w:p w:rsidR="00556623" w:rsidRDefault="00556623" w:rsidP="00C526A7">
            <w:pPr>
              <w:spacing w:line="288" w:lineRule="auto"/>
              <w:jc w:val="both"/>
              <w:rPr>
                <w:sz w:val="28"/>
                <w:szCs w:val="28"/>
              </w:rPr>
            </w:pPr>
          </w:p>
          <w:p w:rsidR="00556623" w:rsidRDefault="00556623" w:rsidP="00C526A7">
            <w:pPr>
              <w:spacing w:line="288" w:lineRule="auto"/>
              <w:jc w:val="both"/>
              <w:rPr>
                <w:sz w:val="28"/>
                <w:szCs w:val="28"/>
              </w:rPr>
            </w:pPr>
          </w:p>
          <w:p w:rsidR="00556623" w:rsidRDefault="00556623" w:rsidP="00C526A7">
            <w:pPr>
              <w:spacing w:line="288" w:lineRule="auto"/>
              <w:jc w:val="both"/>
              <w:rPr>
                <w:sz w:val="28"/>
                <w:szCs w:val="28"/>
              </w:rPr>
            </w:pPr>
          </w:p>
          <w:p w:rsidR="00556623" w:rsidRDefault="00556623" w:rsidP="00C526A7">
            <w:pPr>
              <w:spacing w:line="288" w:lineRule="auto"/>
              <w:jc w:val="both"/>
              <w:rPr>
                <w:sz w:val="28"/>
                <w:szCs w:val="28"/>
                <w:lang w:val="nl-NL"/>
              </w:rPr>
            </w:pPr>
          </w:p>
          <w:p w:rsidR="000F573A" w:rsidRDefault="000F573A" w:rsidP="00C526A7">
            <w:pPr>
              <w:spacing w:line="288" w:lineRule="auto"/>
              <w:jc w:val="both"/>
              <w:rPr>
                <w:sz w:val="28"/>
                <w:szCs w:val="28"/>
                <w:lang w:val="nl-NL"/>
              </w:rPr>
            </w:pPr>
          </w:p>
          <w:p w:rsidR="00556623" w:rsidRDefault="00556623" w:rsidP="00C526A7">
            <w:pPr>
              <w:spacing w:line="288" w:lineRule="auto"/>
              <w:jc w:val="both"/>
              <w:rPr>
                <w:sz w:val="28"/>
                <w:szCs w:val="28"/>
                <w:lang w:val="nl-NL"/>
              </w:rPr>
            </w:pPr>
          </w:p>
          <w:p w:rsidR="00556623" w:rsidRDefault="00556623" w:rsidP="00C526A7">
            <w:pPr>
              <w:spacing w:line="288" w:lineRule="auto"/>
              <w:jc w:val="both"/>
              <w:rPr>
                <w:sz w:val="28"/>
                <w:szCs w:val="28"/>
                <w:lang w:val="nl-NL"/>
              </w:rPr>
            </w:pPr>
            <w:r>
              <w:rPr>
                <w:sz w:val="28"/>
                <w:szCs w:val="28"/>
                <w:lang w:val="nl-NL"/>
              </w:rPr>
              <w:t>- HS lắng nghe</w:t>
            </w:r>
          </w:p>
          <w:p w:rsidR="00556623" w:rsidRPr="006A5972" w:rsidRDefault="00556623" w:rsidP="00C526A7">
            <w:pPr>
              <w:spacing w:line="288" w:lineRule="auto"/>
              <w:jc w:val="both"/>
              <w:rPr>
                <w:sz w:val="28"/>
                <w:szCs w:val="28"/>
                <w:lang w:val="nl-NL"/>
              </w:rPr>
            </w:pPr>
          </w:p>
        </w:tc>
      </w:tr>
      <w:tr w:rsidR="006A5972" w:rsidRPr="006A5972" w:rsidTr="00C526A7">
        <w:tc>
          <w:tcPr>
            <w:tcW w:w="5862" w:type="dxa"/>
            <w:tcBorders>
              <w:top w:val="dashed" w:sz="4" w:space="0" w:color="auto"/>
              <w:bottom w:val="dashed" w:sz="4" w:space="0" w:color="auto"/>
            </w:tcBorders>
          </w:tcPr>
          <w:p w:rsidR="00556623" w:rsidRPr="006A5972" w:rsidRDefault="00556623" w:rsidP="00556623">
            <w:pPr>
              <w:spacing w:line="288" w:lineRule="auto"/>
              <w:jc w:val="both"/>
              <w:rPr>
                <w:b/>
                <w:bCs/>
                <w:iCs/>
                <w:sz w:val="28"/>
                <w:szCs w:val="28"/>
                <w:lang w:val="nl-NL"/>
              </w:rPr>
            </w:pPr>
            <w:r w:rsidRPr="006A5972">
              <w:rPr>
                <w:b/>
                <w:bCs/>
                <w:iCs/>
                <w:sz w:val="28"/>
                <w:szCs w:val="28"/>
                <w:lang w:val="nl-NL"/>
              </w:rPr>
              <w:lastRenderedPageBreak/>
              <w:t>2. Khám ph</w:t>
            </w:r>
            <w:r>
              <w:rPr>
                <w:b/>
                <w:bCs/>
                <w:iCs/>
                <w:sz w:val="28"/>
                <w:szCs w:val="28"/>
                <w:lang w:val="nl-NL"/>
              </w:rPr>
              <w:t>á:</w:t>
            </w:r>
          </w:p>
          <w:p w:rsidR="006A5972" w:rsidRPr="006A5972" w:rsidRDefault="00556623" w:rsidP="00C526A7">
            <w:pPr>
              <w:pStyle w:val="NormalWeb"/>
              <w:spacing w:beforeAutospacing="0" w:afterAutospacing="0" w:line="288" w:lineRule="auto"/>
              <w:jc w:val="both"/>
              <w:rPr>
                <w:b/>
                <w:bCs/>
                <w:sz w:val="28"/>
                <w:szCs w:val="28"/>
              </w:rPr>
            </w:pPr>
            <w:r>
              <w:rPr>
                <w:b/>
                <w:bCs/>
                <w:sz w:val="28"/>
                <w:szCs w:val="28"/>
              </w:rPr>
              <w:t xml:space="preserve">* </w:t>
            </w:r>
            <w:r w:rsidR="006A5972" w:rsidRPr="006A5972">
              <w:rPr>
                <w:b/>
                <w:bCs/>
                <w:sz w:val="28"/>
                <w:szCs w:val="28"/>
              </w:rPr>
              <w:t>Hoạt động 1: Thảo luận về những việc cần làm để đảm bảo vệ sinh an toàn trong ăn uống ( làm việc nhóm 4)</w:t>
            </w:r>
          </w:p>
          <w:p w:rsidR="006A5972" w:rsidRPr="006A5972" w:rsidRDefault="006A5972" w:rsidP="00C526A7">
            <w:pPr>
              <w:pStyle w:val="NormalWeb"/>
              <w:spacing w:beforeAutospacing="0" w:afterAutospacing="0" w:line="288" w:lineRule="auto"/>
              <w:jc w:val="both"/>
              <w:rPr>
                <w:sz w:val="28"/>
                <w:szCs w:val="28"/>
              </w:rPr>
            </w:pPr>
            <w:r w:rsidRPr="006A5972">
              <w:rPr>
                <w:sz w:val="28"/>
                <w:szCs w:val="28"/>
              </w:rPr>
              <w:t xml:space="preserve">- GV mời HS làm việc theo nhóm. </w:t>
            </w:r>
          </w:p>
          <w:p w:rsidR="006A5972" w:rsidRPr="006A5972" w:rsidRDefault="006A5972" w:rsidP="00C526A7">
            <w:pPr>
              <w:pStyle w:val="NormalWeb"/>
              <w:spacing w:beforeAutospacing="0" w:afterAutospacing="0" w:line="288" w:lineRule="auto"/>
              <w:jc w:val="both"/>
              <w:rPr>
                <w:sz w:val="28"/>
                <w:szCs w:val="28"/>
              </w:rPr>
            </w:pPr>
            <w:r w:rsidRPr="006A5972">
              <w:rPr>
                <w:sz w:val="28"/>
                <w:szCs w:val="28"/>
              </w:rPr>
              <w:t xml:space="preserve">- Mỗi nhóm chọn một vấn đề để thảo luận: </w:t>
            </w:r>
          </w:p>
          <w:p w:rsidR="006A5972" w:rsidRPr="006A5972" w:rsidRDefault="006A5972" w:rsidP="00C526A7">
            <w:pPr>
              <w:pStyle w:val="NormalWeb"/>
              <w:spacing w:beforeAutospacing="0" w:afterAutospacing="0" w:line="288" w:lineRule="auto"/>
              <w:jc w:val="both"/>
              <w:rPr>
                <w:sz w:val="28"/>
                <w:szCs w:val="28"/>
              </w:rPr>
            </w:pPr>
            <w:r w:rsidRPr="006A5972">
              <w:rPr>
                <w:noProof/>
                <w:sz w:val="28"/>
                <w:szCs w:val="28"/>
                <w:lang w:eastAsia="en-US"/>
              </w:rPr>
              <w:drawing>
                <wp:anchor distT="0" distB="0" distL="114300" distR="114300" simplePos="0" relativeHeight="251660288" behindDoc="0" locked="0" layoutInCell="1" allowOverlap="1" wp14:anchorId="3C38A5A3" wp14:editId="64373B46">
                  <wp:simplePos x="0" y="0"/>
                  <wp:positionH relativeFrom="column">
                    <wp:posOffset>43180</wp:posOffset>
                  </wp:positionH>
                  <wp:positionV relativeFrom="paragraph">
                    <wp:posOffset>150495</wp:posOffset>
                  </wp:positionV>
                  <wp:extent cx="3357245" cy="1975485"/>
                  <wp:effectExtent l="0" t="0" r="14605" b="5715"/>
                  <wp:wrapSquare wrapText="bothSides"/>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pic:cNvPicPr>
                        </pic:nvPicPr>
                        <pic:blipFill>
                          <a:blip r:embed="rId6"/>
                          <a:srcRect l="22296" t="21629" r="20314" b="13089"/>
                          <a:stretch>
                            <a:fillRect/>
                          </a:stretch>
                        </pic:blipFill>
                        <pic:spPr>
                          <a:xfrm>
                            <a:off x="0" y="0"/>
                            <a:ext cx="3357245" cy="1975485"/>
                          </a:xfrm>
                          <a:prstGeom prst="rect">
                            <a:avLst/>
                          </a:prstGeom>
                          <a:noFill/>
                          <a:ln>
                            <a:noFill/>
                          </a:ln>
                        </pic:spPr>
                      </pic:pic>
                    </a:graphicData>
                  </a:graphic>
                </wp:anchor>
              </w:drawing>
            </w:r>
          </w:p>
          <w:p w:rsidR="006A5972" w:rsidRPr="006A5972" w:rsidRDefault="006A5972" w:rsidP="00C526A7">
            <w:pPr>
              <w:pStyle w:val="NormalWeb"/>
              <w:spacing w:beforeAutospacing="0" w:afterAutospacing="0" w:line="288" w:lineRule="auto"/>
              <w:jc w:val="both"/>
              <w:rPr>
                <w:sz w:val="28"/>
                <w:szCs w:val="28"/>
              </w:rPr>
            </w:pPr>
            <w:r w:rsidRPr="006A5972">
              <w:rPr>
                <w:sz w:val="28"/>
                <w:szCs w:val="28"/>
              </w:rPr>
              <w:t xml:space="preserve">Câu hỏi thảo luận: </w:t>
            </w:r>
          </w:p>
          <w:p w:rsidR="006A5972" w:rsidRPr="006A5972" w:rsidRDefault="006A5972" w:rsidP="00C526A7">
            <w:pPr>
              <w:pStyle w:val="NormalWeb"/>
              <w:spacing w:beforeAutospacing="0" w:afterAutospacing="0" w:line="288" w:lineRule="auto"/>
              <w:jc w:val="both"/>
              <w:rPr>
                <w:sz w:val="28"/>
                <w:szCs w:val="28"/>
              </w:rPr>
            </w:pPr>
            <w:r w:rsidRPr="006A5972">
              <w:rPr>
                <w:sz w:val="28"/>
                <w:szCs w:val="28"/>
              </w:rPr>
              <w:t>+Vì sao phải kiểm tra bếp Đồ dùng trong bếp cất không đúng chỗ cổ thể gây nguy hiểm thế nào?</w:t>
            </w:r>
          </w:p>
          <w:p w:rsidR="006A5972" w:rsidRPr="006A5972" w:rsidRDefault="006A5972" w:rsidP="00C526A7">
            <w:pPr>
              <w:pStyle w:val="NormalWeb"/>
              <w:spacing w:beforeAutospacing="0" w:afterAutospacing="0" w:line="288" w:lineRule="auto"/>
              <w:jc w:val="both"/>
              <w:rPr>
                <w:sz w:val="28"/>
                <w:szCs w:val="28"/>
              </w:rPr>
            </w:pPr>
            <w:r w:rsidRPr="006A5972">
              <w:rPr>
                <w:sz w:val="28"/>
                <w:szCs w:val="28"/>
              </w:rPr>
              <w:t>+ Đó chai lọ trong bếp mà tất nhằn ghi tên thì có nguy hiểu gì không?</w:t>
            </w:r>
          </w:p>
          <w:p w:rsidR="006A5972" w:rsidRPr="006A5972" w:rsidRDefault="006A5972" w:rsidP="00C526A7">
            <w:pPr>
              <w:pStyle w:val="NormalWeb"/>
              <w:spacing w:beforeAutospacing="0" w:afterAutospacing="0" w:line="288" w:lineRule="auto"/>
              <w:jc w:val="both"/>
              <w:rPr>
                <w:sz w:val="28"/>
                <w:szCs w:val="28"/>
              </w:rPr>
            </w:pPr>
            <w:r w:rsidRPr="006A5972">
              <w:rPr>
                <w:sz w:val="28"/>
                <w:szCs w:val="28"/>
              </w:rPr>
              <w:t xml:space="preserve">+ Bát đĩa, nối, dao, thìa, đũa để bắn, mốc có nguy cơ gì đối với an đoàn thực phẩm Thức ăn thừa không cắt ngăn mát, không đậy có thể mang đến nguy hiểm </w:t>
            </w:r>
          </w:p>
          <w:p w:rsidR="006A5972" w:rsidRPr="006A5972" w:rsidRDefault="006A5972" w:rsidP="00C526A7">
            <w:pPr>
              <w:pStyle w:val="NormalWeb"/>
              <w:spacing w:beforeAutospacing="0" w:afterAutospacing="0" w:line="288" w:lineRule="auto"/>
              <w:jc w:val="both"/>
              <w:rPr>
                <w:sz w:val="28"/>
                <w:szCs w:val="28"/>
              </w:rPr>
            </w:pPr>
            <w:r w:rsidRPr="006A5972">
              <w:rPr>
                <w:sz w:val="28"/>
                <w:szCs w:val="28"/>
              </w:rPr>
              <w:lastRenderedPageBreak/>
              <w:t xml:space="preserve"> + Yêu cầu HS viết, vẽ vào giấy A3 các nội dung cần thực hiện. </w:t>
            </w:r>
          </w:p>
          <w:p w:rsidR="006A5972" w:rsidRPr="006A5972" w:rsidRDefault="006A5972" w:rsidP="00C526A7">
            <w:pPr>
              <w:pStyle w:val="NormalWeb"/>
              <w:spacing w:beforeAutospacing="0" w:afterAutospacing="0" w:line="288" w:lineRule="auto"/>
              <w:jc w:val="both"/>
              <w:rPr>
                <w:sz w:val="28"/>
                <w:szCs w:val="28"/>
              </w:rPr>
            </w:pPr>
            <w:r w:rsidRPr="006A5972">
              <w:rPr>
                <w:sz w:val="28"/>
                <w:szCs w:val="28"/>
              </w:rPr>
              <w:t>- Mời địa diện nhóm lên trình bày.</w:t>
            </w:r>
          </w:p>
          <w:p w:rsidR="006A5972" w:rsidRDefault="006A5972" w:rsidP="00C526A7">
            <w:pPr>
              <w:pStyle w:val="NormalWeb"/>
              <w:spacing w:beforeAutospacing="0" w:afterAutospacing="0" w:line="288" w:lineRule="auto"/>
              <w:jc w:val="both"/>
              <w:rPr>
                <w:sz w:val="28"/>
                <w:szCs w:val="28"/>
              </w:rPr>
            </w:pPr>
            <w:r w:rsidRPr="006A5972">
              <w:rPr>
                <w:sz w:val="28"/>
                <w:szCs w:val="28"/>
              </w:rPr>
              <w:t>-</w:t>
            </w:r>
            <w:r w:rsidR="00792000">
              <w:rPr>
                <w:sz w:val="28"/>
                <w:szCs w:val="28"/>
              </w:rPr>
              <w:t xml:space="preserve"> </w:t>
            </w:r>
            <w:r w:rsidRPr="006A5972">
              <w:rPr>
                <w:sz w:val="28"/>
                <w:szCs w:val="28"/>
              </w:rPr>
              <w:t>Nhóm khác</w:t>
            </w:r>
            <w:r w:rsidR="00792000">
              <w:rPr>
                <w:sz w:val="28"/>
                <w:szCs w:val="28"/>
              </w:rPr>
              <w:t xml:space="preserve"> nhận xét</w:t>
            </w:r>
            <w:r w:rsidRPr="006A5972">
              <w:rPr>
                <w:sz w:val="28"/>
                <w:szCs w:val="28"/>
              </w:rPr>
              <w:t xml:space="preserve"> bổ sung.</w:t>
            </w:r>
          </w:p>
          <w:p w:rsidR="00792000" w:rsidRPr="006A5972" w:rsidRDefault="00792000" w:rsidP="00C526A7">
            <w:pPr>
              <w:pStyle w:val="NormalWeb"/>
              <w:spacing w:beforeAutospacing="0" w:afterAutospacing="0" w:line="288" w:lineRule="auto"/>
              <w:jc w:val="both"/>
              <w:rPr>
                <w:sz w:val="28"/>
                <w:szCs w:val="28"/>
              </w:rPr>
            </w:pPr>
          </w:p>
          <w:p w:rsidR="006A5972" w:rsidRPr="006A5972" w:rsidRDefault="006A5972" w:rsidP="00C526A7">
            <w:pPr>
              <w:pStyle w:val="NormalWeb"/>
              <w:spacing w:beforeAutospacing="0" w:afterAutospacing="0" w:line="288" w:lineRule="auto"/>
              <w:jc w:val="both"/>
              <w:rPr>
                <w:sz w:val="28"/>
                <w:szCs w:val="28"/>
              </w:rPr>
            </w:pPr>
            <w:r w:rsidRPr="006A5972">
              <w:rPr>
                <w:sz w:val="28"/>
                <w:szCs w:val="28"/>
              </w:rPr>
              <w:t>- GV nhận xét tuyên dương.</w:t>
            </w:r>
          </w:p>
          <w:p w:rsidR="006A5972" w:rsidRPr="006A5972" w:rsidRDefault="00792000" w:rsidP="00C526A7">
            <w:pPr>
              <w:pStyle w:val="NormalWeb"/>
              <w:spacing w:beforeAutospacing="0" w:afterAutospacing="0" w:line="288" w:lineRule="auto"/>
              <w:jc w:val="both"/>
              <w:rPr>
                <w:sz w:val="28"/>
                <w:szCs w:val="28"/>
              </w:rPr>
            </w:pPr>
            <w:r w:rsidRPr="00792000">
              <w:rPr>
                <w:b/>
                <w:i/>
                <w:sz w:val="28"/>
                <w:szCs w:val="28"/>
              </w:rPr>
              <w:t xml:space="preserve">- </w:t>
            </w:r>
            <w:r w:rsidR="006A5972" w:rsidRPr="00792000">
              <w:rPr>
                <w:b/>
                <w:i/>
                <w:sz w:val="28"/>
                <w:szCs w:val="28"/>
              </w:rPr>
              <w:t>Kết luận</w:t>
            </w:r>
            <w:r w:rsidR="006A5972" w:rsidRPr="006A5972">
              <w:rPr>
                <w:sz w:val="28"/>
                <w:szCs w:val="28"/>
              </w:rPr>
              <w:t xml:space="preserve">: </w:t>
            </w:r>
            <w:r w:rsidR="006A5972" w:rsidRPr="00792000">
              <w:rPr>
                <w:i/>
                <w:sz w:val="28"/>
                <w:szCs w:val="28"/>
              </w:rPr>
              <w:t>Ta cần nhắc nhau luôn giữ bếp sạch sẽ, không tạo cơ hội cho vi khuẩn, vi trùng phát triển, bảo vệ sự an toàn của cả nhà.</w:t>
            </w:r>
          </w:p>
        </w:tc>
        <w:tc>
          <w:tcPr>
            <w:tcW w:w="3876" w:type="dxa"/>
            <w:tcBorders>
              <w:top w:val="dashed" w:sz="4" w:space="0" w:color="auto"/>
              <w:bottom w:val="dashed" w:sz="4" w:space="0" w:color="auto"/>
            </w:tcBorders>
          </w:tcPr>
          <w:p w:rsidR="006A5972" w:rsidRPr="006A5972" w:rsidRDefault="006A5972" w:rsidP="00C526A7">
            <w:pPr>
              <w:spacing w:line="288" w:lineRule="auto"/>
              <w:jc w:val="both"/>
              <w:rPr>
                <w:sz w:val="28"/>
                <w:szCs w:val="28"/>
              </w:rPr>
            </w:pPr>
          </w:p>
          <w:p w:rsidR="006A5972" w:rsidRPr="006A5972" w:rsidRDefault="006A5972" w:rsidP="00C526A7">
            <w:pPr>
              <w:spacing w:line="288" w:lineRule="auto"/>
              <w:jc w:val="both"/>
              <w:rPr>
                <w:sz w:val="28"/>
                <w:szCs w:val="28"/>
              </w:rPr>
            </w:pPr>
          </w:p>
          <w:p w:rsidR="006A5972" w:rsidRDefault="006A5972" w:rsidP="00C526A7">
            <w:pPr>
              <w:spacing w:line="288" w:lineRule="auto"/>
              <w:jc w:val="both"/>
              <w:rPr>
                <w:sz w:val="28"/>
                <w:szCs w:val="28"/>
              </w:rPr>
            </w:pPr>
          </w:p>
          <w:p w:rsidR="00556623" w:rsidRPr="006A5972" w:rsidRDefault="00556623" w:rsidP="00C526A7">
            <w:pPr>
              <w:spacing w:line="288" w:lineRule="auto"/>
              <w:jc w:val="both"/>
              <w:rPr>
                <w:sz w:val="28"/>
                <w:szCs w:val="28"/>
              </w:rPr>
            </w:pPr>
          </w:p>
          <w:p w:rsidR="006A5972" w:rsidRPr="006A5972" w:rsidRDefault="006A5972" w:rsidP="00C526A7">
            <w:pPr>
              <w:spacing w:line="288" w:lineRule="auto"/>
              <w:jc w:val="both"/>
              <w:rPr>
                <w:sz w:val="28"/>
                <w:szCs w:val="28"/>
              </w:rPr>
            </w:pPr>
            <w:r w:rsidRPr="006A5972">
              <w:rPr>
                <w:sz w:val="28"/>
                <w:szCs w:val="28"/>
              </w:rPr>
              <w:t>- HS đọc yêu cầu</w:t>
            </w:r>
          </w:p>
          <w:p w:rsidR="006A5972" w:rsidRPr="006A5972" w:rsidRDefault="006A5972" w:rsidP="00C526A7">
            <w:pPr>
              <w:spacing w:line="288" w:lineRule="auto"/>
              <w:jc w:val="both"/>
              <w:rPr>
                <w:sz w:val="28"/>
                <w:szCs w:val="28"/>
              </w:rPr>
            </w:pPr>
            <w:r w:rsidRPr="006A5972">
              <w:rPr>
                <w:sz w:val="28"/>
                <w:szCs w:val="28"/>
              </w:rPr>
              <w:t>- Tiến hành thảo luận nhóm.</w:t>
            </w:r>
          </w:p>
          <w:p w:rsidR="006A5972" w:rsidRPr="006A5972" w:rsidRDefault="006A5972" w:rsidP="00C526A7">
            <w:pPr>
              <w:pStyle w:val="NormalWeb"/>
              <w:shd w:val="clear" w:color="auto" w:fill="FFFFFF"/>
              <w:spacing w:beforeAutospacing="0" w:afterAutospacing="0" w:line="288" w:lineRule="auto"/>
              <w:jc w:val="both"/>
              <w:rPr>
                <w:rFonts w:eastAsia="Roboto"/>
                <w:sz w:val="28"/>
                <w:szCs w:val="28"/>
              </w:rPr>
            </w:pPr>
            <w:r w:rsidRPr="006A5972">
              <w:rPr>
                <w:rFonts w:eastAsia="Roboto"/>
                <w:sz w:val="28"/>
                <w:szCs w:val="28"/>
                <w:shd w:val="clear" w:color="auto" w:fill="FFFFFF"/>
              </w:rPr>
              <w:t>Gợi ý một số việc cần làm để đảm bảo vệ sinh an toàn trong ăn uống tại bếp nhà em:</w:t>
            </w:r>
          </w:p>
          <w:p w:rsidR="006A5972" w:rsidRPr="006A5972" w:rsidRDefault="006A5972" w:rsidP="00C526A7">
            <w:pPr>
              <w:spacing w:line="288" w:lineRule="auto"/>
              <w:jc w:val="both"/>
              <w:rPr>
                <w:sz w:val="28"/>
                <w:szCs w:val="28"/>
              </w:rPr>
            </w:pPr>
            <w:r w:rsidRPr="006A5972">
              <w:rPr>
                <w:rFonts w:eastAsia="Roboto"/>
                <w:sz w:val="28"/>
                <w:szCs w:val="28"/>
                <w:shd w:val="clear" w:color="auto" w:fill="FFFFFF"/>
              </w:rPr>
              <w:t>+ Bảo quản thực phẩm sống và chín đúng cách.</w:t>
            </w:r>
          </w:p>
          <w:p w:rsidR="006A5972" w:rsidRPr="006A5972" w:rsidRDefault="006A5972" w:rsidP="00C526A7">
            <w:pPr>
              <w:spacing w:line="288" w:lineRule="auto"/>
              <w:jc w:val="both"/>
              <w:rPr>
                <w:sz w:val="28"/>
                <w:szCs w:val="28"/>
              </w:rPr>
            </w:pPr>
            <w:r w:rsidRPr="006A5972">
              <w:rPr>
                <w:rFonts w:eastAsia="Roboto"/>
                <w:sz w:val="28"/>
                <w:szCs w:val="28"/>
                <w:shd w:val="clear" w:color="auto" w:fill="FFFFFF"/>
              </w:rPr>
              <w:t>+ Thường xuyên kiểm tra chất lượng và hạn sử dụng của các loại thực phẩm trong tủ lạnh, tủ bếp, kệ,...</w:t>
            </w:r>
          </w:p>
          <w:p w:rsidR="006A5972" w:rsidRPr="006A5972" w:rsidRDefault="006A5972" w:rsidP="00C526A7">
            <w:pPr>
              <w:spacing w:line="288" w:lineRule="auto"/>
              <w:jc w:val="both"/>
              <w:rPr>
                <w:sz w:val="28"/>
                <w:szCs w:val="28"/>
              </w:rPr>
            </w:pPr>
            <w:r w:rsidRPr="006A5972">
              <w:rPr>
                <w:rFonts w:eastAsia="Roboto"/>
                <w:sz w:val="28"/>
                <w:szCs w:val="28"/>
                <w:shd w:val="clear" w:color="auto" w:fill="FFFFFF"/>
              </w:rPr>
              <w:t>+ Thường xuyên vệ sinh các dụng cụ nhà bếp và làm sạch dụng cụ vệ sinh sau khi dùng.</w:t>
            </w:r>
          </w:p>
          <w:p w:rsidR="006A5972" w:rsidRPr="006A5972" w:rsidRDefault="006A5972" w:rsidP="00C526A7">
            <w:pPr>
              <w:spacing w:line="288" w:lineRule="auto"/>
              <w:jc w:val="both"/>
              <w:rPr>
                <w:sz w:val="28"/>
                <w:szCs w:val="28"/>
              </w:rPr>
            </w:pPr>
            <w:r w:rsidRPr="006A5972">
              <w:rPr>
                <w:rFonts w:eastAsia="Roboto"/>
                <w:sz w:val="28"/>
                <w:szCs w:val="28"/>
                <w:shd w:val="clear" w:color="auto" w:fill="FFFFFF"/>
              </w:rPr>
              <w:t>+ Dán nhãn cho các loại hộp, lọ và đậy nắp kín để bảo quản tốt hơn.</w:t>
            </w:r>
          </w:p>
          <w:p w:rsidR="006A5972" w:rsidRDefault="006A5972" w:rsidP="00C526A7">
            <w:pPr>
              <w:spacing w:line="288" w:lineRule="auto"/>
              <w:jc w:val="both"/>
              <w:rPr>
                <w:rFonts w:eastAsia="Roboto"/>
                <w:sz w:val="28"/>
                <w:szCs w:val="28"/>
                <w:shd w:val="clear" w:color="auto" w:fill="FFFFFF"/>
              </w:rPr>
            </w:pPr>
            <w:r w:rsidRPr="006A5972">
              <w:rPr>
                <w:rFonts w:eastAsia="Roboto"/>
                <w:sz w:val="28"/>
                <w:szCs w:val="28"/>
                <w:shd w:val="clear" w:color="auto" w:fill="FFFFFF"/>
              </w:rPr>
              <w:t>+ Không để thực phẩm chín trên bàn, mâm mà không có lồng bàn hay nắp đậy che chắn.</w:t>
            </w:r>
          </w:p>
          <w:p w:rsidR="00792000" w:rsidRDefault="00792000" w:rsidP="00C526A7">
            <w:pPr>
              <w:spacing w:line="288" w:lineRule="auto"/>
              <w:jc w:val="both"/>
              <w:rPr>
                <w:rFonts w:eastAsia="Roboto"/>
                <w:sz w:val="28"/>
                <w:szCs w:val="28"/>
                <w:shd w:val="clear" w:color="auto" w:fill="FFFFFF"/>
              </w:rPr>
            </w:pPr>
          </w:p>
          <w:p w:rsidR="00792000" w:rsidRDefault="00792000" w:rsidP="00C526A7">
            <w:pPr>
              <w:spacing w:line="288" w:lineRule="auto"/>
              <w:jc w:val="both"/>
              <w:rPr>
                <w:rFonts w:eastAsia="Roboto"/>
                <w:sz w:val="28"/>
                <w:szCs w:val="28"/>
                <w:shd w:val="clear" w:color="auto" w:fill="FFFFFF"/>
              </w:rPr>
            </w:pPr>
          </w:p>
          <w:p w:rsidR="00792000" w:rsidRPr="006A5972" w:rsidRDefault="00792000" w:rsidP="00C526A7">
            <w:pPr>
              <w:spacing w:line="288" w:lineRule="auto"/>
              <w:jc w:val="both"/>
              <w:rPr>
                <w:rFonts w:eastAsia="Roboto"/>
                <w:sz w:val="28"/>
                <w:szCs w:val="28"/>
                <w:shd w:val="clear" w:color="auto" w:fill="FFFFFF"/>
              </w:rPr>
            </w:pPr>
          </w:p>
          <w:p w:rsidR="006A5972" w:rsidRPr="006A5972" w:rsidRDefault="00792000" w:rsidP="00C526A7">
            <w:pPr>
              <w:spacing w:line="288" w:lineRule="auto"/>
              <w:jc w:val="both"/>
              <w:rPr>
                <w:rFonts w:eastAsia="Roboto"/>
                <w:sz w:val="28"/>
                <w:szCs w:val="28"/>
                <w:shd w:val="clear" w:color="auto" w:fill="FFFFFF"/>
              </w:rPr>
            </w:pPr>
            <w:r>
              <w:rPr>
                <w:rFonts w:eastAsia="Roboto"/>
                <w:sz w:val="28"/>
                <w:szCs w:val="28"/>
                <w:shd w:val="clear" w:color="auto" w:fill="FFFFFF"/>
              </w:rPr>
              <w:t>- Đ</w:t>
            </w:r>
            <w:r w:rsidR="006A5972" w:rsidRPr="006A5972">
              <w:rPr>
                <w:rFonts w:eastAsia="Roboto"/>
                <w:sz w:val="28"/>
                <w:szCs w:val="28"/>
                <w:shd w:val="clear" w:color="auto" w:fill="FFFFFF"/>
              </w:rPr>
              <w:t>ại diệ</w:t>
            </w:r>
            <w:r>
              <w:rPr>
                <w:rFonts w:eastAsia="Roboto"/>
                <w:sz w:val="28"/>
                <w:szCs w:val="28"/>
                <w:shd w:val="clear" w:color="auto" w:fill="FFFFFF"/>
              </w:rPr>
              <w:t>n nhóm lên</w:t>
            </w:r>
            <w:r w:rsidR="006A5972" w:rsidRPr="006A5972">
              <w:rPr>
                <w:rFonts w:eastAsia="Roboto"/>
                <w:sz w:val="28"/>
                <w:szCs w:val="28"/>
                <w:shd w:val="clear" w:color="auto" w:fill="FFFFFF"/>
              </w:rPr>
              <w:t xml:space="preserve"> trình bày.</w:t>
            </w:r>
          </w:p>
          <w:p w:rsidR="006A5972" w:rsidRDefault="006A5972" w:rsidP="00C526A7">
            <w:pPr>
              <w:spacing w:line="288" w:lineRule="auto"/>
              <w:jc w:val="both"/>
              <w:rPr>
                <w:rFonts w:eastAsia="Roboto"/>
                <w:sz w:val="28"/>
                <w:szCs w:val="28"/>
                <w:shd w:val="clear" w:color="auto" w:fill="FFFFFF"/>
              </w:rPr>
            </w:pPr>
            <w:r w:rsidRPr="006A5972">
              <w:rPr>
                <w:rFonts w:eastAsia="Roboto"/>
                <w:sz w:val="28"/>
                <w:szCs w:val="28"/>
                <w:shd w:val="clear" w:color="auto" w:fill="FFFFFF"/>
              </w:rPr>
              <w:t>- Nhóm khác nhận xét câu trả lời của bạn.</w:t>
            </w:r>
          </w:p>
          <w:p w:rsidR="00792000" w:rsidRDefault="00792000" w:rsidP="00C526A7">
            <w:pPr>
              <w:spacing w:line="288" w:lineRule="auto"/>
              <w:jc w:val="both"/>
              <w:rPr>
                <w:rFonts w:eastAsia="Roboto"/>
                <w:sz w:val="28"/>
                <w:szCs w:val="28"/>
                <w:shd w:val="clear" w:color="auto" w:fill="FFFFFF"/>
              </w:rPr>
            </w:pPr>
          </w:p>
          <w:p w:rsidR="006A5972" w:rsidRPr="000F573A" w:rsidRDefault="00792000" w:rsidP="000F573A">
            <w:pPr>
              <w:spacing w:line="288" w:lineRule="auto"/>
              <w:jc w:val="both"/>
              <w:rPr>
                <w:rFonts w:eastAsia="Roboto"/>
                <w:sz w:val="28"/>
                <w:szCs w:val="28"/>
                <w:shd w:val="clear" w:color="auto" w:fill="FFFFFF"/>
              </w:rPr>
            </w:pPr>
            <w:r>
              <w:rPr>
                <w:rFonts w:eastAsia="Roboto"/>
                <w:sz w:val="28"/>
                <w:szCs w:val="28"/>
                <w:shd w:val="clear" w:color="auto" w:fill="FFFFFF"/>
              </w:rPr>
              <w:t>- HS lắng nghe, nhắc lại nội dung</w:t>
            </w:r>
            <w:r w:rsidR="000F573A">
              <w:rPr>
                <w:rFonts w:eastAsia="Roboto"/>
                <w:sz w:val="28"/>
                <w:szCs w:val="28"/>
                <w:shd w:val="clear" w:color="auto" w:fill="FFFFFF"/>
              </w:rPr>
              <w:t>.</w:t>
            </w:r>
          </w:p>
        </w:tc>
      </w:tr>
      <w:tr w:rsidR="006A5972" w:rsidRPr="006A5972" w:rsidTr="00C526A7">
        <w:tc>
          <w:tcPr>
            <w:tcW w:w="5862" w:type="dxa"/>
            <w:tcBorders>
              <w:top w:val="dashed" w:sz="4" w:space="0" w:color="auto"/>
              <w:bottom w:val="dashed" w:sz="4" w:space="0" w:color="auto"/>
            </w:tcBorders>
          </w:tcPr>
          <w:p w:rsidR="00792000" w:rsidRPr="006A5972" w:rsidRDefault="00792000" w:rsidP="00792000">
            <w:pPr>
              <w:spacing w:line="288" w:lineRule="auto"/>
              <w:jc w:val="both"/>
              <w:rPr>
                <w:b/>
                <w:bCs/>
                <w:iCs/>
                <w:sz w:val="28"/>
                <w:szCs w:val="28"/>
                <w:lang w:val="nl-NL"/>
              </w:rPr>
            </w:pPr>
            <w:r w:rsidRPr="006A5972">
              <w:rPr>
                <w:b/>
                <w:bCs/>
                <w:iCs/>
                <w:sz w:val="28"/>
                <w:szCs w:val="28"/>
                <w:lang w:val="nl-NL"/>
              </w:rPr>
              <w:lastRenderedPageBreak/>
              <w:t>3. Luyện tậ</w:t>
            </w:r>
            <w:r>
              <w:rPr>
                <w:b/>
                <w:bCs/>
                <w:iCs/>
                <w:sz w:val="28"/>
                <w:szCs w:val="28"/>
                <w:lang w:val="nl-NL"/>
              </w:rPr>
              <w:t>p:</w:t>
            </w:r>
          </w:p>
          <w:p w:rsidR="006A5972" w:rsidRPr="006A5972" w:rsidRDefault="00792000" w:rsidP="00C526A7">
            <w:pPr>
              <w:spacing w:line="288" w:lineRule="auto"/>
              <w:jc w:val="both"/>
              <w:rPr>
                <w:b/>
                <w:sz w:val="28"/>
                <w:szCs w:val="28"/>
                <w:lang w:val="nl-NL"/>
              </w:rPr>
            </w:pPr>
            <w:r>
              <w:rPr>
                <w:b/>
                <w:sz w:val="28"/>
                <w:szCs w:val="28"/>
                <w:lang w:val="nl-NL"/>
              </w:rPr>
              <w:t xml:space="preserve">* </w:t>
            </w:r>
            <w:r w:rsidR="006A5972" w:rsidRPr="006A5972">
              <w:rPr>
                <w:b/>
                <w:sz w:val="28"/>
                <w:szCs w:val="28"/>
                <w:lang w:val="nl-NL"/>
              </w:rPr>
              <w:t xml:space="preserve">Hoạt động 2. </w:t>
            </w:r>
            <w:r w:rsidR="006A5972" w:rsidRPr="006A5972">
              <w:rPr>
                <w:rFonts w:eastAsia="SimSun"/>
                <w:b/>
                <w:sz w:val="28"/>
                <w:szCs w:val="28"/>
              </w:rPr>
              <w:t xml:space="preserve">Mở rộng và tổng kết chủ đề </w:t>
            </w:r>
            <w:r w:rsidR="006A5972" w:rsidRPr="006A5972">
              <w:rPr>
                <w:b/>
                <w:sz w:val="28"/>
                <w:szCs w:val="28"/>
                <w:lang w:val="nl-NL"/>
              </w:rPr>
              <w:t xml:space="preserve">(Làm </w:t>
            </w:r>
            <w:r w:rsidR="006A5972" w:rsidRPr="006A5972">
              <w:rPr>
                <w:b/>
                <w:sz w:val="28"/>
                <w:szCs w:val="28"/>
              </w:rPr>
              <w:t>cá nhân</w:t>
            </w:r>
            <w:r w:rsidR="006A5972" w:rsidRPr="006A5972">
              <w:rPr>
                <w:b/>
                <w:sz w:val="28"/>
                <w:szCs w:val="28"/>
                <w:lang w:val="nl-NL"/>
              </w:rPr>
              <w:t>)</w:t>
            </w:r>
          </w:p>
          <w:p w:rsidR="006A5972" w:rsidRPr="006A5972" w:rsidRDefault="006A5972" w:rsidP="00C526A7">
            <w:pPr>
              <w:pStyle w:val="NormalWeb"/>
              <w:spacing w:beforeAutospacing="0" w:afterAutospacing="0" w:line="288" w:lineRule="auto"/>
              <w:rPr>
                <w:sz w:val="28"/>
                <w:szCs w:val="28"/>
              </w:rPr>
            </w:pPr>
            <w:r w:rsidRPr="006A5972">
              <w:rPr>
                <w:sz w:val="28"/>
                <w:szCs w:val="28"/>
              </w:rPr>
              <w:t xml:space="preserve">- GV và HS viết vào vở bài tập hoặc tờ giấy những việc mình sẽ thực hiện trong một hai ngày tới. </w:t>
            </w:r>
          </w:p>
          <w:p w:rsidR="006A5972" w:rsidRPr="006A5972" w:rsidRDefault="006A5972" w:rsidP="00C526A7">
            <w:pPr>
              <w:pStyle w:val="NormalWeb"/>
              <w:spacing w:beforeAutospacing="0" w:afterAutospacing="0" w:line="288" w:lineRule="auto"/>
              <w:rPr>
                <w:sz w:val="28"/>
                <w:szCs w:val="28"/>
              </w:rPr>
            </w:pPr>
            <w:r w:rsidRPr="006A5972">
              <w:rPr>
                <w:sz w:val="28"/>
                <w:szCs w:val="28"/>
              </w:rPr>
              <w:t>- Mời HS lên đọc kế hoạch hoạt động của mình.</w:t>
            </w:r>
          </w:p>
          <w:p w:rsidR="006A5972" w:rsidRPr="006A5972" w:rsidRDefault="006A5972" w:rsidP="00C526A7">
            <w:pPr>
              <w:pStyle w:val="NormalWeb"/>
              <w:spacing w:beforeAutospacing="0" w:afterAutospacing="0" w:line="288" w:lineRule="auto"/>
              <w:rPr>
                <w:sz w:val="28"/>
                <w:szCs w:val="28"/>
              </w:rPr>
            </w:pPr>
            <w:r w:rsidRPr="006A5972">
              <w:rPr>
                <w:sz w:val="28"/>
                <w:szCs w:val="28"/>
              </w:rPr>
              <w:t>KẾ HOẠCH HÀNH ĐỘNG</w:t>
            </w:r>
          </w:p>
          <w:p w:rsidR="006A5972" w:rsidRPr="006A5972" w:rsidRDefault="00792000" w:rsidP="00C526A7">
            <w:pPr>
              <w:pStyle w:val="NormalWeb"/>
              <w:spacing w:beforeAutospacing="0" w:afterAutospacing="0" w:line="288" w:lineRule="auto"/>
              <w:rPr>
                <w:sz w:val="28"/>
                <w:szCs w:val="28"/>
              </w:rPr>
            </w:pPr>
            <w:r>
              <w:rPr>
                <w:sz w:val="28"/>
                <w:szCs w:val="28"/>
              </w:rPr>
              <w:t xml:space="preserve">+ </w:t>
            </w:r>
            <w:r w:rsidR="006A5972" w:rsidRPr="006A5972">
              <w:rPr>
                <w:sz w:val="28"/>
                <w:szCs w:val="28"/>
              </w:rPr>
              <w:t xml:space="preserve">Mình sẽ thực hiện những việc sau vào buổi tối ngày 20 tháng 12 </w:t>
            </w:r>
          </w:p>
          <w:p w:rsidR="006A5972" w:rsidRPr="006A5972" w:rsidRDefault="006A5972" w:rsidP="006A5972">
            <w:pPr>
              <w:pStyle w:val="NormalWeb"/>
              <w:numPr>
                <w:ilvl w:val="0"/>
                <w:numId w:val="11"/>
              </w:numPr>
              <w:spacing w:beforeAutospacing="0" w:afterAutospacing="0" w:line="288" w:lineRule="auto"/>
              <w:ind w:left="560" w:hanging="560"/>
              <w:rPr>
                <w:sz w:val="28"/>
                <w:szCs w:val="28"/>
              </w:rPr>
            </w:pPr>
            <w:r w:rsidRPr="006A5972">
              <w:rPr>
                <w:sz w:val="28"/>
                <w:szCs w:val="28"/>
              </w:rPr>
              <w:t xml:space="preserve">Cùng mẹ kiểm tra tủ lạnh. </w:t>
            </w:r>
          </w:p>
          <w:p w:rsidR="006A5972" w:rsidRPr="006A5972" w:rsidRDefault="006A5972" w:rsidP="006A5972">
            <w:pPr>
              <w:pStyle w:val="NormalWeb"/>
              <w:numPr>
                <w:ilvl w:val="0"/>
                <w:numId w:val="11"/>
              </w:numPr>
              <w:spacing w:beforeAutospacing="0" w:afterAutospacing="0" w:line="288" w:lineRule="auto"/>
              <w:ind w:left="560" w:hanging="560"/>
              <w:rPr>
                <w:sz w:val="28"/>
                <w:szCs w:val="28"/>
              </w:rPr>
            </w:pPr>
            <w:r w:rsidRPr="006A5972">
              <w:rPr>
                <w:sz w:val="28"/>
                <w:szCs w:val="28"/>
              </w:rPr>
              <w:t xml:space="preserve">Sắp xếp lại thức ăn trong tủ lạnh. </w:t>
            </w:r>
          </w:p>
          <w:p w:rsidR="006A5972" w:rsidRPr="006A5972" w:rsidRDefault="006A5972" w:rsidP="006A5972">
            <w:pPr>
              <w:pStyle w:val="NormalWeb"/>
              <w:numPr>
                <w:ilvl w:val="0"/>
                <w:numId w:val="11"/>
              </w:numPr>
              <w:spacing w:beforeAutospacing="0" w:afterAutospacing="0" w:line="288" w:lineRule="auto"/>
              <w:ind w:left="560" w:hanging="560"/>
              <w:rPr>
                <w:sz w:val="28"/>
                <w:szCs w:val="28"/>
              </w:rPr>
            </w:pPr>
            <w:r w:rsidRPr="006A5972">
              <w:rPr>
                <w:sz w:val="28"/>
                <w:szCs w:val="28"/>
              </w:rPr>
              <w:t>Lau dọn tủ lạnh.</w:t>
            </w:r>
          </w:p>
          <w:p w:rsidR="006A5972" w:rsidRPr="006A5972" w:rsidRDefault="006A5972" w:rsidP="00C526A7">
            <w:pPr>
              <w:spacing w:line="288" w:lineRule="auto"/>
              <w:jc w:val="both"/>
              <w:rPr>
                <w:sz w:val="28"/>
                <w:szCs w:val="28"/>
                <w:lang w:val="nl-NL"/>
              </w:rPr>
            </w:pPr>
            <w:r w:rsidRPr="006A5972">
              <w:rPr>
                <w:sz w:val="28"/>
                <w:szCs w:val="28"/>
                <w:lang w:val="nl-NL"/>
              </w:rPr>
              <w:t xml:space="preserve">- GV mời các </w:t>
            </w:r>
            <w:r w:rsidRPr="006A5972">
              <w:rPr>
                <w:sz w:val="28"/>
                <w:szCs w:val="28"/>
              </w:rPr>
              <w:t xml:space="preserve">HS </w:t>
            </w:r>
            <w:r w:rsidRPr="006A5972">
              <w:rPr>
                <w:sz w:val="28"/>
                <w:szCs w:val="28"/>
                <w:lang w:val="nl-NL"/>
              </w:rPr>
              <w:t>khác nhận xét.</w:t>
            </w:r>
          </w:p>
          <w:p w:rsidR="006A5972" w:rsidRPr="006A5972" w:rsidRDefault="006A5972" w:rsidP="00C526A7">
            <w:pPr>
              <w:spacing w:line="288" w:lineRule="auto"/>
              <w:jc w:val="both"/>
              <w:rPr>
                <w:sz w:val="28"/>
                <w:szCs w:val="28"/>
                <w:lang w:val="nl-NL"/>
              </w:rPr>
            </w:pPr>
            <w:r w:rsidRPr="006A5972">
              <w:rPr>
                <w:sz w:val="28"/>
                <w:szCs w:val="28"/>
                <w:lang w:val="nl-NL"/>
              </w:rPr>
              <w:t>- GV nhận xét chung, tuyên dương.</w:t>
            </w:r>
          </w:p>
          <w:p w:rsidR="006A5972" w:rsidRPr="006A5972" w:rsidRDefault="005D163F" w:rsidP="00C526A7">
            <w:pPr>
              <w:pStyle w:val="NormalWeb"/>
              <w:spacing w:beforeAutospacing="0" w:afterAutospacing="0" w:line="288" w:lineRule="auto"/>
              <w:rPr>
                <w:sz w:val="28"/>
                <w:szCs w:val="28"/>
                <w:lang w:val="nl-NL"/>
              </w:rPr>
            </w:pPr>
            <w:r>
              <w:rPr>
                <w:sz w:val="28"/>
                <w:szCs w:val="28"/>
              </w:rPr>
              <w:t xml:space="preserve">- </w:t>
            </w:r>
            <w:r w:rsidR="006A5972" w:rsidRPr="006A5972">
              <w:rPr>
                <w:sz w:val="28"/>
                <w:szCs w:val="28"/>
              </w:rPr>
              <w:t>HS trao đổi với bạn bên cạnh và tự cam kết sẽ thực hiện.</w:t>
            </w:r>
          </w:p>
        </w:tc>
        <w:tc>
          <w:tcPr>
            <w:tcW w:w="3876" w:type="dxa"/>
            <w:tcBorders>
              <w:top w:val="dashed" w:sz="4" w:space="0" w:color="auto"/>
              <w:bottom w:val="dashed" w:sz="4" w:space="0" w:color="auto"/>
            </w:tcBorders>
          </w:tcPr>
          <w:p w:rsidR="006A5972" w:rsidRPr="006A5972" w:rsidRDefault="006A5972" w:rsidP="00C526A7">
            <w:pPr>
              <w:spacing w:line="288" w:lineRule="auto"/>
              <w:rPr>
                <w:sz w:val="28"/>
                <w:szCs w:val="28"/>
                <w:lang w:val="nl-NL"/>
              </w:rPr>
            </w:pPr>
          </w:p>
          <w:p w:rsidR="006A5972" w:rsidRDefault="006A5972" w:rsidP="00C526A7">
            <w:pPr>
              <w:spacing w:line="288" w:lineRule="auto"/>
              <w:rPr>
                <w:sz w:val="28"/>
                <w:szCs w:val="28"/>
                <w:lang w:val="nl-NL"/>
              </w:rPr>
            </w:pPr>
          </w:p>
          <w:p w:rsidR="00792000" w:rsidRPr="006A5972" w:rsidRDefault="00792000" w:rsidP="00C526A7">
            <w:pPr>
              <w:spacing w:line="288" w:lineRule="auto"/>
              <w:rPr>
                <w:sz w:val="28"/>
                <w:szCs w:val="28"/>
                <w:lang w:val="nl-NL"/>
              </w:rPr>
            </w:pPr>
          </w:p>
          <w:p w:rsidR="006A5972" w:rsidRDefault="006A5972" w:rsidP="00C526A7">
            <w:pPr>
              <w:spacing w:line="288" w:lineRule="auto"/>
              <w:rPr>
                <w:sz w:val="28"/>
                <w:szCs w:val="28"/>
                <w:lang w:val="nl-NL"/>
              </w:rPr>
            </w:pPr>
            <w:r w:rsidRPr="006A5972">
              <w:rPr>
                <w:sz w:val="28"/>
                <w:szCs w:val="28"/>
                <w:lang w:val="nl-NL"/>
              </w:rPr>
              <w:t xml:space="preserve">- Học sinh đọc yêu cầu bài và tiến hành </w:t>
            </w:r>
            <w:r w:rsidRPr="006A5972">
              <w:rPr>
                <w:sz w:val="28"/>
                <w:szCs w:val="28"/>
              </w:rPr>
              <w:t>viết vào vở hoặc giấy</w:t>
            </w:r>
            <w:r w:rsidRPr="006A5972">
              <w:rPr>
                <w:sz w:val="28"/>
                <w:szCs w:val="28"/>
                <w:lang w:val="nl-NL"/>
              </w:rPr>
              <w:t>.</w:t>
            </w:r>
          </w:p>
          <w:p w:rsidR="00792000" w:rsidRPr="006A5972" w:rsidRDefault="00792000" w:rsidP="00C526A7">
            <w:pPr>
              <w:spacing w:line="288" w:lineRule="auto"/>
              <w:rPr>
                <w:sz w:val="28"/>
                <w:szCs w:val="28"/>
                <w:lang w:val="nl-NL"/>
              </w:rPr>
            </w:pPr>
          </w:p>
          <w:p w:rsidR="006A5972" w:rsidRPr="006A5972" w:rsidRDefault="006A5972" w:rsidP="00C526A7">
            <w:pPr>
              <w:spacing w:line="288" w:lineRule="auto"/>
              <w:jc w:val="both"/>
              <w:rPr>
                <w:sz w:val="28"/>
                <w:szCs w:val="28"/>
              </w:rPr>
            </w:pPr>
            <w:r w:rsidRPr="006A5972">
              <w:rPr>
                <w:sz w:val="28"/>
                <w:szCs w:val="28"/>
                <w:lang w:val="nl-NL"/>
              </w:rPr>
              <w:t xml:space="preserve">- </w:t>
            </w:r>
            <w:r w:rsidRPr="006A5972">
              <w:rPr>
                <w:sz w:val="28"/>
                <w:szCs w:val="28"/>
              </w:rPr>
              <w:t>Học sinh lên đọc kế hoạch của mình cho các bạn nghe.</w:t>
            </w:r>
          </w:p>
          <w:p w:rsidR="006A5972" w:rsidRPr="006A5972" w:rsidRDefault="006A5972" w:rsidP="00C526A7">
            <w:pPr>
              <w:spacing w:line="288" w:lineRule="auto"/>
              <w:jc w:val="both"/>
              <w:rPr>
                <w:sz w:val="28"/>
                <w:szCs w:val="28"/>
                <w:lang w:val="nl-NL"/>
              </w:rPr>
            </w:pPr>
          </w:p>
          <w:p w:rsidR="006A5972" w:rsidRPr="006A5972" w:rsidRDefault="006A5972" w:rsidP="00C526A7">
            <w:pPr>
              <w:spacing w:line="288" w:lineRule="auto"/>
              <w:jc w:val="both"/>
              <w:rPr>
                <w:sz w:val="28"/>
                <w:szCs w:val="28"/>
                <w:lang w:val="nl-NL"/>
              </w:rPr>
            </w:pPr>
          </w:p>
          <w:p w:rsidR="006A5972" w:rsidRPr="006A5972" w:rsidRDefault="006A5972" w:rsidP="00C526A7">
            <w:pPr>
              <w:spacing w:line="288" w:lineRule="auto"/>
              <w:jc w:val="both"/>
              <w:rPr>
                <w:sz w:val="28"/>
                <w:szCs w:val="28"/>
                <w:lang w:val="nl-NL"/>
              </w:rPr>
            </w:pPr>
          </w:p>
          <w:p w:rsidR="006A5972" w:rsidRPr="006A5972" w:rsidRDefault="006A5972" w:rsidP="00C526A7">
            <w:pPr>
              <w:spacing w:line="288" w:lineRule="auto"/>
              <w:jc w:val="both"/>
              <w:rPr>
                <w:sz w:val="28"/>
                <w:szCs w:val="28"/>
                <w:lang w:val="nl-NL"/>
              </w:rPr>
            </w:pPr>
          </w:p>
          <w:p w:rsidR="006A5972" w:rsidRPr="006A5972" w:rsidRDefault="006A5972" w:rsidP="00C526A7">
            <w:pPr>
              <w:spacing w:line="288" w:lineRule="auto"/>
              <w:jc w:val="both"/>
              <w:rPr>
                <w:sz w:val="28"/>
                <w:szCs w:val="28"/>
                <w:lang w:val="nl-NL"/>
              </w:rPr>
            </w:pPr>
          </w:p>
          <w:p w:rsidR="006A5972" w:rsidRPr="006A5972" w:rsidRDefault="006A5972" w:rsidP="00C526A7">
            <w:pPr>
              <w:spacing w:line="288" w:lineRule="auto"/>
              <w:jc w:val="both"/>
              <w:rPr>
                <w:sz w:val="28"/>
                <w:szCs w:val="28"/>
                <w:lang w:val="nl-NL"/>
              </w:rPr>
            </w:pPr>
            <w:r w:rsidRPr="006A5972">
              <w:rPr>
                <w:sz w:val="28"/>
                <w:szCs w:val="28"/>
                <w:lang w:val="nl-NL"/>
              </w:rPr>
              <w:t xml:space="preserve">- Các </w:t>
            </w:r>
            <w:r w:rsidRPr="006A5972">
              <w:rPr>
                <w:sz w:val="28"/>
                <w:szCs w:val="28"/>
              </w:rPr>
              <w:t>HS</w:t>
            </w:r>
            <w:r w:rsidRPr="006A5972">
              <w:rPr>
                <w:sz w:val="28"/>
                <w:szCs w:val="28"/>
                <w:lang w:val="nl-NL"/>
              </w:rPr>
              <w:t xml:space="preserve"> nhận xét.</w:t>
            </w:r>
          </w:p>
          <w:p w:rsidR="006A5972" w:rsidRPr="006A5972" w:rsidRDefault="006A5972" w:rsidP="00C526A7">
            <w:pPr>
              <w:spacing w:line="288" w:lineRule="auto"/>
              <w:jc w:val="both"/>
              <w:rPr>
                <w:sz w:val="28"/>
                <w:szCs w:val="28"/>
                <w:lang w:val="nl-NL"/>
              </w:rPr>
            </w:pPr>
            <w:r w:rsidRPr="006A5972">
              <w:rPr>
                <w:sz w:val="28"/>
                <w:szCs w:val="28"/>
                <w:lang w:val="nl-NL"/>
              </w:rPr>
              <w:t>- Lắng nghe, rút kinh nghiệm.</w:t>
            </w:r>
          </w:p>
        </w:tc>
      </w:tr>
      <w:tr w:rsidR="006A5972" w:rsidRPr="006A5972" w:rsidTr="00C526A7">
        <w:tc>
          <w:tcPr>
            <w:tcW w:w="5862" w:type="dxa"/>
            <w:tcBorders>
              <w:top w:val="dashed" w:sz="4" w:space="0" w:color="auto"/>
              <w:bottom w:val="dashed" w:sz="4" w:space="0" w:color="auto"/>
            </w:tcBorders>
          </w:tcPr>
          <w:p w:rsidR="005D163F" w:rsidRPr="006A5972" w:rsidRDefault="005D163F" w:rsidP="005D163F">
            <w:pPr>
              <w:spacing w:line="288" w:lineRule="auto"/>
              <w:jc w:val="both"/>
              <w:rPr>
                <w:b/>
                <w:sz w:val="28"/>
                <w:szCs w:val="28"/>
                <w:lang w:val="nl-NL"/>
              </w:rPr>
            </w:pPr>
            <w:r>
              <w:rPr>
                <w:b/>
                <w:sz w:val="28"/>
                <w:szCs w:val="28"/>
                <w:lang w:val="nl-NL"/>
              </w:rPr>
              <w:t>4. Vận dụng:</w:t>
            </w:r>
          </w:p>
          <w:p w:rsidR="006A5972" w:rsidRPr="006A5972" w:rsidRDefault="006A5972" w:rsidP="00C526A7">
            <w:pPr>
              <w:spacing w:line="288" w:lineRule="auto"/>
              <w:jc w:val="both"/>
              <w:rPr>
                <w:sz w:val="28"/>
                <w:szCs w:val="28"/>
                <w:lang w:val="nl-NL"/>
              </w:rPr>
            </w:pPr>
            <w:r w:rsidRPr="006A5972">
              <w:rPr>
                <w:sz w:val="28"/>
                <w:szCs w:val="28"/>
                <w:lang w:val="nl-NL"/>
              </w:rPr>
              <w:t>- GV nêu yêu cầu và hướng dẫn học sinh về nhà cùng với người thân:</w:t>
            </w:r>
          </w:p>
          <w:p w:rsidR="006A5972" w:rsidRPr="006A5972" w:rsidRDefault="006A5972" w:rsidP="00C526A7">
            <w:pPr>
              <w:spacing w:line="288" w:lineRule="auto"/>
              <w:jc w:val="both"/>
              <w:rPr>
                <w:sz w:val="28"/>
                <w:szCs w:val="28"/>
              </w:rPr>
            </w:pPr>
            <w:r w:rsidRPr="006A5972">
              <w:rPr>
                <w:sz w:val="28"/>
                <w:szCs w:val="28"/>
                <w:lang w:val="nl-NL"/>
              </w:rPr>
              <w:t xml:space="preserve">+ </w:t>
            </w:r>
            <w:r w:rsidRPr="006A5972">
              <w:rPr>
                <w:sz w:val="28"/>
                <w:szCs w:val="28"/>
              </w:rPr>
              <w:t>Kiểm tra nhãn chai, lọ</w:t>
            </w:r>
          </w:p>
          <w:p w:rsidR="006A5972" w:rsidRPr="006A5972" w:rsidRDefault="006A5972" w:rsidP="00C526A7">
            <w:pPr>
              <w:spacing w:line="288" w:lineRule="auto"/>
              <w:jc w:val="both"/>
              <w:rPr>
                <w:sz w:val="28"/>
                <w:szCs w:val="28"/>
              </w:rPr>
            </w:pPr>
            <w:r w:rsidRPr="006A5972">
              <w:rPr>
                <w:sz w:val="28"/>
                <w:szCs w:val="28"/>
              </w:rPr>
              <w:t>+ Kiểm tra thực phẩm trong tủ lạnh.</w:t>
            </w:r>
          </w:p>
          <w:p w:rsidR="006A5972" w:rsidRPr="006A5972" w:rsidRDefault="006A5972" w:rsidP="00C526A7">
            <w:pPr>
              <w:spacing w:line="288" w:lineRule="auto"/>
              <w:jc w:val="both"/>
              <w:rPr>
                <w:sz w:val="28"/>
                <w:szCs w:val="28"/>
              </w:rPr>
            </w:pPr>
            <w:r w:rsidRPr="006A5972">
              <w:rPr>
                <w:sz w:val="28"/>
                <w:szCs w:val="28"/>
              </w:rPr>
              <w:t>+ Bảo quản thực phẩm sống và chín trong bếp đúng cách.</w:t>
            </w:r>
          </w:p>
          <w:p w:rsidR="006A5972" w:rsidRPr="006A5972" w:rsidRDefault="006A5972" w:rsidP="00C526A7">
            <w:pPr>
              <w:spacing w:line="288" w:lineRule="auto"/>
              <w:jc w:val="both"/>
              <w:rPr>
                <w:sz w:val="28"/>
                <w:szCs w:val="28"/>
                <w:lang w:val="nl-NL"/>
              </w:rPr>
            </w:pPr>
            <w:r w:rsidRPr="006A5972">
              <w:rPr>
                <w:sz w:val="28"/>
                <w:szCs w:val="28"/>
                <w:lang w:val="nl-NL"/>
              </w:rPr>
              <w:t>- Nhận xét sau tiết dạy, dặn dò về nhà.</w:t>
            </w:r>
          </w:p>
        </w:tc>
        <w:tc>
          <w:tcPr>
            <w:tcW w:w="3876" w:type="dxa"/>
            <w:tcBorders>
              <w:top w:val="dashed" w:sz="4" w:space="0" w:color="auto"/>
              <w:bottom w:val="dashed" w:sz="4" w:space="0" w:color="auto"/>
            </w:tcBorders>
          </w:tcPr>
          <w:p w:rsidR="006A5972" w:rsidRPr="006A5972" w:rsidRDefault="006A5972" w:rsidP="00C526A7">
            <w:pPr>
              <w:spacing w:line="288" w:lineRule="auto"/>
              <w:jc w:val="both"/>
              <w:rPr>
                <w:sz w:val="28"/>
                <w:szCs w:val="28"/>
                <w:lang w:val="nl-NL"/>
              </w:rPr>
            </w:pPr>
          </w:p>
          <w:p w:rsidR="006A5972" w:rsidRPr="006A5972" w:rsidRDefault="006A5972" w:rsidP="00C526A7">
            <w:pPr>
              <w:spacing w:line="288" w:lineRule="auto"/>
              <w:jc w:val="both"/>
              <w:rPr>
                <w:sz w:val="28"/>
                <w:szCs w:val="28"/>
                <w:lang w:val="nl-NL"/>
              </w:rPr>
            </w:pPr>
            <w:r w:rsidRPr="006A5972">
              <w:rPr>
                <w:sz w:val="28"/>
                <w:szCs w:val="28"/>
                <w:lang w:val="nl-NL"/>
              </w:rPr>
              <w:t>- Học sinh tiếp nhận thông tin và yêu cầu để về nhà ứng dụng.</w:t>
            </w:r>
          </w:p>
          <w:p w:rsidR="006A5972" w:rsidRDefault="006A5972" w:rsidP="00C526A7">
            <w:pPr>
              <w:spacing w:line="288" w:lineRule="auto"/>
              <w:jc w:val="both"/>
              <w:rPr>
                <w:sz w:val="28"/>
                <w:szCs w:val="28"/>
                <w:lang w:val="nl-NL"/>
              </w:rPr>
            </w:pPr>
          </w:p>
          <w:p w:rsidR="005D163F" w:rsidRDefault="005D163F" w:rsidP="00C526A7">
            <w:pPr>
              <w:spacing w:line="288" w:lineRule="auto"/>
              <w:jc w:val="both"/>
              <w:rPr>
                <w:sz w:val="28"/>
                <w:szCs w:val="28"/>
                <w:lang w:val="nl-NL"/>
              </w:rPr>
            </w:pPr>
          </w:p>
          <w:p w:rsidR="005D163F" w:rsidRDefault="005D163F" w:rsidP="00C526A7">
            <w:pPr>
              <w:spacing w:line="288" w:lineRule="auto"/>
              <w:jc w:val="both"/>
              <w:rPr>
                <w:sz w:val="28"/>
                <w:szCs w:val="28"/>
                <w:lang w:val="nl-NL"/>
              </w:rPr>
            </w:pPr>
          </w:p>
          <w:p w:rsidR="005D163F" w:rsidRPr="006A5972" w:rsidRDefault="005D163F" w:rsidP="00C526A7">
            <w:pPr>
              <w:spacing w:line="288" w:lineRule="auto"/>
              <w:jc w:val="both"/>
              <w:rPr>
                <w:sz w:val="28"/>
                <w:szCs w:val="28"/>
                <w:lang w:val="nl-NL"/>
              </w:rPr>
            </w:pPr>
          </w:p>
          <w:p w:rsidR="006A5972" w:rsidRPr="006A5972" w:rsidRDefault="006A5972" w:rsidP="00C526A7">
            <w:pPr>
              <w:spacing w:line="288" w:lineRule="auto"/>
              <w:jc w:val="both"/>
              <w:rPr>
                <w:sz w:val="28"/>
                <w:szCs w:val="28"/>
                <w:lang w:val="nl-NL"/>
              </w:rPr>
            </w:pPr>
            <w:r w:rsidRPr="006A5972">
              <w:rPr>
                <w:sz w:val="28"/>
                <w:szCs w:val="28"/>
                <w:lang w:val="nl-NL"/>
              </w:rPr>
              <w:t>- HS lắng nghe, rút kinh nghiệm</w:t>
            </w:r>
          </w:p>
        </w:tc>
      </w:tr>
      <w:tr w:rsidR="006A5972" w:rsidRPr="006A5972" w:rsidTr="00C526A7">
        <w:tc>
          <w:tcPr>
            <w:tcW w:w="9738" w:type="dxa"/>
            <w:gridSpan w:val="2"/>
            <w:tcBorders>
              <w:top w:val="dashed" w:sz="4" w:space="0" w:color="auto"/>
            </w:tcBorders>
          </w:tcPr>
          <w:p w:rsidR="006A5972" w:rsidRPr="006A5972" w:rsidRDefault="006A5972" w:rsidP="00C526A7">
            <w:pPr>
              <w:spacing w:line="288" w:lineRule="auto"/>
              <w:rPr>
                <w:b/>
                <w:sz w:val="28"/>
                <w:szCs w:val="28"/>
                <w:lang w:val="nl-NL"/>
              </w:rPr>
            </w:pPr>
            <w:r w:rsidRPr="006A5972">
              <w:rPr>
                <w:b/>
                <w:sz w:val="28"/>
                <w:szCs w:val="28"/>
                <w:lang w:val="nl-NL"/>
              </w:rPr>
              <w:t>IV. ĐIỀU CHỈNH SAU BÀI DẠY:</w:t>
            </w:r>
          </w:p>
          <w:p w:rsidR="006A5972" w:rsidRPr="006A5972" w:rsidRDefault="006A5972" w:rsidP="00C526A7">
            <w:pPr>
              <w:spacing w:line="288" w:lineRule="auto"/>
              <w:rPr>
                <w:sz w:val="28"/>
                <w:szCs w:val="28"/>
                <w:lang w:val="nl-NL"/>
              </w:rPr>
            </w:pPr>
            <w:r w:rsidRPr="006A5972">
              <w:rPr>
                <w:sz w:val="28"/>
                <w:szCs w:val="28"/>
                <w:lang w:val="nl-NL"/>
              </w:rPr>
              <w:t>.......................................................................................................................................</w:t>
            </w:r>
          </w:p>
          <w:p w:rsidR="008D3694" w:rsidRPr="006A5972" w:rsidRDefault="006A5972" w:rsidP="00C526A7">
            <w:pPr>
              <w:spacing w:line="288" w:lineRule="auto"/>
              <w:rPr>
                <w:sz w:val="28"/>
                <w:szCs w:val="28"/>
                <w:lang w:val="nl-NL"/>
              </w:rPr>
            </w:pPr>
            <w:r w:rsidRPr="006A5972">
              <w:rPr>
                <w:sz w:val="28"/>
                <w:szCs w:val="28"/>
                <w:lang w:val="nl-NL"/>
              </w:rPr>
              <w:t>.......................................................................................................................................</w:t>
            </w:r>
          </w:p>
        </w:tc>
      </w:tr>
    </w:tbl>
    <w:p w:rsidR="005D163F" w:rsidRPr="005D163F" w:rsidRDefault="005D163F" w:rsidP="005D163F">
      <w:pPr>
        <w:spacing w:line="288" w:lineRule="auto"/>
        <w:rPr>
          <w:b/>
          <w:sz w:val="28"/>
          <w:szCs w:val="28"/>
        </w:rPr>
      </w:pPr>
      <w:r w:rsidRPr="005D163F">
        <w:rPr>
          <w:b/>
          <w:sz w:val="28"/>
          <w:szCs w:val="28"/>
        </w:rPr>
        <w:lastRenderedPageBreak/>
        <w:t>TUẦN 21</w:t>
      </w:r>
    </w:p>
    <w:p w:rsidR="00CF4BF4" w:rsidRPr="005D163F" w:rsidRDefault="003A3512" w:rsidP="005D163F">
      <w:pPr>
        <w:spacing w:line="288" w:lineRule="auto"/>
        <w:jc w:val="center"/>
        <w:rPr>
          <w:sz w:val="28"/>
          <w:szCs w:val="28"/>
        </w:rPr>
      </w:pPr>
      <w:r w:rsidRPr="005D163F">
        <w:rPr>
          <w:b/>
          <w:bCs/>
          <w:sz w:val="28"/>
          <w:szCs w:val="28"/>
          <w:lang w:val="nl-NL"/>
        </w:rPr>
        <w:t>HOẠT ĐỘNG TRẢI NGHIỆM</w:t>
      </w:r>
    </w:p>
    <w:p w:rsidR="00CF4BF4" w:rsidRDefault="003A3512">
      <w:pPr>
        <w:spacing w:line="288" w:lineRule="auto"/>
        <w:ind w:left="720" w:hanging="720"/>
        <w:jc w:val="center"/>
        <w:rPr>
          <w:b/>
          <w:bCs/>
          <w:sz w:val="28"/>
          <w:szCs w:val="28"/>
        </w:rPr>
      </w:pPr>
      <w:r w:rsidRPr="005D163F">
        <w:rPr>
          <w:b/>
          <w:bCs/>
          <w:sz w:val="28"/>
          <w:szCs w:val="28"/>
          <w:lang w:val="nl-NL"/>
        </w:rPr>
        <w:t>CHỦ ĐỀ</w:t>
      </w:r>
      <w:r>
        <w:rPr>
          <w:b/>
          <w:bCs/>
          <w:sz w:val="28"/>
          <w:szCs w:val="28"/>
          <w:lang w:val="nl-NL"/>
        </w:rPr>
        <w:t xml:space="preserve">: </w:t>
      </w:r>
      <w:r w:rsidR="005D163F">
        <w:rPr>
          <w:b/>
          <w:bCs/>
          <w:sz w:val="28"/>
          <w:szCs w:val="28"/>
        </w:rPr>
        <w:t>ĂN UỐNG AN</w:t>
      </w:r>
      <w:r>
        <w:rPr>
          <w:b/>
          <w:bCs/>
          <w:sz w:val="28"/>
          <w:szCs w:val="28"/>
        </w:rPr>
        <w:t xml:space="preserve"> TOÀN, HỢP VỆ SINH</w:t>
      </w:r>
    </w:p>
    <w:p w:rsidR="00CF4BF4" w:rsidRDefault="003A3512">
      <w:pPr>
        <w:spacing w:line="288" w:lineRule="auto"/>
        <w:ind w:left="720" w:hanging="720"/>
        <w:jc w:val="center"/>
        <w:rPr>
          <w:b/>
          <w:bCs/>
          <w:sz w:val="28"/>
          <w:szCs w:val="28"/>
        </w:rPr>
      </w:pPr>
      <w:r>
        <w:rPr>
          <w:b/>
          <w:bCs/>
          <w:sz w:val="28"/>
          <w:szCs w:val="28"/>
          <w:lang w:val="nl-NL"/>
        </w:rPr>
        <w:t xml:space="preserve">Sinh hoạt </w:t>
      </w:r>
      <w:r>
        <w:rPr>
          <w:b/>
          <w:bCs/>
          <w:sz w:val="28"/>
          <w:szCs w:val="28"/>
        </w:rPr>
        <w:t>cuối tuần</w:t>
      </w:r>
      <w:r>
        <w:rPr>
          <w:b/>
          <w:bCs/>
          <w:sz w:val="28"/>
          <w:szCs w:val="28"/>
          <w:lang w:val="nl-NL"/>
        </w:rPr>
        <w:t xml:space="preserve"> chủ đề: </w:t>
      </w:r>
      <w:r>
        <w:rPr>
          <w:b/>
          <w:bCs/>
          <w:sz w:val="28"/>
          <w:szCs w:val="28"/>
        </w:rPr>
        <w:t>TIÊU CHÍ ĐÁNH GIÁ</w:t>
      </w:r>
      <w:r w:rsidR="00E913AB">
        <w:rPr>
          <w:b/>
          <w:bCs/>
          <w:sz w:val="28"/>
          <w:szCs w:val="28"/>
        </w:rPr>
        <w:t xml:space="preserve"> CỦA</w:t>
      </w:r>
      <w:r>
        <w:rPr>
          <w:b/>
          <w:bCs/>
          <w:sz w:val="28"/>
          <w:szCs w:val="28"/>
        </w:rPr>
        <w:t xml:space="preserve"> ÔNG TÁO</w:t>
      </w:r>
    </w:p>
    <w:p w:rsidR="00CF4BF4" w:rsidRDefault="00CF4BF4">
      <w:pPr>
        <w:spacing w:line="288" w:lineRule="auto"/>
        <w:ind w:left="720" w:hanging="720"/>
        <w:rPr>
          <w:sz w:val="28"/>
          <w:szCs w:val="28"/>
        </w:rPr>
      </w:pPr>
    </w:p>
    <w:p w:rsidR="00CF4BF4" w:rsidRPr="005D163F" w:rsidRDefault="003A3512" w:rsidP="005D163F">
      <w:pPr>
        <w:spacing w:line="288" w:lineRule="auto"/>
        <w:rPr>
          <w:b/>
          <w:bCs/>
          <w:sz w:val="28"/>
          <w:szCs w:val="28"/>
          <w:lang w:val="nl-NL"/>
        </w:rPr>
      </w:pPr>
      <w:r w:rsidRPr="005D163F">
        <w:rPr>
          <w:b/>
          <w:bCs/>
          <w:sz w:val="28"/>
          <w:szCs w:val="28"/>
          <w:lang w:val="nl-NL"/>
        </w:rPr>
        <w:t>I. YÊU CẦU CẦN ĐẠT:</w:t>
      </w:r>
    </w:p>
    <w:p w:rsidR="00CF4BF4" w:rsidRDefault="00E913AB" w:rsidP="00E913AB">
      <w:pPr>
        <w:spacing w:line="288" w:lineRule="auto"/>
        <w:jc w:val="both"/>
        <w:rPr>
          <w:b/>
          <w:sz w:val="28"/>
          <w:szCs w:val="28"/>
          <w:lang w:val="nl-NL"/>
        </w:rPr>
      </w:pPr>
      <w:r>
        <w:rPr>
          <w:b/>
          <w:sz w:val="28"/>
          <w:szCs w:val="28"/>
          <w:lang w:val="nl-NL"/>
        </w:rPr>
        <w:t>1. Kiến thức, kĩ năng</w:t>
      </w:r>
      <w:r w:rsidR="003A3512">
        <w:rPr>
          <w:b/>
          <w:sz w:val="28"/>
          <w:szCs w:val="28"/>
          <w:lang w:val="nl-NL"/>
        </w:rPr>
        <w:t xml:space="preserve">: </w:t>
      </w:r>
    </w:p>
    <w:p w:rsidR="000F573A" w:rsidRDefault="000F573A" w:rsidP="000F573A">
      <w:pPr>
        <w:pStyle w:val="NormalWeb"/>
        <w:spacing w:beforeAutospacing="0" w:after="100" w:afterAutospacing="0" w:line="21" w:lineRule="atLeast"/>
        <w:rPr>
          <w:sz w:val="28"/>
          <w:szCs w:val="28"/>
        </w:rPr>
      </w:pPr>
      <w:r>
        <w:rPr>
          <w:sz w:val="28"/>
          <w:szCs w:val="28"/>
        </w:rPr>
        <w:t xml:space="preserve">- Nhận thức được các nguy cơ nếu không thực hiện vệ sinh an toàn thực phẩm. </w:t>
      </w:r>
    </w:p>
    <w:p w:rsidR="000F573A" w:rsidRDefault="000F573A" w:rsidP="000F573A">
      <w:pPr>
        <w:pStyle w:val="NormalWeb"/>
        <w:spacing w:beforeAutospacing="0" w:after="100" w:afterAutospacing="0" w:line="21" w:lineRule="atLeast"/>
        <w:rPr>
          <w:sz w:val="28"/>
          <w:szCs w:val="28"/>
        </w:rPr>
      </w:pPr>
      <w:r>
        <w:rPr>
          <w:sz w:val="28"/>
          <w:szCs w:val="28"/>
        </w:rPr>
        <w:t>- Thực hiện được những việc làm cụ thể để đảm bảo an toàn trong ăn uống.</w:t>
      </w:r>
    </w:p>
    <w:p w:rsidR="003C097A" w:rsidRDefault="003C097A" w:rsidP="000F573A">
      <w:pPr>
        <w:pStyle w:val="NormalWeb"/>
        <w:spacing w:beforeAutospacing="0" w:after="100" w:afterAutospacing="0" w:line="21" w:lineRule="atLeast"/>
        <w:rPr>
          <w:sz w:val="28"/>
          <w:szCs w:val="28"/>
        </w:rPr>
      </w:pPr>
      <w:r>
        <w:rPr>
          <w:sz w:val="28"/>
          <w:szCs w:val="28"/>
        </w:rPr>
        <w:t>- Đưa ra được các tiêu chí đánh giá mức độ vệ sinh an toàn của gian bếp.</w:t>
      </w:r>
    </w:p>
    <w:p w:rsidR="000F573A" w:rsidRDefault="000F573A" w:rsidP="000F573A">
      <w:pPr>
        <w:spacing w:before="120" w:line="288" w:lineRule="auto"/>
        <w:jc w:val="both"/>
        <w:rPr>
          <w:b/>
          <w:sz w:val="28"/>
          <w:szCs w:val="28"/>
        </w:rPr>
      </w:pPr>
      <w:r>
        <w:rPr>
          <w:b/>
          <w:sz w:val="28"/>
          <w:szCs w:val="28"/>
        </w:rPr>
        <w:t>2. Phát triển năng lực:</w:t>
      </w:r>
    </w:p>
    <w:p w:rsidR="000F573A" w:rsidRDefault="000F573A" w:rsidP="000F573A">
      <w:pPr>
        <w:spacing w:line="288" w:lineRule="auto"/>
        <w:jc w:val="both"/>
        <w:rPr>
          <w:sz w:val="28"/>
          <w:szCs w:val="28"/>
        </w:rPr>
      </w:pPr>
      <w:r>
        <w:rPr>
          <w:sz w:val="28"/>
          <w:szCs w:val="28"/>
        </w:rPr>
        <w:t>- Năng lực tự chủ, tự học: biết thực hiện những việc làm cụ thể để đảm bảo an toàn thực phẩm.</w:t>
      </w:r>
    </w:p>
    <w:p w:rsidR="000F573A" w:rsidRDefault="000F573A" w:rsidP="000F573A">
      <w:pPr>
        <w:spacing w:line="288" w:lineRule="auto"/>
        <w:jc w:val="both"/>
        <w:rPr>
          <w:sz w:val="28"/>
          <w:szCs w:val="28"/>
        </w:rPr>
      </w:pPr>
      <w:r>
        <w:rPr>
          <w:sz w:val="28"/>
          <w:szCs w:val="28"/>
        </w:rPr>
        <w:t xml:space="preserve">- Năng lực </w:t>
      </w:r>
      <w:r>
        <w:rPr>
          <w:sz w:val="28"/>
          <w:szCs w:val="28"/>
        </w:rPr>
        <w:t>giải quyết vấn đề và sáng tạo: b</w:t>
      </w:r>
      <w:r>
        <w:rPr>
          <w:sz w:val="28"/>
          <w:szCs w:val="28"/>
        </w:rPr>
        <w:t>iết xây dựng những việc làm để đảm bảo an toàn thực phẩm</w:t>
      </w:r>
    </w:p>
    <w:p w:rsidR="000F573A" w:rsidRDefault="000F573A" w:rsidP="000F573A">
      <w:pPr>
        <w:spacing w:line="288" w:lineRule="auto"/>
        <w:jc w:val="both"/>
        <w:rPr>
          <w:sz w:val="28"/>
          <w:szCs w:val="28"/>
        </w:rPr>
      </w:pPr>
      <w:r>
        <w:rPr>
          <w:sz w:val="28"/>
          <w:szCs w:val="28"/>
        </w:rPr>
        <w:t xml:space="preserve">- </w:t>
      </w:r>
      <w:r>
        <w:rPr>
          <w:sz w:val="28"/>
          <w:szCs w:val="28"/>
        </w:rPr>
        <w:t>Năng lực giao tiếp và hợp tác: b</w:t>
      </w:r>
      <w:r>
        <w:rPr>
          <w:sz w:val="28"/>
          <w:szCs w:val="28"/>
        </w:rPr>
        <w:t>iết chia sẻ với bạn về hiểu biết của mình về an toàn thực phẩm.</w:t>
      </w:r>
    </w:p>
    <w:p w:rsidR="000F573A" w:rsidRDefault="000F573A" w:rsidP="000F573A">
      <w:pPr>
        <w:spacing w:before="120" w:line="288" w:lineRule="auto"/>
        <w:jc w:val="both"/>
        <w:rPr>
          <w:b/>
          <w:sz w:val="28"/>
          <w:szCs w:val="28"/>
        </w:rPr>
      </w:pPr>
      <w:r>
        <w:rPr>
          <w:b/>
          <w:sz w:val="28"/>
          <w:szCs w:val="28"/>
        </w:rPr>
        <w:t>3. Phẩm chất:</w:t>
      </w:r>
    </w:p>
    <w:p w:rsidR="000F573A" w:rsidRDefault="000F573A" w:rsidP="000F573A">
      <w:pPr>
        <w:spacing w:line="288" w:lineRule="auto"/>
        <w:jc w:val="both"/>
        <w:rPr>
          <w:sz w:val="28"/>
          <w:szCs w:val="28"/>
        </w:rPr>
      </w:pPr>
      <w:r>
        <w:rPr>
          <w:sz w:val="28"/>
          <w:szCs w:val="28"/>
        </w:rPr>
        <w:t>- Phẩm chất nhân ái: tôn trọng bạn, chia sẻ với bạn về những việc làm đúng.</w:t>
      </w:r>
    </w:p>
    <w:p w:rsidR="000F573A" w:rsidRDefault="000F573A" w:rsidP="000F573A">
      <w:pPr>
        <w:spacing w:line="288" w:lineRule="auto"/>
        <w:jc w:val="both"/>
        <w:rPr>
          <w:sz w:val="28"/>
          <w:szCs w:val="28"/>
        </w:rPr>
      </w:pPr>
      <w:r>
        <w:rPr>
          <w:sz w:val="28"/>
          <w:szCs w:val="28"/>
        </w:rPr>
        <w:t>- Phẩm chất chăm chỉ: có tinh thần giữ gìn an toàn vệ sinh thực phẩm.</w:t>
      </w:r>
    </w:p>
    <w:p w:rsidR="000F573A" w:rsidRDefault="000F573A" w:rsidP="000F573A">
      <w:pPr>
        <w:spacing w:line="288" w:lineRule="auto"/>
        <w:jc w:val="both"/>
        <w:rPr>
          <w:sz w:val="28"/>
          <w:szCs w:val="28"/>
        </w:rPr>
      </w:pPr>
      <w:r>
        <w:rPr>
          <w:sz w:val="28"/>
          <w:szCs w:val="28"/>
        </w:rPr>
        <w:t>- Phẩm chất trách nhiệm: có ý thức với lớp, tôn trọng bạn bè trong lớp.</w:t>
      </w:r>
    </w:p>
    <w:p w:rsidR="000F573A" w:rsidRDefault="000F573A" w:rsidP="000F573A">
      <w:pPr>
        <w:spacing w:before="120" w:line="288" w:lineRule="auto"/>
        <w:jc w:val="both"/>
        <w:rPr>
          <w:b/>
          <w:sz w:val="28"/>
          <w:szCs w:val="28"/>
        </w:rPr>
      </w:pPr>
      <w:r>
        <w:rPr>
          <w:b/>
          <w:sz w:val="28"/>
          <w:szCs w:val="28"/>
        </w:rPr>
        <w:t>II. ĐỒ DÙNG DẠY HỌC:</w:t>
      </w:r>
    </w:p>
    <w:p w:rsidR="003C097A" w:rsidRDefault="000F573A" w:rsidP="000F573A">
      <w:pPr>
        <w:spacing w:line="276" w:lineRule="auto"/>
        <w:jc w:val="both"/>
        <w:rPr>
          <w:sz w:val="28"/>
          <w:szCs w:val="28"/>
        </w:rPr>
      </w:pPr>
      <w:r w:rsidRPr="00671CDA">
        <w:rPr>
          <w:sz w:val="28"/>
          <w:szCs w:val="28"/>
        </w:rPr>
        <w:t>- Giáo viên: Kế hoạch bài dạy, bài giảng Po</w:t>
      </w:r>
      <w:r>
        <w:rPr>
          <w:sz w:val="28"/>
          <w:szCs w:val="28"/>
        </w:rPr>
        <w:t xml:space="preserve">wer point, SGK và các thiết bị, </w:t>
      </w:r>
      <w:r w:rsidR="003C097A">
        <w:rPr>
          <w:sz w:val="28"/>
          <w:szCs w:val="28"/>
        </w:rPr>
        <w:t>ba chiếc mũ cánh chuồn,…</w:t>
      </w:r>
    </w:p>
    <w:p w:rsidR="000F573A" w:rsidRPr="003F342B" w:rsidRDefault="000F573A" w:rsidP="000F573A">
      <w:pPr>
        <w:spacing w:line="276" w:lineRule="auto"/>
        <w:jc w:val="both"/>
        <w:rPr>
          <w:sz w:val="28"/>
          <w:szCs w:val="28"/>
        </w:rPr>
      </w:pPr>
      <w:r w:rsidRPr="00671CDA">
        <w:rPr>
          <w:sz w:val="28"/>
          <w:szCs w:val="28"/>
        </w:rPr>
        <w:t xml:space="preserve">- Học </w:t>
      </w:r>
      <w:r>
        <w:rPr>
          <w:sz w:val="28"/>
          <w:szCs w:val="28"/>
        </w:rPr>
        <w:t>sinh: SGK, vở, đồ dùng học tập, …</w:t>
      </w:r>
    </w:p>
    <w:p w:rsidR="00CF4BF4" w:rsidRDefault="003A3512" w:rsidP="000F573A">
      <w:pPr>
        <w:spacing w:before="240" w:line="288" w:lineRule="auto"/>
        <w:jc w:val="both"/>
        <w:outlineLvl w:val="0"/>
        <w:rPr>
          <w:b/>
          <w:bCs/>
          <w:sz w:val="28"/>
          <w:szCs w:val="28"/>
          <w:u w:val="single"/>
          <w:lang w:val="nl-NL"/>
        </w:rPr>
      </w:pPr>
      <w:r>
        <w:rPr>
          <w:b/>
          <w:sz w:val="28"/>
          <w:szCs w:val="28"/>
        </w:rPr>
        <w:t>III. HOẠT ĐỘNG DẠY HỌC</w:t>
      </w:r>
      <w:r w:rsidR="00E913AB">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CF4BF4">
        <w:tc>
          <w:tcPr>
            <w:tcW w:w="5862" w:type="dxa"/>
            <w:tcBorders>
              <w:bottom w:val="dashed" w:sz="4" w:space="0" w:color="auto"/>
            </w:tcBorders>
          </w:tcPr>
          <w:p w:rsidR="00CF4BF4" w:rsidRDefault="003A3512">
            <w:pPr>
              <w:spacing w:line="288" w:lineRule="auto"/>
              <w:jc w:val="center"/>
              <w:rPr>
                <w:b/>
                <w:sz w:val="28"/>
                <w:szCs w:val="28"/>
                <w:lang w:val="nl-NL"/>
              </w:rPr>
            </w:pPr>
            <w:r>
              <w:rPr>
                <w:b/>
                <w:sz w:val="28"/>
                <w:szCs w:val="28"/>
                <w:lang w:val="nl-NL"/>
              </w:rPr>
              <w:t>Hoạt động của giáo viên</w:t>
            </w:r>
          </w:p>
        </w:tc>
        <w:tc>
          <w:tcPr>
            <w:tcW w:w="3876" w:type="dxa"/>
            <w:tcBorders>
              <w:bottom w:val="dashed" w:sz="4" w:space="0" w:color="auto"/>
            </w:tcBorders>
          </w:tcPr>
          <w:p w:rsidR="00CF4BF4" w:rsidRDefault="003A3512">
            <w:pPr>
              <w:spacing w:line="288" w:lineRule="auto"/>
              <w:jc w:val="center"/>
              <w:rPr>
                <w:b/>
                <w:sz w:val="28"/>
                <w:szCs w:val="28"/>
                <w:lang w:val="nl-NL"/>
              </w:rPr>
            </w:pPr>
            <w:r>
              <w:rPr>
                <w:b/>
                <w:sz w:val="28"/>
                <w:szCs w:val="28"/>
                <w:lang w:val="nl-NL"/>
              </w:rPr>
              <w:t>Hoạt động của học sinh</w:t>
            </w:r>
          </w:p>
        </w:tc>
      </w:tr>
      <w:tr w:rsidR="00CF4BF4">
        <w:tc>
          <w:tcPr>
            <w:tcW w:w="5862" w:type="dxa"/>
            <w:tcBorders>
              <w:bottom w:val="dashed" w:sz="4" w:space="0" w:color="auto"/>
            </w:tcBorders>
          </w:tcPr>
          <w:p w:rsidR="00E913AB" w:rsidRDefault="00E913AB" w:rsidP="00E913AB">
            <w:pPr>
              <w:spacing w:line="288" w:lineRule="auto"/>
              <w:jc w:val="both"/>
              <w:rPr>
                <w:bCs/>
                <w:i/>
                <w:sz w:val="28"/>
                <w:szCs w:val="28"/>
                <w:lang w:val="nl-NL"/>
              </w:rPr>
            </w:pPr>
            <w:r>
              <w:rPr>
                <w:b/>
                <w:bCs/>
                <w:sz w:val="28"/>
                <w:szCs w:val="28"/>
                <w:lang w:val="nl-NL"/>
              </w:rPr>
              <w:t>1. Khởi động:</w:t>
            </w:r>
          </w:p>
          <w:p w:rsidR="00CF4BF4" w:rsidRDefault="003A3512" w:rsidP="008F1D73">
            <w:pPr>
              <w:spacing w:line="288" w:lineRule="auto"/>
              <w:jc w:val="both"/>
              <w:outlineLvl w:val="0"/>
              <w:rPr>
                <w:bCs/>
                <w:sz w:val="28"/>
                <w:szCs w:val="28"/>
                <w:lang w:val="nl-NL"/>
              </w:rPr>
            </w:pPr>
            <w:r>
              <w:rPr>
                <w:bCs/>
                <w:sz w:val="28"/>
                <w:szCs w:val="28"/>
                <w:lang w:val="nl-NL"/>
              </w:rPr>
              <w:t xml:space="preserve">- GV tổ chức </w:t>
            </w:r>
            <w:r>
              <w:rPr>
                <w:bCs/>
                <w:sz w:val="28"/>
                <w:szCs w:val="28"/>
              </w:rPr>
              <w:t xml:space="preserve">hát </w:t>
            </w:r>
            <w:r>
              <w:rPr>
                <w:bCs/>
                <w:sz w:val="28"/>
                <w:szCs w:val="28"/>
                <w:lang w:val="nl-NL"/>
              </w:rPr>
              <w:t xml:space="preserve">để khởi động bài học. </w:t>
            </w:r>
          </w:p>
          <w:p w:rsidR="00CF4BF4" w:rsidRDefault="003A3512" w:rsidP="008F1D73">
            <w:pPr>
              <w:spacing w:line="288" w:lineRule="auto"/>
              <w:jc w:val="both"/>
              <w:outlineLvl w:val="0"/>
              <w:rPr>
                <w:bCs/>
                <w:sz w:val="28"/>
                <w:szCs w:val="28"/>
                <w:lang w:val="nl-NL"/>
              </w:rPr>
            </w:pPr>
            <w:r>
              <w:rPr>
                <w:bCs/>
                <w:sz w:val="28"/>
                <w:szCs w:val="28"/>
                <w:lang w:val="nl-NL"/>
              </w:rPr>
              <w:t xml:space="preserve">+ </w:t>
            </w:r>
            <w:r>
              <w:rPr>
                <w:bCs/>
                <w:sz w:val="28"/>
                <w:szCs w:val="28"/>
              </w:rPr>
              <w:t xml:space="preserve"> Cho HS hát theo giai điệu bài hát </w:t>
            </w:r>
            <w:r>
              <w:rPr>
                <w:bCs/>
                <w:sz w:val="28"/>
                <w:szCs w:val="28"/>
                <w:lang w:val="nl-NL"/>
              </w:rPr>
              <w:t>“</w:t>
            </w:r>
            <w:r>
              <w:rPr>
                <w:bCs/>
                <w:sz w:val="28"/>
                <w:szCs w:val="28"/>
              </w:rPr>
              <w:t>Bàn tay mẹ</w:t>
            </w:r>
            <w:r>
              <w:rPr>
                <w:bCs/>
                <w:sz w:val="28"/>
                <w:szCs w:val="28"/>
                <w:lang w:val="nl-NL"/>
              </w:rPr>
              <w:t>”</w:t>
            </w:r>
          </w:p>
          <w:p w:rsidR="00CF4BF4" w:rsidRDefault="003A3512" w:rsidP="008F1D73">
            <w:pPr>
              <w:spacing w:line="288" w:lineRule="auto"/>
              <w:jc w:val="both"/>
              <w:outlineLvl w:val="0"/>
              <w:rPr>
                <w:bCs/>
                <w:sz w:val="28"/>
                <w:szCs w:val="28"/>
              </w:rPr>
            </w:pPr>
            <w:r>
              <w:rPr>
                <w:bCs/>
                <w:sz w:val="28"/>
                <w:szCs w:val="28"/>
              </w:rPr>
              <w:t>+ Cơm con ăn và nước con uống từ đâu?</w:t>
            </w:r>
          </w:p>
          <w:p w:rsidR="00E913AB" w:rsidRDefault="00E913AB" w:rsidP="008F1D73">
            <w:pPr>
              <w:spacing w:line="288" w:lineRule="auto"/>
              <w:jc w:val="both"/>
              <w:outlineLvl w:val="0"/>
              <w:rPr>
                <w:bCs/>
                <w:sz w:val="28"/>
                <w:szCs w:val="28"/>
              </w:rPr>
            </w:pPr>
          </w:p>
          <w:p w:rsidR="00CF4BF4" w:rsidRDefault="003A3512" w:rsidP="008F1D73">
            <w:pPr>
              <w:spacing w:line="288" w:lineRule="auto"/>
              <w:jc w:val="both"/>
              <w:outlineLvl w:val="0"/>
              <w:rPr>
                <w:bCs/>
                <w:sz w:val="28"/>
                <w:szCs w:val="28"/>
              </w:rPr>
            </w:pPr>
            <w:r>
              <w:rPr>
                <w:bCs/>
                <w:sz w:val="28"/>
                <w:szCs w:val="28"/>
              </w:rPr>
              <w:t>+ Mẹ nấu ăn ở đâu?</w:t>
            </w:r>
          </w:p>
          <w:p w:rsidR="00CF4BF4" w:rsidRDefault="003A3512" w:rsidP="008F1D73">
            <w:pPr>
              <w:spacing w:line="288" w:lineRule="auto"/>
              <w:jc w:val="both"/>
              <w:outlineLvl w:val="0"/>
              <w:rPr>
                <w:bCs/>
                <w:sz w:val="28"/>
                <w:szCs w:val="28"/>
                <w:lang w:val="nl-NL"/>
              </w:rPr>
            </w:pPr>
            <w:r>
              <w:rPr>
                <w:bCs/>
                <w:sz w:val="28"/>
                <w:szCs w:val="28"/>
                <w:lang w:val="nl-NL"/>
              </w:rPr>
              <w:t>- GV Nhận xét, tuyên dương.</w:t>
            </w:r>
          </w:p>
          <w:p w:rsidR="00CF4BF4" w:rsidRDefault="003A3512" w:rsidP="008F1D73">
            <w:pPr>
              <w:spacing w:line="288" w:lineRule="auto"/>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E913AB" w:rsidRDefault="00E913AB" w:rsidP="008F1D73">
            <w:pPr>
              <w:spacing w:line="288" w:lineRule="auto"/>
              <w:jc w:val="both"/>
              <w:rPr>
                <w:sz w:val="28"/>
                <w:szCs w:val="28"/>
                <w:lang w:val="nl-NL"/>
              </w:rPr>
            </w:pPr>
          </w:p>
          <w:p w:rsidR="00E913AB" w:rsidRDefault="00E913AB" w:rsidP="008F1D73">
            <w:pPr>
              <w:spacing w:line="288" w:lineRule="auto"/>
              <w:jc w:val="both"/>
              <w:rPr>
                <w:sz w:val="28"/>
                <w:szCs w:val="28"/>
                <w:lang w:val="nl-NL"/>
              </w:rPr>
            </w:pPr>
          </w:p>
          <w:p w:rsidR="00CF4BF4" w:rsidRDefault="00E913AB" w:rsidP="008F1D73">
            <w:pPr>
              <w:spacing w:line="288" w:lineRule="auto"/>
              <w:jc w:val="both"/>
              <w:rPr>
                <w:sz w:val="28"/>
                <w:szCs w:val="28"/>
                <w:lang w:val="nl-NL"/>
              </w:rPr>
            </w:pPr>
            <w:r>
              <w:rPr>
                <w:sz w:val="28"/>
                <w:szCs w:val="28"/>
                <w:lang w:val="nl-NL"/>
              </w:rPr>
              <w:t>- HS hát theo giai điệu</w:t>
            </w:r>
            <w:r w:rsidR="003A3512">
              <w:rPr>
                <w:sz w:val="28"/>
                <w:szCs w:val="28"/>
                <w:lang w:val="nl-NL"/>
              </w:rPr>
              <w:t>.</w:t>
            </w:r>
          </w:p>
          <w:p w:rsidR="00CF4BF4" w:rsidRDefault="003A3512" w:rsidP="008F1D73">
            <w:pPr>
              <w:pStyle w:val="NormalWeb"/>
              <w:spacing w:beforeAutospacing="0" w:after="100" w:afterAutospacing="0" w:line="21" w:lineRule="atLeast"/>
              <w:jc w:val="both"/>
              <w:rPr>
                <w:bCs/>
                <w:sz w:val="28"/>
                <w:szCs w:val="28"/>
              </w:rPr>
            </w:pPr>
            <w:r>
              <w:rPr>
                <w:sz w:val="28"/>
                <w:szCs w:val="28"/>
                <w:lang w:val="nl-NL"/>
              </w:rPr>
              <w:t xml:space="preserve">- </w:t>
            </w:r>
            <w:r>
              <w:rPr>
                <w:bCs/>
                <w:sz w:val="28"/>
                <w:szCs w:val="28"/>
              </w:rPr>
              <w:t>Cơm con ăn từ tay mẹ nấu và nước con uống từ tay mẹ đun.</w:t>
            </w:r>
          </w:p>
          <w:p w:rsidR="00CF4BF4" w:rsidRDefault="003A3512" w:rsidP="008F1D73">
            <w:pPr>
              <w:pStyle w:val="NormalWeb"/>
              <w:spacing w:beforeAutospacing="0" w:after="100" w:afterAutospacing="0" w:line="21" w:lineRule="atLeast"/>
              <w:jc w:val="both"/>
              <w:rPr>
                <w:bCs/>
                <w:sz w:val="28"/>
                <w:szCs w:val="28"/>
              </w:rPr>
            </w:pPr>
            <w:r>
              <w:rPr>
                <w:bCs/>
                <w:sz w:val="28"/>
                <w:szCs w:val="28"/>
              </w:rPr>
              <w:t>- Mẹ nấu ăn ở trong bếp</w:t>
            </w:r>
            <w:r w:rsidR="00E913AB">
              <w:rPr>
                <w:bCs/>
                <w:sz w:val="28"/>
                <w:szCs w:val="28"/>
              </w:rPr>
              <w:t>.</w:t>
            </w:r>
          </w:p>
          <w:p w:rsidR="00E913AB" w:rsidRDefault="00E913AB" w:rsidP="008F1D73">
            <w:pPr>
              <w:pStyle w:val="NormalWeb"/>
              <w:spacing w:beforeAutospacing="0" w:after="100" w:afterAutospacing="0" w:line="21" w:lineRule="atLeast"/>
              <w:jc w:val="both"/>
              <w:rPr>
                <w:bCs/>
                <w:sz w:val="28"/>
                <w:szCs w:val="28"/>
              </w:rPr>
            </w:pPr>
          </w:p>
          <w:p w:rsidR="00E913AB" w:rsidRDefault="00E913AB" w:rsidP="008F1D73">
            <w:pPr>
              <w:pStyle w:val="NormalWeb"/>
              <w:spacing w:beforeAutospacing="0" w:after="100" w:afterAutospacing="0" w:line="21" w:lineRule="atLeast"/>
              <w:jc w:val="both"/>
              <w:rPr>
                <w:bCs/>
                <w:sz w:val="28"/>
                <w:szCs w:val="28"/>
              </w:rPr>
            </w:pPr>
            <w:r>
              <w:rPr>
                <w:bCs/>
                <w:sz w:val="28"/>
                <w:szCs w:val="28"/>
              </w:rPr>
              <w:t>- HS lắng nghe</w:t>
            </w:r>
          </w:p>
        </w:tc>
      </w:tr>
      <w:tr w:rsidR="00CF4BF4">
        <w:tc>
          <w:tcPr>
            <w:tcW w:w="5862" w:type="dxa"/>
            <w:tcBorders>
              <w:top w:val="dashed" w:sz="4" w:space="0" w:color="auto"/>
              <w:bottom w:val="dashed" w:sz="4" w:space="0" w:color="auto"/>
            </w:tcBorders>
          </w:tcPr>
          <w:p w:rsidR="00E913AB" w:rsidRDefault="00E913AB" w:rsidP="00E913AB">
            <w:pPr>
              <w:spacing w:line="288" w:lineRule="auto"/>
              <w:jc w:val="both"/>
              <w:rPr>
                <w:b/>
                <w:bCs/>
                <w:iCs/>
                <w:sz w:val="28"/>
                <w:szCs w:val="28"/>
                <w:lang w:val="nl-NL"/>
              </w:rPr>
            </w:pPr>
            <w:r>
              <w:rPr>
                <w:b/>
                <w:bCs/>
                <w:iCs/>
                <w:sz w:val="28"/>
                <w:szCs w:val="28"/>
                <w:lang w:val="nl-NL"/>
              </w:rPr>
              <w:lastRenderedPageBreak/>
              <w:t>2. Sinh hoạt cuối tuầ</w:t>
            </w:r>
            <w:r>
              <w:rPr>
                <w:b/>
                <w:bCs/>
                <w:iCs/>
                <w:sz w:val="28"/>
                <w:szCs w:val="28"/>
                <w:lang w:val="nl-NL"/>
              </w:rPr>
              <w:t>n:</w:t>
            </w:r>
          </w:p>
          <w:p w:rsidR="00CF4BF4" w:rsidRDefault="003A3512" w:rsidP="008F1D73">
            <w:pPr>
              <w:spacing w:line="288" w:lineRule="auto"/>
              <w:jc w:val="both"/>
              <w:rPr>
                <w:b/>
                <w:sz w:val="28"/>
                <w:szCs w:val="28"/>
                <w:lang w:val="nl-NL"/>
              </w:rPr>
            </w:pPr>
            <w:r>
              <w:rPr>
                <w:b/>
                <w:sz w:val="28"/>
                <w:szCs w:val="28"/>
                <w:lang w:val="nl-NL"/>
              </w:rPr>
              <w:t xml:space="preserve">* Hoạt động </w:t>
            </w:r>
            <w:r>
              <w:rPr>
                <w:b/>
                <w:sz w:val="28"/>
                <w:szCs w:val="28"/>
              </w:rPr>
              <w:t>1</w:t>
            </w:r>
            <w:r>
              <w:rPr>
                <w:b/>
                <w:sz w:val="28"/>
                <w:szCs w:val="28"/>
                <w:lang w:val="nl-NL"/>
              </w:rPr>
              <w:t>: Đánh giá kết quả cuối tuần. (Làm việc nhóm 2)</w:t>
            </w:r>
          </w:p>
          <w:p w:rsidR="00CF4BF4" w:rsidRDefault="003A3512" w:rsidP="008F1D73">
            <w:pPr>
              <w:spacing w:line="288" w:lineRule="auto"/>
              <w:jc w:val="both"/>
              <w:rPr>
                <w:sz w:val="28"/>
                <w:szCs w:val="28"/>
                <w:lang w:val="nl-NL"/>
              </w:rPr>
            </w:pPr>
            <w:r>
              <w:rPr>
                <w:b/>
                <w:sz w:val="28"/>
                <w:szCs w:val="28"/>
                <w:lang w:val="nl-NL"/>
              </w:rPr>
              <w:t xml:space="preserve">- </w:t>
            </w:r>
            <w:r>
              <w:rPr>
                <w:sz w:val="28"/>
                <w:szCs w:val="28"/>
                <w:lang w:val="nl-NL"/>
              </w:rPr>
              <w:t>GV yêu cầu lớp Trưởng (hoặc lớp phó học tập) đánh giá kết quả hoạt động cuối tuần. Yêu cầu các nhóm thảo luận, nhận xét, bổ sung các nội dung trong tuần.</w:t>
            </w:r>
          </w:p>
          <w:p w:rsidR="00CF4BF4" w:rsidRDefault="003A3512" w:rsidP="008F1D73">
            <w:pPr>
              <w:spacing w:line="288" w:lineRule="auto"/>
              <w:jc w:val="both"/>
              <w:rPr>
                <w:sz w:val="28"/>
                <w:szCs w:val="28"/>
                <w:lang w:val="nl-NL"/>
              </w:rPr>
            </w:pPr>
            <w:r>
              <w:rPr>
                <w:sz w:val="28"/>
                <w:szCs w:val="28"/>
                <w:lang w:val="nl-NL"/>
              </w:rPr>
              <w:t>+ Kết quả sinh hoạt nền nếp.</w:t>
            </w:r>
          </w:p>
          <w:p w:rsidR="00CF4BF4" w:rsidRDefault="003A3512" w:rsidP="008F1D73">
            <w:pPr>
              <w:spacing w:line="288" w:lineRule="auto"/>
              <w:jc w:val="both"/>
              <w:rPr>
                <w:sz w:val="28"/>
                <w:szCs w:val="28"/>
                <w:lang w:val="nl-NL"/>
              </w:rPr>
            </w:pPr>
            <w:r>
              <w:rPr>
                <w:sz w:val="28"/>
                <w:szCs w:val="28"/>
                <w:lang w:val="nl-NL"/>
              </w:rPr>
              <w:t>+ Kết quả học tập.</w:t>
            </w:r>
          </w:p>
          <w:p w:rsidR="00CF4BF4" w:rsidRDefault="003A3512" w:rsidP="008F1D73">
            <w:pPr>
              <w:spacing w:line="288" w:lineRule="auto"/>
              <w:jc w:val="both"/>
              <w:rPr>
                <w:sz w:val="28"/>
                <w:szCs w:val="28"/>
                <w:lang w:val="nl-NL"/>
              </w:rPr>
            </w:pPr>
            <w:r>
              <w:rPr>
                <w:sz w:val="28"/>
                <w:szCs w:val="28"/>
                <w:lang w:val="nl-NL"/>
              </w:rPr>
              <w:t>+ Kết quả hoạt động các phong trào.</w:t>
            </w:r>
          </w:p>
          <w:p w:rsidR="00CF4BF4" w:rsidRDefault="003A3512" w:rsidP="008F1D73">
            <w:pPr>
              <w:spacing w:line="288" w:lineRule="auto"/>
              <w:jc w:val="both"/>
              <w:rPr>
                <w:sz w:val="28"/>
                <w:szCs w:val="28"/>
                <w:lang w:val="nl-NL"/>
              </w:rPr>
            </w:pPr>
            <w:r>
              <w:rPr>
                <w:sz w:val="28"/>
                <w:szCs w:val="28"/>
                <w:lang w:val="nl-NL"/>
              </w:rPr>
              <w:t>- GV mời các nhóm nhận xét, bổ sung.</w:t>
            </w:r>
          </w:p>
          <w:p w:rsidR="00CF4BF4" w:rsidRDefault="00CF4BF4" w:rsidP="008F1D73">
            <w:pPr>
              <w:spacing w:line="288" w:lineRule="auto"/>
              <w:jc w:val="both"/>
              <w:rPr>
                <w:sz w:val="28"/>
                <w:szCs w:val="28"/>
                <w:lang w:val="nl-NL"/>
              </w:rPr>
            </w:pPr>
          </w:p>
          <w:p w:rsidR="00CF4BF4" w:rsidRDefault="003A3512" w:rsidP="008F1D73">
            <w:pPr>
              <w:spacing w:line="288" w:lineRule="auto"/>
              <w:jc w:val="both"/>
              <w:rPr>
                <w:sz w:val="28"/>
                <w:szCs w:val="28"/>
                <w:lang w:val="nl-NL"/>
              </w:rPr>
            </w:pPr>
            <w:r>
              <w:rPr>
                <w:sz w:val="28"/>
                <w:szCs w:val="28"/>
                <w:lang w:val="nl-NL"/>
              </w:rPr>
              <w:t>- GV nhận xét chung, tuyên dương. (Có thể khen, thưởng,...tuỳ vào kết quả trong tuần)</w:t>
            </w:r>
          </w:p>
          <w:p w:rsidR="00CF4BF4" w:rsidRDefault="003A3512" w:rsidP="008F1D73">
            <w:pPr>
              <w:spacing w:line="288" w:lineRule="auto"/>
              <w:jc w:val="both"/>
              <w:rPr>
                <w:b/>
                <w:sz w:val="28"/>
                <w:szCs w:val="28"/>
                <w:lang w:val="nl-NL"/>
              </w:rPr>
            </w:pPr>
            <w:r>
              <w:rPr>
                <w:b/>
                <w:sz w:val="28"/>
                <w:szCs w:val="28"/>
                <w:lang w:val="nl-NL"/>
              </w:rPr>
              <w:t>* Hoạt động 2: Kế hoạch tuần tới. (Làm việc nhóm 4)</w:t>
            </w:r>
          </w:p>
          <w:p w:rsidR="00CF4BF4" w:rsidRDefault="003A3512" w:rsidP="008F1D73">
            <w:pPr>
              <w:spacing w:line="288" w:lineRule="auto"/>
              <w:jc w:val="both"/>
              <w:rPr>
                <w:sz w:val="28"/>
                <w:szCs w:val="28"/>
                <w:lang w:val="nl-NL"/>
              </w:rPr>
            </w:pPr>
            <w:r>
              <w:rPr>
                <w:sz w:val="28"/>
                <w:szCs w:val="28"/>
                <w:lang w:val="nl-NL"/>
              </w:rPr>
              <w:t xml:space="preserve"> </w:t>
            </w:r>
            <w:r>
              <w:rPr>
                <w:b/>
                <w:sz w:val="28"/>
                <w:szCs w:val="28"/>
                <w:lang w:val="nl-NL"/>
              </w:rPr>
              <w:t xml:space="preserve">- </w:t>
            </w:r>
            <w:r>
              <w:rPr>
                <w:sz w:val="28"/>
                <w:szCs w:val="28"/>
                <w:lang w:val="nl-NL"/>
              </w:rPr>
              <w:t>GV yêu cầu lớp Trưởng (hoặc lớp phó học tập) triển khai kế hoạch hoạt động tuần tới. Yêu cầu các nhóm thảo luận, nhận xét, bổ sung các nội dung trong kế hoạch.</w:t>
            </w:r>
          </w:p>
          <w:p w:rsidR="00CF4BF4" w:rsidRDefault="003A3512" w:rsidP="008F1D73">
            <w:pPr>
              <w:spacing w:line="288" w:lineRule="auto"/>
              <w:jc w:val="both"/>
              <w:rPr>
                <w:sz w:val="28"/>
                <w:szCs w:val="28"/>
                <w:lang w:val="nl-NL"/>
              </w:rPr>
            </w:pPr>
            <w:r>
              <w:rPr>
                <w:sz w:val="28"/>
                <w:szCs w:val="28"/>
                <w:lang w:val="nl-NL"/>
              </w:rPr>
              <w:t>+ Thực hiện nền nếp trong tuần.</w:t>
            </w:r>
          </w:p>
          <w:p w:rsidR="00CF4BF4" w:rsidRDefault="003A3512" w:rsidP="008F1D73">
            <w:pPr>
              <w:spacing w:line="288" w:lineRule="auto"/>
              <w:jc w:val="both"/>
              <w:rPr>
                <w:sz w:val="28"/>
                <w:szCs w:val="28"/>
                <w:lang w:val="nl-NL"/>
              </w:rPr>
            </w:pPr>
            <w:r>
              <w:rPr>
                <w:sz w:val="28"/>
                <w:szCs w:val="28"/>
                <w:lang w:val="nl-NL"/>
              </w:rPr>
              <w:t>+ Thi đua học tập tốt.</w:t>
            </w:r>
          </w:p>
          <w:p w:rsidR="00CF4BF4" w:rsidRDefault="003A3512" w:rsidP="008F1D73">
            <w:pPr>
              <w:spacing w:line="288" w:lineRule="auto"/>
              <w:jc w:val="both"/>
              <w:rPr>
                <w:sz w:val="28"/>
                <w:szCs w:val="28"/>
                <w:lang w:val="nl-NL"/>
              </w:rPr>
            </w:pPr>
            <w:r>
              <w:rPr>
                <w:sz w:val="28"/>
                <w:szCs w:val="28"/>
                <w:lang w:val="nl-NL"/>
              </w:rPr>
              <w:t>+ Thực hiện các hoạt động các phong trào.</w:t>
            </w:r>
          </w:p>
          <w:p w:rsidR="00CF4BF4" w:rsidRDefault="003A3512" w:rsidP="008F1D73">
            <w:pPr>
              <w:spacing w:line="288" w:lineRule="auto"/>
              <w:jc w:val="both"/>
              <w:rPr>
                <w:sz w:val="28"/>
                <w:szCs w:val="28"/>
                <w:lang w:val="nl-NL"/>
              </w:rPr>
            </w:pPr>
            <w:r>
              <w:rPr>
                <w:sz w:val="28"/>
                <w:szCs w:val="28"/>
                <w:lang w:val="nl-NL"/>
              </w:rPr>
              <w:t>- GV mời các nhóm nhận xét, bổ sung.</w:t>
            </w:r>
          </w:p>
          <w:p w:rsidR="00CF4BF4" w:rsidRDefault="00CF4BF4" w:rsidP="008F1D73">
            <w:pPr>
              <w:spacing w:line="288" w:lineRule="auto"/>
              <w:jc w:val="both"/>
              <w:rPr>
                <w:sz w:val="28"/>
                <w:szCs w:val="28"/>
                <w:lang w:val="nl-NL"/>
              </w:rPr>
            </w:pPr>
          </w:p>
          <w:p w:rsidR="00CF4BF4" w:rsidRDefault="003A3512" w:rsidP="008F1D73">
            <w:pPr>
              <w:spacing w:line="288" w:lineRule="auto"/>
              <w:jc w:val="both"/>
              <w:rPr>
                <w:i/>
                <w:sz w:val="28"/>
                <w:szCs w:val="28"/>
                <w:lang w:val="nl-NL"/>
              </w:rPr>
            </w:pPr>
            <w:r>
              <w:rPr>
                <w:sz w:val="28"/>
                <w:szCs w:val="28"/>
                <w:lang w:val="nl-NL"/>
              </w:rPr>
              <w:t>- GV nhận xét chung, thống nhất, và biểu quyết hành động.</w:t>
            </w:r>
          </w:p>
        </w:tc>
        <w:tc>
          <w:tcPr>
            <w:tcW w:w="3876" w:type="dxa"/>
            <w:tcBorders>
              <w:top w:val="dashed" w:sz="4" w:space="0" w:color="auto"/>
              <w:bottom w:val="dashed" w:sz="4" w:space="0" w:color="auto"/>
            </w:tcBorders>
          </w:tcPr>
          <w:p w:rsidR="00CF4BF4" w:rsidRDefault="00CF4BF4" w:rsidP="008F1D73">
            <w:pPr>
              <w:spacing w:line="288" w:lineRule="auto"/>
              <w:jc w:val="both"/>
              <w:rPr>
                <w:sz w:val="28"/>
                <w:szCs w:val="28"/>
                <w:lang w:val="nl-NL"/>
              </w:rPr>
            </w:pPr>
          </w:p>
          <w:p w:rsidR="00CF4BF4" w:rsidRDefault="00CF4BF4" w:rsidP="008F1D73">
            <w:pPr>
              <w:spacing w:line="288" w:lineRule="auto"/>
              <w:jc w:val="both"/>
              <w:rPr>
                <w:sz w:val="28"/>
                <w:szCs w:val="28"/>
                <w:lang w:val="nl-NL"/>
              </w:rPr>
            </w:pPr>
          </w:p>
          <w:p w:rsidR="00E913AB" w:rsidRDefault="00E913AB" w:rsidP="008F1D73">
            <w:pPr>
              <w:spacing w:line="288" w:lineRule="auto"/>
              <w:jc w:val="both"/>
              <w:rPr>
                <w:sz w:val="28"/>
                <w:szCs w:val="28"/>
                <w:lang w:val="nl-NL"/>
              </w:rPr>
            </w:pPr>
          </w:p>
          <w:p w:rsidR="00CF4BF4" w:rsidRDefault="003A3512" w:rsidP="008F1D73">
            <w:pPr>
              <w:spacing w:line="288" w:lineRule="auto"/>
              <w:jc w:val="both"/>
              <w:rPr>
                <w:sz w:val="28"/>
                <w:szCs w:val="28"/>
                <w:lang w:val="nl-NL"/>
              </w:rPr>
            </w:pPr>
            <w:r>
              <w:rPr>
                <w:sz w:val="28"/>
                <w:szCs w:val="28"/>
                <w:lang w:val="nl-NL"/>
              </w:rPr>
              <w:t>- Lớp Trưởng (hoặc lớp phó học tập) đánh giá kết quả hoạt động cuối tuần.</w:t>
            </w:r>
          </w:p>
          <w:p w:rsidR="00CF4BF4" w:rsidRDefault="003A3512" w:rsidP="008F1D73">
            <w:pPr>
              <w:spacing w:line="288" w:lineRule="auto"/>
              <w:jc w:val="both"/>
              <w:rPr>
                <w:sz w:val="28"/>
                <w:szCs w:val="28"/>
                <w:lang w:val="nl-NL"/>
              </w:rPr>
            </w:pPr>
            <w:r>
              <w:rPr>
                <w:sz w:val="28"/>
                <w:szCs w:val="28"/>
                <w:lang w:val="nl-NL"/>
              </w:rPr>
              <w:t>- HS thảo luận nhóm 2: nhận xét, bổ sung các nội dung trong tuần.</w:t>
            </w:r>
          </w:p>
          <w:p w:rsidR="00CF4BF4" w:rsidRDefault="00CF4BF4" w:rsidP="008F1D73">
            <w:pPr>
              <w:spacing w:line="288" w:lineRule="auto"/>
              <w:jc w:val="both"/>
              <w:rPr>
                <w:sz w:val="28"/>
                <w:szCs w:val="28"/>
                <w:lang w:val="nl-NL"/>
              </w:rPr>
            </w:pPr>
          </w:p>
          <w:p w:rsidR="00CF4BF4" w:rsidRDefault="003A3512" w:rsidP="008F1D73">
            <w:pPr>
              <w:spacing w:line="288" w:lineRule="auto"/>
              <w:jc w:val="both"/>
              <w:rPr>
                <w:sz w:val="28"/>
                <w:szCs w:val="28"/>
                <w:lang w:val="nl-NL"/>
              </w:rPr>
            </w:pPr>
            <w:r>
              <w:rPr>
                <w:sz w:val="28"/>
                <w:szCs w:val="28"/>
                <w:lang w:val="nl-NL"/>
              </w:rPr>
              <w:t>- Một số nhóm nhận xét, bổ sung.</w:t>
            </w:r>
          </w:p>
          <w:p w:rsidR="00CF4BF4" w:rsidRDefault="003A3512" w:rsidP="008F1D73">
            <w:pPr>
              <w:spacing w:line="288" w:lineRule="auto"/>
              <w:jc w:val="both"/>
              <w:rPr>
                <w:sz w:val="28"/>
                <w:szCs w:val="28"/>
                <w:lang w:val="nl-NL"/>
              </w:rPr>
            </w:pPr>
            <w:r>
              <w:rPr>
                <w:sz w:val="28"/>
                <w:szCs w:val="28"/>
                <w:lang w:val="nl-NL"/>
              </w:rPr>
              <w:t>- Lắng nghe rút kinh nghiệm.</w:t>
            </w:r>
          </w:p>
          <w:p w:rsidR="00CF4BF4" w:rsidRDefault="00CF4BF4" w:rsidP="008F1D73">
            <w:pPr>
              <w:spacing w:line="288" w:lineRule="auto"/>
              <w:jc w:val="both"/>
              <w:rPr>
                <w:sz w:val="28"/>
                <w:szCs w:val="28"/>
                <w:lang w:val="nl-NL"/>
              </w:rPr>
            </w:pPr>
          </w:p>
          <w:p w:rsidR="00EF1899" w:rsidRDefault="00EF1899" w:rsidP="008F1D73">
            <w:pPr>
              <w:spacing w:line="288" w:lineRule="auto"/>
              <w:jc w:val="both"/>
              <w:rPr>
                <w:sz w:val="28"/>
                <w:szCs w:val="28"/>
                <w:lang w:val="nl-NL"/>
              </w:rPr>
            </w:pPr>
          </w:p>
          <w:p w:rsidR="00CF4BF4" w:rsidRDefault="00CF4BF4" w:rsidP="008F1D73">
            <w:pPr>
              <w:spacing w:line="288" w:lineRule="auto"/>
              <w:jc w:val="both"/>
              <w:rPr>
                <w:sz w:val="28"/>
                <w:szCs w:val="28"/>
                <w:lang w:val="nl-NL"/>
              </w:rPr>
            </w:pPr>
          </w:p>
          <w:p w:rsidR="00CF4BF4" w:rsidRDefault="003A3512" w:rsidP="008F1D73">
            <w:pPr>
              <w:spacing w:line="288" w:lineRule="auto"/>
              <w:jc w:val="both"/>
              <w:rPr>
                <w:sz w:val="28"/>
                <w:szCs w:val="28"/>
                <w:lang w:val="nl-NL"/>
              </w:rPr>
            </w:pPr>
            <w:r>
              <w:rPr>
                <w:sz w:val="28"/>
                <w:szCs w:val="28"/>
                <w:lang w:val="nl-NL"/>
              </w:rPr>
              <w:t>- Lớp Trưởng (hoặc lớp phó học tập) triển khai kế hoạt động tuần tới.</w:t>
            </w:r>
          </w:p>
          <w:p w:rsidR="00CF4BF4" w:rsidRDefault="003A3512" w:rsidP="008F1D73">
            <w:pPr>
              <w:spacing w:line="288" w:lineRule="auto"/>
              <w:jc w:val="both"/>
              <w:rPr>
                <w:sz w:val="28"/>
                <w:szCs w:val="28"/>
                <w:lang w:val="nl-NL"/>
              </w:rPr>
            </w:pPr>
            <w:r>
              <w:rPr>
                <w:sz w:val="28"/>
                <w:szCs w:val="28"/>
                <w:lang w:val="nl-NL"/>
              </w:rPr>
              <w:t>- HS thảo luận nhóm 4: Xem xét các nội dung trong tuần tới, bổ sung nếu cần.</w:t>
            </w:r>
          </w:p>
          <w:p w:rsidR="00CF4BF4" w:rsidRDefault="00CF4BF4" w:rsidP="008F1D73">
            <w:pPr>
              <w:spacing w:line="288" w:lineRule="auto"/>
              <w:jc w:val="both"/>
              <w:rPr>
                <w:sz w:val="28"/>
                <w:szCs w:val="28"/>
                <w:lang w:val="nl-NL"/>
              </w:rPr>
            </w:pPr>
          </w:p>
          <w:p w:rsidR="00CF4BF4" w:rsidRDefault="003A3512" w:rsidP="008F1D73">
            <w:pPr>
              <w:spacing w:line="288" w:lineRule="auto"/>
              <w:jc w:val="both"/>
              <w:rPr>
                <w:sz w:val="28"/>
                <w:szCs w:val="28"/>
                <w:lang w:val="nl-NL"/>
              </w:rPr>
            </w:pPr>
            <w:r>
              <w:rPr>
                <w:sz w:val="28"/>
                <w:szCs w:val="28"/>
                <w:lang w:val="nl-NL"/>
              </w:rPr>
              <w:t>- Một số nhóm nhận xét, bổ sung.</w:t>
            </w:r>
          </w:p>
          <w:p w:rsidR="00CF4BF4" w:rsidRDefault="003A3512" w:rsidP="008F1D73">
            <w:pPr>
              <w:spacing w:line="288" w:lineRule="auto"/>
              <w:jc w:val="both"/>
              <w:rPr>
                <w:sz w:val="28"/>
                <w:szCs w:val="28"/>
              </w:rPr>
            </w:pPr>
            <w:r>
              <w:rPr>
                <w:sz w:val="28"/>
                <w:szCs w:val="28"/>
                <w:lang w:val="nl-NL"/>
              </w:rPr>
              <w:t>- Cả lớp biểu quyết hành động bằng giơ tay.</w:t>
            </w:r>
          </w:p>
        </w:tc>
      </w:tr>
      <w:tr w:rsidR="00CF4BF4">
        <w:tc>
          <w:tcPr>
            <w:tcW w:w="5862" w:type="dxa"/>
            <w:tcBorders>
              <w:top w:val="dashed" w:sz="4" w:space="0" w:color="auto"/>
              <w:bottom w:val="dashed" w:sz="4" w:space="0" w:color="auto"/>
            </w:tcBorders>
          </w:tcPr>
          <w:p w:rsidR="00EF1899" w:rsidRDefault="00EF1899" w:rsidP="00EF1899">
            <w:pPr>
              <w:spacing w:line="288" w:lineRule="auto"/>
              <w:jc w:val="both"/>
              <w:rPr>
                <w:b/>
                <w:bCs/>
                <w:iCs/>
                <w:sz w:val="28"/>
                <w:szCs w:val="28"/>
                <w:lang w:val="nl-NL"/>
              </w:rPr>
            </w:pPr>
            <w:r>
              <w:rPr>
                <w:b/>
                <w:bCs/>
                <w:iCs/>
                <w:sz w:val="28"/>
                <w:szCs w:val="28"/>
                <w:lang w:val="nl-NL"/>
              </w:rPr>
              <w:t xml:space="preserve">3. </w:t>
            </w:r>
            <w:r>
              <w:rPr>
                <w:b/>
                <w:bCs/>
                <w:iCs/>
                <w:sz w:val="28"/>
                <w:szCs w:val="28"/>
              </w:rPr>
              <w:t>Sinh hoạt theo chủ đ</w:t>
            </w:r>
            <w:r>
              <w:rPr>
                <w:b/>
                <w:bCs/>
                <w:iCs/>
                <w:sz w:val="28"/>
                <w:szCs w:val="28"/>
              </w:rPr>
              <w:t>ề:</w:t>
            </w:r>
          </w:p>
          <w:p w:rsidR="00EF1899" w:rsidRDefault="00EF1899" w:rsidP="008F1D73">
            <w:pPr>
              <w:spacing w:line="288" w:lineRule="auto"/>
              <w:jc w:val="both"/>
              <w:rPr>
                <w:b/>
                <w:bCs/>
                <w:sz w:val="28"/>
                <w:szCs w:val="28"/>
              </w:rPr>
            </w:pPr>
            <w:r>
              <w:rPr>
                <w:b/>
                <w:sz w:val="28"/>
                <w:szCs w:val="28"/>
                <w:lang w:val="nl-NL"/>
              </w:rPr>
              <w:t xml:space="preserve">* </w:t>
            </w:r>
            <w:r w:rsidR="003A3512">
              <w:rPr>
                <w:b/>
                <w:sz w:val="28"/>
                <w:szCs w:val="28"/>
                <w:lang w:val="nl-NL"/>
              </w:rPr>
              <w:t xml:space="preserve">Hoạt động </w:t>
            </w:r>
            <w:r w:rsidR="003A3512">
              <w:rPr>
                <w:b/>
                <w:sz w:val="28"/>
                <w:szCs w:val="28"/>
              </w:rPr>
              <w:t>3</w:t>
            </w:r>
            <w:r>
              <w:rPr>
                <w:b/>
                <w:sz w:val="28"/>
                <w:szCs w:val="28"/>
                <w:lang w:val="nl-NL"/>
              </w:rPr>
              <w:t>: Chia sẻ thu hoạch sau trải nghiệm.</w:t>
            </w:r>
            <w:r w:rsidR="003A3512">
              <w:rPr>
                <w:b/>
                <w:sz w:val="28"/>
                <w:szCs w:val="28"/>
                <w:lang w:val="nl-NL"/>
              </w:rPr>
              <w:t xml:space="preserve"> </w:t>
            </w:r>
          </w:p>
          <w:p w:rsidR="00CF4BF4" w:rsidRDefault="003A3512" w:rsidP="008F1D73">
            <w:pPr>
              <w:spacing w:line="288" w:lineRule="auto"/>
              <w:jc w:val="both"/>
              <w:rPr>
                <w:rFonts w:eastAsia="SimSun"/>
                <w:sz w:val="28"/>
                <w:szCs w:val="28"/>
              </w:rPr>
            </w:pPr>
            <w:r>
              <w:rPr>
                <w:sz w:val="28"/>
                <w:szCs w:val="28"/>
              </w:rPr>
              <w:t xml:space="preserve">- GV yêu cầu HS chia sẻ với bạn những việc em đã làm </w:t>
            </w:r>
            <w:r>
              <w:rPr>
                <w:rFonts w:eastAsia="SimSun"/>
                <w:sz w:val="28"/>
                <w:szCs w:val="28"/>
              </w:rPr>
              <w:t xml:space="preserve">cùng người thân để đảm bảo vệ sinh an toàn thực phẩm </w:t>
            </w:r>
          </w:p>
          <w:p w:rsidR="00CF4BF4" w:rsidRDefault="003A3512" w:rsidP="008F1D73">
            <w:pPr>
              <w:spacing w:line="288" w:lineRule="auto"/>
              <w:jc w:val="both"/>
              <w:rPr>
                <w:rFonts w:eastAsia="SimSun"/>
                <w:sz w:val="28"/>
                <w:szCs w:val="28"/>
              </w:rPr>
            </w:pPr>
            <w:r>
              <w:rPr>
                <w:rFonts w:eastAsia="SimSun"/>
                <w:sz w:val="28"/>
                <w:szCs w:val="28"/>
              </w:rPr>
              <w:t>- Ghi ra A2 những việc đã làm được</w:t>
            </w:r>
          </w:p>
          <w:p w:rsidR="00CF4BF4" w:rsidRDefault="003A3512" w:rsidP="008F1D73">
            <w:pPr>
              <w:spacing w:line="288" w:lineRule="auto"/>
              <w:jc w:val="both"/>
              <w:rPr>
                <w:rFonts w:eastAsia="SimSun"/>
                <w:sz w:val="28"/>
                <w:szCs w:val="28"/>
              </w:rPr>
            </w:pPr>
            <w:r>
              <w:rPr>
                <w:rFonts w:eastAsia="SimSun"/>
                <w:sz w:val="28"/>
                <w:szCs w:val="28"/>
              </w:rPr>
              <w:t>Gợi ý.</w:t>
            </w:r>
          </w:p>
          <w:p w:rsidR="00CF4BF4" w:rsidRDefault="003A3512" w:rsidP="008F1D73">
            <w:pPr>
              <w:spacing w:line="288" w:lineRule="auto"/>
              <w:jc w:val="both"/>
              <w:rPr>
                <w:rFonts w:eastAsia="SimSun"/>
                <w:sz w:val="28"/>
                <w:szCs w:val="28"/>
              </w:rPr>
            </w:pPr>
            <w:r>
              <w:rPr>
                <w:rFonts w:eastAsia="SimSun"/>
                <w:sz w:val="28"/>
                <w:szCs w:val="28"/>
              </w:rPr>
              <w:t xml:space="preserve">+  Em và người thân đã kiểm tra những gì trong bếp </w:t>
            </w:r>
          </w:p>
          <w:p w:rsidR="00CF4BF4" w:rsidRDefault="003A3512" w:rsidP="008F1D73">
            <w:pPr>
              <w:spacing w:line="288" w:lineRule="auto"/>
              <w:jc w:val="both"/>
              <w:rPr>
                <w:rFonts w:eastAsia="SimSun"/>
                <w:sz w:val="28"/>
                <w:szCs w:val="28"/>
              </w:rPr>
            </w:pPr>
            <w:r>
              <w:rPr>
                <w:rFonts w:eastAsia="SimSun"/>
                <w:sz w:val="28"/>
                <w:szCs w:val="28"/>
              </w:rPr>
              <w:lastRenderedPageBreak/>
              <w:t xml:space="preserve">+ Đã sắp xếp lại các vật dụng nào? </w:t>
            </w:r>
          </w:p>
          <w:p w:rsidR="00CF4BF4" w:rsidRDefault="003A3512" w:rsidP="008F1D73">
            <w:pPr>
              <w:spacing w:line="288" w:lineRule="auto"/>
              <w:jc w:val="both"/>
              <w:rPr>
                <w:rFonts w:eastAsia="SimSun"/>
                <w:sz w:val="28"/>
                <w:szCs w:val="28"/>
              </w:rPr>
            </w:pPr>
            <w:r>
              <w:rPr>
                <w:rFonts w:eastAsia="SimSun"/>
                <w:sz w:val="28"/>
                <w:szCs w:val="28"/>
              </w:rPr>
              <w:t xml:space="preserve">+Có kiểm tra thức ăn sống, thức ăn chín không? </w:t>
            </w:r>
          </w:p>
          <w:p w:rsidR="00CF4BF4" w:rsidRDefault="003A3512" w:rsidP="008F1D73">
            <w:pPr>
              <w:spacing w:line="288" w:lineRule="auto"/>
              <w:jc w:val="both"/>
              <w:rPr>
                <w:rFonts w:eastAsia="SimSun"/>
                <w:sz w:val="28"/>
                <w:szCs w:val="28"/>
              </w:rPr>
            </w:pPr>
            <w:r>
              <w:rPr>
                <w:rFonts w:eastAsia="SimSun"/>
                <w:sz w:val="28"/>
                <w:szCs w:val="28"/>
              </w:rPr>
              <w:t xml:space="preserve">+ Có lau dọn tủ lạnh không? </w:t>
            </w:r>
          </w:p>
          <w:p w:rsidR="00CF4BF4" w:rsidRDefault="003A3512" w:rsidP="008F1D73">
            <w:pPr>
              <w:spacing w:line="288" w:lineRule="auto"/>
              <w:jc w:val="both"/>
              <w:rPr>
                <w:rFonts w:eastAsia="SimSun"/>
                <w:sz w:val="28"/>
                <w:szCs w:val="28"/>
              </w:rPr>
            </w:pPr>
            <w:r>
              <w:rPr>
                <w:rFonts w:eastAsia="SimSun"/>
                <w:sz w:val="28"/>
                <w:szCs w:val="28"/>
              </w:rPr>
              <w:t xml:space="preserve">+ Có phát hiện ra nhiều thử có nguy cơ mất an toàn vệ sinh thực phẩm không? (VD Thức ăn quá hạn sử dụng phải bỏ đi, thức ăn quên không đáy, bị mốc, thiu,..) </w:t>
            </w:r>
          </w:p>
          <w:p w:rsidR="00CF4BF4" w:rsidRDefault="003A3512" w:rsidP="008F1D73">
            <w:pPr>
              <w:spacing w:line="288" w:lineRule="auto"/>
              <w:jc w:val="both"/>
              <w:rPr>
                <w:sz w:val="28"/>
                <w:szCs w:val="28"/>
                <w:lang w:val="nl-NL"/>
              </w:rPr>
            </w:pPr>
            <w:r>
              <w:rPr>
                <w:sz w:val="28"/>
                <w:szCs w:val="28"/>
              </w:rPr>
              <w:t xml:space="preserve">- </w:t>
            </w:r>
            <w:r>
              <w:rPr>
                <w:sz w:val="28"/>
                <w:szCs w:val="28"/>
                <w:lang w:val="nl-NL"/>
              </w:rPr>
              <w:t>GV mời các nhóm khác nhận xét.</w:t>
            </w:r>
          </w:p>
          <w:p w:rsidR="00CF4BF4" w:rsidRDefault="003A3512" w:rsidP="008F1D73">
            <w:pPr>
              <w:spacing w:line="288" w:lineRule="auto"/>
              <w:jc w:val="both"/>
              <w:rPr>
                <w:sz w:val="28"/>
                <w:szCs w:val="28"/>
                <w:lang w:val="nl-NL"/>
              </w:rPr>
            </w:pPr>
            <w:r>
              <w:rPr>
                <w:sz w:val="28"/>
                <w:szCs w:val="28"/>
                <w:lang w:val="nl-NL"/>
              </w:rPr>
              <w:t>- GV nhận xét chung, tuyên dương.</w:t>
            </w:r>
          </w:p>
          <w:p w:rsidR="00CF4BF4" w:rsidRDefault="00EF1899" w:rsidP="008F1D73">
            <w:pPr>
              <w:spacing w:line="288" w:lineRule="auto"/>
              <w:jc w:val="both"/>
              <w:rPr>
                <w:sz w:val="28"/>
                <w:szCs w:val="28"/>
              </w:rPr>
            </w:pPr>
            <w:r>
              <w:rPr>
                <w:rFonts w:eastAsia="SimSun"/>
                <w:sz w:val="28"/>
                <w:szCs w:val="28"/>
              </w:rPr>
              <w:t>- GV m</w:t>
            </w:r>
            <w:r w:rsidR="003A3512">
              <w:rPr>
                <w:rFonts w:eastAsia="SimSun"/>
                <w:sz w:val="28"/>
                <w:szCs w:val="28"/>
              </w:rPr>
              <w:t>ời một vài HS chia sẻ cảm xúc khi cùng người thân kiểm tra, sắp xếp lạ</w:t>
            </w:r>
            <w:r w:rsidR="005C0118">
              <w:rPr>
                <w:rFonts w:eastAsia="SimSun"/>
                <w:sz w:val="28"/>
                <w:szCs w:val="28"/>
              </w:rPr>
              <w:t>i th</w:t>
            </w:r>
            <w:r w:rsidR="003A3512">
              <w:rPr>
                <w:rFonts w:eastAsia="SimSun"/>
                <w:sz w:val="28"/>
                <w:szCs w:val="28"/>
              </w:rPr>
              <w:t>ực phẩm, đồ dùng trong bếp.</w:t>
            </w:r>
          </w:p>
          <w:p w:rsidR="00CF4BF4" w:rsidRDefault="005C0118" w:rsidP="008F1D73">
            <w:pPr>
              <w:pStyle w:val="NormalWeb"/>
              <w:spacing w:beforeAutospacing="0" w:after="100" w:afterAutospacing="0" w:line="21" w:lineRule="atLeast"/>
              <w:jc w:val="both"/>
              <w:rPr>
                <w:b/>
                <w:bCs/>
                <w:sz w:val="28"/>
                <w:szCs w:val="28"/>
              </w:rPr>
            </w:pPr>
            <w:r>
              <w:rPr>
                <w:b/>
                <w:sz w:val="28"/>
                <w:szCs w:val="28"/>
                <w:lang w:val="nl-NL"/>
              </w:rPr>
              <w:t xml:space="preserve">* </w:t>
            </w:r>
            <w:r w:rsidR="003A3512">
              <w:rPr>
                <w:b/>
                <w:sz w:val="28"/>
                <w:szCs w:val="28"/>
                <w:lang w:val="nl-NL"/>
              </w:rPr>
              <w:t xml:space="preserve">Hoạt động </w:t>
            </w:r>
            <w:r>
              <w:rPr>
                <w:b/>
                <w:sz w:val="28"/>
                <w:szCs w:val="28"/>
              </w:rPr>
              <w:t>4:</w:t>
            </w:r>
            <w:r w:rsidR="003A3512">
              <w:rPr>
                <w:b/>
                <w:sz w:val="28"/>
                <w:szCs w:val="28"/>
              </w:rPr>
              <w:t xml:space="preserve"> </w:t>
            </w:r>
            <w:r w:rsidR="003A3512">
              <w:rPr>
                <w:b/>
                <w:bCs/>
                <w:sz w:val="28"/>
                <w:szCs w:val="28"/>
              </w:rPr>
              <w:t>Giúp ông Táo đưa ra các tiêu chí đánh giá việc đảm bảo vệ sinh an toàn thực phẩm ( hoạt động nhóm 4)</w:t>
            </w:r>
          </w:p>
          <w:p w:rsidR="00CF4BF4" w:rsidRDefault="003A3512" w:rsidP="008F1D73">
            <w:pPr>
              <w:pStyle w:val="NormalWeb"/>
              <w:spacing w:beforeAutospacing="0" w:after="100" w:afterAutospacing="0" w:line="21" w:lineRule="atLeast"/>
              <w:jc w:val="both"/>
              <w:rPr>
                <w:sz w:val="28"/>
                <w:szCs w:val="28"/>
              </w:rPr>
            </w:pPr>
            <w:r>
              <w:rPr>
                <w:sz w:val="28"/>
                <w:szCs w:val="28"/>
              </w:rPr>
              <w:t>- GV mời ba HS đội mũ cánh chuồn vào vai ông bà Táo, kiểm tra bếp trước khi báo cáo.</w:t>
            </w:r>
          </w:p>
          <w:p w:rsidR="00CF4BF4" w:rsidRDefault="003A3512" w:rsidP="008F1D73">
            <w:pPr>
              <w:pStyle w:val="NormalWeb"/>
              <w:spacing w:beforeAutospacing="0" w:after="100" w:afterAutospacing="0" w:line="21" w:lineRule="atLeast"/>
              <w:jc w:val="both"/>
              <w:rPr>
                <w:sz w:val="28"/>
                <w:szCs w:val="28"/>
              </w:rPr>
            </w:pPr>
            <w:r>
              <w:rPr>
                <w:sz w:val="28"/>
                <w:szCs w:val="28"/>
              </w:rPr>
              <w:t>- GV đề nghị HS thảo luận theo nhóm để giúp ông bà Táo đưa ra tiêu chí về một căn bếp</w:t>
            </w:r>
            <w:r w:rsidR="005C0118">
              <w:rPr>
                <w:sz w:val="28"/>
                <w:szCs w:val="28"/>
              </w:rPr>
              <w:t xml:space="preserve"> </w:t>
            </w:r>
            <w:r>
              <w:rPr>
                <w:sz w:val="28"/>
                <w:szCs w:val="28"/>
              </w:rPr>
              <w:t>sạch, gọn, đảm bảo an toàn thực phẩm</w:t>
            </w:r>
            <w:r w:rsidR="005C0118">
              <w:rPr>
                <w:sz w:val="28"/>
                <w:szCs w:val="28"/>
              </w:rPr>
              <w:t>.</w:t>
            </w:r>
          </w:p>
          <w:p w:rsidR="00CF4BF4" w:rsidRDefault="003A3512" w:rsidP="00727AC5">
            <w:pPr>
              <w:pStyle w:val="NormalWeb"/>
              <w:spacing w:beforeAutospacing="0" w:after="100" w:afterAutospacing="0" w:line="21" w:lineRule="atLeast"/>
              <w:jc w:val="center"/>
              <w:rPr>
                <w:sz w:val="28"/>
                <w:szCs w:val="28"/>
              </w:rPr>
            </w:pPr>
            <w:r>
              <w:rPr>
                <w:noProof/>
                <w:sz w:val="28"/>
                <w:szCs w:val="28"/>
                <w:lang w:eastAsia="en-US"/>
              </w:rPr>
              <w:drawing>
                <wp:inline distT="0" distB="0" distL="114300" distR="114300" wp14:anchorId="46A80E0E" wp14:editId="38300840">
                  <wp:extent cx="2807321" cy="1905000"/>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pic:cNvPicPr>
                            <a:picLocks noChangeAspect="1"/>
                          </pic:cNvPicPr>
                        </pic:nvPicPr>
                        <pic:blipFill>
                          <a:blip r:embed="rId7"/>
                          <a:srcRect l="35484" t="29529" r="17505" b="14305"/>
                          <a:stretch>
                            <a:fillRect/>
                          </a:stretch>
                        </pic:blipFill>
                        <pic:spPr>
                          <a:xfrm>
                            <a:off x="0" y="0"/>
                            <a:ext cx="2805430" cy="1903717"/>
                          </a:xfrm>
                          <a:prstGeom prst="rect">
                            <a:avLst/>
                          </a:prstGeom>
                          <a:noFill/>
                          <a:ln>
                            <a:noFill/>
                          </a:ln>
                        </pic:spPr>
                      </pic:pic>
                    </a:graphicData>
                  </a:graphic>
                </wp:inline>
              </w:drawing>
            </w:r>
          </w:p>
          <w:p w:rsidR="005C0118" w:rsidRDefault="003A3512" w:rsidP="008F1D73">
            <w:pPr>
              <w:pStyle w:val="NormalWeb"/>
              <w:spacing w:beforeAutospacing="0" w:after="100" w:afterAutospacing="0" w:line="21" w:lineRule="atLeast"/>
              <w:jc w:val="both"/>
              <w:rPr>
                <w:sz w:val="28"/>
                <w:szCs w:val="28"/>
              </w:rPr>
            </w:pPr>
            <w:r>
              <w:rPr>
                <w:sz w:val="28"/>
                <w:szCs w:val="28"/>
              </w:rPr>
              <w:t xml:space="preserve"> </w:t>
            </w:r>
          </w:p>
          <w:p w:rsidR="005C0118" w:rsidRDefault="005C0118" w:rsidP="008F1D73">
            <w:pPr>
              <w:pStyle w:val="NormalWeb"/>
              <w:spacing w:beforeAutospacing="0" w:after="100" w:afterAutospacing="0" w:line="21" w:lineRule="atLeast"/>
              <w:jc w:val="both"/>
              <w:rPr>
                <w:sz w:val="28"/>
                <w:szCs w:val="28"/>
              </w:rPr>
            </w:pPr>
          </w:p>
          <w:p w:rsidR="005C0118" w:rsidRDefault="005C0118" w:rsidP="008F1D73">
            <w:pPr>
              <w:pStyle w:val="NormalWeb"/>
              <w:spacing w:beforeAutospacing="0" w:after="100" w:afterAutospacing="0" w:line="21" w:lineRule="atLeast"/>
              <w:jc w:val="both"/>
              <w:rPr>
                <w:sz w:val="28"/>
                <w:szCs w:val="28"/>
              </w:rPr>
            </w:pPr>
          </w:p>
          <w:p w:rsidR="005C0118" w:rsidRDefault="005C0118" w:rsidP="008F1D73">
            <w:pPr>
              <w:pStyle w:val="NormalWeb"/>
              <w:spacing w:beforeAutospacing="0" w:after="100" w:afterAutospacing="0" w:line="21" w:lineRule="atLeast"/>
              <w:jc w:val="both"/>
              <w:rPr>
                <w:sz w:val="28"/>
                <w:szCs w:val="28"/>
              </w:rPr>
            </w:pPr>
          </w:p>
          <w:p w:rsidR="00DE6DAA" w:rsidRDefault="00DE6DAA" w:rsidP="008F1D73">
            <w:pPr>
              <w:pStyle w:val="NormalWeb"/>
              <w:spacing w:beforeAutospacing="0" w:after="100" w:afterAutospacing="0" w:line="21" w:lineRule="atLeast"/>
              <w:jc w:val="both"/>
              <w:rPr>
                <w:sz w:val="28"/>
                <w:szCs w:val="28"/>
              </w:rPr>
            </w:pPr>
          </w:p>
          <w:p w:rsidR="00DE6DAA" w:rsidRDefault="00DE6DAA" w:rsidP="008F1D73">
            <w:pPr>
              <w:pStyle w:val="NormalWeb"/>
              <w:spacing w:beforeAutospacing="0" w:after="100" w:afterAutospacing="0" w:line="21" w:lineRule="atLeast"/>
              <w:jc w:val="both"/>
              <w:rPr>
                <w:sz w:val="28"/>
                <w:szCs w:val="28"/>
              </w:rPr>
            </w:pPr>
          </w:p>
          <w:p w:rsidR="00CF4BF4" w:rsidRDefault="005C0118" w:rsidP="008F1D73">
            <w:pPr>
              <w:pStyle w:val="NormalWeb"/>
              <w:spacing w:beforeAutospacing="0" w:after="100" w:afterAutospacing="0" w:line="21" w:lineRule="atLeast"/>
              <w:jc w:val="both"/>
              <w:rPr>
                <w:i/>
                <w:iCs/>
                <w:sz w:val="28"/>
                <w:szCs w:val="28"/>
                <w:lang w:val="nl-NL"/>
              </w:rPr>
            </w:pPr>
            <w:r>
              <w:rPr>
                <w:sz w:val="28"/>
                <w:szCs w:val="28"/>
              </w:rPr>
              <w:t xml:space="preserve">- </w:t>
            </w:r>
            <w:r w:rsidR="003A3512" w:rsidRPr="005C0118">
              <w:rPr>
                <w:b/>
                <w:i/>
                <w:iCs/>
                <w:sz w:val="28"/>
                <w:szCs w:val="28"/>
              </w:rPr>
              <w:t>Kết luận:</w:t>
            </w:r>
            <w:r w:rsidR="003A3512">
              <w:rPr>
                <w:i/>
                <w:iCs/>
                <w:sz w:val="28"/>
                <w:szCs w:val="28"/>
              </w:rPr>
              <w:t xml:space="preserve"> Tất cả cùng nhắc lại những tiêu chí lớn: NGĂN NẮP, VỆ SINH, AN TOÀN, CAM KẾT HÀNH ĐỘNG .</w:t>
            </w:r>
          </w:p>
        </w:tc>
        <w:tc>
          <w:tcPr>
            <w:tcW w:w="3876" w:type="dxa"/>
            <w:tcBorders>
              <w:top w:val="dashed" w:sz="4" w:space="0" w:color="auto"/>
              <w:bottom w:val="dashed" w:sz="4" w:space="0" w:color="auto"/>
            </w:tcBorders>
          </w:tcPr>
          <w:p w:rsidR="00CF4BF4" w:rsidRDefault="00CF4BF4" w:rsidP="008F1D73">
            <w:pPr>
              <w:spacing w:line="288" w:lineRule="auto"/>
              <w:jc w:val="both"/>
              <w:rPr>
                <w:sz w:val="28"/>
                <w:szCs w:val="28"/>
                <w:lang w:val="nl-NL"/>
              </w:rPr>
            </w:pPr>
          </w:p>
          <w:p w:rsidR="00CF4BF4" w:rsidRDefault="00CF4BF4" w:rsidP="008F1D73">
            <w:pPr>
              <w:spacing w:line="288" w:lineRule="auto"/>
              <w:jc w:val="both"/>
              <w:rPr>
                <w:rFonts w:eastAsia="SimSun"/>
                <w:sz w:val="28"/>
                <w:szCs w:val="28"/>
              </w:rPr>
            </w:pPr>
          </w:p>
          <w:p w:rsidR="00CF4BF4" w:rsidRDefault="00CF4BF4" w:rsidP="008F1D73">
            <w:pPr>
              <w:spacing w:line="288" w:lineRule="auto"/>
              <w:jc w:val="both"/>
              <w:rPr>
                <w:rFonts w:eastAsia="SimSun"/>
                <w:sz w:val="28"/>
                <w:szCs w:val="28"/>
              </w:rPr>
            </w:pPr>
          </w:p>
          <w:p w:rsidR="00CF4BF4" w:rsidRDefault="003A3512" w:rsidP="008F1D73">
            <w:pPr>
              <w:spacing w:line="288" w:lineRule="auto"/>
              <w:jc w:val="both"/>
              <w:rPr>
                <w:rFonts w:eastAsia="SimSun"/>
                <w:sz w:val="28"/>
                <w:szCs w:val="28"/>
              </w:rPr>
            </w:pPr>
            <w:r>
              <w:rPr>
                <w:rFonts w:eastAsia="SimSun"/>
                <w:sz w:val="28"/>
                <w:szCs w:val="28"/>
              </w:rPr>
              <w:t>- HS cùng bạn đọc yêu cầu đề bài.</w:t>
            </w:r>
          </w:p>
          <w:p w:rsidR="00EF1899" w:rsidRDefault="00EF1899" w:rsidP="008F1D73">
            <w:pPr>
              <w:spacing w:line="288" w:lineRule="auto"/>
              <w:jc w:val="both"/>
              <w:rPr>
                <w:rFonts w:eastAsia="SimSun"/>
                <w:sz w:val="28"/>
                <w:szCs w:val="28"/>
              </w:rPr>
            </w:pPr>
          </w:p>
          <w:p w:rsidR="00CF4BF4" w:rsidRDefault="003A3512" w:rsidP="008F1D73">
            <w:pPr>
              <w:spacing w:line="288" w:lineRule="auto"/>
              <w:jc w:val="both"/>
              <w:rPr>
                <w:rFonts w:eastAsia="SimSun"/>
                <w:sz w:val="28"/>
                <w:szCs w:val="28"/>
              </w:rPr>
            </w:pPr>
            <w:r>
              <w:rPr>
                <w:rFonts w:eastAsia="SimSun"/>
                <w:sz w:val="28"/>
                <w:szCs w:val="28"/>
              </w:rPr>
              <w:t>- HS chia sẻ về những việc em đã làm cùng người thân để đảm bảo vệ sinh an toàn thực phẩm cho bạn.</w:t>
            </w:r>
          </w:p>
          <w:p w:rsidR="00EF1899" w:rsidRDefault="00EF1899" w:rsidP="008F1D73">
            <w:pPr>
              <w:spacing w:line="288" w:lineRule="auto"/>
              <w:jc w:val="both"/>
              <w:rPr>
                <w:rFonts w:eastAsia="SimSun"/>
                <w:sz w:val="28"/>
                <w:szCs w:val="28"/>
              </w:rPr>
            </w:pPr>
          </w:p>
          <w:p w:rsidR="00EF1899" w:rsidRDefault="00EF1899" w:rsidP="008F1D73">
            <w:pPr>
              <w:spacing w:line="288" w:lineRule="auto"/>
              <w:jc w:val="both"/>
              <w:rPr>
                <w:rFonts w:eastAsia="SimSun"/>
                <w:sz w:val="28"/>
                <w:szCs w:val="28"/>
              </w:rPr>
            </w:pPr>
          </w:p>
          <w:p w:rsidR="00EF1899" w:rsidRDefault="00EF1899" w:rsidP="008F1D73">
            <w:pPr>
              <w:spacing w:line="288" w:lineRule="auto"/>
              <w:jc w:val="both"/>
              <w:rPr>
                <w:rFonts w:eastAsia="SimSun"/>
                <w:sz w:val="28"/>
                <w:szCs w:val="28"/>
              </w:rPr>
            </w:pPr>
          </w:p>
          <w:p w:rsidR="00EF1899" w:rsidRDefault="00EF1899" w:rsidP="008F1D73">
            <w:pPr>
              <w:spacing w:line="288" w:lineRule="auto"/>
              <w:jc w:val="both"/>
              <w:rPr>
                <w:rFonts w:eastAsia="SimSun"/>
                <w:sz w:val="28"/>
                <w:szCs w:val="28"/>
              </w:rPr>
            </w:pPr>
          </w:p>
          <w:p w:rsidR="00EF1899" w:rsidRDefault="00EF1899" w:rsidP="008F1D73">
            <w:pPr>
              <w:spacing w:line="288" w:lineRule="auto"/>
              <w:jc w:val="both"/>
              <w:rPr>
                <w:rFonts w:eastAsia="SimSun"/>
                <w:sz w:val="28"/>
                <w:szCs w:val="28"/>
              </w:rPr>
            </w:pPr>
          </w:p>
          <w:p w:rsidR="00CF4BF4" w:rsidRDefault="003A3512" w:rsidP="008F1D73">
            <w:pPr>
              <w:spacing w:line="288" w:lineRule="auto"/>
              <w:jc w:val="both"/>
              <w:rPr>
                <w:rFonts w:eastAsia="SimSun"/>
                <w:sz w:val="28"/>
                <w:szCs w:val="28"/>
              </w:rPr>
            </w:pPr>
            <w:r>
              <w:rPr>
                <w:rFonts w:eastAsia="SimSun"/>
                <w:sz w:val="28"/>
                <w:szCs w:val="28"/>
              </w:rPr>
              <w:t>- Một số nhóm chia sẻ trước lớp.</w:t>
            </w:r>
          </w:p>
          <w:p w:rsidR="00CF4BF4" w:rsidRDefault="003A3512" w:rsidP="008F1D73">
            <w:pPr>
              <w:spacing w:line="288" w:lineRule="auto"/>
              <w:jc w:val="both"/>
              <w:rPr>
                <w:sz w:val="28"/>
                <w:szCs w:val="28"/>
                <w:lang w:val="nl-NL"/>
              </w:rPr>
            </w:pPr>
            <w:r>
              <w:rPr>
                <w:sz w:val="28"/>
                <w:szCs w:val="28"/>
                <w:lang w:val="nl-NL"/>
              </w:rPr>
              <w:t>- Các nhóm nhận xét.</w:t>
            </w:r>
          </w:p>
          <w:p w:rsidR="00CF4BF4" w:rsidRDefault="003A3512" w:rsidP="008F1D73">
            <w:pPr>
              <w:spacing w:line="288" w:lineRule="auto"/>
              <w:jc w:val="both"/>
              <w:rPr>
                <w:sz w:val="28"/>
                <w:szCs w:val="28"/>
                <w:lang w:val="nl-NL"/>
              </w:rPr>
            </w:pPr>
            <w:r>
              <w:rPr>
                <w:sz w:val="28"/>
                <w:szCs w:val="28"/>
                <w:lang w:val="nl-NL"/>
              </w:rPr>
              <w:t>- Lắng nghe, rút kinh nghiệm.</w:t>
            </w:r>
          </w:p>
          <w:p w:rsidR="00CF4BF4" w:rsidRDefault="003A3512" w:rsidP="008F1D73">
            <w:pPr>
              <w:spacing w:line="288" w:lineRule="auto"/>
              <w:jc w:val="both"/>
              <w:rPr>
                <w:sz w:val="28"/>
                <w:szCs w:val="28"/>
              </w:rPr>
            </w:pPr>
            <w:r>
              <w:rPr>
                <w:sz w:val="28"/>
                <w:szCs w:val="28"/>
              </w:rPr>
              <w:t>- HS đóng vai ông bà táo.</w:t>
            </w:r>
          </w:p>
          <w:p w:rsidR="00CF4BF4" w:rsidRDefault="003A3512" w:rsidP="008F1D73">
            <w:pPr>
              <w:pStyle w:val="NormalWeb"/>
              <w:spacing w:beforeAutospacing="0" w:after="100" w:afterAutospacing="0" w:line="21" w:lineRule="atLeast"/>
              <w:jc w:val="both"/>
              <w:rPr>
                <w:sz w:val="28"/>
                <w:szCs w:val="28"/>
              </w:rPr>
            </w:pPr>
            <w:r>
              <w:rPr>
                <w:sz w:val="28"/>
                <w:szCs w:val="28"/>
              </w:rPr>
              <w:t>- HS thảo luận nhóm đưa ra tiêu chí về một căn bếp sạch, gọn, đảm bảo an toàn thực phẩm</w:t>
            </w:r>
            <w:r w:rsidR="00DE6DAA">
              <w:rPr>
                <w:sz w:val="28"/>
                <w:szCs w:val="28"/>
              </w:rPr>
              <w:t>.</w:t>
            </w:r>
          </w:p>
          <w:p w:rsidR="00DE6DAA" w:rsidRDefault="00DE6DAA" w:rsidP="008F1D73">
            <w:pPr>
              <w:pStyle w:val="NormalWeb"/>
              <w:spacing w:beforeAutospacing="0" w:after="100" w:afterAutospacing="0" w:line="21" w:lineRule="atLeast"/>
              <w:jc w:val="both"/>
              <w:rPr>
                <w:sz w:val="28"/>
                <w:szCs w:val="28"/>
              </w:rPr>
            </w:pPr>
          </w:p>
          <w:p w:rsidR="00DE6DAA" w:rsidRDefault="00DE6DAA" w:rsidP="008F1D73">
            <w:pPr>
              <w:pStyle w:val="NormalWeb"/>
              <w:spacing w:beforeAutospacing="0" w:after="100" w:afterAutospacing="0" w:line="21" w:lineRule="atLeast"/>
              <w:jc w:val="both"/>
              <w:rPr>
                <w:sz w:val="28"/>
                <w:szCs w:val="28"/>
              </w:rPr>
            </w:pPr>
          </w:p>
          <w:p w:rsidR="00DE6DAA" w:rsidRDefault="00DE6DAA" w:rsidP="008F1D73">
            <w:pPr>
              <w:pStyle w:val="NormalWeb"/>
              <w:spacing w:beforeAutospacing="0" w:after="100" w:afterAutospacing="0" w:line="21" w:lineRule="atLeast"/>
              <w:jc w:val="both"/>
              <w:rPr>
                <w:sz w:val="28"/>
                <w:szCs w:val="28"/>
              </w:rPr>
            </w:pPr>
          </w:p>
          <w:p w:rsidR="005C0118" w:rsidRDefault="003A3512" w:rsidP="005C0118">
            <w:pPr>
              <w:pStyle w:val="NormalWeb"/>
              <w:shd w:val="clear" w:color="auto" w:fill="FFFFFF"/>
              <w:spacing w:beforeAutospacing="0"/>
              <w:jc w:val="both"/>
              <w:rPr>
                <w:rFonts w:eastAsia="Roboto"/>
                <w:color w:val="333333"/>
                <w:sz w:val="28"/>
                <w:szCs w:val="28"/>
                <w:shd w:val="clear" w:color="auto" w:fill="FFFFFF"/>
              </w:rPr>
            </w:pPr>
            <w:r>
              <w:rPr>
                <w:rFonts w:eastAsia="Roboto"/>
                <w:color w:val="333333"/>
                <w:sz w:val="28"/>
                <w:szCs w:val="28"/>
                <w:shd w:val="clear" w:color="auto" w:fill="FFFFFF"/>
              </w:rPr>
              <w:t>Một số dấu hiệu của căn bếp sạch, gọn gàng và đảm bảo vệ sinh an toàn thực phẩm:</w:t>
            </w:r>
          </w:p>
          <w:p w:rsidR="00CF4BF4" w:rsidRPr="005C0118" w:rsidRDefault="003A3512" w:rsidP="005C0118">
            <w:pPr>
              <w:pStyle w:val="NormalWeb"/>
              <w:shd w:val="clear" w:color="auto" w:fill="FFFFFF"/>
              <w:spacing w:beforeAutospacing="0"/>
              <w:jc w:val="both"/>
              <w:rPr>
                <w:rFonts w:eastAsia="Roboto"/>
                <w:color w:val="333333"/>
                <w:sz w:val="28"/>
                <w:szCs w:val="28"/>
              </w:rPr>
            </w:pPr>
            <w:r>
              <w:rPr>
                <w:rFonts w:eastAsia="Roboto"/>
                <w:color w:val="333333"/>
                <w:sz w:val="28"/>
                <w:szCs w:val="28"/>
                <w:shd w:val="clear" w:color="auto" w:fill="FFFFFF"/>
              </w:rPr>
              <w:t>+ Các đồ dùng nhà bếp được sắp xếp gọn gàng, hợp lí.</w:t>
            </w:r>
          </w:p>
          <w:p w:rsidR="003C097A" w:rsidRDefault="003A3512" w:rsidP="008F1D73">
            <w:pPr>
              <w:spacing w:beforeAutospacing="1"/>
              <w:jc w:val="both"/>
              <w:rPr>
                <w:rFonts w:eastAsia="Roboto"/>
                <w:color w:val="333333"/>
                <w:sz w:val="28"/>
                <w:szCs w:val="28"/>
                <w:shd w:val="clear" w:color="auto" w:fill="FFFFFF"/>
              </w:rPr>
            </w:pPr>
            <w:r>
              <w:rPr>
                <w:rFonts w:eastAsia="Roboto"/>
                <w:color w:val="333333"/>
                <w:sz w:val="28"/>
                <w:szCs w:val="28"/>
                <w:shd w:val="clear" w:color="auto" w:fill="FFFFFF"/>
              </w:rPr>
              <w:t>+ Bàn bếp, bàn ăn, sàn nhà và các thiết bị khác sạch sẽ, không bị bám dầu mỡ hay bụi bẩn.</w:t>
            </w:r>
          </w:p>
          <w:p w:rsidR="00CF4BF4" w:rsidRDefault="003A3512" w:rsidP="008F1D73">
            <w:pPr>
              <w:spacing w:beforeAutospacing="1"/>
              <w:jc w:val="both"/>
              <w:rPr>
                <w:rFonts w:eastAsia="Roboto"/>
                <w:color w:val="333333"/>
                <w:sz w:val="28"/>
                <w:szCs w:val="28"/>
                <w:shd w:val="clear" w:color="auto" w:fill="FFFFFF"/>
              </w:rPr>
            </w:pPr>
            <w:r>
              <w:rPr>
                <w:rFonts w:eastAsia="Roboto"/>
                <w:color w:val="333333"/>
                <w:sz w:val="28"/>
                <w:szCs w:val="28"/>
                <w:shd w:val="clear" w:color="auto" w:fill="FFFFFF"/>
              </w:rPr>
              <w:t>+</w:t>
            </w:r>
            <w:r w:rsidR="005C0118">
              <w:rPr>
                <w:rFonts w:eastAsia="Roboto"/>
                <w:color w:val="333333"/>
                <w:sz w:val="28"/>
                <w:szCs w:val="28"/>
                <w:shd w:val="clear" w:color="auto" w:fill="FFFFFF"/>
              </w:rPr>
              <w:t xml:space="preserve"> </w:t>
            </w:r>
            <w:r>
              <w:rPr>
                <w:rFonts w:eastAsia="Roboto"/>
                <w:color w:val="333333"/>
                <w:sz w:val="28"/>
                <w:szCs w:val="28"/>
                <w:shd w:val="clear" w:color="auto" w:fill="FFFFFF"/>
              </w:rPr>
              <w:t>Tủ lạnh được sắp xếp khoa học, không để quá nhiều thực phẩm và không có mùi.</w:t>
            </w:r>
          </w:p>
          <w:p w:rsidR="00CF4BF4" w:rsidRDefault="005C0118" w:rsidP="008F1D73">
            <w:pPr>
              <w:spacing w:beforeAutospacing="1"/>
              <w:jc w:val="both"/>
              <w:rPr>
                <w:rFonts w:eastAsia="Roboto"/>
                <w:color w:val="333333"/>
                <w:sz w:val="28"/>
                <w:szCs w:val="28"/>
                <w:shd w:val="clear" w:color="auto" w:fill="FFFFFF"/>
              </w:rPr>
            </w:pPr>
            <w:r>
              <w:rPr>
                <w:rFonts w:eastAsia="Roboto"/>
                <w:color w:val="333333"/>
                <w:sz w:val="28"/>
                <w:szCs w:val="28"/>
                <w:shd w:val="clear" w:color="auto" w:fill="FFFFFF"/>
              </w:rPr>
              <w:t xml:space="preserve">+ </w:t>
            </w:r>
            <w:r w:rsidR="003A3512">
              <w:rPr>
                <w:rFonts w:eastAsia="Roboto"/>
                <w:color w:val="333333"/>
                <w:sz w:val="28"/>
                <w:szCs w:val="28"/>
                <w:shd w:val="clear" w:color="auto" w:fill="FFFFFF"/>
              </w:rPr>
              <w:t>Thực phẩm để trong tủ đều được bọc kín hoặc cho vào hộp cẩn thẩn, ngăn nắp.</w:t>
            </w:r>
          </w:p>
          <w:p w:rsidR="00CF4BF4" w:rsidRDefault="003A3512" w:rsidP="008F1D73">
            <w:pPr>
              <w:spacing w:beforeAutospacing="1"/>
              <w:jc w:val="both"/>
              <w:rPr>
                <w:rFonts w:eastAsia="Roboto"/>
                <w:color w:val="333333"/>
                <w:sz w:val="28"/>
                <w:szCs w:val="28"/>
                <w:shd w:val="clear" w:color="auto" w:fill="FFFFFF"/>
              </w:rPr>
            </w:pPr>
            <w:r>
              <w:rPr>
                <w:rFonts w:eastAsia="Roboto"/>
                <w:color w:val="333333"/>
                <w:sz w:val="28"/>
                <w:szCs w:val="28"/>
                <w:shd w:val="clear" w:color="auto" w:fill="FFFFFF"/>
              </w:rPr>
              <w:t>+ Các loại hộp, chai, lọ được dán nhãn để phân biệt.</w:t>
            </w:r>
          </w:p>
          <w:p w:rsidR="00DE6DAA" w:rsidRDefault="00DE6DAA" w:rsidP="008F1D73">
            <w:pPr>
              <w:spacing w:beforeAutospacing="1"/>
              <w:jc w:val="both"/>
              <w:rPr>
                <w:rFonts w:eastAsia="Roboto"/>
                <w:color w:val="333333"/>
                <w:sz w:val="28"/>
                <w:szCs w:val="28"/>
                <w:shd w:val="clear" w:color="auto" w:fill="FFFFFF"/>
              </w:rPr>
            </w:pPr>
            <w:bookmarkStart w:id="0" w:name="_GoBack"/>
            <w:bookmarkEnd w:id="0"/>
          </w:p>
          <w:p w:rsidR="00CF4BF4" w:rsidRDefault="003C097A" w:rsidP="008F1D73">
            <w:pPr>
              <w:spacing w:line="288" w:lineRule="auto"/>
              <w:jc w:val="both"/>
              <w:rPr>
                <w:sz w:val="28"/>
                <w:szCs w:val="28"/>
              </w:rPr>
            </w:pPr>
            <w:r>
              <w:rPr>
                <w:sz w:val="28"/>
                <w:szCs w:val="28"/>
              </w:rPr>
              <w:t>- HS lắng nghe, nhắc lại nội dung.</w:t>
            </w:r>
          </w:p>
        </w:tc>
      </w:tr>
      <w:tr w:rsidR="00CF4BF4">
        <w:tc>
          <w:tcPr>
            <w:tcW w:w="5862" w:type="dxa"/>
            <w:tcBorders>
              <w:top w:val="dashed" w:sz="4" w:space="0" w:color="auto"/>
              <w:bottom w:val="dashed" w:sz="4" w:space="0" w:color="auto"/>
            </w:tcBorders>
          </w:tcPr>
          <w:p w:rsidR="00DE6DAA" w:rsidRDefault="005C0118">
            <w:pPr>
              <w:spacing w:line="288" w:lineRule="auto"/>
              <w:jc w:val="both"/>
              <w:rPr>
                <w:b/>
                <w:sz w:val="28"/>
                <w:szCs w:val="28"/>
                <w:lang w:val="nl-NL"/>
              </w:rPr>
            </w:pPr>
            <w:r>
              <w:rPr>
                <w:b/>
                <w:sz w:val="28"/>
                <w:szCs w:val="28"/>
                <w:lang w:val="nl-NL"/>
              </w:rPr>
              <w:lastRenderedPageBreak/>
              <w:t>4. Vận dụng:</w:t>
            </w:r>
          </w:p>
          <w:p w:rsidR="00CF4BF4" w:rsidRPr="00DE6DAA" w:rsidRDefault="003A3512">
            <w:pPr>
              <w:spacing w:line="288" w:lineRule="auto"/>
              <w:jc w:val="both"/>
              <w:rPr>
                <w:b/>
                <w:sz w:val="28"/>
                <w:szCs w:val="28"/>
                <w:lang w:val="nl-NL"/>
              </w:rPr>
            </w:pPr>
            <w:r>
              <w:rPr>
                <w:sz w:val="28"/>
                <w:szCs w:val="28"/>
                <w:lang w:val="nl-NL"/>
              </w:rPr>
              <w:t>- GV nêu yêu cầu và hướng dẫn học sinh về nhà cùng với người thân:</w:t>
            </w:r>
            <w:r w:rsidR="005C0118">
              <w:rPr>
                <w:sz w:val="28"/>
                <w:szCs w:val="28"/>
                <w:lang w:val="nl-NL"/>
              </w:rPr>
              <w:t xml:space="preserve"> </w:t>
            </w:r>
            <w:r>
              <w:rPr>
                <w:sz w:val="28"/>
                <w:szCs w:val="28"/>
              </w:rPr>
              <w:t>Thực hiện áp dụng những tiêu chí của ông táo để đánh giá căn bếp gia đình mình</w:t>
            </w:r>
          </w:p>
          <w:p w:rsidR="00CF4BF4" w:rsidRDefault="003A3512">
            <w:pPr>
              <w:spacing w:line="288" w:lineRule="auto"/>
              <w:jc w:val="both"/>
              <w:rPr>
                <w:sz w:val="28"/>
                <w:szCs w:val="28"/>
                <w:lang w:val="nl-NL"/>
              </w:rPr>
            </w:pPr>
            <w:r>
              <w:rPr>
                <w:sz w:val="28"/>
                <w:szCs w:val="28"/>
                <w:lang w:val="nl-NL"/>
              </w:rPr>
              <w:t>- Nhận xét sau tiết dạy, dặn dò về nhà.</w:t>
            </w:r>
          </w:p>
        </w:tc>
        <w:tc>
          <w:tcPr>
            <w:tcW w:w="3876" w:type="dxa"/>
            <w:tcBorders>
              <w:top w:val="dashed" w:sz="4" w:space="0" w:color="auto"/>
              <w:bottom w:val="dashed" w:sz="4" w:space="0" w:color="auto"/>
            </w:tcBorders>
          </w:tcPr>
          <w:p w:rsidR="00CF4BF4" w:rsidRDefault="00CF4BF4">
            <w:pPr>
              <w:spacing w:line="288" w:lineRule="auto"/>
              <w:rPr>
                <w:sz w:val="28"/>
                <w:szCs w:val="28"/>
                <w:lang w:val="nl-NL"/>
              </w:rPr>
            </w:pPr>
          </w:p>
          <w:p w:rsidR="00CF4BF4" w:rsidRDefault="003A3512">
            <w:pPr>
              <w:spacing w:line="288" w:lineRule="auto"/>
              <w:rPr>
                <w:sz w:val="28"/>
                <w:szCs w:val="28"/>
                <w:lang w:val="nl-NL"/>
              </w:rPr>
            </w:pPr>
            <w:r>
              <w:rPr>
                <w:sz w:val="28"/>
                <w:szCs w:val="28"/>
                <w:lang w:val="nl-NL"/>
              </w:rPr>
              <w:t>- Học sinh tiếp nhận thông tin và yêu cầu để về nhà ứng dụng.</w:t>
            </w:r>
          </w:p>
          <w:p w:rsidR="005C0118" w:rsidRDefault="005C0118">
            <w:pPr>
              <w:spacing w:line="288" w:lineRule="auto"/>
              <w:rPr>
                <w:sz w:val="28"/>
                <w:szCs w:val="28"/>
                <w:lang w:val="nl-NL"/>
              </w:rPr>
            </w:pPr>
          </w:p>
          <w:p w:rsidR="005C0118" w:rsidRDefault="005C0118">
            <w:pPr>
              <w:spacing w:line="288" w:lineRule="auto"/>
              <w:rPr>
                <w:sz w:val="28"/>
                <w:szCs w:val="28"/>
                <w:lang w:val="nl-NL"/>
              </w:rPr>
            </w:pPr>
          </w:p>
          <w:p w:rsidR="00CF4BF4" w:rsidRDefault="003A3512">
            <w:pPr>
              <w:spacing w:line="288" w:lineRule="auto"/>
              <w:rPr>
                <w:sz w:val="28"/>
                <w:szCs w:val="28"/>
                <w:lang w:val="nl-NL"/>
              </w:rPr>
            </w:pPr>
            <w:r>
              <w:rPr>
                <w:sz w:val="28"/>
                <w:szCs w:val="28"/>
                <w:lang w:val="nl-NL"/>
              </w:rPr>
              <w:t>- HS lắng nghe, rút kinh nghiệm</w:t>
            </w:r>
          </w:p>
        </w:tc>
      </w:tr>
      <w:tr w:rsidR="00CF4BF4">
        <w:tc>
          <w:tcPr>
            <w:tcW w:w="9738" w:type="dxa"/>
            <w:gridSpan w:val="2"/>
            <w:tcBorders>
              <w:top w:val="dashed" w:sz="4" w:space="0" w:color="auto"/>
            </w:tcBorders>
          </w:tcPr>
          <w:p w:rsidR="00CF4BF4" w:rsidRDefault="003A3512">
            <w:pPr>
              <w:spacing w:line="288" w:lineRule="auto"/>
              <w:rPr>
                <w:b/>
                <w:sz w:val="28"/>
                <w:szCs w:val="28"/>
                <w:lang w:val="nl-NL"/>
              </w:rPr>
            </w:pPr>
            <w:r>
              <w:rPr>
                <w:b/>
                <w:sz w:val="28"/>
                <w:szCs w:val="28"/>
                <w:lang w:val="nl-NL"/>
              </w:rPr>
              <w:t>IV. ĐIỀU CHỈNH SAU BÀI DẠY:</w:t>
            </w:r>
          </w:p>
          <w:p w:rsidR="00CF4BF4" w:rsidRDefault="003A3512">
            <w:pPr>
              <w:spacing w:line="288" w:lineRule="auto"/>
              <w:rPr>
                <w:sz w:val="28"/>
                <w:szCs w:val="28"/>
                <w:lang w:val="nl-NL"/>
              </w:rPr>
            </w:pPr>
            <w:r>
              <w:rPr>
                <w:sz w:val="28"/>
                <w:szCs w:val="28"/>
                <w:lang w:val="nl-NL"/>
              </w:rPr>
              <w:t>.......................................................................................................................................</w:t>
            </w:r>
          </w:p>
          <w:p w:rsidR="00CF4BF4" w:rsidRDefault="003A3512">
            <w:pPr>
              <w:spacing w:line="288" w:lineRule="auto"/>
              <w:rPr>
                <w:sz w:val="28"/>
                <w:szCs w:val="28"/>
                <w:lang w:val="nl-NL"/>
              </w:rPr>
            </w:pPr>
            <w:r>
              <w:rPr>
                <w:sz w:val="28"/>
                <w:szCs w:val="28"/>
                <w:lang w:val="nl-NL"/>
              </w:rPr>
              <w:t>.......................................................................................................................................</w:t>
            </w:r>
          </w:p>
          <w:p w:rsidR="00CF4BF4" w:rsidRDefault="003A3512">
            <w:pPr>
              <w:spacing w:line="288" w:lineRule="auto"/>
              <w:rPr>
                <w:sz w:val="28"/>
                <w:szCs w:val="28"/>
                <w:lang w:val="nl-NL"/>
              </w:rPr>
            </w:pPr>
            <w:r>
              <w:rPr>
                <w:sz w:val="28"/>
                <w:szCs w:val="28"/>
                <w:lang w:val="nl-NL"/>
              </w:rPr>
              <w:t>.......................................................................................................................................</w:t>
            </w:r>
          </w:p>
        </w:tc>
      </w:tr>
    </w:tbl>
    <w:p w:rsidR="00CF4BF4" w:rsidRDefault="008F1D73" w:rsidP="008F1D73">
      <w:pPr>
        <w:spacing w:line="288" w:lineRule="auto"/>
        <w:rPr>
          <w:sz w:val="28"/>
          <w:szCs w:val="28"/>
        </w:rPr>
      </w:pPr>
      <w:r>
        <w:rPr>
          <w:sz w:val="28"/>
          <w:szCs w:val="28"/>
        </w:rPr>
        <w:t xml:space="preserve"> </w:t>
      </w:r>
    </w:p>
    <w:p w:rsidR="00CF4BF4" w:rsidRDefault="00CF4BF4">
      <w:pPr>
        <w:rPr>
          <w:sz w:val="28"/>
          <w:szCs w:val="28"/>
        </w:rPr>
      </w:pPr>
    </w:p>
    <w:sectPr w:rsidR="00CF4BF4" w:rsidSect="003E7EFA">
      <w:pgSz w:w="11905" w:h="16838"/>
      <w:pgMar w:top="1134" w:right="1134" w:bottom="1134" w:left="1134" w:header="720" w:footer="720" w:gutter="0"/>
      <w:pgNumType w:start="1"/>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notTrueType/>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Roboto">
    <w:charset w:val="00"/>
    <w:family w:val="auto"/>
    <w:pitch w:val="default"/>
    <w:sig w:usb0="E00002FF" w:usb1="5000205B" w:usb2="00000020" w:usb3="00000000" w:csb0="2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91474A9"/>
    <w:multiLevelType w:val="singleLevel"/>
    <w:tmpl w:val="D91474A9"/>
    <w:lvl w:ilvl="0">
      <w:start w:val="1"/>
      <w:numFmt w:val="decimal"/>
      <w:lvlText w:val="%1."/>
      <w:lvlJc w:val="left"/>
      <w:pPr>
        <w:tabs>
          <w:tab w:val="left" w:pos="312"/>
        </w:tabs>
      </w:pPr>
    </w:lvl>
  </w:abstractNum>
  <w:abstractNum w:abstractNumId="1">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2">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3">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4">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5">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6">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7">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8">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9">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B93B30"/>
    <w:rsid w:val="00050A31"/>
    <w:rsid w:val="000716D2"/>
    <w:rsid w:val="00071AAB"/>
    <w:rsid w:val="000B76C4"/>
    <w:rsid w:val="000C5610"/>
    <w:rsid w:val="000E6552"/>
    <w:rsid w:val="000F3A4F"/>
    <w:rsid w:val="000F573A"/>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3A3512"/>
    <w:rsid w:val="003C097A"/>
    <w:rsid w:val="003E7EFA"/>
    <w:rsid w:val="00414627"/>
    <w:rsid w:val="00425D63"/>
    <w:rsid w:val="004643D8"/>
    <w:rsid w:val="00497C24"/>
    <w:rsid w:val="004C7BA5"/>
    <w:rsid w:val="004E7628"/>
    <w:rsid w:val="004F48F2"/>
    <w:rsid w:val="005149B1"/>
    <w:rsid w:val="00556623"/>
    <w:rsid w:val="005647F2"/>
    <w:rsid w:val="005662D1"/>
    <w:rsid w:val="00573A09"/>
    <w:rsid w:val="005A4526"/>
    <w:rsid w:val="005C0118"/>
    <w:rsid w:val="005C1B16"/>
    <w:rsid w:val="005D163F"/>
    <w:rsid w:val="005E53D0"/>
    <w:rsid w:val="006002EB"/>
    <w:rsid w:val="006128EF"/>
    <w:rsid w:val="006264B4"/>
    <w:rsid w:val="00643033"/>
    <w:rsid w:val="00644CC3"/>
    <w:rsid w:val="00661468"/>
    <w:rsid w:val="006649F0"/>
    <w:rsid w:val="0067245D"/>
    <w:rsid w:val="0068470E"/>
    <w:rsid w:val="00695DCD"/>
    <w:rsid w:val="006A05CC"/>
    <w:rsid w:val="006A35A7"/>
    <w:rsid w:val="006A5972"/>
    <w:rsid w:val="00701094"/>
    <w:rsid w:val="007152D7"/>
    <w:rsid w:val="00727AC5"/>
    <w:rsid w:val="00746C14"/>
    <w:rsid w:val="00792000"/>
    <w:rsid w:val="007C2C59"/>
    <w:rsid w:val="00801F23"/>
    <w:rsid w:val="00837632"/>
    <w:rsid w:val="00843B0D"/>
    <w:rsid w:val="0085640F"/>
    <w:rsid w:val="008567AA"/>
    <w:rsid w:val="00892712"/>
    <w:rsid w:val="008A680A"/>
    <w:rsid w:val="008B0BB0"/>
    <w:rsid w:val="008D3694"/>
    <w:rsid w:val="008E6C4B"/>
    <w:rsid w:val="008F18C0"/>
    <w:rsid w:val="008F1D73"/>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1A84"/>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4BF4"/>
    <w:rsid w:val="00CF7953"/>
    <w:rsid w:val="00D07232"/>
    <w:rsid w:val="00D10245"/>
    <w:rsid w:val="00D21BDD"/>
    <w:rsid w:val="00D65F07"/>
    <w:rsid w:val="00D90F6A"/>
    <w:rsid w:val="00D92BB7"/>
    <w:rsid w:val="00D95113"/>
    <w:rsid w:val="00DC76D2"/>
    <w:rsid w:val="00DD30ED"/>
    <w:rsid w:val="00DE6DAA"/>
    <w:rsid w:val="00E64C21"/>
    <w:rsid w:val="00E913AB"/>
    <w:rsid w:val="00EC24C6"/>
    <w:rsid w:val="00EF1899"/>
    <w:rsid w:val="00EF2933"/>
    <w:rsid w:val="00F05146"/>
    <w:rsid w:val="00F1115D"/>
    <w:rsid w:val="00F3513C"/>
    <w:rsid w:val="00F465C5"/>
    <w:rsid w:val="00F5180D"/>
    <w:rsid w:val="00F51B21"/>
    <w:rsid w:val="00F51D87"/>
    <w:rsid w:val="00F8455C"/>
    <w:rsid w:val="0112152F"/>
    <w:rsid w:val="01657167"/>
    <w:rsid w:val="01A646A0"/>
    <w:rsid w:val="02FE5172"/>
    <w:rsid w:val="03885073"/>
    <w:rsid w:val="06714B24"/>
    <w:rsid w:val="067C0093"/>
    <w:rsid w:val="06D1081E"/>
    <w:rsid w:val="072A15E4"/>
    <w:rsid w:val="07AE4EA3"/>
    <w:rsid w:val="07E349E7"/>
    <w:rsid w:val="07F747B3"/>
    <w:rsid w:val="08334F22"/>
    <w:rsid w:val="087F56AB"/>
    <w:rsid w:val="092268BE"/>
    <w:rsid w:val="093B5962"/>
    <w:rsid w:val="093D0891"/>
    <w:rsid w:val="09DE1C39"/>
    <w:rsid w:val="0A0D667F"/>
    <w:rsid w:val="0A436E9B"/>
    <w:rsid w:val="0AEF2B19"/>
    <w:rsid w:val="0B0A48E7"/>
    <w:rsid w:val="0B1E5D6D"/>
    <w:rsid w:val="0B666CCC"/>
    <w:rsid w:val="0BF2729B"/>
    <w:rsid w:val="0C500226"/>
    <w:rsid w:val="0D865C9B"/>
    <w:rsid w:val="0DF008CE"/>
    <w:rsid w:val="0EE77630"/>
    <w:rsid w:val="0EF85445"/>
    <w:rsid w:val="0F354FC5"/>
    <w:rsid w:val="0F384B59"/>
    <w:rsid w:val="10951534"/>
    <w:rsid w:val="10A14110"/>
    <w:rsid w:val="114C31B2"/>
    <w:rsid w:val="11B93B30"/>
    <w:rsid w:val="11C73A5E"/>
    <w:rsid w:val="12CE112E"/>
    <w:rsid w:val="14053FC2"/>
    <w:rsid w:val="143453E4"/>
    <w:rsid w:val="150E6D36"/>
    <w:rsid w:val="15A934C2"/>
    <w:rsid w:val="164A55E1"/>
    <w:rsid w:val="168C0018"/>
    <w:rsid w:val="16B86263"/>
    <w:rsid w:val="17977110"/>
    <w:rsid w:val="17C24E3A"/>
    <w:rsid w:val="188D5CBE"/>
    <w:rsid w:val="19173F48"/>
    <w:rsid w:val="196A0319"/>
    <w:rsid w:val="19A4591C"/>
    <w:rsid w:val="1A5758D6"/>
    <w:rsid w:val="1A8B4EF4"/>
    <w:rsid w:val="1A8C0A75"/>
    <w:rsid w:val="1B02438F"/>
    <w:rsid w:val="1B4770E9"/>
    <w:rsid w:val="1B5746A3"/>
    <w:rsid w:val="1BA462EA"/>
    <w:rsid w:val="1D13148C"/>
    <w:rsid w:val="1D2F4F24"/>
    <w:rsid w:val="1D4E0423"/>
    <w:rsid w:val="1D6D7056"/>
    <w:rsid w:val="1D897040"/>
    <w:rsid w:val="1D9B6AFF"/>
    <w:rsid w:val="1E103155"/>
    <w:rsid w:val="1E124302"/>
    <w:rsid w:val="1F0945D1"/>
    <w:rsid w:val="1F7C7BB6"/>
    <w:rsid w:val="20032B80"/>
    <w:rsid w:val="20575B24"/>
    <w:rsid w:val="209661AD"/>
    <w:rsid w:val="20A10D45"/>
    <w:rsid w:val="21320619"/>
    <w:rsid w:val="217552A3"/>
    <w:rsid w:val="2205496B"/>
    <w:rsid w:val="225509FA"/>
    <w:rsid w:val="22AF43BE"/>
    <w:rsid w:val="22F91046"/>
    <w:rsid w:val="243929EF"/>
    <w:rsid w:val="25302DC2"/>
    <w:rsid w:val="255B1A2B"/>
    <w:rsid w:val="25B66710"/>
    <w:rsid w:val="2699084E"/>
    <w:rsid w:val="276B46D2"/>
    <w:rsid w:val="28A66622"/>
    <w:rsid w:val="295663A9"/>
    <w:rsid w:val="299A1E4A"/>
    <w:rsid w:val="29C66496"/>
    <w:rsid w:val="2B093B54"/>
    <w:rsid w:val="2CDF57AE"/>
    <w:rsid w:val="2D495C30"/>
    <w:rsid w:val="2D757DDA"/>
    <w:rsid w:val="2DA135C9"/>
    <w:rsid w:val="2DC91520"/>
    <w:rsid w:val="2F55620E"/>
    <w:rsid w:val="2F8922DC"/>
    <w:rsid w:val="2FE073DD"/>
    <w:rsid w:val="30B92786"/>
    <w:rsid w:val="30FF2168"/>
    <w:rsid w:val="318124CF"/>
    <w:rsid w:val="33B91F09"/>
    <w:rsid w:val="3438714B"/>
    <w:rsid w:val="353C73F2"/>
    <w:rsid w:val="36705171"/>
    <w:rsid w:val="376859A8"/>
    <w:rsid w:val="379652D2"/>
    <w:rsid w:val="3A0730B6"/>
    <w:rsid w:val="3A2401A6"/>
    <w:rsid w:val="3A824016"/>
    <w:rsid w:val="3B952EC3"/>
    <w:rsid w:val="3C96551C"/>
    <w:rsid w:val="3D7A1A10"/>
    <w:rsid w:val="3F3C350E"/>
    <w:rsid w:val="3F8F37C7"/>
    <w:rsid w:val="3FC80933"/>
    <w:rsid w:val="41A8364E"/>
    <w:rsid w:val="42CD2D3C"/>
    <w:rsid w:val="42D10B63"/>
    <w:rsid w:val="436F4FD3"/>
    <w:rsid w:val="43810646"/>
    <w:rsid w:val="43DC399C"/>
    <w:rsid w:val="443E15F2"/>
    <w:rsid w:val="447836A3"/>
    <w:rsid w:val="45005DC2"/>
    <w:rsid w:val="46277002"/>
    <w:rsid w:val="481E11BE"/>
    <w:rsid w:val="486468AE"/>
    <w:rsid w:val="48C030B4"/>
    <w:rsid w:val="49582D82"/>
    <w:rsid w:val="4A5115C1"/>
    <w:rsid w:val="4AA456C2"/>
    <w:rsid w:val="4C8C3D1A"/>
    <w:rsid w:val="4D026AC3"/>
    <w:rsid w:val="4D0348F7"/>
    <w:rsid w:val="4E97135A"/>
    <w:rsid w:val="4FB46CCD"/>
    <w:rsid w:val="50992210"/>
    <w:rsid w:val="51DC3E75"/>
    <w:rsid w:val="523F6C84"/>
    <w:rsid w:val="53884235"/>
    <w:rsid w:val="54E23A21"/>
    <w:rsid w:val="54FF0761"/>
    <w:rsid w:val="56614000"/>
    <w:rsid w:val="56B47529"/>
    <w:rsid w:val="575626BD"/>
    <w:rsid w:val="58740702"/>
    <w:rsid w:val="594C295E"/>
    <w:rsid w:val="5A311F95"/>
    <w:rsid w:val="5ADB525A"/>
    <w:rsid w:val="5B4230F9"/>
    <w:rsid w:val="5BE3365F"/>
    <w:rsid w:val="5C263BB2"/>
    <w:rsid w:val="5D6E585A"/>
    <w:rsid w:val="5E1E73AE"/>
    <w:rsid w:val="5EA10B80"/>
    <w:rsid w:val="5F317A64"/>
    <w:rsid w:val="5FD65EDF"/>
    <w:rsid w:val="600E543E"/>
    <w:rsid w:val="61130C18"/>
    <w:rsid w:val="61221FA3"/>
    <w:rsid w:val="618B5B7D"/>
    <w:rsid w:val="623353AC"/>
    <w:rsid w:val="6259206C"/>
    <w:rsid w:val="63963A66"/>
    <w:rsid w:val="63E326B0"/>
    <w:rsid w:val="63F56AB0"/>
    <w:rsid w:val="64771EBB"/>
    <w:rsid w:val="64DF1EEE"/>
    <w:rsid w:val="64EC65F8"/>
    <w:rsid w:val="65072D47"/>
    <w:rsid w:val="65302530"/>
    <w:rsid w:val="66B32541"/>
    <w:rsid w:val="67104CAE"/>
    <w:rsid w:val="67355351"/>
    <w:rsid w:val="67E8332A"/>
    <w:rsid w:val="67FF139F"/>
    <w:rsid w:val="681E7583"/>
    <w:rsid w:val="68342C60"/>
    <w:rsid w:val="69A97641"/>
    <w:rsid w:val="69B467B2"/>
    <w:rsid w:val="6A69102C"/>
    <w:rsid w:val="6A7B4E8E"/>
    <w:rsid w:val="6B237639"/>
    <w:rsid w:val="6C656B92"/>
    <w:rsid w:val="6C9F2A45"/>
    <w:rsid w:val="6D3C5601"/>
    <w:rsid w:val="6E916788"/>
    <w:rsid w:val="6EAA6041"/>
    <w:rsid w:val="6ED91456"/>
    <w:rsid w:val="6EE2274E"/>
    <w:rsid w:val="6EE310F3"/>
    <w:rsid w:val="70D66961"/>
    <w:rsid w:val="71503ECC"/>
    <w:rsid w:val="716C0512"/>
    <w:rsid w:val="71A05D7A"/>
    <w:rsid w:val="71D647EE"/>
    <w:rsid w:val="72F86FDA"/>
    <w:rsid w:val="732A458B"/>
    <w:rsid w:val="74CA7BBD"/>
    <w:rsid w:val="74D138BB"/>
    <w:rsid w:val="75F60CE9"/>
    <w:rsid w:val="766D6F59"/>
    <w:rsid w:val="76D96517"/>
    <w:rsid w:val="77682A02"/>
    <w:rsid w:val="77BE7065"/>
    <w:rsid w:val="77C46B34"/>
    <w:rsid w:val="78451B10"/>
    <w:rsid w:val="78BD6E8C"/>
    <w:rsid w:val="79234040"/>
    <w:rsid w:val="7A946CF1"/>
    <w:rsid w:val="7B9B0D22"/>
    <w:rsid w:val="7C194044"/>
    <w:rsid w:val="7D061268"/>
    <w:rsid w:val="7DCF6F52"/>
    <w:rsid w:val="7DF057B9"/>
    <w:rsid w:val="7E5D18E9"/>
    <w:rsid w:val="7F6A42DF"/>
    <w:rsid w:val="7F731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46DD3D12-2E1D-420C-BBDC-A4502780E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qFormat="0"/>
    <w:lsdException w:name="HTML Bottom of Form" w:semiHidden="1" w:uiPriority="99" w:unhideWhenUsed="1" w:qFormat="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atentStyles>
  <w:style w:type="paragraph" w:default="1" w:styleId="Normal">
    <w:name w:val="Normal"/>
    <w:qFormat/>
    <w:rPr>
      <w:rFonts w:eastAsia="Times New Roman"/>
      <w:sz w:val="24"/>
      <w:szCs w:val="24"/>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rPr>
  </w:style>
  <w:style w:type="paragraph" w:styleId="Heading7">
    <w:name w:val="heading 7"/>
    <w:basedOn w:val="Normal"/>
    <w:next w:val="Normal"/>
    <w:semiHidden/>
    <w:unhideWhenUsed/>
    <w:qFormat/>
    <w:pPr>
      <w:keepNext/>
      <w:keepLines/>
      <w:spacing w:before="240" w:after="64" w:line="320" w:lineRule="auto"/>
      <w:outlineLvl w:val="6"/>
    </w:pPr>
    <w:rPr>
      <w:b/>
      <w:bCs/>
    </w:rPr>
  </w:style>
  <w:style w:type="paragraph" w:styleId="Heading8">
    <w:name w:val="heading 8"/>
    <w:basedOn w:val="Normal"/>
    <w:next w:val="Normal"/>
    <w:semiHidden/>
    <w:unhideWhenUsed/>
    <w:qFormat/>
    <w:pPr>
      <w:keepNext/>
      <w:keepLines/>
      <w:spacing w:before="240" w:after="64" w:line="320" w:lineRule="auto"/>
      <w:outlineLvl w:val="7"/>
    </w:p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sz w:val="20"/>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rPr>
  </w:style>
  <w:style w:type="paragraph" w:styleId="NormalWeb">
    <w:name w:val="Normal (Web)"/>
    <w:qFormat/>
    <w:pPr>
      <w:spacing w:beforeAutospacing="1" w:afterAutospacing="1"/>
    </w:pPr>
    <w:rPr>
      <w:sz w:val="24"/>
      <w:szCs w:val="24"/>
      <w:lang w:eastAsia="zh-CN"/>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1511</Words>
  <Characters>8618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3</cp:revision>
  <dcterms:created xsi:type="dcterms:W3CDTF">2023-02-01T08:23:00Z</dcterms:created>
  <dcterms:modified xsi:type="dcterms:W3CDTF">2023-02-01T08:26:00Z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46B6A79B247E440FA3D17A72C9E94756</vt:lpwstr>
  </property>
</Properties>
</file>