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05B" w:rsidRPr="00F85AE1" w:rsidRDefault="00A7105B" w:rsidP="00F85AE1">
      <w:pPr>
        <w:spacing w:after="100" w:line="276" w:lineRule="auto"/>
      </w:pPr>
      <w:bookmarkStart w:id="0" w:name="_GoBack"/>
      <w:r w:rsidRPr="00F85AE1">
        <w:t>Ngày soạn: …./08/2021.</w:t>
      </w:r>
    </w:p>
    <w:p w:rsidR="00A7105B" w:rsidRPr="00F85AE1" w:rsidRDefault="00A7105B" w:rsidP="00F85AE1">
      <w:pPr>
        <w:spacing w:after="100" w:line="276" w:lineRule="auto"/>
        <w:rPr>
          <w:b/>
          <w:color w:val="00B050"/>
        </w:rPr>
      </w:pPr>
      <w:r w:rsidRPr="00F85AE1">
        <w:t>Ngày dạy: …./…./2021.</w:t>
      </w:r>
    </w:p>
    <w:p w:rsidR="00A7105B" w:rsidRPr="00F85AE1" w:rsidRDefault="00A7105B" w:rsidP="00F85AE1">
      <w:pPr>
        <w:spacing w:after="100" w:line="276" w:lineRule="auto"/>
        <w:rPr>
          <w:b/>
        </w:rPr>
      </w:pPr>
      <w:r w:rsidRPr="00F85AE1">
        <w:rPr>
          <w:b/>
          <w:color w:val="984806"/>
          <w:lang w:val="pt-BR"/>
        </w:rPr>
        <w:t xml:space="preserve">                  Chủ đề </w:t>
      </w:r>
      <w:r w:rsidRPr="00F85AE1">
        <w:rPr>
          <w:b/>
          <w:color w:val="984806"/>
        </w:rPr>
        <w:t>1</w:t>
      </w:r>
      <w:r w:rsidRPr="00F85AE1">
        <w:rPr>
          <w:b/>
          <w:color w:val="984806"/>
          <w:lang w:val="pt-BR"/>
        </w:rPr>
        <w:t xml:space="preserve">.   </w:t>
      </w:r>
      <w:r w:rsidRPr="00F85AE1">
        <w:rPr>
          <w:b/>
          <w:color w:val="984806"/>
        </w:rPr>
        <w:t>TẬP HỢP CÁC SỐ TỰ NHIÊN</w:t>
      </w:r>
    </w:p>
    <w:p w:rsidR="00A7105B" w:rsidRPr="00F85AE1" w:rsidRDefault="00A7105B" w:rsidP="00F85AE1">
      <w:pPr>
        <w:tabs>
          <w:tab w:val="left" w:pos="720"/>
        </w:tabs>
        <w:spacing w:line="276" w:lineRule="auto"/>
        <w:jc w:val="both"/>
        <w:rPr>
          <w:b/>
          <w:color w:val="215868"/>
        </w:rPr>
      </w:pPr>
      <w:r w:rsidRPr="00F85AE1">
        <w:rPr>
          <w:b/>
          <w:color w:val="215868"/>
          <w:lang w:val="vi-VN"/>
        </w:rPr>
        <w:t xml:space="preserve">I. </w:t>
      </w:r>
      <w:r w:rsidRPr="00F85AE1">
        <w:rPr>
          <w:b/>
          <w:color w:val="215868"/>
        </w:rPr>
        <w:t>MỤC TIÊU:</w:t>
      </w:r>
    </w:p>
    <w:p w:rsidR="00A7105B" w:rsidRPr="00F85AE1" w:rsidRDefault="00A7105B" w:rsidP="00F85AE1">
      <w:pPr>
        <w:tabs>
          <w:tab w:val="left" w:pos="720"/>
        </w:tabs>
        <w:spacing w:line="276" w:lineRule="auto"/>
        <w:jc w:val="both"/>
        <w:rPr>
          <w:b/>
          <w:lang w:val="vi-VN"/>
        </w:rPr>
      </w:pPr>
      <w:r w:rsidRPr="00F85AE1">
        <w:rPr>
          <w:b/>
          <w:lang w:val="vi-VN"/>
        </w:rPr>
        <w:t>1.</w:t>
      </w:r>
      <w:r w:rsidRPr="00F85AE1">
        <w:rPr>
          <w:b/>
        </w:rPr>
        <w:t xml:space="preserve"> Yêu cầu cần đạt</w:t>
      </w:r>
      <w:r w:rsidRPr="00F85AE1">
        <w:rPr>
          <w:b/>
          <w:lang w:val="vi-VN"/>
        </w:rPr>
        <w:t>:</w:t>
      </w:r>
    </w:p>
    <w:p w:rsidR="00A7105B" w:rsidRPr="00F85AE1" w:rsidRDefault="00A7105B" w:rsidP="00F85AE1">
      <w:pPr>
        <w:tabs>
          <w:tab w:val="left" w:pos="720"/>
        </w:tabs>
        <w:spacing w:line="276" w:lineRule="auto"/>
        <w:jc w:val="both"/>
      </w:pPr>
      <w:r w:rsidRPr="00F85AE1">
        <w:t>- Nhận biết một tập hợp và các phần tử của nó, tập các số tự nhiên N và tập hợp các số tự nhiên khác 0 là N</w:t>
      </w:r>
      <w:r w:rsidRPr="00F85AE1">
        <w:rPr>
          <w:vertAlign w:val="superscript"/>
        </w:rPr>
        <w:t>*</w:t>
      </w:r>
      <w:r w:rsidRPr="00F85AE1">
        <w:t>.</w:t>
      </w:r>
    </w:p>
    <w:p w:rsidR="00A7105B" w:rsidRPr="00F85AE1" w:rsidRDefault="00A7105B" w:rsidP="00F85AE1">
      <w:pPr>
        <w:tabs>
          <w:tab w:val="left" w:pos="720"/>
        </w:tabs>
        <w:spacing w:line="276" w:lineRule="auto"/>
        <w:jc w:val="both"/>
      </w:pPr>
      <w:r w:rsidRPr="00F85AE1">
        <w:rPr>
          <w:b/>
          <w:lang w:val="vi-VN"/>
        </w:rPr>
        <w:t>2. Năng lực:</w:t>
      </w:r>
    </w:p>
    <w:p w:rsidR="00A7105B" w:rsidRPr="00F85AE1" w:rsidRDefault="00A7105B" w:rsidP="00F85AE1">
      <w:pPr>
        <w:tabs>
          <w:tab w:val="left" w:pos="720"/>
        </w:tabs>
        <w:spacing w:line="276" w:lineRule="auto"/>
        <w:jc w:val="both"/>
      </w:pPr>
      <w:r w:rsidRPr="00F85AE1">
        <w:t>- Sử dụng được các kí hiệu về tập hợp.</w:t>
      </w:r>
    </w:p>
    <w:p w:rsidR="00A7105B" w:rsidRPr="00F85AE1" w:rsidRDefault="00A7105B" w:rsidP="00F85AE1">
      <w:pPr>
        <w:tabs>
          <w:tab w:val="left" w:pos="720"/>
        </w:tabs>
        <w:spacing w:line="276" w:lineRule="auto"/>
        <w:jc w:val="both"/>
      </w:pPr>
      <w:r w:rsidRPr="00F85AE1">
        <w:t>- Sử dụng được các cách mô tả (cách viết) một tập hợp.</w:t>
      </w:r>
    </w:p>
    <w:p w:rsidR="00A7105B" w:rsidRPr="00F85AE1" w:rsidRDefault="00A7105B" w:rsidP="00F85AE1">
      <w:pPr>
        <w:tabs>
          <w:tab w:val="left" w:pos="720"/>
        </w:tabs>
        <w:spacing w:line="276" w:lineRule="auto"/>
        <w:jc w:val="both"/>
      </w:pPr>
      <w:r w:rsidRPr="00F85AE1">
        <w:rPr>
          <w:b/>
          <w:lang w:val="vi-VN"/>
        </w:rPr>
        <w:t>3. Phẩm chất:</w:t>
      </w:r>
    </w:p>
    <w:p w:rsidR="00A7105B" w:rsidRPr="00F85AE1" w:rsidRDefault="00A7105B" w:rsidP="00F85AE1">
      <w:pPr>
        <w:tabs>
          <w:tab w:val="left" w:pos="720"/>
        </w:tabs>
        <w:spacing w:line="276" w:lineRule="auto"/>
        <w:jc w:val="both"/>
      </w:pPr>
      <w:r w:rsidRPr="00F85AE1">
        <w:t>- Bồi dưỡng hứng thú, say mê trong học tập; ý thức làm việc nhóm,ý thức tìm tòi, khám phá và sáng tạo cho Hs.</w:t>
      </w:r>
    </w:p>
    <w:p w:rsidR="00A7105B" w:rsidRPr="00F85AE1" w:rsidRDefault="00A7105B" w:rsidP="00F85AE1">
      <w:pPr>
        <w:tabs>
          <w:tab w:val="left" w:pos="720"/>
        </w:tabs>
        <w:spacing w:line="276" w:lineRule="auto"/>
        <w:jc w:val="both"/>
        <w:rPr>
          <w:b/>
          <w:color w:val="215868"/>
        </w:rPr>
      </w:pPr>
      <w:r w:rsidRPr="00F85AE1">
        <w:rPr>
          <w:b/>
          <w:color w:val="215868"/>
          <w:lang w:val="vi-VN"/>
        </w:rPr>
        <w:t>II. THIẾT BỊ DẠY HỌC VÀ HỌC LIỆU</w:t>
      </w:r>
      <w:r w:rsidRPr="00F85AE1">
        <w:rPr>
          <w:b/>
          <w:color w:val="215868"/>
        </w:rPr>
        <w:t>:</w:t>
      </w:r>
    </w:p>
    <w:p w:rsidR="00A7105B" w:rsidRPr="00F85AE1" w:rsidRDefault="00A7105B" w:rsidP="00F85AE1">
      <w:pPr>
        <w:tabs>
          <w:tab w:val="left" w:pos="720"/>
        </w:tabs>
        <w:spacing w:line="276" w:lineRule="auto"/>
        <w:jc w:val="both"/>
        <w:rPr>
          <w:b/>
        </w:rPr>
      </w:pPr>
      <w:r w:rsidRPr="00F85AE1">
        <w:rPr>
          <w:b/>
        </w:rPr>
        <w:t xml:space="preserve">1. Giáo viên: </w:t>
      </w:r>
    </w:p>
    <w:p w:rsidR="00A7105B" w:rsidRPr="00F85AE1" w:rsidRDefault="00A7105B" w:rsidP="00F85AE1">
      <w:pPr>
        <w:tabs>
          <w:tab w:val="left" w:pos="720"/>
        </w:tabs>
        <w:spacing w:line="276" w:lineRule="auto"/>
        <w:jc w:val="both"/>
      </w:pPr>
      <w:r w:rsidRPr="00F85AE1">
        <w:t>Giáo án, phiếu học tập, phấn các màu, nhóm học Zalo, …</w:t>
      </w:r>
    </w:p>
    <w:p w:rsidR="00A7105B" w:rsidRPr="00F85AE1" w:rsidRDefault="00A7105B" w:rsidP="00C91572">
      <w:pPr>
        <w:numPr>
          <w:ilvl w:val="0"/>
          <w:numId w:val="11"/>
        </w:numPr>
        <w:tabs>
          <w:tab w:val="left" w:pos="720"/>
        </w:tabs>
        <w:spacing w:line="276" w:lineRule="auto"/>
        <w:jc w:val="both"/>
        <w:rPr>
          <w:b/>
        </w:rPr>
      </w:pPr>
      <w:r w:rsidRPr="00F85AE1">
        <w:rPr>
          <w:b/>
        </w:rPr>
        <w:t xml:space="preserve">Học sinh: </w:t>
      </w:r>
    </w:p>
    <w:p w:rsidR="00A7105B" w:rsidRPr="00F85AE1" w:rsidRDefault="00A7105B" w:rsidP="00F85AE1">
      <w:pPr>
        <w:tabs>
          <w:tab w:val="left" w:pos="720"/>
        </w:tabs>
        <w:spacing w:line="276" w:lineRule="auto"/>
        <w:jc w:val="both"/>
      </w:pPr>
      <w:r w:rsidRPr="00F85AE1">
        <w:t>Vở, nháp, bút, chuẩn bị trước bài theo phiếu giao trên nhóm zalo ra nháp.</w:t>
      </w:r>
    </w:p>
    <w:p w:rsidR="00A7105B" w:rsidRPr="00F85AE1" w:rsidRDefault="00A7105B" w:rsidP="00F85AE1">
      <w:pPr>
        <w:tabs>
          <w:tab w:val="left" w:pos="720"/>
        </w:tabs>
        <w:spacing w:line="276" w:lineRule="auto"/>
        <w:jc w:val="both"/>
        <w:rPr>
          <w:b/>
          <w:color w:val="215868"/>
        </w:rPr>
      </w:pPr>
      <w:r w:rsidRPr="00F85AE1">
        <w:rPr>
          <w:b/>
          <w:color w:val="215868"/>
          <w:lang w:val="vi-VN"/>
        </w:rPr>
        <w:t>III. TIẾN TRÌNH DẠY HỌC</w:t>
      </w:r>
      <w:r w:rsidRPr="00F85AE1">
        <w:rPr>
          <w:b/>
          <w:color w:val="215868"/>
        </w:rPr>
        <w:t>:</w:t>
      </w:r>
    </w:p>
    <w:p w:rsidR="00A7105B" w:rsidRPr="00F85AE1" w:rsidRDefault="00A7105B" w:rsidP="00F85AE1">
      <w:pPr>
        <w:shd w:val="clear" w:color="auto" w:fill="FFFFFF"/>
        <w:spacing w:line="276" w:lineRule="auto"/>
        <w:jc w:val="both"/>
        <w:rPr>
          <w:b/>
          <w:color w:val="0070C0"/>
          <w:u w:val="single"/>
          <w:lang w:val="pt-BR"/>
        </w:rPr>
      </w:pPr>
      <w:r w:rsidRPr="00F85AE1">
        <w:rPr>
          <w:b/>
          <w:color w:val="0070C0"/>
          <w:u w:val="single"/>
          <w:lang w:val="pt-BR"/>
        </w:rPr>
        <w:t>1. HOẠT ĐỘNG DẠY –HỌC TRỰC TIẾP</w:t>
      </w:r>
    </w:p>
    <w:p w:rsidR="00A7105B" w:rsidRPr="00F85AE1" w:rsidRDefault="00A7105B" w:rsidP="00F85AE1">
      <w:pPr>
        <w:shd w:val="clear" w:color="auto" w:fill="FFFFFF"/>
        <w:spacing w:line="276" w:lineRule="auto"/>
        <w:rPr>
          <w:b/>
          <w:color w:val="00B050"/>
          <w:lang w:val="pt-BR"/>
        </w:rPr>
      </w:pPr>
      <w:r w:rsidRPr="00F85AE1">
        <w:rPr>
          <w:b/>
          <w:color w:val="00B050"/>
          <w:lang w:val="pt-BR"/>
        </w:rPr>
        <w:t xml:space="preserve">                        Phần trắc nghiệm </w:t>
      </w:r>
    </w:p>
    <w:p w:rsidR="00A7105B" w:rsidRPr="00F85AE1" w:rsidRDefault="00A7105B" w:rsidP="00F85AE1">
      <w:pPr>
        <w:shd w:val="clear" w:color="auto" w:fill="FFFFFF"/>
        <w:spacing w:line="276" w:lineRule="auto"/>
        <w:jc w:val="both"/>
      </w:pPr>
      <w:r w:rsidRPr="00F85AE1">
        <w:rPr>
          <w:b/>
          <w:i/>
          <w:lang w:val="vi-VN"/>
        </w:rPr>
        <w:t xml:space="preserve">a) Mục </w:t>
      </w:r>
      <w:r w:rsidRPr="00F85AE1">
        <w:rPr>
          <w:b/>
          <w:i/>
        </w:rPr>
        <w:t>tiêu</w:t>
      </w:r>
      <w:r w:rsidRPr="00F85AE1">
        <w:rPr>
          <w:b/>
          <w:i/>
          <w:lang w:val="vi-VN"/>
        </w:rPr>
        <w:t xml:space="preserve">: </w:t>
      </w:r>
      <w:r w:rsidRPr="00F85AE1">
        <w:t>Hs được củng cố kiến thức Bài 1: “Tập hợp” để giải toán thành thạo.</w:t>
      </w:r>
    </w:p>
    <w:p w:rsidR="00A7105B" w:rsidRPr="00F85AE1" w:rsidRDefault="00A7105B" w:rsidP="00F85AE1">
      <w:pPr>
        <w:tabs>
          <w:tab w:val="left" w:pos="720"/>
        </w:tabs>
        <w:spacing w:line="276" w:lineRule="auto"/>
        <w:jc w:val="both"/>
      </w:pPr>
      <w:r w:rsidRPr="00F85AE1">
        <w:rPr>
          <w:b/>
          <w:i/>
          <w:lang w:val="vi-VN"/>
        </w:rPr>
        <w:t>b) Nội dung:</w:t>
      </w:r>
      <w:r w:rsidRPr="00F85AE1">
        <w:t xml:space="preserve"> Phiếu 01</w:t>
      </w:r>
      <w:r w:rsidRPr="00F85AE1">
        <w:rPr>
          <w:color w:val="984806"/>
        </w:rPr>
        <w:t>.</w:t>
      </w:r>
    </w:p>
    <w:p w:rsidR="00A7105B" w:rsidRPr="00F85AE1" w:rsidRDefault="00A7105B" w:rsidP="00F85AE1">
      <w:pPr>
        <w:tabs>
          <w:tab w:val="left" w:pos="720"/>
        </w:tabs>
        <w:spacing w:line="276" w:lineRule="auto"/>
        <w:jc w:val="both"/>
      </w:pPr>
      <w:r w:rsidRPr="00F85AE1">
        <w:rPr>
          <w:b/>
          <w:i/>
          <w:lang w:val="vi-VN"/>
        </w:rPr>
        <w:t xml:space="preserve">c) Sản phẩm: </w:t>
      </w:r>
      <w:r w:rsidRPr="00F85AE1">
        <w:t xml:space="preserve">Hs giải đáp những bài tập Gv giao trên phiếu. </w:t>
      </w:r>
    </w:p>
    <w:p w:rsidR="00A7105B" w:rsidRPr="00F85AE1" w:rsidRDefault="00A7105B" w:rsidP="00F85AE1">
      <w:pPr>
        <w:tabs>
          <w:tab w:val="left" w:pos="720"/>
        </w:tabs>
        <w:spacing w:line="276" w:lineRule="auto"/>
        <w:jc w:val="both"/>
        <w:rPr>
          <w:b/>
          <w:i/>
        </w:rPr>
      </w:pPr>
      <w:r w:rsidRPr="00F85AE1">
        <w:rPr>
          <w:b/>
          <w:i/>
          <w:lang w:val="vi-VN"/>
        </w:rPr>
        <w:t xml:space="preserve">d) </w:t>
      </w:r>
      <w:r w:rsidRPr="00F85AE1">
        <w:rPr>
          <w:b/>
          <w:i/>
        </w:rPr>
        <w:t>Tổ chức</w:t>
      </w:r>
      <w:r w:rsidRPr="00F85AE1">
        <w:rPr>
          <w:b/>
          <w:i/>
          <w:lang w:val="vi-VN"/>
        </w:rPr>
        <w:t xml:space="preserve"> thực hiện</w:t>
      </w:r>
      <w:r w:rsidRPr="00F85AE1">
        <w:rPr>
          <w:b/>
          <w:i/>
        </w:rPr>
        <w:t>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820"/>
      </w:tblGrid>
      <w:tr w:rsidR="00A7105B" w:rsidRPr="00F85AE1" w:rsidTr="00A7105B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  <w:jc w:val="center"/>
              <w:rPr>
                <w:b/>
                <w:i/>
              </w:rPr>
            </w:pPr>
            <w:r w:rsidRPr="00F85AE1">
              <w:rPr>
                <w:b/>
                <w:color w:val="7030A0"/>
              </w:rPr>
              <w:t>Hoạt động của GV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  <w:jc w:val="center"/>
              <w:rPr>
                <w:b/>
                <w:i/>
              </w:rPr>
            </w:pPr>
            <w:r w:rsidRPr="00F85AE1">
              <w:rPr>
                <w:b/>
                <w:color w:val="7030A0"/>
              </w:rPr>
              <w:t>Hoạt động của Hs.</w:t>
            </w:r>
          </w:p>
        </w:tc>
      </w:tr>
      <w:tr w:rsidR="00A7105B" w:rsidRPr="00F85AE1" w:rsidTr="00A7105B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  <w:rPr>
                <w:b/>
                <w:color w:val="7030A0"/>
              </w:rPr>
            </w:pPr>
            <w:r w:rsidRPr="00F85AE1">
              <w:rPr>
                <w:b/>
                <w:i/>
                <w:color w:val="7030A0"/>
              </w:rPr>
              <w:t>Bước 1:</w:t>
            </w:r>
            <w:r w:rsidRPr="00F85AE1">
              <w:rPr>
                <w:b/>
                <w:color w:val="7030A0"/>
              </w:rPr>
              <w:t>Chuyển giao nhiệm vụ.</w:t>
            </w:r>
          </w:p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  <w:rPr>
                <w:b/>
                <w:i/>
                <w:color w:val="7030A0"/>
              </w:rPr>
            </w:pPr>
            <w:r w:rsidRPr="00F85AE1">
              <w:t>Gv giao Hs lần lượt làm các bài tập trong phiếu 01.</w:t>
            </w:r>
          </w:p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</w:pPr>
            <w:r w:rsidRPr="00F85AE1">
              <w:t>-Thời gian 10 phút = câu 1, 3, 5, 7</w:t>
            </w:r>
          </w:p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</w:pPr>
            <w:r w:rsidRPr="00F85AE1">
              <w:t xml:space="preserve">- Yêu cầu Hs hoạt động nhóm </w:t>
            </w:r>
          </w:p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</w:pPr>
            <w:r w:rsidRPr="00F85AE1">
              <w:t>( 4em =1 nhóm)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</w:pPr>
            <w:r w:rsidRPr="00F85AE1">
              <w:t>Hs: -Lắng nghe Gv giao việc.</w:t>
            </w:r>
          </w:p>
          <w:p w:rsidR="00A7105B" w:rsidRPr="00F85AE1" w:rsidRDefault="00A7105B" w:rsidP="00C91572">
            <w:pPr>
              <w:numPr>
                <w:ilvl w:val="0"/>
                <w:numId w:val="12"/>
              </w:numPr>
              <w:tabs>
                <w:tab w:val="left" w:pos="720"/>
              </w:tabs>
              <w:spacing w:line="276" w:lineRule="auto"/>
              <w:rPr>
                <w:b/>
                <w:i/>
              </w:rPr>
            </w:pPr>
            <w:r w:rsidRPr="00F85AE1">
              <w:t>Nhận nhiệm vụ</w:t>
            </w:r>
          </w:p>
        </w:tc>
      </w:tr>
      <w:tr w:rsidR="00A7105B" w:rsidRPr="00F85AE1" w:rsidTr="00A7105B">
        <w:trPr>
          <w:trHeight w:val="1653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  <w:rPr>
                <w:b/>
                <w:i/>
                <w:color w:val="7030A0"/>
              </w:rPr>
            </w:pPr>
            <w:r w:rsidRPr="00F85AE1">
              <w:rPr>
                <w:b/>
                <w:i/>
                <w:color w:val="7030A0"/>
              </w:rPr>
              <w:t>Bước 2:</w:t>
            </w:r>
            <w:r w:rsidRPr="00F85AE1">
              <w:rPr>
                <w:b/>
                <w:color w:val="7030A0"/>
              </w:rPr>
              <w:t>Thực hiện nhiệm vụ</w:t>
            </w:r>
            <w:r w:rsidRPr="00F85AE1">
              <w:rPr>
                <w:b/>
                <w:i/>
                <w:color w:val="7030A0"/>
              </w:rPr>
              <w:t>.</w:t>
            </w:r>
          </w:p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  <w:rPr>
                <w:b/>
                <w:i/>
                <w:color w:val="7030A0"/>
              </w:rPr>
            </w:pPr>
            <w:r w:rsidRPr="00F85AE1">
              <w:t>- Gv: Theo dõi, đôn đốc, giúp đỡ các nhóm (nếu cần)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  <w:rPr>
                <w:color w:val="1D1B11"/>
              </w:rPr>
            </w:pPr>
            <w:r w:rsidRPr="00F85AE1">
              <w:rPr>
                <w:color w:val="1D1B11"/>
              </w:rPr>
              <w:t xml:space="preserve">Hs: hoạt động nhóm và giải đáp ra nháp (A4) </w:t>
            </w:r>
          </w:p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  <w:rPr>
                <w:color w:val="1D1B11"/>
              </w:rPr>
            </w:pPr>
          </w:p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  <w:rPr>
                <w:color w:val="1D1B11"/>
              </w:rPr>
            </w:pPr>
          </w:p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  <w:rPr>
                <w:color w:val="1D1B11"/>
              </w:rPr>
            </w:pPr>
          </w:p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  <w:rPr>
                <w:color w:val="1D1B11"/>
              </w:rPr>
            </w:pPr>
          </w:p>
        </w:tc>
      </w:tr>
      <w:tr w:rsidR="00A7105B" w:rsidRPr="00F85AE1" w:rsidTr="00A7105B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  <w:rPr>
                <w:b/>
                <w:i/>
                <w:color w:val="7030A0"/>
              </w:rPr>
            </w:pPr>
            <w:r w:rsidRPr="00F85AE1">
              <w:rPr>
                <w:b/>
                <w:i/>
                <w:color w:val="7030A0"/>
              </w:rPr>
              <w:lastRenderedPageBreak/>
              <w:t>Bước 3:</w:t>
            </w:r>
            <w:r w:rsidRPr="00F85AE1">
              <w:rPr>
                <w:b/>
                <w:color w:val="7030A0"/>
              </w:rPr>
              <w:t>Báo cáo, Thảo luận</w:t>
            </w:r>
            <w:r w:rsidRPr="00F85AE1">
              <w:rPr>
                <w:b/>
                <w:i/>
                <w:color w:val="7030A0"/>
              </w:rPr>
              <w:t>.</w:t>
            </w:r>
          </w:p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</w:pPr>
            <w:r w:rsidRPr="00F85AE1">
              <w:t>-Gv: Thu sản phẩm (nháp)</w:t>
            </w:r>
          </w:p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</w:pPr>
            <w:r w:rsidRPr="00F85AE1">
              <w:t xml:space="preserve">- Gv: Chiếu ( Dán) 2 sản phẩm bất kì </w:t>
            </w:r>
          </w:p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</w:pPr>
            <w:r w:rsidRPr="00F85AE1">
              <w:t>-Gv: Yêu cầu cả lớp theo dõi và nhận xét.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</w:pPr>
            <w:r w:rsidRPr="00F85AE1">
              <w:t>Nhóm: Nộp sản phẩm</w:t>
            </w:r>
          </w:p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</w:pPr>
            <w:r w:rsidRPr="00F85AE1">
              <w:t>Hs: Tại chỗ nhận xét và so sánh rút kinh nghiệm qua sản phẩm nhóm bạn.</w:t>
            </w:r>
          </w:p>
        </w:tc>
      </w:tr>
      <w:tr w:rsidR="00A7105B" w:rsidRPr="00F85AE1" w:rsidTr="00A7105B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  <w:rPr>
                <w:b/>
                <w:i/>
                <w:color w:val="7030A0"/>
              </w:rPr>
            </w:pPr>
            <w:r w:rsidRPr="00F85AE1">
              <w:rPr>
                <w:b/>
                <w:i/>
                <w:color w:val="7030A0"/>
              </w:rPr>
              <w:t xml:space="preserve">Bước 4: </w:t>
            </w:r>
            <w:r w:rsidRPr="00F85AE1">
              <w:rPr>
                <w:b/>
                <w:color w:val="7030A0"/>
              </w:rPr>
              <w:t>Kết luận, Nhận định.</w:t>
            </w:r>
          </w:p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</w:pPr>
            <w:r w:rsidRPr="00F85AE1">
              <w:t>- Gv: chốt kiến thức đã sử dụng để giải bài - Đáp án phiếu 01.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</w:pPr>
            <w:r w:rsidRPr="00F85AE1">
              <w:t>- Hs: Ghi chép nhanh, đẹp phần đáp án vào vở học thêm chiều.</w:t>
            </w:r>
          </w:p>
        </w:tc>
      </w:tr>
    </w:tbl>
    <w:p w:rsidR="00A7105B" w:rsidRPr="00F85AE1" w:rsidRDefault="00A7105B" w:rsidP="00F85AE1">
      <w:pPr>
        <w:shd w:val="clear" w:color="auto" w:fill="FFFFFF"/>
        <w:spacing w:line="276" w:lineRule="auto"/>
        <w:jc w:val="center"/>
        <w:rPr>
          <w:b/>
          <w:color w:val="00B050"/>
          <w:lang w:val="pt-BR"/>
        </w:rPr>
      </w:pPr>
    </w:p>
    <w:p w:rsidR="00A7105B" w:rsidRPr="00F85AE1" w:rsidRDefault="00A7105B" w:rsidP="00F85AE1">
      <w:pPr>
        <w:shd w:val="clear" w:color="auto" w:fill="FFFFFF"/>
        <w:spacing w:line="276" w:lineRule="auto"/>
        <w:jc w:val="center"/>
        <w:rPr>
          <w:b/>
          <w:color w:val="00B050"/>
          <w:lang w:val="pt-BR"/>
        </w:rPr>
      </w:pPr>
      <w:r w:rsidRPr="00F85AE1">
        <w:rPr>
          <w:b/>
          <w:color w:val="00B050"/>
          <w:lang w:val="pt-BR"/>
        </w:rPr>
        <w:t xml:space="preserve">Phần tự luận </w:t>
      </w:r>
    </w:p>
    <w:p w:rsidR="00A7105B" w:rsidRPr="00F85AE1" w:rsidRDefault="00A7105B" w:rsidP="00F85AE1">
      <w:pPr>
        <w:shd w:val="clear" w:color="auto" w:fill="FFFFFF"/>
        <w:spacing w:line="276" w:lineRule="auto"/>
        <w:jc w:val="both"/>
      </w:pPr>
      <w:r w:rsidRPr="00F85AE1">
        <w:rPr>
          <w:b/>
          <w:i/>
          <w:lang w:val="vi-VN"/>
        </w:rPr>
        <w:t xml:space="preserve">a) Mục </w:t>
      </w:r>
      <w:r w:rsidRPr="00F85AE1">
        <w:rPr>
          <w:b/>
          <w:i/>
        </w:rPr>
        <w:t>tiêu</w:t>
      </w:r>
      <w:r w:rsidRPr="00F85AE1">
        <w:rPr>
          <w:b/>
          <w:i/>
          <w:lang w:val="vi-VN"/>
        </w:rPr>
        <w:t xml:space="preserve">: </w:t>
      </w:r>
      <w:r w:rsidRPr="00F85AE1">
        <w:t>Hs vận dụng được kiến thức đã học của bài 1: “Tập hợp” để giải bài tập liên quan từ cơ bản đén nâng cao.</w:t>
      </w:r>
    </w:p>
    <w:p w:rsidR="00A7105B" w:rsidRPr="00F85AE1" w:rsidRDefault="00A7105B" w:rsidP="00F85AE1">
      <w:pPr>
        <w:tabs>
          <w:tab w:val="left" w:pos="720"/>
        </w:tabs>
        <w:spacing w:line="276" w:lineRule="auto"/>
        <w:jc w:val="both"/>
      </w:pPr>
      <w:r w:rsidRPr="00F85AE1">
        <w:rPr>
          <w:b/>
          <w:i/>
          <w:lang w:val="vi-VN"/>
        </w:rPr>
        <w:t>b) Nội dung:</w:t>
      </w:r>
      <w:r w:rsidRPr="00F85AE1">
        <w:t xml:space="preserve"> Phiếu 01</w:t>
      </w:r>
      <w:r w:rsidRPr="00F85AE1">
        <w:rPr>
          <w:color w:val="984806"/>
        </w:rPr>
        <w:t>.</w:t>
      </w:r>
    </w:p>
    <w:p w:rsidR="00A7105B" w:rsidRPr="00F85AE1" w:rsidRDefault="00A7105B" w:rsidP="00F85AE1">
      <w:pPr>
        <w:tabs>
          <w:tab w:val="left" w:pos="720"/>
        </w:tabs>
        <w:spacing w:line="276" w:lineRule="auto"/>
        <w:jc w:val="both"/>
      </w:pPr>
      <w:r w:rsidRPr="00F85AE1">
        <w:rPr>
          <w:b/>
          <w:i/>
          <w:lang w:val="vi-VN"/>
        </w:rPr>
        <w:t xml:space="preserve">c) Sản phẩm: </w:t>
      </w:r>
      <w:r w:rsidRPr="00F85AE1">
        <w:t xml:space="preserve">Hs giải đáp những bài tập Gv giao trên phiếu . </w:t>
      </w:r>
    </w:p>
    <w:p w:rsidR="00A7105B" w:rsidRPr="00F85AE1" w:rsidRDefault="00A7105B" w:rsidP="00F85AE1">
      <w:pPr>
        <w:tabs>
          <w:tab w:val="left" w:pos="720"/>
        </w:tabs>
        <w:spacing w:line="276" w:lineRule="auto"/>
        <w:jc w:val="both"/>
        <w:rPr>
          <w:b/>
          <w:i/>
        </w:rPr>
      </w:pPr>
      <w:r w:rsidRPr="00F85AE1">
        <w:rPr>
          <w:b/>
          <w:i/>
          <w:lang w:val="vi-VN"/>
        </w:rPr>
        <w:t xml:space="preserve">d) </w:t>
      </w:r>
      <w:r w:rsidRPr="00F85AE1">
        <w:rPr>
          <w:b/>
          <w:i/>
        </w:rPr>
        <w:t>Tổ chức</w:t>
      </w:r>
      <w:r w:rsidRPr="00F85AE1">
        <w:rPr>
          <w:b/>
          <w:i/>
          <w:lang w:val="vi-VN"/>
        </w:rPr>
        <w:t xml:space="preserve"> thực hiện</w:t>
      </w:r>
      <w:r w:rsidRPr="00F85AE1">
        <w:rPr>
          <w:b/>
          <w:i/>
        </w:rPr>
        <w:t>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103"/>
      </w:tblGrid>
      <w:tr w:rsidR="00A7105B" w:rsidRPr="00F85AE1" w:rsidTr="00A7105B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  <w:jc w:val="center"/>
              <w:rPr>
                <w:b/>
                <w:i/>
              </w:rPr>
            </w:pPr>
            <w:r w:rsidRPr="00F85AE1">
              <w:rPr>
                <w:b/>
                <w:color w:val="7030A0"/>
              </w:rPr>
              <w:t>Hoạt động của Gv.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  <w:jc w:val="center"/>
              <w:rPr>
                <w:b/>
                <w:i/>
              </w:rPr>
            </w:pPr>
            <w:r w:rsidRPr="00F85AE1">
              <w:rPr>
                <w:b/>
                <w:color w:val="7030A0"/>
              </w:rPr>
              <w:t>Hoạt động của Hs.</w:t>
            </w:r>
          </w:p>
        </w:tc>
      </w:tr>
      <w:tr w:rsidR="00A7105B" w:rsidRPr="00F85AE1" w:rsidTr="00A7105B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  <w:rPr>
                <w:b/>
                <w:color w:val="7030A0"/>
              </w:rPr>
            </w:pPr>
            <w:r w:rsidRPr="00F85AE1">
              <w:rPr>
                <w:b/>
                <w:i/>
                <w:color w:val="7030A0"/>
              </w:rPr>
              <w:t>Bước 1:</w:t>
            </w:r>
            <w:r w:rsidRPr="00F85AE1">
              <w:rPr>
                <w:b/>
                <w:color w:val="7030A0"/>
              </w:rPr>
              <w:t>Chuyển giao nhiệm vụ.</w:t>
            </w:r>
          </w:p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  <w:rPr>
                <w:b/>
                <w:i/>
                <w:color w:val="7030A0"/>
              </w:rPr>
            </w:pPr>
            <w:r w:rsidRPr="00F85AE1">
              <w:t>Gv giao Hs lần lượt làm các bài tập trong phiếu 01</w:t>
            </w:r>
          </w:p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</w:pPr>
            <w:r w:rsidRPr="00F85AE1">
              <w:t xml:space="preserve">-Thời gian: </w:t>
            </w:r>
          </w:p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</w:pPr>
            <w:r w:rsidRPr="00F85AE1">
              <w:t>- Yêu cầu Hs hoạt động nhóm (4 em =1 nhóm)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</w:pPr>
            <w:r w:rsidRPr="00F85AE1">
              <w:t>Hs :-Lắng nghe Gv giao việc.</w:t>
            </w:r>
          </w:p>
          <w:p w:rsidR="00A7105B" w:rsidRPr="00F85AE1" w:rsidRDefault="00A7105B" w:rsidP="00C91572">
            <w:pPr>
              <w:numPr>
                <w:ilvl w:val="0"/>
                <w:numId w:val="12"/>
              </w:numPr>
              <w:tabs>
                <w:tab w:val="left" w:pos="720"/>
              </w:tabs>
              <w:spacing w:line="276" w:lineRule="auto"/>
              <w:rPr>
                <w:b/>
                <w:i/>
              </w:rPr>
            </w:pPr>
            <w:r w:rsidRPr="00F85AE1">
              <w:t>Nhận nhiệm vụ</w:t>
            </w:r>
          </w:p>
        </w:tc>
      </w:tr>
      <w:tr w:rsidR="00A7105B" w:rsidRPr="00F85AE1" w:rsidTr="00A7105B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  <w:rPr>
                <w:b/>
                <w:i/>
                <w:color w:val="7030A0"/>
              </w:rPr>
            </w:pPr>
            <w:r w:rsidRPr="00F85AE1">
              <w:rPr>
                <w:b/>
                <w:i/>
                <w:color w:val="7030A0"/>
              </w:rPr>
              <w:t>Bước 2:</w:t>
            </w:r>
          </w:p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  <w:rPr>
                <w:b/>
                <w:color w:val="7030A0"/>
              </w:rPr>
            </w:pPr>
            <w:r w:rsidRPr="00F85AE1">
              <w:rPr>
                <w:b/>
                <w:color w:val="7030A0"/>
              </w:rPr>
              <w:t>Thực hiện nhiệm vụ</w:t>
            </w:r>
          </w:p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</w:pPr>
            <w:r w:rsidRPr="00F85AE1">
              <w:rPr>
                <w:b/>
                <w:i/>
                <w:color w:val="7030A0"/>
              </w:rPr>
              <w:t>.</w:t>
            </w:r>
            <w:r w:rsidRPr="00F85AE1">
              <w:t>- Gv: Theo dõi, đôn đốc, giúp đỡ các nhóm (nếu cần)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  <w:rPr>
                <w:color w:val="1D1B11"/>
              </w:rPr>
            </w:pPr>
            <w:r w:rsidRPr="00F85AE1">
              <w:rPr>
                <w:color w:val="1D1B11"/>
              </w:rPr>
              <w:t xml:space="preserve">Hs :hoạt động nhóm và giải đáp ra nháp ( A4) </w:t>
            </w:r>
          </w:p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  <w:rPr>
                <w:color w:val="1D1B11"/>
              </w:rPr>
            </w:pPr>
          </w:p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  <w:rPr>
                <w:color w:val="1D1B11"/>
              </w:rPr>
            </w:pPr>
          </w:p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  <w:rPr>
                <w:color w:val="1D1B11"/>
              </w:rPr>
            </w:pPr>
          </w:p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  <w:rPr>
                <w:color w:val="1D1B11"/>
              </w:rPr>
            </w:pPr>
          </w:p>
        </w:tc>
      </w:tr>
      <w:tr w:rsidR="00A7105B" w:rsidRPr="00F85AE1" w:rsidTr="00A7105B">
        <w:tc>
          <w:tcPr>
            <w:tcW w:w="43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  <w:rPr>
                <w:b/>
                <w:i/>
                <w:color w:val="7030A0"/>
              </w:rPr>
            </w:pPr>
            <w:r w:rsidRPr="00F85AE1">
              <w:rPr>
                <w:b/>
                <w:i/>
                <w:color w:val="7030A0"/>
              </w:rPr>
              <w:t>Bước 3:</w:t>
            </w:r>
            <w:r w:rsidRPr="00F85AE1">
              <w:rPr>
                <w:b/>
                <w:color w:val="7030A0"/>
              </w:rPr>
              <w:t>Báo cáo, Thảo luận</w:t>
            </w:r>
            <w:r w:rsidRPr="00F85AE1">
              <w:rPr>
                <w:b/>
                <w:i/>
                <w:color w:val="7030A0"/>
              </w:rPr>
              <w:t>.</w:t>
            </w:r>
          </w:p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</w:pPr>
            <w:r w:rsidRPr="00F85AE1">
              <w:t>-Gv :Thu sản phẩm(nháp)</w:t>
            </w:r>
          </w:p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</w:pPr>
            <w:r w:rsidRPr="00F85AE1">
              <w:t xml:space="preserve">- Gv:Chiếu (Dán) 2 sản phẩm bất kì </w:t>
            </w:r>
          </w:p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</w:pPr>
            <w:r w:rsidRPr="00F85AE1">
              <w:t>-Gv: Yêu cầu cả lớp theo dõi và nhận xét.</w:t>
            </w:r>
          </w:p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</w:pPr>
            <w:r w:rsidRPr="00F85AE1">
              <w:t>Nhóm: Nộp sản phẩm</w:t>
            </w:r>
          </w:p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</w:pPr>
            <w:r w:rsidRPr="00F85AE1">
              <w:t>Hs: Tại chỗ nhận xét và so sánh rút kinh nghiệm qua sản phẩm nhóm bạn.</w:t>
            </w:r>
          </w:p>
        </w:tc>
      </w:tr>
      <w:tr w:rsidR="00A7105B" w:rsidRPr="00F85AE1" w:rsidTr="00A7105B"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  <w:rPr>
                <w:b/>
                <w:i/>
                <w:color w:val="7030A0"/>
              </w:rPr>
            </w:pPr>
            <w:r w:rsidRPr="00F85AE1">
              <w:rPr>
                <w:b/>
                <w:i/>
                <w:color w:val="7030A0"/>
              </w:rPr>
              <w:t>Bước 4:</w:t>
            </w:r>
            <w:r w:rsidRPr="00F85AE1">
              <w:rPr>
                <w:b/>
                <w:color w:val="7030A0"/>
              </w:rPr>
              <w:t>Kết luận, Nhận định.</w:t>
            </w:r>
          </w:p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</w:pPr>
            <w:r w:rsidRPr="00F85AE1">
              <w:t>- Gv: chốt kiến thức đã sử dụng để giải bài</w:t>
            </w:r>
          </w:p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</w:pPr>
            <w:r w:rsidRPr="00F85AE1">
              <w:t xml:space="preserve"> - Đáp án phiếu 01.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</w:pPr>
            <w:r w:rsidRPr="00F85AE1">
              <w:t>- Hs:Ghi chép nhanh,đẹp phần đáp án vào vở học thêm chiều.</w:t>
            </w:r>
          </w:p>
        </w:tc>
      </w:tr>
    </w:tbl>
    <w:p w:rsidR="00A7105B" w:rsidRPr="00F85AE1" w:rsidRDefault="00A7105B" w:rsidP="00F85AE1">
      <w:pPr>
        <w:shd w:val="clear" w:color="auto" w:fill="FFFFFF"/>
        <w:spacing w:line="276" w:lineRule="auto"/>
        <w:jc w:val="both"/>
        <w:rPr>
          <w:b/>
          <w:color w:val="0070C0"/>
          <w:u w:val="single"/>
          <w:lang w:val="pt-BR"/>
        </w:rPr>
      </w:pPr>
    </w:p>
    <w:p w:rsidR="00A7105B" w:rsidRPr="00F85AE1" w:rsidRDefault="00A7105B" w:rsidP="00F85AE1">
      <w:pPr>
        <w:shd w:val="clear" w:color="auto" w:fill="FFFFFF"/>
        <w:spacing w:line="276" w:lineRule="auto"/>
        <w:jc w:val="both"/>
        <w:rPr>
          <w:b/>
          <w:color w:val="0070C0"/>
          <w:u w:val="single"/>
          <w:lang w:val="pt-BR"/>
        </w:rPr>
      </w:pPr>
      <w:r w:rsidRPr="00F85AE1">
        <w:rPr>
          <w:b/>
          <w:color w:val="0070C0"/>
          <w:u w:val="single"/>
          <w:lang w:val="pt-BR"/>
        </w:rPr>
        <w:lastRenderedPageBreak/>
        <w:t>2.HOẠT ĐỘNG VỀ NHÀ: (online-Zalo-Zoom...)</w:t>
      </w:r>
    </w:p>
    <w:p w:rsidR="00A7105B" w:rsidRPr="00F85AE1" w:rsidRDefault="00A7105B" w:rsidP="00F85AE1">
      <w:pPr>
        <w:shd w:val="clear" w:color="auto" w:fill="FFFFFF"/>
        <w:spacing w:line="276" w:lineRule="auto"/>
        <w:jc w:val="both"/>
      </w:pPr>
      <w:r w:rsidRPr="00F85AE1">
        <w:rPr>
          <w:b/>
          <w:i/>
          <w:lang w:val="vi-VN"/>
        </w:rPr>
        <w:t xml:space="preserve">a) Mục </w:t>
      </w:r>
      <w:r w:rsidRPr="00F85AE1">
        <w:rPr>
          <w:b/>
          <w:i/>
        </w:rPr>
        <w:t>tiêu</w:t>
      </w:r>
      <w:r w:rsidRPr="00F85AE1">
        <w:rPr>
          <w:b/>
          <w:i/>
          <w:lang w:val="vi-VN"/>
        </w:rPr>
        <w:t xml:space="preserve">: </w:t>
      </w:r>
      <w:r w:rsidRPr="00F85AE1">
        <w:t>Hs vận dung được kiến thức đã học của Bài 1: “Tập hợp” để tự giải các dạng bài tập liên quan từ cơ bản đến nâng cao.</w:t>
      </w:r>
    </w:p>
    <w:p w:rsidR="00A7105B" w:rsidRPr="00F85AE1" w:rsidRDefault="00A7105B" w:rsidP="00F85AE1">
      <w:pPr>
        <w:tabs>
          <w:tab w:val="left" w:pos="720"/>
        </w:tabs>
        <w:spacing w:line="276" w:lineRule="auto"/>
        <w:jc w:val="both"/>
      </w:pPr>
      <w:r w:rsidRPr="00F85AE1">
        <w:rPr>
          <w:b/>
          <w:i/>
          <w:lang w:val="vi-VN"/>
        </w:rPr>
        <w:t>b) Nội dung:</w:t>
      </w:r>
      <w:r w:rsidRPr="00F85AE1">
        <w:t xml:space="preserve"> những bài tập còn lại của phiếu 01 và phiếu 02</w:t>
      </w:r>
    </w:p>
    <w:p w:rsidR="00A7105B" w:rsidRPr="00F85AE1" w:rsidRDefault="00A7105B" w:rsidP="00F85AE1">
      <w:pPr>
        <w:tabs>
          <w:tab w:val="left" w:pos="720"/>
        </w:tabs>
        <w:spacing w:line="276" w:lineRule="auto"/>
        <w:jc w:val="both"/>
      </w:pPr>
      <w:r w:rsidRPr="00F85AE1">
        <w:rPr>
          <w:b/>
          <w:i/>
          <w:lang w:val="vi-VN"/>
        </w:rPr>
        <w:t xml:space="preserve">c) Sản phẩm: </w:t>
      </w:r>
      <w:r w:rsidRPr="00F85AE1">
        <w:t>Hs tự giải đáp những bài tập Gv giao trên phiếu (đăng trên nhóm Zalo)</w:t>
      </w:r>
    </w:p>
    <w:p w:rsidR="00A7105B" w:rsidRPr="00F85AE1" w:rsidRDefault="00A7105B" w:rsidP="00F85AE1">
      <w:pPr>
        <w:tabs>
          <w:tab w:val="left" w:pos="720"/>
        </w:tabs>
        <w:spacing w:line="276" w:lineRule="auto"/>
        <w:jc w:val="both"/>
        <w:rPr>
          <w:b/>
          <w:i/>
        </w:rPr>
      </w:pPr>
      <w:r w:rsidRPr="00F85AE1">
        <w:rPr>
          <w:b/>
          <w:i/>
          <w:lang w:val="vi-VN"/>
        </w:rPr>
        <w:t xml:space="preserve">d) </w:t>
      </w:r>
      <w:r w:rsidRPr="00F85AE1">
        <w:rPr>
          <w:b/>
          <w:i/>
        </w:rPr>
        <w:t>Tổ chức</w:t>
      </w:r>
      <w:r w:rsidRPr="00F85AE1">
        <w:rPr>
          <w:b/>
          <w:i/>
          <w:lang w:val="vi-VN"/>
        </w:rPr>
        <w:t xml:space="preserve"> thực hiện</w:t>
      </w:r>
      <w:r w:rsidRPr="00F85AE1">
        <w:rPr>
          <w:b/>
          <w:i/>
        </w:rPr>
        <w:t>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536"/>
      </w:tblGrid>
      <w:tr w:rsidR="00A7105B" w:rsidRPr="00F85AE1" w:rsidTr="00A7105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  <w:jc w:val="center"/>
              <w:rPr>
                <w:b/>
                <w:i/>
              </w:rPr>
            </w:pPr>
            <w:r w:rsidRPr="00F85AE1">
              <w:rPr>
                <w:b/>
                <w:color w:val="7030A0"/>
              </w:rPr>
              <w:t>Hoạt động của Gv.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  <w:jc w:val="center"/>
              <w:rPr>
                <w:b/>
                <w:i/>
              </w:rPr>
            </w:pPr>
            <w:r w:rsidRPr="00F85AE1">
              <w:rPr>
                <w:b/>
                <w:color w:val="7030A0"/>
              </w:rPr>
              <w:t>Hoạt động của Phhs+Hs</w:t>
            </w:r>
          </w:p>
        </w:tc>
      </w:tr>
      <w:tr w:rsidR="00A7105B" w:rsidRPr="00F85AE1" w:rsidTr="00A7105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  <w:rPr>
                <w:b/>
                <w:color w:val="7030A0"/>
              </w:rPr>
            </w:pPr>
            <w:r w:rsidRPr="00F85AE1">
              <w:rPr>
                <w:b/>
                <w:i/>
                <w:color w:val="7030A0"/>
              </w:rPr>
              <w:t>Bước 1:</w:t>
            </w:r>
            <w:r w:rsidRPr="00F85AE1">
              <w:rPr>
                <w:b/>
                <w:color w:val="7030A0"/>
              </w:rPr>
              <w:t>Chuyển giao nhiệm vụ.</w:t>
            </w:r>
          </w:p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  <w:rPr>
                <w:b/>
                <w:i/>
                <w:color w:val="7030A0"/>
              </w:rPr>
            </w:pPr>
            <w:r w:rsidRPr="00F85AE1">
              <w:t>Gv đăng phiếu: Bài tập tự học lên nhóm Zalo của lớp</w:t>
            </w:r>
          </w:p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</w:pPr>
            <w:r w:rsidRPr="00F85AE1">
              <w:t>-Thời gian: Làm trong ngày giao.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</w:pPr>
            <w:r w:rsidRPr="00F85AE1">
              <w:t>Phhs: Cập nhật nhóm học</w:t>
            </w:r>
          </w:p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</w:pPr>
            <w:r w:rsidRPr="00F85AE1">
              <w:t>Cho con chép đề vào vở Tự học và bám sát đôn đốc con học trong ngày giao.</w:t>
            </w:r>
          </w:p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</w:pPr>
          </w:p>
        </w:tc>
      </w:tr>
      <w:tr w:rsidR="00A7105B" w:rsidRPr="00F85AE1" w:rsidTr="00A7105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  <w:rPr>
                <w:b/>
                <w:i/>
                <w:color w:val="7030A0"/>
              </w:rPr>
            </w:pPr>
            <w:r w:rsidRPr="00F85AE1">
              <w:rPr>
                <w:b/>
                <w:i/>
                <w:color w:val="7030A0"/>
              </w:rPr>
              <w:t>Bước 2:</w:t>
            </w:r>
            <w:r w:rsidRPr="00F85AE1">
              <w:rPr>
                <w:b/>
                <w:color w:val="7030A0"/>
              </w:rPr>
              <w:t>Thực hiện nhiệm vụ</w:t>
            </w:r>
            <w:r w:rsidRPr="00F85AE1">
              <w:rPr>
                <w:b/>
                <w:i/>
                <w:color w:val="7030A0"/>
              </w:rPr>
              <w:t>.</w:t>
            </w:r>
            <w:r w:rsidRPr="00F85AE1">
              <w:t xml:space="preserve">- Gv:Theo dõi, đôn đốc từ xa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  <w:rPr>
                <w:color w:val="1D1B11"/>
              </w:rPr>
            </w:pPr>
            <w:r w:rsidRPr="00F85AE1">
              <w:rPr>
                <w:color w:val="1D1B11"/>
              </w:rPr>
              <w:t>Hs :hoạt động cá nhân và giải ra nháp.</w:t>
            </w:r>
          </w:p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  <w:rPr>
                <w:color w:val="1D1B11"/>
              </w:rPr>
            </w:pPr>
          </w:p>
        </w:tc>
      </w:tr>
      <w:tr w:rsidR="00A7105B" w:rsidRPr="00F85AE1" w:rsidTr="00A7105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  <w:rPr>
                <w:b/>
                <w:i/>
                <w:color w:val="7030A0"/>
              </w:rPr>
            </w:pPr>
            <w:r w:rsidRPr="00F85AE1">
              <w:rPr>
                <w:b/>
                <w:i/>
                <w:color w:val="7030A0"/>
              </w:rPr>
              <w:t>Bước 3:</w:t>
            </w:r>
            <w:r w:rsidRPr="00F85AE1">
              <w:rPr>
                <w:b/>
                <w:color w:val="7030A0"/>
              </w:rPr>
              <w:t>Báo cáo, Thảo luận</w:t>
            </w:r>
            <w:r w:rsidRPr="00F85AE1">
              <w:rPr>
                <w:b/>
                <w:i/>
                <w:color w:val="7030A0"/>
              </w:rPr>
              <w:t>.</w:t>
            </w:r>
          </w:p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</w:pPr>
            <w:r w:rsidRPr="00F85AE1">
              <w:t>-Gv :Giúp đỡ Hs từ xa qua hình thức online…</w:t>
            </w:r>
          </w:p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</w:pPr>
            <w:r w:rsidRPr="00F85AE1">
              <w:t xml:space="preserve">-Gv: Yêu cầu HS nộp bài </w:t>
            </w:r>
          </w:p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</w:pPr>
            <w:r w:rsidRPr="00F85AE1">
              <w:t>( qua học trực tiếp hoặconline)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</w:pPr>
            <w:r w:rsidRPr="00F85AE1">
              <w:t>Hs: Nộp sản phẩm ( chụp ảnh hoặc quay video vở tự học )</w:t>
            </w:r>
          </w:p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</w:pPr>
            <w:r w:rsidRPr="00F85AE1">
              <w:t>-Trao đổi : Bố me, GV, bạn bè…</w:t>
            </w:r>
          </w:p>
        </w:tc>
      </w:tr>
      <w:tr w:rsidR="00A7105B" w:rsidRPr="00F85AE1" w:rsidTr="00A7105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  <w:jc w:val="center"/>
              <w:rPr>
                <w:b/>
                <w:i/>
                <w:color w:val="7030A0"/>
              </w:rPr>
            </w:pPr>
            <w:r w:rsidRPr="00F85AE1">
              <w:rPr>
                <w:b/>
                <w:i/>
                <w:color w:val="7030A0"/>
              </w:rPr>
              <w:t>Bước 4:</w:t>
            </w:r>
          </w:p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  <w:jc w:val="center"/>
              <w:rPr>
                <w:color w:val="7030A0"/>
              </w:rPr>
            </w:pPr>
            <w:r w:rsidRPr="00F85AE1">
              <w:rPr>
                <w:b/>
                <w:color w:val="7030A0"/>
              </w:rPr>
              <w:t>Kết luận, Nhận định.</w:t>
            </w:r>
          </w:p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</w:pPr>
            <w:r w:rsidRPr="00F85AE1">
              <w:t>- Gv:  Sau khi HS nộp bài</w:t>
            </w:r>
          </w:p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</w:pPr>
            <w:r w:rsidRPr="00F85AE1">
              <w:t>GV sẽ gửi đáp án phiếu  cho HS tự rà soát và chấm trên nháp…rút kinh nghiệm.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</w:pPr>
            <w:r w:rsidRPr="00F85AE1">
              <w:t>- Hs:Ghi chép nhanh,đẹp phần đáp án vào vở học tự học trong ngày giao</w:t>
            </w:r>
            <w:r w:rsidRPr="00F85AE1">
              <w:rPr>
                <w:color w:val="00B0F0"/>
              </w:rPr>
              <w:t>.</w:t>
            </w:r>
          </w:p>
        </w:tc>
      </w:tr>
    </w:tbl>
    <w:p w:rsidR="00A7105B" w:rsidRPr="00F85AE1" w:rsidRDefault="00A7105B" w:rsidP="00F85AE1">
      <w:pPr>
        <w:tabs>
          <w:tab w:val="left" w:pos="720"/>
        </w:tabs>
        <w:spacing w:line="276" w:lineRule="auto"/>
        <w:jc w:val="both"/>
        <w:rPr>
          <w:b/>
        </w:rPr>
      </w:pPr>
      <w:r w:rsidRPr="00F85AE1">
        <w:rPr>
          <w:b/>
        </w:rPr>
        <w:t>IV. KẾ HOẠCH ĐÁNH GIÁ:</w:t>
      </w: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4"/>
        <w:gridCol w:w="3511"/>
        <w:gridCol w:w="3330"/>
      </w:tblGrid>
      <w:tr w:rsidR="00A7105B" w:rsidRPr="00F85AE1" w:rsidTr="00A7105B"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  <w:jc w:val="both"/>
            </w:pPr>
            <w:r w:rsidRPr="00F85AE1">
              <w:t>Hs tự đánh giá và rút kinh nghiệm.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  <w:jc w:val="both"/>
            </w:pPr>
            <w:r w:rsidRPr="00F85AE1">
              <w:t>Gv đánh giá Hs trong tự học qua kiểm tra sản phẩm tự học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  <w:jc w:val="both"/>
            </w:pPr>
            <w:r w:rsidRPr="00F85AE1">
              <w:t>PHHS đánh giá con trong tự học phiếu giao từ xa</w:t>
            </w:r>
          </w:p>
        </w:tc>
      </w:tr>
    </w:tbl>
    <w:p w:rsidR="00A7105B" w:rsidRPr="00F85AE1" w:rsidRDefault="00A7105B" w:rsidP="00F85AE1">
      <w:pPr>
        <w:tabs>
          <w:tab w:val="left" w:pos="7076"/>
        </w:tabs>
        <w:spacing w:after="120" w:line="276" w:lineRule="auto"/>
        <w:rPr>
          <w:b/>
          <w:i/>
          <w:color w:val="C00000"/>
        </w:rPr>
      </w:pPr>
      <w:r w:rsidRPr="00F85AE1">
        <w:rPr>
          <w:b/>
        </w:rPr>
        <w:t>V. HỒ SƠ DẠY HỌC</w:t>
      </w:r>
      <w:r w:rsidRPr="00F85AE1">
        <w:rPr>
          <w:i/>
        </w:rPr>
        <w:t>(</w:t>
      </w:r>
      <w:r w:rsidRPr="00F85AE1">
        <w:rPr>
          <w:b/>
          <w:i/>
          <w:color w:val="C00000"/>
        </w:rPr>
        <w:t>Đính kèm các phiếu học tập)</w:t>
      </w:r>
    </w:p>
    <w:p w:rsidR="00A7105B" w:rsidRPr="00F85AE1" w:rsidRDefault="00A7105B" w:rsidP="00F85AE1">
      <w:pPr>
        <w:pStyle w:val="Heading2"/>
        <w:tabs>
          <w:tab w:val="left" w:pos="283"/>
          <w:tab w:val="left" w:pos="2835"/>
          <w:tab w:val="left" w:pos="5386"/>
          <w:tab w:val="left" w:pos="7937"/>
        </w:tabs>
        <w:spacing w:before="0" w:line="276" w:lineRule="auto"/>
        <w:contextualSpacing/>
        <w:rPr>
          <w:rFonts w:cs="Times New Roman"/>
          <w:color w:val="auto"/>
          <w:sz w:val="28"/>
          <w:szCs w:val="28"/>
        </w:rPr>
      </w:pPr>
      <w:r w:rsidRPr="00F85AE1">
        <w:rPr>
          <w:rFonts w:eastAsia="SimSun" w:cs="Times New Roman"/>
          <w:i/>
          <w:color w:val="C00000"/>
          <w:sz w:val="28"/>
          <w:szCs w:val="28"/>
        </w:rPr>
        <w:t xml:space="preserve">                                                 </w:t>
      </w:r>
      <w:r w:rsidRPr="00F85AE1">
        <w:rPr>
          <w:rFonts w:cs="Times New Roman"/>
          <w:color w:val="76923C"/>
          <w:sz w:val="28"/>
          <w:szCs w:val="28"/>
        </w:rPr>
        <w:t xml:space="preserve">PHIẾU ĐỀ SỐ 01. </w:t>
      </w:r>
    </w:p>
    <w:p w:rsidR="00A7105B" w:rsidRPr="00F85AE1" w:rsidRDefault="00A7105B" w:rsidP="00C91572">
      <w:pPr>
        <w:numPr>
          <w:ilvl w:val="0"/>
          <w:numId w:val="13"/>
        </w:numPr>
        <w:tabs>
          <w:tab w:val="left" w:pos="283"/>
          <w:tab w:val="left" w:pos="2835"/>
          <w:tab w:val="left" w:pos="5386"/>
          <w:tab w:val="left" w:pos="7937"/>
        </w:tabs>
        <w:spacing w:line="276" w:lineRule="auto"/>
        <w:contextualSpacing/>
        <w:jc w:val="both"/>
        <w:rPr>
          <w:b/>
          <w:bCs/>
          <w:color w:val="0000FF"/>
        </w:rPr>
      </w:pPr>
      <w:r w:rsidRPr="00F85AE1">
        <w:rPr>
          <w:b/>
          <w:bCs/>
          <w:color w:val="0000FF"/>
        </w:rPr>
        <w:t>BÀI TẬP TRẮC NGHIỆM</w:t>
      </w:r>
    </w:p>
    <w:p w:rsidR="00A7105B" w:rsidRPr="00F85AE1" w:rsidRDefault="00A7105B" w:rsidP="00F85AE1">
      <w:pPr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</w:pPr>
      <w:r w:rsidRPr="00F85AE1">
        <w:rPr>
          <w:b/>
          <w:bCs/>
          <w:color w:val="0000FF"/>
        </w:rPr>
        <w:t xml:space="preserve">Câu 1. </w:t>
      </w:r>
      <w:r w:rsidRPr="00F85AE1">
        <w:t xml:space="preserve">Cách viết tập hợp nào sau đây đúng?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11"/>
        <w:gridCol w:w="2111"/>
        <w:gridCol w:w="3276"/>
        <w:gridCol w:w="3471"/>
      </w:tblGrid>
      <w:tr w:rsidR="00A7105B" w:rsidRPr="00F85AE1" w:rsidTr="00A7105B">
        <w:tc>
          <w:tcPr>
            <w:tcW w:w="2392" w:type="dxa"/>
            <w:hideMark/>
          </w:tcPr>
          <w:p w:rsidR="00A7105B" w:rsidRPr="00F85AE1" w:rsidRDefault="00A7105B" w:rsidP="00C91572">
            <w:pPr>
              <w:numPr>
                <w:ilvl w:val="0"/>
                <w:numId w:val="14"/>
              </w:numPr>
              <w:tabs>
                <w:tab w:val="left" w:pos="283"/>
                <w:tab w:val="left" w:pos="2835"/>
                <w:tab w:val="left" w:pos="5386"/>
                <w:tab w:val="left" w:pos="7937"/>
              </w:tabs>
              <w:spacing w:line="276" w:lineRule="auto"/>
              <w:contextualSpacing/>
            </w:pPr>
            <w:r w:rsidRPr="00F85AE1">
              <w:rPr>
                <w:position w:val="-14"/>
              </w:rPr>
              <w:object w:dxaOrig="1545" w:dyaOrig="4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.25pt;height:21pt" o:ole="">
                  <v:imagedata r:id="rId9" o:title=""/>
                </v:shape>
                <o:OLEObject Type="Embed" ProgID="Equation.DSMT4" ShapeID="_x0000_i1025" DrawAspect="Content" ObjectID="_1690835789" r:id="rId10"/>
              </w:object>
            </w:r>
          </w:p>
        </w:tc>
        <w:tc>
          <w:tcPr>
            <w:tcW w:w="2393" w:type="dxa"/>
            <w:hideMark/>
          </w:tcPr>
          <w:p w:rsidR="00A7105B" w:rsidRPr="00F85AE1" w:rsidRDefault="00A7105B" w:rsidP="00C91572">
            <w:pPr>
              <w:numPr>
                <w:ilvl w:val="0"/>
                <w:numId w:val="14"/>
              </w:numPr>
              <w:tabs>
                <w:tab w:val="left" w:pos="283"/>
                <w:tab w:val="left" w:pos="2835"/>
                <w:tab w:val="left" w:pos="5386"/>
                <w:tab w:val="left" w:pos="7937"/>
              </w:tabs>
              <w:spacing w:line="276" w:lineRule="auto"/>
              <w:contextualSpacing/>
            </w:pPr>
            <w:r w:rsidRPr="00F85AE1">
              <w:rPr>
                <w:position w:val="-14"/>
              </w:rPr>
              <w:object w:dxaOrig="1560" w:dyaOrig="405">
                <v:shape id="_x0000_i1026" type="#_x0000_t75" style="width:78pt;height:20.25pt" o:ole="">
                  <v:imagedata r:id="rId11" o:title=""/>
                </v:shape>
                <o:OLEObject Type="Embed" ProgID="Equation.DSMT4" ShapeID="_x0000_i1026" DrawAspect="Content" ObjectID="_1690835790" r:id="rId12"/>
              </w:object>
            </w:r>
          </w:p>
        </w:tc>
        <w:tc>
          <w:tcPr>
            <w:tcW w:w="2393" w:type="dxa"/>
            <w:hideMark/>
          </w:tcPr>
          <w:p w:rsidR="00A7105B" w:rsidRPr="00F85AE1" w:rsidRDefault="00A7105B" w:rsidP="00F85AE1">
            <w:pPr>
              <w:tabs>
                <w:tab w:val="left" w:pos="283"/>
                <w:tab w:val="left" w:pos="2835"/>
                <w:tab w:val="left" w:pos="5386"/>
                <w:tab w:val="left" w:pos="7937"/>
              </w:tabs>
              <w:spacing w:line="276" w:lineRule="auto"/>
              <w:ind w:left="2240" w:hanging="560"/>
              <w:contextualSpacing/>
            </w:pPr>
            <w:r w:rsidRPr="00F85AE1">
              <w:t xml:space="preserve">C. </w:t>
            </w:r>
            <w:r w:rsidRPr="00F85AE1">
              <w:rPr>
                <w:position w:val="-12"/>
              </w:rPr>
              <w:object w:dxaOrig="1380" w:dyaOrig="345">
                <v:shape id="_x0000_i1027" type="#_x0000_t75" style="width:69pt;height:17.25pt" o:ole="">
                  <v:imagedata r:id="rId13" o:title=""/>
                  <o:lock v:ext="edit" aspectratio="f"/>
                </v:shape>
                <o:OLEObject Type="Embed" ProgID="Equation.DSMT4" ShapeID="_x0000_i1027" DrawAspect="Content" ObjectID="_1690835791" r:id="rId14"/>
              </w:object>
            </w:r>
          </w:p>
        </w:tc>
        <w:tc>
          <w:tcPr>
            <w:tcW w:w="2393" w:type="dxa"/>
            <w:hideMark/>
          </w:tcPr>
          <w:p w:rsidR="00A7105B" w:rsidRPr="00F85AE1" w:rsidRDefault="00A7105B" w:rsidP="00F85AE1">
            <w:pPr>
              <w:tabs>
                <w:tab w:val="left" w:pos="283"/>
                <w:tab w:val="left" w:pos="2835"/>
                <w:tab w:val="left" w:pos="5386"/>
                <w:tab w:val="left" w:pos="7937"/>
              </w:tabs>
              <w:spacing w:line="276" w:lineRule="auto"/>
              <w:ind w:left="2240" w:hanging="560"/>
              <w:contextualSpacing/>
            </w:pPr>
            <w:r w:rsidRPr="00F85AE1">
              <w:t xml:space="preserve">D. </w:t>
            </w:r>
            <w:r w:rsidRPr="00F85AE1">
              <w:rPr>
                <w:position w:val="-14"/>
              </w:rPr>
              <w:object w:dxaOrig="1575" w:dyaOrig="405">
                <v:shape id="_x0000_i1028" type="#_x0000_t75" style="width:78.75pt;height:20.25pt" o:ole="">
                  <v:imagedata r:id="rId15" o:title=""/>
                  <o:lock v:ext="edit" aspectratio="f"/>
                </v:shape>
                <o:OLEObject Type="Embed" ProgID="Equation.DSMT4" ShapeID="_x0000_i1028" DrawAspect="Content" ObjectID="_1690835792" r:id="rId16"/>
              </w:object>
            </w:r>
          </w:p>
        </w:tc>
      </w:tr>
    </w:tbl>
    <w:p w:rsidR="00A7105B" w:rsidRPr="00F85AE1" w:rsidRDefault="00A7105B" w:rsidP="00F85AE1">
      <w:pPr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</w:pPr>
      <w:r w:rsidRPr="00F85AE1">
        <w:rPr>
          <w:b/>
          <w:bCs/>
          <w:color w:val="0000FF"/>
        </w:rPr>
        <w:t>Câu 2.</w:t>
      </w:r>
      <w:r w:rsidRPr="00F85AE1">
        <w:rPr>
          <w:color w:val="0000FF"/>
        </w:rPr>
        <w:t xml:space="preserve"> </w:t>
      </w:r>
      <w:r w:rsidRPr="00F85AE1">
        <w:t xml:space="preserve">Cho </w:t>
      </w:r>
      <w:r w:rsidRPr="00F85AE1">
        <w:rPr>
          <w:position w:val="-14"/>
        </w:rPr>
        <w:object w:dxaOrig="1620" w:dyaOrig="405">
          <v:shape id="_x0000_i1029" type="#_x0000_t75" style="width:81pt;height:20.25pt" o:ole="">
            <v:imagedata r:id="rId17" o:title=""/>
          </v:shape>
          <o:OLEObject Type="Embed" ProgID="Equation.DSMT4" ShapeID="_x0000_i1029" DrawAspect="Content" ObjectID="_1690835793" r:id="rId18"/>
        </w:object>
      </w:r>
      <w:r w:rsidRPr="00F85AE1">
        <w:t xml:space="preserve">. Chọn câu sai.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1"/>
        <w:gridCol w:w="2511"/>
        <w:gridCol w:w="2481"/>
        <w:gridCol w:w="2511"/>
      </w:tblGrid>
      <w:tr w:rsidR="00A7105B" w:rsidRPr="00F85AE1" w:rsidTr="00A7105B">
        <w:tc>
          <w:tcPr>
            <w:tcW w:w="2392" w:type="dxa"/>
            <w:hideMark/>
          </w:tcPr>
          <w:p w:rsidR="00A7105B" w:rsidRPr="00F85AE1" w:rsidRDefault="00A7105B" w:rsidP="00F85AE1">
            <w:pPr>
              <w:tabs>
                <w:tab w:val="left" w:pos="283"/>
                <w:tab w:val="left" w:pos="2835"/>
                <w:tab w:val="left" w:pos="5386"/>
                <w:tab w:val="left" w:pos="7937"/>
              </w:tabs>
              <w:spacing w:line="276" w:lineRule="auto"/>
              <w:ind w:left="2240" w:hanging="560"/>
              <w:contextualSpacing/>
            </w:pPr>
            <w:r w:rsidRPr="00F85AE1">
              <w:lastRenderedPageBreak/>
              <w:t xml:space="preserve">A. </w:t>
            </w:r>
            <w:r w:rsidRPr="00F85AE1">
              <w:rPr>
                <w:position w:val="-4"/>
              </w:rPr>
              <w:object w:dxaOrig="615" w:dyaOrig="255">
                <v:shape id="_x0000_i1030" type="#_x0000_t75" style="width:30.75pt;height:12.75pt" o:ole="">
                  <v:imagedata r:id="rId19" o:title=""/>
                </v:shape>
                <o:OLEObject Type="Embed" ProgID="Equation.DSMT4" ShapeID="_x0000_i1030" DrawAspect="Content" ObjectID="_1690835794" r:id="rId20"/>
              </w:object>
            </w:r>
          </w:p>
        </w:tc>
        <w:tc>
          <w:tcPr>
            <w:tcW w:w="2393" w:type="dxa"/>
            <w:hideMark/>
          </w:tcPr>
          <w:p w:rsidR="00A7105B" w:rsidRPr="00F85AE1" w:rsidRDefault="00A7105B" w:rsidP="00F85AE1">
            <w:pPr>
              <w:tabs>
                <w:tab w:val="left" w:pos="283"/>
                <w:tab w:val="left" w:pos="2835"/>
                <w:tab w:val="left" w:pos="5386"/>
                <w:tab w:val="left" w:pos="7937"/>
              </w:tabs>
              <w:spacing w:line="276" w:lineRule="auto"/>
              <w:ind w:left="2240" w:hanging="560"/>
              <w:contextualSpacing/>
            </w:pPr>
            <w:r w:rsidRPr="00F85AE1">
              <w:t xml:space="preserve">B. </w:t>
            </w:r>
            <w:r w:rsidRPr="00F85AE1">
              <w:rPr>
                <w:position w:val="-6"/>
              </w:rPr>
              <w:object w:dxaOrig="615" w:dyaOrig="285">
                <v:shape id="_x0000_i1031" type="#_x0000_t75" style="width:30.75pt;height:14.25pt" o:ole="">
                  <v:imagedata r:id="rId21" o:title=""/>
                </v:shape>
                <o:OLEObject Type="Embed" ProgID="Equation.DSMT4" ShapeID="_x0000_i1031" DrawAspect="Content" ObjectID="_1690835795" r:id="rId22"/>
              </w:object>
            </w:r>
          </w:p>
        </w:tc>
        <w:tc>
          <w:tcPr>
            <w:tcW w:w="2393" w:type="dxa"/>
            <w:hideMark/>
          </w:tcPr>
          <w:p w:rsidR="00A7105B" w:rsidRPr="00F85AE1" w:rsidRDefault="00A7105B" w:rsidP="00F85AE1">
            <w:pPr>
              <w:tabs>
                <w:tab w:val="left" w:pos="283"/>
                <w:tab w:val="left" w:pos="2835"/>
                <w:tab w:val="left" w:pos="5386"/>
                <w:tab w:val="left" w:pos="7937"/>
              </w:tabs>
              <w:spacing w:line="276" w:lineRule="auto"/>
              <w:ind w:left="2240" w:hanging="560"/>
              <w:contextualSpacing/>
            </w:pPr>
            <w:r w:rsidRPr="00F85AE1">
              <w:t xml:space="preserve">C. </w:t>
            </w:r>
            <w:r w:rsidRPr="00F85AE1">
              <w:rPr>
                <w:position w:val="-6"/>
              </w:rPr>
              <w:object w:dxaOrig="585" w:dyaOrig="285">
                <v:shape id="_x0000_i1032" type="#_x0000_t75" style="width:29.25pt;height:14.25pt" o:ole="">
                  <v:imagedata r:id="rId23" o:title=""/>
                </v:shape>
                <o:OLEObject Type="Embed" ProgID="Equation.DSMT4" ShapeID="_x0000_i1032" DrawAspect="Content" ObjectID="_1690835796" r:id="rId24"/>
              </w:object>
            </w:r>
          </w:p>
        </w:tc>
        <w:tc>
          <w:tcPr>
            <w:tcW w:w="2393" w:type="dxa"/>
            <w:hideMark/>
          </w:tcPr>
          <w:p w:rsidR="00A7105B" w:rsidRPr="00F85AE1" w:rsidRDefault="00A7105B" w:rsidP="00F85AE1">
            <w:pPr>
              <w:tabs>
                <w:tab w:val="left" w:pos="283"/>
                <w:tab w:val="left" w:pos="2835"/>
                <w:tab w:val="left" w:pos="5386"/>
                <w:tab w:val="left" w:pos="7937"/>
              </w:tabs>
              <w:spacing w:line="276" w:lineRule="auto"/>
              <w:ind w:left="2240" w:hanging="560"/>
              <w:contextualSpacing/>
            </w:pPr>
            <w:r w:rsidRPr="00F85AE1">
              <w:t xml:space="preserve">D. </w:t>
            </w:r>
            <w:r w:rsidRPr="00F85AE1">
              <w:rPr>
                <w:position w:val="-6"/>
              </w:rPr>
              <w:object w:dxaOrig="615" w:dyaOrig="285">
                <v:shape id="_x0000_i1033" type="#_x0000_t75" style="width:30.75pt;height:14.25pt" o:ole="">
                  <v:imagedata r:id="rId25" o:title=""/>
                </v:shape>
                <o:OLEObject Type="Embed" ProgID="Equation.DSMT4" ShapeID="_x0000_i1033" DrawAspect="Content" ObjectID="_1690835797" r:id="rId26"/>
              </w:object>
            </w:r>
          </w:p>
        </w:tc>
      </w:tr>
    </w:tbl>
    <w:p w:rsidR="00A7105B" w:rsidRPr="00F85AE1" w:rsidRDefault="00A7105B" w:rsidP="00F85AE1">
      <w:pPr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</w:pPr>
      <w:r w:rsidRPr="00F85AE1">
        <w:rPr>
          <w:b/>
          <w:bCs/>
          <w:color w:val="0000FF"/>
        </w:rPr>
        <w:t>Câu 3.</w:t>
      </w:r>
      <w:r w:rsidRPr="00F85AE1">
        <w:rPr>
          <w:color w:val="0000FF"/>
        </w:rPr>
        <w:t xml:space="preserve"> </w:t>
      </w:r>
      <w:r w:rsidRPr="00F85AE1">
        <w:t xml:space="preserve">Viết tập hợp A các số tự nhiên lớn hơn 5 và nhỏ hơn 10. </w:t>
      </w:r>
    </w:p>
    <w:p w:rsidR="00A7105B" w:rsidRPr="00F85AE1" w:rsidRDefault="00A7105B" w:rsidP="00F85AE1">
      <w:pPr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position w:val="-14"/>
        </w:rPr>
      </w:pPr>
      <w:r w:rsidRPr="00F85AE1">
        <w:t>A</w:t>
      </w:r>
      <w:r w:rsidRPr="00F85AE1">
        <w:rPr>
          <w:b/>
          <w:bCs/>
        </w:rPr>
        <w:t xml:space="preserve">. </w:t>
      </w:r>
      <w:r w:rsidRPr="00F85AE1">
        <w:rPr>
          <w:position w:val="-14"/>
        </w:rPr>
        <w:object w:dxaOrig="1860" w:dyaOrig="405">
          <v:shape id="_x0000_i1034" type="#_x0000_t75" style="width:93pt;height:20.25pt" o:ole="">
            <v:imagedata r:id="rId27" o:title=""/>
            <o:lock v:ext="edit" aspectratio="f"/>
          </v:shape>
          <o:OLEObject Type="Embed" ProgID="Equation.DSMT4" ShapeID="_x0000_i1034" DrawAspect="Content" ObjectID="_1690835798" r:id="rId28"/>
        </w:object>
      </w:r>
      <w:r w:rsidRPr="00F85AE1">
        <w:rPr>
          <w:position w:val="-14"/>
        </w:rPr>
        <w:t xml:space="preserve">                                   </w:t>
      </w:r>
      <w:r w:rsidRPr="00F85AE1">
        <w:t>B</w:t>
      </w:r>
      <w:r w:rsidRPr="00F85AE1">
        <w:rPr>
          <w:b/>
          <w:bCs/>
        </w:rPr>
        <w:t xml:space="preserve">. </w:t>
      </w:r>
      <w:r w:rsidRPr="00F85AE1">
        <w:rPr>
          <w:position w:val="-14"/>
        </w:rPr>
        <w:object w:dxaOrig="1620" w:dyaOrig="405">
          <v:shape id="_x0000_i1035" type="#_x0000_t75" style="width:81pt;height:20.25pt" o:ole="">
            <v:imagedata r:id="rId29" o:title=""/>
            <o:lock v:ext="edit" aspectratio="f"/>
          </v:shape>
          <o:OLEObject Type="Embed" ProgID="Equation.DSMT4" ShapeID="_x0000_i1035" DrawAspect="Content" ObjectID="_1690835799" r:id="rId30"/>
        </w:object>
      </w:r>
    </w:p>
    <w:p w:rsidR="00A7105B" w:rsidRPr="00F85AE1" w:rsidRDefault="00A7105B" w:rsidP="00F85AE1">
      <w:pPr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position w:val="-14"/>
        </w:rPr>
      </w:pPr>
      <w:r w:rsidRPr="00F85AE1">
        <w:t>C.</w:t>
      </w:r>
      <w:r w:rsidRPr="00F85AE1">
        <w:rPr>
          <w:position w:val="-14"/>
        </w:rPr>
        <w:object w:dxaOrig="1980" w:dyaOrig="405">
          <v:shape id="_x0000_i1036" type="#_x0000_t75" style="width:99pt;height:20.25pt" o:ole="">
            <v:imagedata r:id="rId31" o:title=""/>
            <o:lock v:ext="edit" aspectratio="f"/>
          </v:shape>
          <o:OLEObject Type="Embed" ProgID="Equation.DSMT4" ShapeID="_x0000_i1036" DrawAspect="Content" ObjectID="_1690835800" r:id="rId32"/>
        </w:object>
      </w:r>
      <w:r w:rsidRPr="00F85AE1">
        <w:rPr>
          <w:position w:val="-14"/>
        </w:rPr>
        <w:t xml:space="preserve">                                   </w:t>
      </w:r>
      <w:r w:rsidRPr="00F85AE1">
        <w:t>D</w:t>
      </w:r>
      <w:r w:rsidRPr="00F85AE1">
        <w:rPr>
          <w:b/>
          <w:bCs/>
        </w:rPr>
        <w:t xml:space="preserve">. </w:t>
      </w:r>
      <w:r w:rsidRPr="00F85AE1">
        <w:rPr>
          <w:position w:val="-14"/>
        </w:rPr>
        <w:object w:dxaOrig="1380" w:dyaOrig="405">
          <v:shape id="_x0000_i1037" type="#_x0000_t75" style="width:69pt;height:20.25pt" o:ole="">
            <v:imagedata r:id="rId33" o:title=""/>
            <o:lock v:ext="edit" aspectratio="f"/>
          </v:shape>
          <o:OLEObject Type="Embed" ProgID="Equation.DSMT4" ShapeID="_x0000_i1037" DrawAspect="Content" ObjectID="_1690835801" r:id="rId34"/>
        </w:object>
      </w:r>
    </w:p>
    <w:p w:rsidR="00A7105B" w:rsidRPr="00F85AE1" w:rsidRDefault="00A7105B" w:rsidP="00F85AE1">
      <w:pPr>
        <w:spacing w:before="120" w:line="276" w:lineRule="auto"/>
        <w:rPr>
          <w:lang w:val="vi-VN"/>
        </w:rPr>
      </w:pPr>
      <w:r w:rsidRPr="00F85AE1">
        <w:rPr>
          <w:rFonts w:eastAsia="Calibri"/>
          <w:b/>
          <w:color w:val="0033CC"/>
        </w:rPr>
        <w:t xml:space="preserve">Câu 4. </w:t>
      </w:r>
      <w:r w:rsidRPr="00F85AE1">
        <w:rPr>
          <w:rFonts w:eastAsia="Calibri"/>
          <w:b/>
          <w:color w:val="0033CC"/>
          <w:lang w:val="nl-NL" w:eastAsia="zh-CN"/>
        </w:rPr>
        <w:t xml:space="preserve"> </w:t>
      </w:r>
      <w:r w:rsidRPr="00F85AE1">
        <w:rPr>
          <w:bCs/>
          <w:lang w:eastAsia="zh-CN"/>
        </w:rPr>
        <w:t>Cho tập hợp</w:t>
      </w:r>
      <w:r w:rsidRPr="00F85AE1">
        <w:t xml:space="preserve"> </w:t>
      </w:r>
      <w:r w:rsidRPr="00F85AE1">
        <w:rPr>
          <w:position w:val="-14"/>
        </w:rPr>
        <w:object w:dxaOrig="1950" w:dyaOrig="405">
          <v:shape id="_x0000_i1038" type="#_x0000_t75" style="width:97.5pt;height:20.25pt" o:ole="">
            <v:imagedata r:id="rId35" o:title=""/>
          </v:shape>
          <o:OLEObject Type="Embed" ProgID="Equation.DSMT4" ShapeID="_x0000_i1038" DrawAspect="Content" ObjectID="_1690835802" r:id="rId36"/>
        </w:object>
      </w:r>
      <w:r w:rsidRPr="00F85AE1">
        <w:t xml:space="preserve">. Viết tập hợp </w:t>
      </w:r>
      <w:r w:rsidRPr="00F85AE1">
        <w:rPr>
          <w:position w:val="-4"/>
        </w:rPr>
        <w:object w:dxaOrig="240" w:dyaOrig="255">
          <v:shape id="_x0000_i1039" type="#_x0000_t75" style="width:12pt;height:12.75pt" o:ole="">
            <v:imagedata r:id="rId37" o:title=""/>
          </v:shape>
          <o:OLEObject Type="Embed" ProgID="Equation.DSMT4" ShapeID="_x0000_i1039" DrawAspect="Content" ObjectID="_1690835803" r:id="rId38"/>
        </w:object>
      </w:r>
      <w:r w:rsidRPr="00F85AE1">
        <w:t xml:space="preserve"> bằng cách nêu dấu hiệu đặc trưng cho các phần tử của tập hợp là</w:t>
      </w:r>
      <w:r w:rsidRPr="00F85AE1">
        <w:rPr>
          <w:lang w:val="vi-VN"/>
        </w:rPr>
        <w:t>:</w:t>
      </w:r>
    </w:p>
    <w:p w:rsidR="00A7105B" w:rsidRPr="00F85AE1" w:rsidRDefault="00A7105B" w:rsidP="00F85AE1">
      <w:pPr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</w:pPr>
      <w:r w:rsidRPr="00F85AE1">
        <w:rPr>
          <w:bCs/>
          <w:lang w:eastAsia="zh-CN"/>
        </w:rPr>
        <w:t xml:space="preserve">A. </w:t>
      </w:r>
      <w:r w:rsidRPr="00F85AE1">
        <w:rPr>
          <w:position w:val="-16"/>
        </w:rPr>
        <w:object w:dxaOrig="3120" w:dyaOrig="450">
          <v:shape id="_x0000_i1040" type="#_x0000_t75" alt="" style="width:156pt;height:22.5pt" o:ole="">
            <v:imagedata r:id="rId39" o:title=""/>
          </v:shape>
          <o:OLEObject Type="Embed" ProgID="Equation.DSMT4" ShapeID="_x0000_i1040" DrawAspect="Content" ObjectID="_1690835804" r:id="rId40"/>
        </w:object>
      </w:r>
      <w:r w:rsidRPr="00F85AE1">
        <w:t xml:space="preserve">                   B. </w:t>
      </w:r>
      <w:r w:rsidRPr="00F85AE1">
        <w:rPr>
          <w:position w:val="-18"/>
        </w:rPr>
        <w:object w:dxaOrig="3270" w:dyaOrig="480">
          <v:shape id="_x0000_i1041" type="#_x0000_t75" alt="" style="width:163.5pt;height:24pt" o:ole="">
            <v:imagedata r:id="rId41" o:title=""/>
          </v:shape>
          <o:OLEObject Type="Embed" ProgID="Equation.DSMT4" ShapeID="_x0000_i1041" DrawAspect="Content" ObjectID="_1690835805" r:id="rId42"/>
        </w:object>
      </w:r>
    </w:p>
    <w:p w:rsidR="00A7105B" w:rsidRPr="00F85AE1" w:rsidRDefault="00A7105B" w:rsidP="00F85AE1">
      <w:pPr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</w:pPr>
      <w:r w:rsidRPr="00F85AE1">
        <w:t xml:space="preserve">C. </w:t>
      </w:r>
      <w:r w:rsidRPr="00F85AE1">
        <w:rPr>
          <w:position w:val="-18"/>
        </w:rPr>
        <w:object w:dxaOrig="3180" w:dyaOrig="480">
          <v:shape id="_x0000_i1042" type="#_x0000_t75" alt="" style="width:159pt;height:24pt" o:ole="">
            <v:imagedata r:id="rId43" o:title=""/>
          </v:shape>
          <o:OLEObject Type="Embed" ProgID="Equation.DSMT4" ShapeID="_x0000_i1042" DrawAspect="Content" ObjectID="_1690835806" r:id="rId44"/>
        </w:object>
      </w:r>
      <w:r w:rsidRPr="00F85AE1">
        <w:t xml:space="preserve">                  D. </w:t>
      </w:r>
      <w:r w:rsidRPr="00F85AE1">
        <w:rPr>
          <w:position w:val="-16"/>
        </w:rPr>
        <w:object w:dxaOrig="3135" w:dyaOrig="450">
          <v:shape id="_x0000_i1043" type="#_x0000_t75" style="width:156.75pt;height:22.5pt" o:ole="">
            <v:imagedata r:id="rId45" o:title=""/>
          </v:shape>
          <o:OLEObject Type="Embed" ProgID="Equation.DSMT4" ShapeID="_x0000_i1043" DrawAspect="Content" ObjectID="_1690835807" r:id="rId46"/>
        </w:object>
      </w:r>
    </w:p>
    <w:p w:rsidR="00A7105B" w:rsidRPr="00F85AE1" w:rsidRDefault="00A7105B" w:rsidP="00F85AE1">
      <w:pPr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</w:pPr>
      <w:r w:rsidRPr="00F85AE1">
        <w:rPr>
          <w:rFonts w:eastAsia="Calibri"/>
          <w:b/>
          <w:color w:val="0033CC"/>
        </w:rPr>
        <w:t xml:space="preserve">Câu 5. </w:t>
      </w:r>
      <w:r w:rsidRPr="00F85AE1">
        <w:rPr>
          <w:rFonts w:eastAsia="Calibri"/>
          <w:b/>
          <w:color w:val="0033CC"/>
          <w:lang w:val="nl-NL" w:eastAsia="zh-CN"/>
        </w:rPr>
        <w:t xml:space="preserve"> </w:t>
      </w:r>
      <w:r w:rsidRPr="00F85AE1">
        <w:rPr>
          <w:rFonts w:eastAsia="Calibri"/>
          <w:lang w:val="nl-NL" w:eastAsia="zh-CN"/>
        </w:rPr>
        <w:t>T</w:t>
      </w:r>
      <w:r w:rsidRPr="00F85AE1">
        <w:t xml:space="preserve">ập hợp các số tự nhiên không vượt quá </w:t>
      </w:r>
      <w:r w:rsidRPr="00F85AE1">
        <w:rPr>
          <w:position w:val="-6"/>
        </w:rPr>
        <w:object w:dxaOrig="195" w:dyaOrig="285">
          <v:shape id="_x0000_i1044" type="#_x0000_t75" style="width:9.75pt;height:14.25pt" o:ole="">
            <v:imagedata r:id="rId47" o:title=""/>
          </v:shape>
          <o:OLEObject Type="Embed" ProgID="Equation.DSMT4" ShapeID="_x0000_i1044" DrawAspect="Content" ObjectID="_1690835808" r:id="rId48"/>
        </w:object>
      </w:r>
      <w:r w:rsidRPr="00F85AE1">
        <w:t>gồm bao nhiêu phần tử ?</w:t>
      </w:r>
    </w:p>
    <w:p w:rsidR="00A7105B" w:rsidRPr="00F85AE1" w:rsidRDefault="00A7105B" w:rsidP="00F85AE1">
      <w:pPr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</w:pPr>
      <w:r w:rsidRPr="00F85AE1">
        <w:t>A. 6 phần tử       B. 5 phần tử           C. 7 phần tử</w:t>
      </w:r>
      <w:r w:rsidRPr="00F85AE1">
        <w:tab/>
        <w:t xml:space="preserve">                D. 8 phần tử</w:t>
      </w:r>
    </w:p>
    <w:p w:rsidR="00A7105B" w:rsidRPr="00F85AE1" w:rsidRDefault="00A7105B" w:rsidP="00F85AE1">
      <w:pPr>
        <w:spacing w:before="120" w:line="276" w:lineRule="auto"/>
      </w:pPr>
      <w:r w:rsidRPr="00F85AE1">
        <w:rPr>
          <w:rFonts w:eastAsia="Calibri"/>
          <w:b/>
          <w:color w:val="0033CC"/>
        </w:rPr>
        <w:t xml:space="preserve">Câu 6. </w:t>
      </w:r>
      <w:r w:rsidRPr="00F85AE1">
        <w:rPr>
          <w:rFonts w:eastAsia="Calibri"/>
          <w:b/>
          <w:color w:val="0033CC"/>
          <w:lang w:val="nl-NL" w:eastAsia="zh-CN"/>
        </w:rPr>
        <w:t xml:space="preserve"> </w:t>
      </w:r>
      <w:r w:rsidRPr="00F85AE1">
        <w:t xml:space="preserve">Cho </w:t>
      </w:r>
      <w:r w:rsidRPr="00F85AE1">
        <w:rPr>
          <w:position w:val="-16"/>
        </w:rPr>
        <w:object w:dxaOrig="2445" w:dyaOrig="435">
          <v:shape id="_x0000_i1045" type="#_x0000_t75" style="width:122.25pt;height:21.75pt" o:ole="">
            <v:imagedata r:id="rId49" o:title=""/>
          </v:shape>
          <o:OLEObject Type="Embed" ProgID="Equation.DSMT4" ShapeID="_x0000_i1045" DrawAspect="Content" ObjectID="_1690835809" r:id="rId50"/>
        </w:object>
      </w:r>
      <w:r w:rsidRPr="00F85AE1">
        <w:t xml:space="preserve">. Viết tập hợp </w:t>
      </w:r>
      <w:r w:rsidRPr="00F85AE1">
        <w:rPr>
          <w:position w:val="-4"/>
        </w:rPr>
        <w:object w:dxaOrig="285" w:dyaOrig="255">
          <v:shape id="_x0000_i1046" type="#_x0000_t75" style="width:14.25pt;height:12.75pt" o:ole="">
            <v:imagedata r:id="rId51" o:title=""/>
          </v:shape>
          <o:OLEObject Type="Embed" ProgID="Equation.DSMT4" ShapeID="_x0000_i1046" DrawAspect="Content" ObjectID="_1690835810" r:id="rId52"/>
        </w:object>
      </w:r>
      <w:r w:rsidRPr="00F85AE1">
        <w:t xml:space="preserve"> bằng cách liệt kê các phần tử của tập hợp là</w:t>
      </w:r>
    </w:p>
    <w:p w:rsidR="00A7105B" w:rsidRPr="00F85AE1" w:rsidRDefault="00A7105B" w:rsidP="00F85AE1">
      <w:pPr>
        <w:tabs>
          <w:tab w:val="left" w:pos="283"/>
          <w:tab w:val="left" w:pos="2835"/>
          <w:tab w:val="left" w:pos="5386"/>
          <w:tab w:val="left" w:pos="7937"/>
        </w:tabs>
        <w:spacing w:after="120" w:line="276" w:lineRule="auto"/>
        <w:ind w:firstLine="283"/>
        <w:jc w:val="both"/>
        <w:rPr>
          <w:b/>
        </w:rPr>
      </w:pPr>
      <w:r w:rsidRPr="00F85AE1">
        <w:rPr>
          <w:b/>
          <w:bCs/>
        </w:rPr>
        <w:t>A.</w:t>
      </w:r>
      <w:r w:rsidRPr="00F85AE1">
        <w:t xml:space="preserve"> </w:t>
      </w:r>
      <w:r w:rsidRPr="00F85AE1">
        <w:rPr>
          <w:position w:val="-14"/>
        </w:rPr>
        <w:object w:dxaOrig="2745" w:dyaOrig="405">
          <v:shape id="_x0000_i1047" type="#_x0000_t75" style="width:137.25pt;height:20.25pt" o:ole="">
            <v:imagedata r:id="rId53" o:title=""/>
          </v:shape>
          <o:OLEObject Type="Embed" ProgID="Equation.DSMT4" ShapeID="_x0000_i1047" DrawAspect="Content" ObjectID="_1690835811" r:id="rId54"/>
        </w:object>
      </w:r>
      <w:r w:rsidRPr="00F85AE1">
        <w:t xml:space="preserve"> </w:t>
      </w:r>
      <w:r w:rsidRPr="00F85AE1">
        <w:rPr>
          <w:b/>
        </w:rPr>
        <w:tab/>
        <w:t xml:space="preserve"> </w:t>
      </w:r>
      <w:r w:rsidRPr="00F85AE1">
        <w:rPr>
          <w:b/>
          <w:bCs/>
        </w:rPr>
        <w:t>B.</w:t>
      </w:r>
      <w:r w:rsidRPr="00F85AE1">
        <w:rPr>
          <w:b/>
        </w:rPr>
        <w:t xml:space="preserve"> </w:t>
      </w:r>
      <w:r w:rsidRPr="00F85AE1">
        <w:rPr>
          <w:position w:val="-14"/>
        </w:rPr>
        <w:object w:dxaOrig="2535" w:dyaOrig="405">
          <v:shape id="_x0000_i1048" type="#_x0000_t75" style="width:126.75pt;height:20.25pt" o:ole="">
            <v:imagedata r:id="rId55" o:title=""/>
          </v:shape>
          <o:OLEObject Type="Embed" ProgID="Equation.DSMT4" ShapeID="_x0000_i1048" DrawAspect="Content" ObjectID="_1690835812" r:id="rId56"/>
        </w:object>
      </w:r>
    </w:p>
    <w:p w:rsidR="00A7105B" w:rsidRPr="00F85AE1" w:rsidRDefault="00A7105B" w:rsidP="00F85AE1">
      <w:pPr>
        <w:tabs>
          <w:tab w:val="left" w:pos="283"/>
          <w:tab w:val="left" w:pos="2835"/>
          <w:tab w:val="left" w:pos="5386"/>
          <w:tab w:val="left" w:pos="7937"/>
        </w:tabs>
        <w:spacing w:after="120" w:line="276" w:lineRule="auto"/>
        <w:ind w:firstLine="283"/>
        <w:jc w:val="both"/>
      </w:pPr>
      <w:r w:rsidRPr="00F85AE1">
        <w:rPr>
          <w:b/>
          <w:bCs/>
        </w:rPr>
        <w:t>C.</w:t>
      </w:r>
      <w:r w:rsidRPr="00F85AE1">
        <w:rPr>
          <w:b/>
        </w:rPr>
        <w:t xml:space="preserve"> </w:t>
      </w:r>
      <w:r w:rsidRPr="00F85AE1">
        <w:rPr>
          <w:position w:val="-14"/>
        </w:rPr>
        <w:object w:dxaOrig="2835" w:dyaOrig="405">
          <v:shape id="_x0000_i1049" type="#_x0000_t75" style="width:141.75pt;height:20.25pt" o:ole="">
            <v:imagedata r:id="rId57" o:title=""/>
          </v:shape>
          <o:OLEObject Type="Embed" ProgID="Equation.DSMT4" ShapeID="_x0000_i1049" DrawAspect="Content" ObjectID="_1690835813" r:id="rId58"/>
        </w:object>
      </w:r>
      <w:r w:rsidRPr="00F85AE1">
        <w:rPr>
          <w:b/>
        </w:rPr>
        <w:tab/>
        <w:t xml:space="preserve"> </w:t>
      </w:r>
      <w:r w:rsidRPr="00F85AE1">
        <w:rPr>
          <w:b/>
          <w:bCs/>
        </w:rPr>
        <w:t>D.</w:t>
      </w:r>
      <w:r w:rsidRPr="00F85AE1">
        <w:rPr>
          <w:b/>
        </w:rPr>
        <w:t xml:space="preserve"> </w:t>
      </w:r>
      <w:r w:rsidRPr="00F85AE1">
        <w:rPr>
          <w:position w:val="-14"/>
        </w:rPr>
        <w:object w:dxaOrig="2415" w:dyaOrig="405">
          <v:shape id="_x0000_i1050" type="#_x0000_t75" style="width:120.75pt;height:20.25pt" o:ole="">
            <v:imagedata r:id="rId59" o:title=""/>
          </v:shape>
          <o:OLEObject Type="Embed" ProgID="Equation.DSMT4" ShapeID="_x0000_i1050" DrawAspect="Content" ObjectID="_1690835814" r:id="rId60"/>
        </w:object>
      </w:r>
    </w:p>
    <w:p w:rsidR="00A7105B" w:rsidRPr="00F85AE1" w:rsidRDefault="00A7105B" w:rsidP="00F85AE1">
      <w:pPr>
        <w:tabs>
          <w:tab w:val="left" w:pos="283"/>
          <w:tab w:val="left" w:pos="2835"/>
          <w:tab w:val="left" w:pos="5386"/>
          <w:tab w:val="left" w:pos="7937"/>
        </w:tabs>
        <w:spacing w:after="120" w:line="276" w:lineRule="auto"/>
        <w:rPr>
          <w:vanish/>
          <w:lang w:val="fr-FR"/>
        </w:rPr>
      </w:pPr>
      <w:r w:rsidRPr="00F85AE1">
        <w:rPr>
          <w:b/>
          <w:vanish/>
          <w:color w:val="800080"/>
          <w:lang w:val="fr-FR"/>
        </w:rPr>
        <w:t>Lời giải</w:t>
      </w:r>
    </w:p>
    <w:p w:rsidR="00A7105B" w:rsidRPr="00F85AE1" w:rsidRDefault="00A7105B" w:rsidP="00F85AE1">
      <w:pPr>
        <w:tabs>
          <w:tab w:val="left" w:pos="283"/>
          <w:tab w:val="left" w:pos="2835"/>
          <w:tab w:val="left" w:pos="5386"/>
          <w:tab w:val="left" w:pos="7937"/>
        </w:tabs>
        <w:spacing w:after="120" w:line="276" w:lineRule="auto"/>
        <w:ind w:firstLine="283"/>
        <w:jc w:val="both"/>
        <w:rPr>
          <w:b/>
          <w:vanish/>
          <w:color w:val="0000FF"/>
        </w:rPr>
      </w:pPr>
      <w:r w:rsidRPr="00F85AE1">
        <w:rPr>
          <w:b/>
          <w:vanish/>
          <w:color w:val="0000FF"/>
          <w:highlight w:val="green"/>
        </w:rPr>
        <w:t>Chọn A</w:t>
      </w:r>
    </w:p>
    <w:p w:rsidR="00A7105B" w:rsidRPr="00F85AE1" w:rsidRDefault="00A7105B" w:rsidP="00F85AE1">
      <w:pPr>
        <w:tabs>
          <w:tab w:val="left" w:pos="283"/>
          <w:tab w:val="left" w:pos="2835"/>
          <w:tab w:val="left" w:pos="5386"/>
          <w:tab w:val="left" w:pos="7937"/>
        </w:tabs>
        <w:spacing w:after="120" w:line="276" w:lineRule="auto"/>
        <w:ind w:firstLine="283"/>
        <w:jc w:val="both"/>
        <w:rPr>
          <w:vanish/>
        </w:rPr>
      </w:pPr>
      <w:r w:rsidRPr="00F85AE1">
        <w:rPr>
          <w:b/>
          <w:vanish/>
        </w:rPr>
        <w:t xml:space="preserve">- </w:t>
      </w:r>
      <w:r w:rsidRPr="00F85AE1">
        <w:rPr>
          <w:vanish/>
        </w:rPr>
        <w:t xml:space="preserve">Các phần tử của tập hợp </w:t>
      </w:r>
      <w:r w:rsidRPr="00F85AE1">
        <w:rPr>
          <w:vanish/>
          <w:position w:val="-4"/>
        </w:rPr>
        <w:object w:dxaOrig="345" w:dyaOrig="270">
          <v:shape id="_x0000_i1051" type="#_x0000_t75" style="width:17.25pt;height:13.5pt" o:ole="">
            <v:imagedata r:id="rId61" o:title=""/>
          </v:shape>
          <o:OLEObject Type="Embed" ProgID="Equation.DSMT4" ShapeID="_x0000_i1051" DrawAspect="Content" ObjectID="_1690835815" r:id="rId62"/>
        </w:object>
      </w:r>
      <w:r w:rsidRPr="00F85AE1">
        <w:rPr>
          <w:vanish/>
        </w:rPr>
        <w:t xml:space="preserve"> có tính chất đặc trưng là: số tự nhiên nhỏ hơn hoặc bằng 50 và   chia hết cho 2 và 5. </w:t>
      </w:r>
    </w:p>
    <w:p w:rsidR="00A7105B" w:rsidRPr="00F85AE1" w:rsidRDefault="00A7105B" w:rsidP="00F85AE1">
      <w:pPr>
        <w:tabs>
          <w:tab w:val="left" w:pos="283"/>
          <w:tab w:val="left" w:pos="2835"/>
          <w:tab w:val="left" w:pos="5386"/>
          <w:tab w:val="left" w:pos="7937"/>
        </w:tabs>
        <w:spacing w:after="120" w:line="276" w:lineRule="auto"/>
        <w:ind w:firstLine="283"/>
        <w:jc w:val="both"/>
        <w:rPr>
          <w:b/>
          <w:vanish/>
        </w:rPr>
      </w:pPr>
      <w:r w:rsidRPr="00F85AE1">
        <w:rPr>
          <w:vanish/>
        </w:rPr>
        <w:t>- Đáp án A là cách viết đúng.</w:t>
      </w:r>
    </w:p>
    <w:p w:rsidR="00A7105B" w:rsidRPr="00F85AE1" w:rsidRDefault="00A7105B" w:rsidP="00F85AE1">
      <w:pPr>
        <w:spacing w:before="120" w:line="276" w:lineRule="auto"/>
      </w:pPr>
      <w:r w:rsidRPr="00F85AE1">
        <w:rPr>
          <w:rFonts w:eastAsia="Calibri"/>
          <w:b/>
          <w:color w:val="0033CC"/>
        </w:rPr>
        <w:t xml:space="preserve">Câu 7. </w:t>
      </w:r>
      <w:r w:rsidRPr="00F85AE1">
        <w:rPr>
          <w:rFonts w:eastAsia="Calibri"/>
          <w:b/>
          <w:color w:val="0033CC"/>
          <w:lang w:val="nl-NL" w:eastAsia="zh-CN"/>
        </w:rPr>
        <w:t xml:space="preserve"> </w:t>
      </w:r>
      <w:r w:rsidRPr="00F85AE1">
        <w:t xml:space="preserve">Cho tập hợp </w:t>
      </w:r>
      <w:r w:rsidRPr="00F85AE1">
        <w:rPr>
          <w:position w:val="-14"/>
        </w:rPr>
        <w:object w:dxaOrig="5760" w:dyaOrig="420">
          <v:shape id="_x0000_i1052" type="#_x0000_t75" style="width:4in;height:21pt" o:ole="">
            <v:imagedata r:id="rId63" o:title=""/>
          </v:shape>
          <o:OLEObject Type="Embed" ProgID="Equation.DSMT4" ShapeID="_x0000_i1052" DrawAspect="Content" ObjectID="_1690835816" r:id="rId64"/>
        </w:object>
      </w:r>
      <w:r w:rsidRPr="00F85AE1">
        <w:t xml:space="preserve">. Viết tập hợp </w:t>
      </w:r>
      <w:r w:rsidRPr="00F85AE1">
        <w:rPr>
          <w:position w:val="-4"/>
        </w:rPr>
        <w:object w:dxaOrig="345" w:dyaOrig="270">
          <v:shape id="_x0000_i1053" type="#_x0000_t75" style="width:17.25pt;height:13.5pt" o:ole="">
            <v:imagedata r:id="rId65" o:title=""/>
          </v:shape>
          <o:OLEObject Type="Embed" ProgID="Equation.DSMT4" ShapeID="_x0000_i1053" DrawAspect="Content" ObjectID="_1690835817" r:id="rId66"/>
        </w:object>
      </w:r>
      <w:r w:rsidRPr="00F85AE1">
        <w:t xml:space="preserve"> bằng cách liệt kê các phần tử của nó là</w:t>
      </w:r>
    </w:p>
    <w:p w:rsidR="00A7105B" w:rsidRPr="00F85AE1" w:rsidRDefault="00A7105B" w:rsidP="00F85AE1">
      <w:pPr>
        <w:spacing w:before="120" w:line="276" w:lineRule="auto"/>
        <w:rPr>
          <w:b/>
        </w:rPr>
      </w:pPr>
      <w:r w:rsidRPr="00F85AE1">
        <w:rPr>
          <w:b/>
          <w:bCs/>
        </w:rPr>
        <w:t xml:space="preserve">A. </w:t>
      </w:r>
      <w:r w:rsidRPr="00F85AE1">
        <w:rPr>
          <w:position w:val="-14"/>
        </w:rPr>
        <w:object w:dxaOrig="2670" w:dyaOrig="405">
          <v:shape id="_x0000_i1054" type="#_x0000_t75" style="width:133.5pt;height:20.25pt" o:ole="">
            <v:imagedata r:id="rId67" o:title=""/>
          </v:shape>
          <o:OLEObject Type="Embed" ProgID="Equation.DSMT4" ShapeID="_x0000_i1054" DrawAspect="Content" ObjectID="_1690835818" r:id="rId68"/>
        </w:object>
      </w:r>
      <w:r w:rsidRPr="00F85AE1">
        <w:tab/>
      </w:r>
      <w:r w:rsidRPr="00F85AE1">
        <w:tab/>
        <w:t xml:space="preserve">           </w:t>
      </w:r>
      <w:r w:rsidRPr="00F85AE1">
        <w:rPr>
          <w:b/>
          <w:bCs/>
        </w:rPr>
        <w:t>B.</w:t>
      </w:r>
      <w:r w:rsidRPr="00F85AE1">
        <w:rPr>
          <w:b/>
        </w:rPr>
        <w:t xml:space="preserve"> </w:t>
      </w:r>
      <w:r w:rsidRPr="00F85AE1">
        <w:rPr>
          <w:position w:val="-14"/>
        </w:rPr>
        <w:object w:dxaOrig="2415" w:dyaOrig="405">
          <v:shape id="_x0000_i1055" type="#_x0000_t75" style="width:120.75pt;height:20.25pt" o:ole="">
            <v:imagedata r:id="rId69" o:title=""/>
          </v:shape>
          <o:OLEObject Type="Embed" ProgID="Equation.DSMT4" ShapeID="_x0000_i1055" DrawAspect="Content" ObjectID="_1690835819" r:id="rId70"/>
        </w:object>
      </w:r>
    </w:p>
    <w:p w:rsidR="00A7105B" w:rsidRPr="00F85AE1" w:rsidRDefault="00A7105B" w:rsidP="00F85AE1">
      <w:pPr>
        <w:spacing w:before="120" w:line="276" w:lineRule="auto"/>
        <w:rPr>
          <w:b/>
        </w:rPr>
      </w:pPr>
      <w:r w:rsidRPr="00F85AE1">
        <w:rPr>
          <w:b/>
          <w:bCs/>
        </w:rPr>
        <w:t>C.</w:t>
      </w:r>
      <w:r w:rsidRPr="00F85AE1">
        <w:rPr>
          <w:b/>
        </w:rPr>
        <w:t xml:space="preserve"> </w:t>
      </w:r>
      <w:r w:rsidRPr="00F85AE1">
        <w:rPr>
          <w:position w:val="-14"/>
        </w:rPr>
        <w:object w:dxaOrig="2295" w:dyaOrig="405">
          <v:shape id="_x0000_i1056" type="#_x0000_t75" style="width:114.75pt;height:20.25pt" o:ole="">
            <v:imagedata r:id="rId71" o:title=""/>
          </v:shape>
          <o:OLEObject Type="Embed" ProgID="Equation.DSMT4" ShapeID="_x0000_i1056" DrawAspect="Content" ObjectID="_1690835820" r:id="rId72"/>
        </w:object>
      </w:r>
      <w:r w:rsidRPr="00F85AE1">
        <w:tab/>
      </w:r>
      <w:r w:rsidRPr="00F85AE1">
        <w:tab/>
      </w:r>
      <w:r w:rsidRPr="00F85AE1">
        <w:tab/>
        <w:t xml:space="preserve">            </w:t>
      </w:r>
      <w:r w:rsidRPr="00F85AE1">
        <w:rPr>
          <w:b/>
          <w:bCs/>
        </w:rPr>
        <w:t>D.</w:t>
      </w:r>
      <w:r w:rsidRPr="00F85AE1">
        <w:rPr>
          <w:b/>
        </w:rPr>
        <w:t xml:space="preserve"> </w:t>
      </w:r>
      <w:r w:rsidRPr="00F85AE1">
        <w:rPr>
          <w:position w:val="-14"/>
        </w:rPr>
        <w:object w:dxaOrig="2100" w:dyaOrig="405">
          <v:shape id="_x0000_i1057" type="#_x0000_t75" style="width:105pt;height:20.25pt" o:ole="">
            <v:imagedata r:id="rId73" o:title=""/>
          </v:shape>
          <o:OLEObject Type="Embed" ProgID="Equation.DSMT4" ShapeID="_x0000_i1057" DrawAspect="Content" ObjectID="_1690835821" r:id="rId74"/>
        </w:object>
      </w:r>
    </w:p>
    <w:p w:rsidR="00A7105B" w:rsidRPr="00F85AE1" w:rsidRDefault="00A7105B" w:rsidP="00F85AE1">
      <w:pPr>
        <w:spacing w:before="120" w:line="276" w:lineRule="auto"/>
      </w:pPr>
      <w:r w:rsidRPr="00F85AE1">
        <w:rPr>
          <w:rFonts w:eastAsia="Calibri"/>
          <w:b/>
          <w:color w:val="0033CC"/>
        </w:rPr>
        <w:t xml:space="preserve">Câu 8.  </w:t>
      </w:r>
      <w:r w:rsidRPr="00F85AE1">
        <w:t>Điểm thi khảo sát môn toán của các bạn tổ 1 và tổ 2 lớp 6A được cho bởi bảng sau: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96"/>
        <w:gridCol w:w="2091"/>
        <w:gridCol w:w="2091"/>
        <w:gridCol w:w="2196"/>
        <w:gridCol w:w="2196"/>
        <w:gridCol w:w="2091"/>
      </w:tblGrid>
      <w:tr w:rsidR="00A7105B" w:rsidRPr="00F85AE1" w:rsidTr="00A7105B"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5B" w:rsidRPr="00F85AE1" w:rsidRDefault="00A7105B" w:rsidP="00F85AE1">
            <w:pPr>
              <w:spacing w:before="120" w:line="276" w:lineRule="auto"/>
              <w:ind w:left="2240" w:hanging="560"/>
              <w:jc w:val="center"/>
            </w:pPr>
            <w:r w:rsidRPr="00F85AE1">
              <w:rPr>
                <w:position w:val="-6"/>
              </w:rPr>
              <w:object w:dxaOrig="195" w:dyaOrig="285">
                <v:shape id="_x0000_i1058" type="#_x0000_t75" style="width:9.75pt;height:14.25pt" o:ole="">
                  <v:imagedata r:id="rId75" o:title=""/>
                </v:shape>
                <o:OLEObject Type="Embed" ProgID="Equation.DSMT4" ShapeID="_x0000_i1058" DrawAspect="Content" ObjectID="_1690835822" r:id="rId76"/>
              </w:objec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5B" w:rsidRPr="00F85AE1" w:rsidRDefault="00A7105B" w:rsidP="00F85AE1">
            <w:pPr>
              <w:spacing w:before="120" w:line="276" w:lineRule="auto"/>
              <w:ind w:left="2240" w:hanging="560"/>
              <w:jc w:val="center"/>
            </w:pPr>
            <w:r w:rsidRPr="00F85AE1">
              <w:rPr>
                <w:position w:val="-6"/>
              </w:rPr>
              <w:object w:dxaOrig="195" w:dyaOrig="285">
                <v:shape id="_x0000_i1059" type="#_x0000_t75" style="width:9.75pt;height:14.25pt" o:ole="">
                  <v:imagedata r:id="rId77" o:title=""/>
                </v:shape>
                <o:OLEObject Type="Embed" ProgID="Equation.DSMT4" ShapeID="_x0000_i1059" DrawAspect="Content" ObjectID="_1690835823" r:id="rId78"/>
              </w:objec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5B" w:rsidRPr="00F85AE1" w:rsidRDefault="00A7105B" w:rsidP="00F85AE1">
            <w:pPr>
              <w:spacing w:before="120" w:line="276" w:lineRule="auto"/>
              <w:ind w:left="2240" w:hanging="560"/>
              <w:jc w:val="center"/>
            </w:pPr>
            <w:r w:rsidRPr="00F85AE1">
              <w:rPr>
                <w:position w:val="-6"/>
              </w:rPr>
              <w:object w:dxaOrig="180" w:dyaOrig="285">
                <v:shape id="_x0000_i1060" type="#_x0000_t75" style="width:9pt;height:14.25pt" o:ole="">
                  <v:imagedata r:id="rId79" o:title=""/>
                </v:shape>
                <o:OLEObject Type="Embed" ProgID="Equation.DSMT4" ShapeID="_x0000_i1060" DrawAspect="Content" ObjectID="_1690835824" r:id="rId80"/>
              </w:objec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5B" w:rsidRPr="00F85AE1" w:rsidRDefault="00A7105B" w:rsidP="00F85AE1">
            <w:pPr>
              <w:spacing w:before="120" w:line="276" w:lineRule="auto"/>
              <w:ind w:left="2240" w:hanging="560"/>
              <w:jc w:val="center"/>
            </w:pPr>
            <w:r w:rsidRPr="00F85AE1">
              <w:rPr>
                <w:position w:val="-6"/>
              </w:rPr>
              <w:object w:dxaOrig="180" w:dyaOrig="285">
                <v:shape id="_x0000_i1061" type="#_x0000_t75" style="width:9pt;height:14.25pt" o:ole="">
                  <v:imagedata r:id="rId81" o:title=""/>
                </v:shape>
                <o:OLEObject Type="Embed" ProgID="Equation.DSMT4" ShapeID="_x0000_i1061" DrawAspect="Content" ObjectID="_1690835825" r:id="rId82"/>
              </w:objec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5B" w:rsidRPr="00F85AE1" w:rsidRDefault="00A7105B" w:rsidP="00F85AE1">
            <w:pPr>
              <w:spacing w:before="120" w:line="276" w:lineRule="auto"/>
              <w:ind w:left="2240" w:hanging="560"/>
              <w:jc w:val="center"/>
            </w:pPr>
            <w:r w:rsidRPr="00F85AE1">
              <w:rPr>
                <w:position w:val="-6"/>
              </w:rPr>
              <w:object w:dxaOrig="300" w:dyaOrig="285">
                <v:shape id="_x0000_i1062" type="#_x0000_t75" style="width:15pt;height:14.25pt" o:ole="">
                  <v:imagedata r:id="rId83" o:title=""/>
                </v:shape>
                <o:OLEObject Type="Embed" ProgID="Equation.DSMT4" ShapeID="_x0000_i1062" DrawAspect="Content" ObjectID="_1690835826" r:id="rId84"/>
              </w:objec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5B" w:rsidRPr="00F85AE1" w:rsidRDefault="00A7105B" w:rsidP="00F85AE1">
            <w:pPr>
              <w:spacing w:before="120" w:line="276" w:lineRule="auto"/>
              <w:ind w:left="2240" w:hanging="560"/>
              <w:jc w:val="center"/>
            </w:pPr>
            <w:r w:rsidRPr="00F85AE1">
              <w:rPr>
                <w:position w:val="-6"/>
              </w:rPr>
              <w:object w:dxaOrig="180" w:dyaOrig="285">
                <v:shape id="_x0000_i1063" type="#_x0000_t75" style="width:9pt;height:14.25pt" o:ole="">
                  <v:imagedata r:id="rId85" o:title=""/>
                </v:shape>
                <o:OLEObject Type="Embed" ProgID="Equation.DSMT4" ShapeID="_x0000_i1063" DrawAspect="Content" ObjectID="_1690835827" r:id="rId86"/>
              </w:object>
            </w:r>
          </w:p>
        </w:tc>
      </w:tr>
      <w:tr w:rsidR="00A7105B" w:rsidRPr="00F85AE1" w:rsidTr="00A7105B"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5B" w:rsidRPr="00F85AE1" w:rsidRDefault="00A7105B" w:rsidP="00F85AE1">
            <w:pPr>
              <w:spacing w:before="120" w:line="276" w:lineRule="auto"/>
              <w:ind w:left="2240" w:hanging="560"/>
              <w:jc w:val="center"/>
            </w:pPr>
            <w:r w:rsidRPr="00F85AE1">
              <w:rPr>
                <w:position w:val="-6"/>
              </w:rPr>
              <w:object w:dxaOrig="195" w:dyaOrig="285">
                <v:shape id="_x0000_i1064" type="#_x0000_t75" style="width:9.75pt;height:14.25pt" o:ole="">
                  <v:imagedata r:id="rId87" o:title=""/>
                </v:shape>
                <o:OLEObject Type="Embed" ProgID="Equation.DSMT4" ShapeID="_x0000_i1064" DrawAspect="Content" ObjectID="_1690835828" r:id="rId88"/>
              </w:objec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5B" w:rsidRPr="00F85AE1" w:rsidRDefault="00A7105B" w:rsidP="00F85AE1">
            <w:pPr>
              <w:spacing w:before="120" w:line="276" w:lineRule="auto"/>
              <w:ind w:left="2240" w:hanging="560"/>
              <w:jc w:val="center"/>
            </w:pPr>
            <w:r w:rsidRPr="00F85AE1">
              <w:rPr>
                <w:position w:val="-6"/>
              </w:rPr>
              <w:object w:dxaOrig="195" w:dyaOrig="285">
                <v:shape id="_x0000_i1065" type="#_x0000_t75" style="width:9.75pt;height:14.25pt" o:ole="">
                  <v:imagedata r:id="rId89" o:title=""/>
                </v:shape>
                <o:OLEObject Type="Embed" ProgID="Equation.DSMT4" ShapeID="_x0000_i1065" DrawAspect="Content" ObjectID="_1690835829" r:id="rId90"/>
              </w:objec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5B" w:rsidRPr="00F85AE1" w:rsidRDefault="00A7105B" w:rsidP="00F85AE1">
            <w:pPr>
              <w:spacing w:before="120" w:line="276" w:lineRule="auto"/>
              <w:ind w:left="2240" w:hanging="560"/>
              <w:jc w:val="center"/>
            </w:pPr>
            <w:r w:rsidRPr="00F85AE1">
              <w:rPr>
                <w:position w:val="-6"/>
              </w:rPr>
              <w:object w:dxaOrig="195" w:dyaOrig="285">
                <v:shape id="_x0000_i1066" type="#_x0000_t75" style="width:9.75pt;height:14.25pt" o:ole="">
                  <v:imagedata r:id="rId91" o:title=""/>
                </v:shape>
                <o:OLEObject Type="Embed" ProgID="Equation.DSMT4" ShapeID="_x0000_i1066" DrawAspect="Content" ObjectID="_1690835830" r:id="rId92"/>
              </w:objec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5B" w:rsidRPr="00F85AE1" w:rsidRDefault="00A7105B" w:rsidP="00F85AE1">
            <w:pPr>
              <w:spacing w:before="120" w:line="276" w:lineRule="auto"/>
              <w:ind w:left="2240" w:hanging="560"/>
              <w:jc w:val="center"/>
            </w:pPr>
            <w:r w:rsidRPr="00F85AE1">
              <w:rPr>
                <w:position w:val="-6"/>
              </w:rPr>
              <w:object w:dxaOrig="195" w:dyaOrig="285">
                <v:shape id="_x0000_i1067" type="#_x0000_t75" style="width:9.75pt;height:14.25pt" o:ole="">
                  <v:imagedata r:id="rId93" o:title=""/>
                </v:shape>
                <o:OLEObject Type="Embed" ProgID="Equation.DSMT4" ShapeID="_x0000_i1067" DrawAspect="Content" ObjectID="_1690835831" r:id="rId94"/>
              </w:objec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5B" w:rsidRPr="00F85AE1" w:rsidRDefault="00A7105B" w:rsidP="00F85AE1">
            <w:pPr>
              <w:spacing w:before="120" w:line="276" w:lineRule="auto"/>
              <w:ind w:left="2240" w:hanging="560"/>
              <w:jc w:val="center"/>
            </w:pPr>
            <w:r w:rsidRPr="00F85AE1">
              <w:rPr>
                <w:position w:val="-6"/>
              </w:rPr>
              <w:object w:dxaOrig="195" w:dyaOrig="285">
                <v:shape id="_x0000_i1068" type="#_x0000_t75" style="width:9.75pt;height:14.25pt" o:ole="">
                  <v:imagedata r:id="rId95" o:title=""/>
                </v:shape>
                <o:OLEObject Type="Embed" ProgID="Equation.DSMT4" ShapeID="_x0000_i1068" DrawAspect="Content" ObjectID="_1690835832" r:id="rId96"/>
              </w:objec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5B" w:rsidRPr="00F85AE1" w:rsidRDefault="00A7105B" w:rsidP="00F85AE1">
            <w:pPr>
              <w:spacing w:before="120" w:line="276" w:lineRule="auto"/>
              <w:ind w:left="2240" w:hanging="560"/>
              <w:jc w:val="center"/>
            </w:pPr>
            <w:r w:rsidRPr="00F85AE1">
              <w:rPr>
                <w:position w:val="-6"/>
              </w:rPr>
              <w:object w:dxaOrig="195" w:dyaOrig="285">
                <v:shape id="_x0000_i1069" type="#_x0000_t75" style="width:9.75pt;height:14.25pt" o:ole="">
                  <v:imagedata r:id="rId97" o:title=""/>
                </v:shape>
                <o:OLEObject Type="Embed" ProgID="Equation.DSMT4" ShapeID="_x0000_i1069" DrawAspect="Content" ObjectID="_1690835833" r:id="rId98"/>
              </w:object>
            </w:r>
          </w:p>
        </w:tc>
      </w:tr>
      <w:tr w:rsidR="00A7105B" w:rsidRPr="00F85AE1" w:rsidTr="00A7105B"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5B" w:rsidRPr="00F85AE1" w:rsidRDefault="00A7105B" w:rsidP="00F85AE1">
            <w:pPr>
              <w:spacing w:before="120" w:line="276" w:lineRule="auto"/>
              <w:ind w:left="2240" w:hanging="560"/>
              <w:jc w:val="center"/>
            </w:pPr>
            <w:r w:rsidRPr="00F85AE1">
              <w:rPr>
                <w:position w:val="-6"/>
              </w:rPr>
              <w:object w:dxaOrig="300" w:dyaOrig="285">
                <v:shape id="_x0000_i1070" type="#_x0000_t75" style="width:15pt;height:14.25pt" o:ole="">
                  <v:imagedata r:id="rId99" o:title=""/>
                </v:shape>
                <o:OLEObject Type="Embed" ProgID="Equation.DSMT4" ShapeID="_x0000_i1070" DrawAspect="Content" ObjectID="_1690835834" r:id="rId100"/>
              </w:objec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5B" w:rsidRPr="00F85AE1" w:rsidRDefault="00A7105B" w:rsidP="00F85AE1">
            <w:pPr>
              <w:spacing w:before="120" w:line="276" w:lineRule="auto"/>
              <w:ind w:left="2240" w:hanging="560"/>
              <w:jc w:val="center"/>
            </w:pPr>
            <w:r w:rsidRPr="00F85AE1">
              <w:rPr>
                <w:position w:val="-6"/>
              </w:rPr>
              <w:object w:dxaOrig="195" w:dyaOrig="285">
                <v:shape id="_x0000_i1071" type="#_x0000_t75" style="width:9.75pt;height:14.25pt" o:ole="">
                  <v:imagedata r:id="rId101" o:title=""/>
                </v:shape>
                <o:OLEObject Type="Embed" ProgID="Equation.DSMT4" ShapeID="_x0000_i1071" DrawAspect="Content" ObjectID="_1690835835" r:id="rId102"/>
              </w:objec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5B" w:rsidRPr="00F85AE1" w:rsidRDefault="00A7105B" w:rsidP="00F85AE1">
            <w:pPr>
              <w:spacing w:before="120" w:line="276" w:lineRule="auto"/>
              <w:ind w:left="2240" w:hanging="560"/>
              <w:jc w:val="center"/>
            </w:pPr>
            <w:r w:rsidRPr="00F85AE1">
              <w:rPr>
                <w:position w:val="-6"/>
              </w:rPr>
              <w:object w:dxaOrig="195" w:dyaOrig="285">
                <v:shape id="_x0000_i1072" type="#_x0000_t75" style="width:9.75pt;height:14.25pt" o:ole="">
                  <v:imagedata r:id="rId103" o:title=""/>
                </v:shape>
                <o:OLEObject Type="Embed" ProgID="Equation.DSMT4" ShapeID="_x0000_i1072" DrawAspect="Content" ObjectID="_1690835836" r:id="rId104"/>
              </w:objec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5B" w:rsidRPr="00F85AE1" w:rsidRDefault="00A7105B" w:rsidP="00F85AE1">
            <w:pPr>
              <w:spacing w:before="120" w:line="276" w:lineRule="auto"/>
              <w:ind w:left="2240" w:hanging="560"/>
              <w:jc w:val="center"/>
            </w:pPr>
            <w:r w:rsidRPr="00F85AE1">
              <w:rPr>
                <w:position w:val="-6"/>
              </w:rPr>
              <w:object w:dxaOrig="300" w:dyaOrig="285">
                <v:shape id="_x0000_i1073" type="#_x0000_t75" style="width:15pt;height:14.25pt" o:ole="">
                  <v:imagedata r:id="rId105" o:title=""/>
                </v:shape>
                <o:OLEObject Type="Embed" ProgID="Equation.DSMT4" ShapeID="_x0000_i1073" DrawAspect="Content" ObjectID="_1690835837" r:id="rId106"/>
              </w:objec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5B" w:rsidRPr="00F85AE1" w:rsidRDefault="00A7105B" w:rsidP="00F85AE1">
            <w:pPr>
              <w:spacing w:before="120" w:line="276" w:lineRule="auto"/>
              <w:ind w:left="2240" w:hanging="560"/>
              <w:jc w:val="center"/>
            </w:pPr>
            <w:r w:rsidRPr="00F85AE1">
              <w:rPr>
                <w:position w:val="-6"/>
              </w:rPr>
              <w:object w:dxaOrig="300" w:dyaOrig="285">
                <v:shape id="_x0000_i1074" type="#_x0000_t75" style="width:15pt;height:14.25pt" o:ole="">
                  <v:imagedata r:id="rId107" o:title=""/>
                </v:shape>
                <o:OLEObject Type="Embed" ProgID="Equation.DSMT4" ShapeID="_x0000_i1074" DrawAspect="Content" ObjectID="_1690835838" r:id="rId108"/>
              </w:objec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5B" w:rsidRPr="00F85AE1" w:rsidRDefault="00A7105B" w:rsidP="00F85AE1">
            <w:pPr>
              <w:spacing w:before="120" w:line="276" w:lineRule="auto"/>
              <w:ind w:left="2240" w:hanging="560"/>
              <w:jc w:val="center"/>
            </w:pPr>
            <w:r w:rsidRPr="00F85AE1">
              <w:rPr>
                <w:position w:val="-6"/>
              </w:rPr>
              <w:object w:dxaOrig="180" w:dyaOrig="285">
                <v:shape id="_x0000_i1075" type="#_x0000_t75" style="width:9pt;height:14.25pt" o:ole="">
                  <v:imagedata r:id="rId109" o:title=""/>
                </v:shape>
                <o:OLEObject Type="Embed" ProgID="Equation.DSMT4" ShapeID="_x0000_i1075" DrawAspect="Content" ObjectID="_1690835839" r:id="rId110"/>
              </w:object>
            </w:r>
          </w:p>
        </w:tc>
      </w:tr>
    </w:tbl>
    <w:p w:rsidR="00A7105B" w:rsidRPr="00F85AE1" w:rsidRDefault="00A7105B" w:rsidP="00F85AE1">
      <w:pPr>
        <w:spacing w:before="120" w:line="276" w:lineRule="auto"/>
      </w:pPr>
      <w:r w:rsidRPr="00F85AE1">
        <w:t xml:space="preserve"> Tập hợp điểm thi khảo sát môn toán của các bạn tổ 1 và tổ 2 lớp 6A là</w:t>
      </w:r>
    </w:p>
    <w:p w:rsidR="00A7105B" w:rsidRPr="00F85AE1" w:rsidRDefault="00A7105B" w:rsidP="00F85AE1">
      <w:pPr>
        <w:tabs>
          <w:tab w:val="left" w:pos="283"/>
          <w:tab w:val="left" w:pos="2835"/>
          <w:tab w:val="left" w:pos="5386"/>
          <w:tab w:val="left" w:pos="7937"/>
        </w:tabs>
        <w:spacing w:after="120" w:line="276" w:lineRule="auto"/>
        <w:ind w:firstLine="283"/>
        <w:jc w:val="both"/>
        <w:rPr>
          <w:b/>
        </w:rPr>
      </w:pPr>
      <w:r w:rsidRPr="00F85AE1">
        <w:rPr>
          <w:b/>
          <w:bCs/>
        </w:rPr>
        <w:t>A.</w:t>
      </w:r>
      <w:r w:rsidRPr="00F85AE1">
        <w:t xml:space="preserve"> </w:t>
      </w:r>
      <w:r w:rsidRPr="00F85AE1">
        <w:rPr>
          <w:position w:val="-14"/>
        </w:rPr>
        <w:object w:dxaOrig="2100" w:dyaOrig="405">
          <v:shape id="_x0000_i1076" type="#_x0000_t75" style="width:105pt;height:20.25pt" o:ole="">
            <v:imagedata r:id="rId111" o:title=""/>
          </v:shape>
          <o:OLEObject Type="Embed" ProgID="Equation.DSMT4" ShapeID="_x0000_i1076" DrawAspect="Content" ObjectID="_1690835840" r:id="rId112"/>
        </w:object>
      </w:r>
      <w:r w:rsidRPr="00F85AE1">
        <w:rPr>
          <w:b/>
        </w:rPr>
        <w:tab/>
        <w:t xml:space="preserve"> </w:t>
      </w:r>
      <w:r w:rsidRPr="00F85AE1">
        <w:rPr>
          <w:b/>
        </w:rPr>
        <w:tab/>
      </w:r>
      <w:r w:rsidRPr="00F85AE1">
        <w:rPr>
          <w:b/>
          <w:bCs/>
        </w:rPr>
        <w:t>B.</w:t>
      </w:r>
      <w:r w:rsidRPr="00F85AE1">
        <w:rPr>
          <w:b/>
        </w:rPr>
        <w:t xml:space="preserve"> </w:t>
      </w:r>
      <w:r w:rsidRPr="00F85AE1">
        <w:rPr>
          <w:position w:val="-14"/>
        </w:rPr>
        <w:object w:dxaOrig="1860" w:dyaOrig="405">
          <v:shape id="_x0000_i1077" type="#_x0000_t75" style="width:93pt;height:20.25pt" o:ole="">
            <v:imagedata r:id="rId113" o:title=""/>
          </v:shape>
          <o:OLEObject Type="Embed" ProgID="Equation.DSMT4" ShapeID="_x0000_i1077" DrawAspect="Content" ObjectID="_1690835841" r:id="rId114"/>
        </w:object>
      </w:r>
    </w:p>
    <w:p w:rsidR="00A7105B" w:rsidRPr="00F85AE1" w:rsidRDefault="00A7105B" w:rsidP="00F85AE1">
      <w:pPr>
        <w:tabs>
          <w:tab w:val="left" w:pos="283"/>
          <w:tab w:val="left" w:pos="2835"/>
          <w:tab w:val="left" w:pos="5386"/>
          <w:tab w:val="left" w:pos="7937"/>
        </w:tabs>
        <w:spacing w:after="120" w:line="276" w:lineRule="auto"/>
        <w:ind w:firstLine="283"/>
        <w:jc w:val="both"/>
      </w:pPr>
      <w:r w:rsidRPr="00F85AE1">
        <w:rPr>
          <w:b/>
          <w:bCs/>
        </w:rPr>
        <w:t>C.</w:t>
      </w:r>
      <w:r w:rsidRPr="00F85AE1">
        <w:rPr>
          <w:b/>
        </w:rPr>
        <w:t xml:space="preserve"> </w:t>
      </w:r>
      <w:r w:rsidRPr="00F85AE1">
        <w:rPr>
          <w:position w:val="-14"/>
        </w:rPr>
        <w:object w:dxaOrig="1440" w:dyaOrig="405">
          <v:shape id="_x0000_i1078" type="#_x0000_t75" style="width:1in;height:20.25pt" o:ole="">
            <v:imagedata r:id="rId115" o:title=""/>
          </v:shape>
          <o:OLEObject Type="Embed" ProgID="Equation.DSMT4" ShapeID="_x0000_i1078" DrawAspect="Content" ObjectID="_1690835842" r:id="rId116"/>
        </w:object>
      </w:r>
      <w:r w:rsidRPr="00F85AE1">
        <w:rPr>
          <w:b/>
        </w:rPr>
        <w:tab/>
        <w:t xml:space="preserve"> </w:t>
      </w:r>
      <w:r w:rsidRPr="00F85AE1">
        <w:rPr>
          <w:b/>
        </w:rPr>
        <w:tab/>
      </w:r>
      <w:r w:rsidRPr="00F85AE1">
        <w:rPr>
          <w:b/>
          <w:bCs/>
        </w:rPr>
        <w:t>D.</w:t>
      </w:r>
      <w:r w:rsidRPr="00F85AE1">
        <w:rPr>
          <w:b/>
        </w:rPr>
        <w:t xml:space="preserve"> </w:t>
      </w:r>
      <w:r w:rsidRPr="00F85AE1">
        <w:rPr>
          <w:position w:val="-14"/>
        </w:rPr>
        <w:object w:dxaOrig="1545" w:dyaOrig="405">
          <v:shape id="_x0000_i1079" type="#_x0000_t75" style="width:77.25pt;height:20.25pt" o:ole="">
            <v:imagedata r:id="rId117" o:title=""/>
          </v:shape>
          <o:OLEObject Type="Embed" ProgID="Equation.DSMT4" ShapeID="_x0000_i1079" DrawAspect="Content" ObjectID="_1690835843" r:id="rId118"/>
        </w:object>
      </w:r>
    </w:p>
    <w:p w:rsidR="00A7105B" w:rsidRPr="00F85AE1" w:rsidRDefault="00A7105B" w:rsidP="00F85AE1">
      <w:pPr>
        <w:spacing w:before="120" w:line="276" w:lineRule="auto"/>
      </w:pPr>
      <w:r w:rsidRPr="00F85AE1">
        <w:rPr>
          <w:rFonts w:eastAsia="Calibri"/>
          <w:b/>
          <w:color w:val="0033CC"/>
        </w:rPr>
        <w:t xml:space="preserve">Câu 9. </w:t>
      </w:r>
      <w:r w:rsidRPr="00F85AE1">
        <w:t xml:space="preserve">Cho các tập hợp </w:t>
      </w:r>
      <w:r w:rsidRPr="00F85AE1">
        <w:rPr>
          <w:position w:val="-14"/>
        </w:rPr>
        <w:object w:dxaOrig="2175" w:dyaOrig="405">
          <v:shape id="_x0000_i1080" type="#_x0000_t75" style="width:108.75pt;height:20.25pt" o:ole="">
            <v:imagedata r:id="rId119" o:title=""/>
          </v:shape>
          <o:OLEObject Type="Embed" ProgID="Equation.DSMT4" ShapeID="_x0000_i1080" DrawAspect="Content" ObjectID="_1690835844" r:id="rId120"/>
        </w:object>
      </w:r>
      <w:r w:rsidRPr="00F85AE1">
        <w:t xml:space="preserve"> và </w:t>
      </w:r>
      <w:r w:rsidRPr="00F85AE1">
        <w:rPr>
          <w:position w:val="-14"/>
        </w:rPr>
        <w:object w:dxaOrig="2520" w:dyaOrig="420">
          <v:shape id="_x0000_i1081" type="#_x0000_t75" style="width:126pt;height:21pt" o:ole="">
            <v:imagedata r:id="rId121" o:title=""/>
          </v:shape>
          <o:OLEObject Type="Embed" ProgID="Equation.DSMT4" ShapeID="_x0000_i1081" DrawAspect="Content" ObjectID="_1690835845" r:id="rId122"/>
        </w:object>
      </w:r>
      <w:r w:rsidRPr="00F85AE1">
        <w:t xml:space="preserve">. Tập hợp </w:t>
      </w:r>
      <w:r w:rsidRPr="00F85AE1">
        <w:rPr>
          <w:position w:val="-4"/>
        </w:rPr>
        <w:object w:dxaOrig="255" w:dyaOrig="255">
          <v:shape id="_x0000_i1082" type="#_x0000_t75" style="width:12.75pt;height:12.75pt" o:ole="">
            <v:imagedata r:id="rId123" o:title=""/>
          </v:shape>
          <o:OLEObject Type="Embed" ProgID="Equation.DSMT4" ShapeID="_x0000_i1082" DrawAspect="Content" ObjectID="_1690835846" r:id="rId124"/>
        </w:object>
      </w:r>
      <w:r w:rsidRPr="00F85AE1">
        <w:t xml:space="preserve"> các số tự nhiên thuộc </w:t>
      </w:r>
      <w:r w:rsidRPr="00F85AE1">
        <w:rPr>
          <w:position w:val="-4"/>
        </w:rPr>
        <w:object w:dxaOrig="315" w:dyaOrig="255">
          <v:shape id="_x0000_i1083" type="#_x0000_t75" style="width:15.75pt;height:12.75pt" o:ole="">
            <v:imagedata r:id="rId125" o:title=""/>
          </v:shape>
          <o:OLEObject Type="Embed" ProgID="Equation.DSMT4" ShapeID="_x0000_i1083" DrawAspect="Content" ObjectID="_1690835847" r:id="rId126"/>
        </w:object>
      </w:r>
      <w:r w:rsidRPr="00F85AE1">
        <w:t xml:space="preserve"> mà </w:t>
      </w:r>
      <w:r w:rsidRPr="00F85AE1">
        <w:rPr>
          <w:b/>
        </w:rPr>
        <w:t>không thuộc</w:t>
      </w:r>
      <w:r w:rsidRPr="00F85AE1">
        <w:t xml:space="preserve"> </w:t>
      </w:r>
      <w:r w:rsidRPr="00F85AE1">
        <w:rPr>
          <w:position w:val="-4"/>
        </w:rPr>
        <w:object w:dxaOrig="240" w:dyaOrig="255">
          <v:shape id="_x0000_i1084" type="#_x0000_t75" style="width:12pt;height:12.75pt" o:ole="">
            <v:imagedata r:id="rId127" o:title=""/>
          </v:shape>
          <o:OLEObject Type="Embed" ProgID="Equation.DSMT4" ShapeID="_x0000_i1084" DrawAspect="Content" ObjectID="_1690835848" r:id="rId128"/>
        </w:object>
      </w:r>
      <w:r w:rsidRPr="00F85AE1">
        <w:t xml:space="preserve"> là</w:t>
      </w:r>
    </w:p>
    <w:p w:rsidR="00A7105B" w:rsidRPr="00F85AE1" w:rsidRDefault="00A7105B" w:rsidP="00F85AE1">
      <w:pPr>
        <w:tabs>
          <w:tab w:val="left" w:pos="283"/>
          <w:tab w:val="left" w:pos="2835"/>
          <w:tab w:val="left" w:pos="5386"/>
          <w:tab w:val="left" w:pos="7937"/>
        </w:tabs>
        <w:spacing w:after="120" w:line="276" w:lineRule="auto"/>
        <w:ind w:firstLine="283"/>
        <w:jc w:val="both"/>
        <w:rPr>
          <w:b/>
        </w:rPr>
      </w:pPr>
      <w:r w:rsidRPr="00F85AE1">
        <w:rPr>
          <w:b/>
          <w:bCs/>
        </w:rPr>
        <w:lastRenderedPageBreak/>
        <w:t>A.</w:t>
      </w:r>
      <w:r w:rsidRPr="00F85AE1">
        <w:t xml:space="preserve"> </w:t>
      </w:r>
      <w:r w:rsidRPr="00F85AE1">
        <w:rPr>
          <w:position w:val="-14"/>
        </w:rPr>
        <w:object w:dxaOrig="1500" w:dyaOrig="405">
          <v:shape id="_x0000_i1085" type="#_x0000_t75" style="width:75pt;height:20.25pt" o:ole="">
            <v:imagedata r:id="rId129" o:title=""/>
          </v:shape>
          <o:OLEObject Type="Embed" ProgID="Equation.DSMT4" ShapeID="_x0000_i1085" DrawAspect="Content" ObjectID="_1690835849" r:id="rId130"/>
        </w:object>
      </w:r>
      <w:r w:rsidRPr="00F85AE1">
        <w:rPr>
          <w:b/>
        </w:rPr>
        <w:tab/>
        <w:t xml:space="preserve"> </w:t>
      </w:r>
      <w:r w:rsidRPr="00F85AE1">
        <w:rPr>
          <w:b/>
          <w:bCs/>
        </w:rPr>
        <w:t>B.</w:t>
      </w:r>
      <w:r w:rsidRPr="00F85AE1">
        <w:rPr>
          <w:b/>
        </w:rPr>
        <w:t xml:space="preserve"> </w:t>
      </w:r>
      <w:r w:rsidRPr="00F85AE1">
        <w:rPr>
          <w:position w:val="-14"/>
        </w:rPr>
        <w:object w:dxaOrig="3675" w:dyaOrig="405">
          <v:shape id="_x0000_i1086" type="#_x0000_t75" style="width:183.75pt;height:20.25pt" o:ole="">
            <v:imagedata r:id="rId131" o:title=""/>
          </v:shape>
          <o:OLEObject Type="Embed" ProgID="Equation.DSMT4" ShapeID="_x0000_i1086" DrawAspect="Content" ObjectID="_1690835850" r:id="rId132"/>
        </w:object>
      </w:r>
    </w:p>
    <w:p w:rsidR="00A7105B" w:rsidRPr="00F85AE1" w:rsidRDefault="00A7105B" w:rsidP="00F85AE1">
      <w:pPr>
        <w:tabs>
          <w:tab w:val="left" w:pos="283"/>
          <w:tab w:val="left" w:pos="2835"/>
          <w:tab w:val="left" w:pos="5386"/>
          <w:tab w:val="left" w:pos="7937"/>
        </w:tabs>
        <w:spacing w:after="120" w:line="276" w:lineRule="auto"/>
        <w:ind w:firstLine="283"/>
        <w:jc w:val="both"/>
      </w:pPr>
      <w:r w:rsidRPr="00F85AE1">
        <w:rPr>
          <w:b/>
          <w:bCs/>
        </w:rPr>
        <w:t>C.</w:t>
      </w:r>
      <w:r w:rsidRPr="00F85AE1">
        <w:rPr>
          <w:b/>
        </w:rPr>
        <w:t xml:space="preserve"> </w:t>
      </w:r>
      <w:r w:rsidRPr="00F85AE1">
        <w:rPr>
          <w:position w:val="-14"/>
        </w:rPr>
        <w:object w:dxaOrig="1665" w:dyaOrig="405">
          <v:shape id="_x0000_i1087" type="#_x0000_t75" style="width:83.25pt;height:20.25pt" o:ole="">
            <v:imagedata r:id="rId133" o:title=""/>
          </v:shape>
          <o:OLEObject Type="Embed" ProgID="Equation.DSMT4" ShapeID="_x0000_i1087" DrawAspect="Content" ObjectID="_1690835851" r:id="rId134"/>
        </w:object>
      </w:r>
      <w:r w:rsidRPr="00F85AE1">
        <w:rPr>
          <w:b/>
        </w:rPr>
        <w:tab/>
        <w:t xml:space="preserve"> </w:t>
      </w:r>
      <w:r w:rsidRPr="00F85AE1">
        <w:rPr>
          <w:b/>
          <w:bCs/>
        </w:rPr>
        <w:t>D.</w:t>
      </w:r>
      <w:r w:rsidRPr="00F85AE1">
        <w:rPr>
          <w:b/>
        </w:rPr>
        <w:t xml:space="preserve"> </w:t>
      </w:r>
      <w:r w:rsidRPr="00F85AE1">
        <w:rPr>
          <w:position w:val="-14"/>
        </w:rPr>
        <w:object w:dxaOrig="1695" w:dyaOrig="405">
          <v:shape id="_x0000_i1088" type="#_x0000_t75" style="width:84.75pt;height:20.25pt" o:ole="">
            <v:imagedata r:id="rId135" o:title=""/>
          </v:shape>
          <o:OLEObject Type="Embed" ProgID="Equation.DSMT4" ShapeID="_x0000_i1088" DrawAspect="Content" ObjectID="_1690835852" r:id="rId136"/>
        </w:object>
      </w:r>
    </w:p>
    <w:p w:rsidR="00A7105B" w:rsidRPr="00F85AE1" w:rsidRDefault="00A7105B" w:rsidP="00F85AE1">
      <w:pPr>
        <w:spacing w:before="120" w:line="276" w:lineRule="auto"/>
      </w:pPr>
      <w:r w:rsidRPr="00F85AE1">
        <w:rPr>
          <w:rFonts w:eastAsia="Calibri"/>
          <w:b/>
          <w:color w:val="0033CC"/>
        </w:rPr>
        <w:t xml:space="preserve">Câu 10. </w:t>
      </w:r>
      <w:r w:rsidRPr="00F85AE1">
        <w:t xml:space="preserve">Cho tập hợp </w:t>
      </w:r>
      <w:r w:rsidRPr="00F85AE1">
        <w:rPr>
          <w:position w:val="-14"/>
        </w:rPr>
        <w:object w:dxaOrig="2745" w:dyaOrig="405">
          <v:shape id="_x0000_i1089" type="#_x0000_t75" alt="" style="width:137.25pt;height:20.25pt" o:ole="">
            <v:imagedata r:id="rId137" o:title=""/>
          </v:shape>
          <o:OLEObject Type="Embed" ProgID="Equation.DSMT4" ShapeID="_x0000_i1089" DrawAspect="Content" ObjectID="_1690835853" r:id="rId138"/>
        </w:object>
      </w:r>
      <w:r w:rsidRPr="00F85AE1">
        <w:t xml:space="preserve">. Trong các cách viết sau, cách viết nào </w:t>
      </w:r>
      <w:r w:rsidRPr="00F85AE1">
        <w:rPr>
          <w:b/>
        </w:rPr>
        <w:t>sai</w:t>
      </w:r>
      <w:r w:rsidRPr="00F85AE1">
        <w:t>?</w:t>
      </w:r>
    </w:p>
    <w:p w:rsidR="00A7105B" w:rsidRPr="00F85AE1" w:rsidRDefault="00A7105B" w:rsidP="00F85AE1">
      <w:pPr>
        <w:tabs>
          <w:tab w:val="left" w:pos="283"/>
          <w:tab w:val="left" w:pos="2835"/>
          <w:tab w:val="left" w:pos="5386"/>
          <w:tab w:val="left" w:pos="7937"/>
        </w:tabs>
        <w:spacing w:after="120" w:line="276" w:lineRule="auto"/>
        <w:ind w:firstLine="283"/>
        <w:jc w:val="both"/>
        <w:rPr>
          <w:b/>
        </w:rPr>
      </w:pPr>
      <w:r w:rsidRPr="00F85AE1">
        <w:rPr>
          <w:b/>
          <w:bCs/>
        </w:rPr>
        <w:t>A.</w:t>
      </w:r>
      <w:r w:rsidRPr="00F85AE1">
        <w:t xml:space="preserve"> </w:t>
      </w:r>
      <w:r w:rsidRPr="00F85AE1">
        <w:rPr>
          <w:position w:val="-14"/>
        </w:rPr>
        <w:object w:dxaOrig="3465" w:dyaOrig="420">
          <v:shape id="_x0000_i1090" type="#_x0000_t75" alt="" style="width:173.25pt;height:21pt" o:ole="">
            <v:imagedata r:id="rId139" o:title=""/>
          </v:shape>
          <o:OLEObject Type="Embed" ProgID="Equation.DSMT4" ShapeID="_x0000_i1090" DrawAspect="Content" ObjectID="_1690835854" r:id="rId140"/>
        </w:object>
      </w:r>
      <w:r w:rsidRPr="00F85AE1">
        <w:t xml:space="preserve"> </w:t>
      </w:r>
      <w:r w:rsidRPr="00F85AE1">
        <w:rPr>
          <w:b/>
        </w:rPr>
        <w:tab/>
      </w:r>
    </w:p>
    <w:p w:rsidR="00A7105B" w:rsidRPr="00F85AE1" w:rsidRDefault="00A7105B" w:rsidP="00F85AE1">
      <w:pPr>
        <w:tabs>
          <w:tab w:val="left" w:pos="283"/>
          <w:tab w:val="left" w:pos="2835"/>
          <w:tab w:val="left" w:pos="5386"/>
          <w:tab w:val="left" w:pos="7937"/>
        </w:tabs>
        <w:spacing w:after="120" w:line="276" w:lineRule="auto"/>
        <w:jc w:val="both"/>
        <w:rPr>
          <w:b/>
        </w:rPr>
      </w:pPr>
      <w:r w:rsidRPr="00F85AE1">
        <w:rPr>
          <w:b/>
          <w:bCs/>
        </w:rPr>
        <w:t xml:space="preserve">    B.</w:t>
      </w:r>
      <w:r w:rsidRPr="00F85AE1">
        <w:rPr>
          <w:b/>
        </w:rPr>
        <w:t xml:space="preserve"> </w:t>
      </w:r>
      <w:r w:rsidRPr="00F85AE1">
        <w:rPr>
          <w:position w:val="-14"/>
        </w:rPr>
        <w:object w:dxaOrig="3975" w:dyaOrig="420">
          <v:shape id="_x0000_i1091" type="#_x0000_t75" alt="" style="width:198.75pt;height:21pt" o:ole="">
            <v:imagedata r:id="rId141" o:title=""/>
          </v:shape>
          <o:OLEObject Type="Embed" ProgID="Equation.DSMT4" ShapeID="_x0000_i1091" DrawAspect="Content" ObjectID="_1690835855" r:id="rId142"/>
        </w:object>
      </w:r>
    </w:p>
    <w:p w:rsidR="00A7105B" w:rsidRPr="00F85AE1" w:rsidRDefault="00A7105B" w:rsidP="00F85AE1">
      <w:pPr>
        <w:tabs>
          <w:tab w:val="left" w:pos="283"/>
          <w:tab w:val="left" w:pos="2835"/>
          <w:tab w:val="left" w:pos="5386"/>
          <w:tab w:val="left" w:pos="7937"/>
        </w:tabs>
        <w:spacing w:after="120" w:line="276" w:lineRule="auto"/>
        <w:ind w:firstLine="283"/>
        <w:jc w:val="both"/>
        <w:rPr>
          <w:b/>
        </w:rPr>
      </w:pPr>
      <w:r w:rsidRPr="00F85AE1">
        <w:rPr>
          <w:b/>
          <w:bCs/>
        </w:rPr>
        <w:t>C.</w:t>
      </w:r>
      <w:r w:rsidRPr="00F85AE1">
        <w:rPr>
          <w:b/>
        </w:rPr>
        <w:t xml:space="preserve"> </w:t>
      </w:r>
      <w:r w:rsidRPr="00F85AE1">
        <w:rPr>
          <w:position w:val="-14"/>
        </w:rPr>
        <w:object w:dxaOrig="3855" w:dyaOrig="420">
          <v:shape id="_x0000_i1092" type="#_x0000_t75" style="width:192.75pt;height:21pt" o:ole="">
            <v:imagedata r:id="rId143" o:title=""/>
          </v:shape>
          <o:OLEObject Type="Embed" ProgID="Equation.DSMT4" ShapeID="_x0000_i1092" DrawAspect="Content" ObjectID="_1690835856" r:id="rId144"/>
        </w:object>
      </w:r>
      <w:r w:rsidRPr="00F85AE1">
        <w:rPr>
          <w:b/>
        </w:rPr>
        <w:tab/>
      </w:r>
    </w:p>
    <w:p w:rsidR="00A7105B" w:rsidRPr="00F85AE1" w:rsidRDefault="00A7105B" w:rsidP="00F85AE1">
      <w:pPr>
        <w:tabs>
          <w:tab w:val="left" w:pos="283"/>
          <w:tab w:val="left" w:pos="2835"/>
          <w:tab w:val="left" w:pos="5386"/>
          <w:tab w:val="left" w:pos="7937"/>
        </w:tabs>
        <w:spacing w:after="120" w:line="276" w:lineRule="auto"/>
        <w:ind w:firstLine="283"/>
        <w:jc w:val="both"/>
      </w:pPr>
      <w:r w:rsidRPr="00F85AE1">
        <w:rPr>
          <w:b/>
          <w:bCs/>
        </w:rPr>
        <w:t>D.</w:t>
      </w:r>
      <w:r w:rsidRPr="00F85AE1">
        <w:rPr>
          <w:b/>
        </w:rPr>
        <w:t xml:space="preserve"> </w:t>
      </w:r>
      <w:r w:rsidRPr="00F85AE1">
        <w:rPr>
          <w:position w:val="-14"/>
        </w:rPr>
        <w:object w:dxaOrig="2835" w:dyaOrig="420">
          <v:shape id="_x0000_i1093" type="#_x0000_t75" style="width:141.75pt;height:21pt" o:ole="">
            <v:imagedata r:id="rId145" o:title=""/>
          </v:shape>
          <o:OLEObject Type="Embed" ProgID="Equation.DSMT4" ShapeID="_x0000_i1093" DrawAspect="Content" ObjectID="_1690835857" r:id="rId146"/>
        </w:object>
      </w:r>
    </w:p>
    <w:p w:rsidR="00A7105B" w:rsidRPr="00F85AE1" w:rsidRDefault="00A7105B" w:rsidP="00C91572">
      <w:pPr>
        <w:numPr>
          <w:ilvl w:val="0"/>
          <w:numId w:val="13"/>
        </w:numPr>
        <w:tabs>
          <w:tab w:val="left" w:pos="283"/>
          <w:tab w:val="left" w:pos="2835"/>
          <w:tab w:val="left" w:pos="5386"/>
          <w:tab w:val="left" w:pos="7937"/>
        </w:tabs>
        <w:spacing w:line="276" w:lineRule="auto"/>
        <w:contextualSpacing/>
        <w:jc w:val="both"/>
        <w:rPr>
          <w:b/>
          <w:bCs/>
          <w:color w:val="0000FF"/>
        </w:rPr>
      </w:pPr>
      <w:r w:rsidRPr="00F85AE1">
        <w:rPr>
          <w:position w:val="-4"/>
        </w:rPr>
        <w:object w:dxaOrig="195" w:dyaOrig="300">
          <v:shape id="_x0000_i1094" type="#_x0000_t75" style="width:9.75pt;height:15pt" o:ole="">
            <v:imagedata r:id="rId147" o:title=""/>
          </v:shape>
          <o:OLEObject Type="Embed" ProgID="Equation.3" ShapeID="_x0000_i1094" DrawAspect="Content" ObjectID="_1690835858" r:id="rId148"/>
        </w:object>
      </w:r>
      <w:r w:rsidRPr="00F85AE1">
        <w:rPr>
          <w:b/>
          <w:bCs/>
          <w:color w:val="0000FF"/>
        </w:rPr>
        <w:t>BÀI TẬP TỰ LUẬN</w:t>
      </w:r>
    </w:p>
    <w:p w:rsidR="00A7105B" w:rsidRPr="00F85AE1" w:rsidRDefault="00A7105B" w:rsidP="00F85AE1">
      <w:pPr>
        <w:spacing w:line="276" w:lineRule="auto"/>
        <w:rPr>
          <w:b/>
          <w:bCs/>
          <w:color w:val="0000FF"/>
        </w:rPr>
      </w:pPr>
      <w:r w:rsidRPr="00F85AE1">
        <w:rPr>
          <w:b/>
          <w:bCs/>
          <w:color w:val="0000FF"/>
        </w:rPr>
        <w:t>Bài 1:</w:t>
      </w:r>
    </w:p>
    <w:p w:rsidR="00A7105B" w:rsidRPr="00F85AE1" w:rsidRDefault="00A7105B" w:rsidP="00C91572">
      <w:pPr>
        <w:numPr>
          <w:ilvl w:val="0"/>
          <w:numId w:val="15"/>
        </w:num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color w:val="000000"/>
          <w:sz w:val="28"/>
          <w:szCs w:val="28"/>
          <w:lang w:eastAsia="vi-VN"/>
        </w:rPr>
        <w:t>Viết tập hợp các số tự nhiên không nhỏ hơn 3 và nhỏ hơn 7.</w:t>
      </w:r>
    </w:p>
    <w:p w:rsidR="00A7105B" w:rsidRPr="00F85AE1" w:rsidRDefault="00A7105B" w:rsidP="00C91572">
      <w:pPr>
        <w:numPr>
          <w:ilvl w:val="0"/>
          <w:numId w:val="15"/>
        </w:num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color w:val="000000"/>
          <w:sz w:val="28"/>
          <w:szCs w:val="28"/>
          <w:lang w:eastAsia="vi-VN"/>
        </w:rPr>
        <w:t>Viết tập hợp các chữ cái trong từ “THÂN THIỆN”.</w:t>
      </w:r>
    </w:p>
    <w:p w:rsidR="00A7105B" w:rsidRPr="00F85AE1" w:rsidRDefault="00A7105B" w:rsidP="00C91572">
      <w:pPr>
        <w:numPr>
          <w:ilvl w:val="0"/>
          <w:numId w:val="15"/>
        </w:num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color w:val="000000"/>
          <w:sz w:val="28"/>
          <w:szCs w:val="28"/>
          <w:lang w:eastAsia="vi-VN"/>
        </w:rPr>
        <w:t>Viết tập hợp các số tự nhiên có hai chữ số trong đó chữ số hàng chục lớn hơn chữ số hàng đơn vị là 2.</w:t>
      </w:r>
    </w:p>
    <w:p w:rsidR="00A7105B" w:rsidRPr="00F85AE1" w:rsidRDefault="00A7105B" w:rsidP="00C91572">
      <w:pPr>
        <w:numPr>
          <w:ilvl w:val="0"/>
          <w:numId w:val="15"/>
        </w:num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color w:val="000000"/>
          <w:sz w:val="28"/>
          <w:szCs w:val="28"/>
          <w:lang w:eastAsia="vi-VN"/>
        </w:rPr>
        <w:t xml:space="preserve">Cho tập hợp </w:t>
      </w:r>
      <w:r w:rsidRPr="00F85AE1">
        <w:rPr>
          <w:rStyle w:val="Bodytext20"/>
          <w:rFonts w:ascii="Times New Roman" w:hAnsi="Times New Roman"/>
          <w:color w:val="000000"/>
          <w:position w:val="-14"/>
          <w:sz w:val="28"/>
          <w:szCs w:val="28"/>
          <w:shd w:val="clear" w:color="auto" w:fill="FFFFFF"/>
          <w:lang w:eastAsia="vi-VN"/>
        </w:rPr>
        <w:object w:dxaOrig="1170" w:dyaOrig="405">
          <v:shape id="_x0000_i1095" type="#_x0000_t75" style="width:58.5pt;height:20.25pt" o:ole="">
            <v:imagedata r:id="rId149" o:title=""/>
            <o:lock v:ext="edit" aspectratio="f"/>
          </v:shape>
          <o:OLEObject Type="Embed" ProgID="Equation.DSMT4" ShapeID="_x0000_i1095" DrawAspect="Content" ObjectID="_1690835859" r:id="rId150"/>
        </w:object>
      </w:r>
      <w:r w:rsidRPr="00F85AE1">
        <w:rPr>
          <w:rStyle w:val="Bodytext20"/>
          <w:color w:val="000000"/>
          <w:sz w:val="28"/>
          <w:szCs w:val="28"/>
          <w:lang w:eastAsia="vi-VN"/>
        </w:rPr>
        <w:t xml:space="preserve">. Viết tập hợp các số có ba chữ số khác nhau lấy từ tập </w:t>
      </w:r>
      <w:r w:rsidRPr="00F85AE1">
        <w:rPr>
          <w:rStyle w:val="Bodytext20"/>
          <w:rFonts w:ascii="Times New Roman" w:hAnsi="Times New Roman"/>
          <w:color w:val="000000"/>
          <w:position w:val="-4"/>
          <w:sz w:val="28"/>
          <w:szCs w:val="28"/>
          <w:shd w:val="clear" w:color="auto" w:fill="FFFFFF"/>
          <w:lang w:eastAsia="vi-VN"/>
        </w:rPr>
        <w:object w:dxaOrig="240" w:dyaOrig="270">
          <v:shape id="_x0000_i1096" type="#_x0000_t75" style="width:12pt;height:13.5pt" o:ole="">
            <v:imagedata r:id="rId151" o:title=""/>
            <o:lock v:ext="edit" aspectratio="f"/>
          </v:shape>
          <o:OLEObject Type="Embed" ProgID="Equation.DSMT4" ShapeID="_x0000_i1096" DrawAspect="Content" ObjectID="_1690835860" r:id="rId152"/>
        </w:object>
      </w:r>
      <w:r w:rsidRPr="00F85AE1">
        <w:rPr>
          <w:rStyle w:val="Bodytext20"/>
          <w:color w:val="000000"/>
          <w:sz w:val="28"/>
          <w:szCs w:val="28"/>
          <w:lang w:eastAsia="vi-VN"/>
        </w:rPr>
        <w:t>.</w:t>
      </w:r>
    </w:p>
    <w:p w:rsidR="00A7105B" w:rsidRPr="00F85AE1" w:rsidRDefault="00A7105B" w:rsidP="00C91572">
      <w:pPr>
        <w:numPr>
          <w:ilvl w:val="0"/>
          <w:numId w:val="15"/>
        </w:num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color w:val="000000"/>
          <w:sz w:val="28"/>
          <w:szCs w:val="28"/>
          <w:lang w:eastAsia="vi-VN"/>
        </w:rPr>
        <w:t xml:space="preserve">Nhìn các hình vẽ dưới đây, viết các tập hợp </w:t>
      </w:r>
      <w:r w:rsidRPr="00F85AE1">
        <w:rPr>
          <w:rStyle w:val="Bodytext20"/>
          <w:rFonts w:ascii="Times New Roman" w:hAnsi="Times New Roman"/>
          <w:color w:val="000000"/>
          <w:position w:val="-10"/>
          <w:sz w:val="28"/>
          <w:szCs w:val="28"/>
          <w:shd w:val="clear" w:color="auto" w:fill="FFFFFF"/>
          <w:lang w:eastAsia="vi-VN"/>
        </w:rPr>
        <w:object w:dxaOrig="885" w:dyaOrig="315">
          <v:shape id="_x0000_i1097" type="#_x0000_t75" style="width:44.25pt;height:15.75pt" o:ole="">
            <v:imagedata r:id="rId153" o:title=""/>
            <o:lock v:ext="edit" aspectratio="f"/>
          </v:shape>
          <o:OLEObject Type="Embed" ProgID="Equation.DSMT4" ShapeID="_x0000_i1097" DrawAspect="Content" ObjectID="_1690835861" r:id="rId154"/>
        </w:object>
      </w:r>
    </w:p>
    <w:p w:rsidR="00A7105B" w:rsidRPr="00F85AE1" w:rsidRDefault="00A7105B" w:rsidP="00F85AE1">
      <w:p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noProof/>
        </w:rPr>
        <w:drawing>
          <wp:anchor distT="0" distB="0" distL="114300" distR="114300" simplePos="0" relativeHeight="251659264" behindDoc="0" locked="0" layoutInCell="1" allowOverlap="1" wp14:anchorId="137D97F5" wp14:editId="543B4CAC">
            <wp:simplePos x="0" y="0"/>
            <wp:positionH relativeFrom="column">
              <wp:posOffset>962025</wp:posOffset>
            </wp:positionH>
            <wp:positionV relativeFrom="paragraph">
              <wp:posOffset>188595</wp:posOffset>
            </wp:positionV>
            <wp:extent cx="3375660" cy="1903730"/>
            <wp:effectExtent l="0" t="0" r="0" b="1270"/>
            <wp:wrapTopAndBottom/>
            <wp:docPr id="100" name="Picture 100" descr="Description: 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a1"/>
                    <pic:cNvPicPr>
                      <a:picLocks noChangeAspect="1" noChangeArrowheads="1"/>
                    </pic:cNvPicPr>
                  </pic:nvPicPr>
                  <pic:blipFill>
                    <a:blip r:embed="rId1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5660" cy="190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85AE1">
        <w:rPr>
          <w:rStyle w:val="Bodytext20"/>
          <w:b/>
          <w:bCs/>
          <w:color w:val="0000FF"/>
          <w:sz w:val="28"/>
          <w:szCs w:val="28"/>
          <w:lang w:eastAsia="vi-VN"/>
        </w:rPr>
        <w:t xml:space="preserve">Bài 2: </w:t>
      </w:r>
      <w:r w:rsidRPr="00F85AE1">
        <w:rPr>
          <w:rStyle w:val="Bodytext20"/>
          <w:color w:val="000000"/>
          <w:sz w:val="28"/>
          <w:szCs w:val="28"/>
          <w:lang w:eastAsia="vi-VN"/>
        </w:rPr>
        <w:t xml:space="preserve">Viết tập hơp </w:t>
      </w:r>
      <w:r w:rsidRPr="00F85AE1">
        <w:rPr>
          <w:rStyle w:val="Bodytext20"/>
          <w:rFonts w:ascii="Times New Roman" w:hAnsi="Times New Roman"/>
          <w:color w:val="000000"/>
          <w:position w:val="-4"/>
          <w:sz w:val="28"/>
          <w:szCs w:val="28"/>
          <w:shd w:val="clear" w:color="auto" w:fill="FFFFFF"/>
          <w:lang w:eastAsia="vi-VN"/>
        </w:rPr>
        <w:object w:dxaOrig="240" w:dyaOrig="270">
          <v:shape id="_x0000_i1098" type="#_x0000_t75" style="width:12pt;height:13.5pt" o:ole="">
            <v:imagedata r:id="rId156" o:title=""/>
            <o:lock v:ext="edit" aspectratio="f"/>
          </v:shape>
          <o:OLEObject Type="Embed" ProgID="Equation.DSMT4" ShapeID="_x0000_i1098" DrawAspect="Content" ObjectID="_1690835862" r:id="rId157"/>
        </w:object>
      </w:r>
      <w:r w:rsidRPr="00F85AE1">
        <w:rPr>
          <w:rStyle w:val="Bodytext20"/>
          <w:color w:val="000000"/>
          <w:sz w:val="28"/>
          <w:szCs w:val="28"/>
          <w:lang w:eastAsia="vi-VN"/>
        </w:rPr>
        <w:t xml:space="preserve"> các số tự nhiên lẻ nhỏ hơn 20 và lớn hơn 11, sau đó điền kí hiệu thích hợp cào ô trống.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1"/>
        <w:gridCol w:w="4261"/>
      </w:tblGrid>
      <w:tr w:rsidR="00A7105B" w:rsidRPr="00F85AE1" w:rsidTr="00A7105B">
        <w:trPr>
          <w:trHeight w:val="511"/>
        </w:trPr>
        <w:tc>
          <w:tcPr>
            <w:tcW w:w="4261" w:type="dxa"/>
            <w:hideMark/>
          </w:tcPr>
          <w:p w:rsidR="00A7105B" w:rsidRPr="00F85AE1" w:rsidRDefault="00A7105B" w:rsidP="00C91572">
            <w:pPr>
              <w:numPr>
                <w:ilvl w:val="0"/>
                <w:numId w:val="16"/>
              </w:numPr>
              <w:spacing w:line="276" w:lineRule="auto"/>
              <w:rPr>
                <w:rStyle w:val="Bodytext20"/>
                <w:color w:val="000000"/>
                <w:sz w:val="28"/>
                <w:szCs w:val="28"/>
                <w:lang w:eastAsia="vi-VN"/>
              </w:rPr>
            </w:pPr>
            <w:r w:rsidRPr="00F85AE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1F944F2" wp14:editId="52D69EF3">
                      <wp:simplePos x="0" y="0"/>
                      <wp:positionH relativeFrom="column">
                        <wp:posOffset>504825</wp:posOffset>
                      </wp:positionH>
                      <wp:positionV relativeFrom="paragraph">
                        <wp:posOffset>28575</wp:posOffset>
                      </wp:positionV>
                      <wp:extent cx="179705" cy="179705"/>
                      <wp:effectExtent l="0" t="0" r="10795" b="10795"/>
                      <wp:wrapNone/>
                      <wp:docPr id="99" name="Text Box 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:rsidR="00A7105B" w:rsidRDefault="00A7105B" w:rsidP="00A7105B">
                                  <w:pPr>
                                    <w:pStyle w:val="NormalWeb"/>
                                    <w:spacing w:after="200" w:line="276" w:lineRule="auto"/>
                                  </w:pPr>
                                  <w:r>
                                    <w:rPr>
                                      <w:rFonts w:eastAsia="Calibri"/>
                                      <w:kern w:val="2"/>
                                    </w:rPr>
                                    <w:t> 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99" o:spid="_x0000_s1026" type="#_x0000_t202" style="position:absolute;left:0;text-align:left;margin-left:39.75pt;margin-top:2.25pt;width:14.15pt;height:14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">
                      <v:textbox>
                        <w:txbxContent>
                          <w:p w:rsidR="00A7105B" w:rsidRDefault="00A7105B" w:rsidP="00A7105B">
                            <w:pPr>
                              <w:pStyle w:val="NormalWeb"/>
                              <w:spacing w:after="200" w:line="276" w:lineRule="auto"/>
                            </w:pPr>
                            <w:r>
                              <w:rPr>
                                <w:rFonts w:eastAsia="Calibri"/>
                                <w:kern w:val="2"/>
                              </w:rPr>
                              <w:t>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85AE1">
              <w:rPr>
                <w:rStyle w:val="Bodytext20"/>
                <w:color w:val="000000"/>
                <w:sz w:val="28"/>
                <w:szCs w:val="28"/>
                <w:lang w:eastAsia="vi-VN"/>
              </w:rPr>
              <w:t xml:space="preserve">13    </w:t>
            </w:r>
            <w:r w:rsidRPr="00F85AE1">
              <w:rPr>
                <w:rStyle w:val="Bodytext20"/>
                <w:rFonts w:ascii="Times New Roman" w:hAnsi="Times New Roman"/>
                <w:color w:val="000000"/>
                <w:position w:val="-10"/>
                <w:sz w:val="28"/>
                <w:szCs w:val="28"/>
                <w:shd w:val="clear" w:color="auto" w:fill="FFFFFF"/>
                <w:lang w:eastAsia="vi-VN"/>
              </w:rPr>
              <w:object w:dxaOrig="300" w:dyaOrig="315">
                <v:shape id="_x0000_i1099" type="#_x0000_t75" style="width:15pt;height:15.75pt" o:ole="">
                  <v:imagedata r:id="rId158" o:title=""/>
                  <o:lock v:ext="edit" aspectratio="f"/>
                </v:shape>
                <o:OLEObject Type="Embed" ProgID="Equation.DSMT4" ShapeID="_x0000_i1099" DrawAspect="Content" ObjectID="_1690835863" r:id="rId159"/>
              </w:object>
            </w:r>
            <w:r w:rsidRPr="00F85AE1">
              <w:rPr>
                <w:rStyle w:val="Bodytext20"/>
                <w:rFonts w:ascii="Times New Roman" w:hAnsi="Times New Roman"/>
                <w:color w:val="000000"/>
                <w:position w:val="-10"/>
                <w:sz w:val="28"/>
                <w:szCs w:val="28"/>
                <w:shd w:val="clear" w:color="auto" w:fill="FFFFFF"/>
                <w:lang w:eastAsia="vi-VN"/>
              </w:rPr>
              <w:object w:dxaOrig="300" w:dyaOrig="315">
                <v:shape id="_x0000_i1100" type="#_x0000_t75" style="width:15pt;height:15.75pt" o:ole="">
                  <v:imagedata r:id="rId158" o:title=""/>
                  <o:lock v:ext="edit" aspectratio="f"/>
                </v:shape>
                <o:OLEObject Type="Embed" ProgID="Equation.DSMT4" ShapeID="_x0000_i1100" DrawAspect="Content" ObjectID="_1690835864" r:id="rId160"/>
              </w:object>
            </w:r>
          </w:p>
        </w:tc>
        <w:tc>
          <w:tcPr>
            <w:tcW w:w="4261" w:type="dxa"/>
            <w:hideMark/>
          </w:tcPr>
          <w:p w:rsidR="00A7105B" w:rsidRPr="00F85AE1" w:rsidRDefault="00A7105B" w:rsidP="00C91572">
            <w:pPr>
              <w:numPr>
                <w:ilvl w:val="0"/>
                <w:numId w:val="16"/>
              </w:numPr>
              <w:spacing w:line="276" w:lineRule="auto"/>
              <w:rPr>
                <w:rStyle w:val="Bodytext20"/>
                <w:color w:val="000000"/>
                <w:sz w:val="28"/>
                <w:szCs w:val="28"/>
                <w:lang w:eastAsia="vi-VN"/>
              </w:rPr>
            </w:pPr>
            <w:r w:rsidRPr="00F85AE1">
              <w:rPr>
                <w:rStyle w:val="Bodytext20"/>
                <w:color w:val="000000"/>
                <w:sz w:val="28"/>
                <w:szCs w:val="28"/>
                <w:lang w:eastAsia="vi-VN"/>
              </w:rPr>
              <w:t xml:space="preserve">19 </w:t>
            </w:r>
            <w:r w:rsidRPr="00F85AE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E9CC279" wp14:editId="2EDD5F8B">
                      <wp:simplePos x="0" y="0"/>
                      <wp:positionH relativeFrom="column">
                        <wp:posOffset>504825</wp:posOffset>
                      </wp:positionH>
                      <wp:positionV relativeFrom="paragraph">
                        <wp:posOffset>28575</wp:posOffset>
                      </wp:positionV>
                      <wp:extent cx="179705" cy="179705"/>
                      <wp:effectExtent l="0" t="0" r="10795" b="10795"/>
                      <wp:wrapNone/>
                      <wp:docPr id="98" name="Text Box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:rsidR="00A7105B" w:rsidRDefault="00A7105B" w:rsidP="00A7105B">
                                  <w:pPr>
                                    <w:pStyle w:val="NormalWeb"/>
                                    <w:spacing w:after="200" w:line="276" w:lineRule="auto"/>
                                  </w:pPr>
                                  <w:r>
                                    <w:rPr>
                                      <w:rFonts w:eastAsia="Calibri"/>
                                      <w:kern w:val="2"/>
                                    </w:rPr>
                                    <w:t> 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98" o:spid="_x0000_s1027" type="#_x0000_t202" style="position:absolute;left:0;text-align:left;margin-left:39.75pt;margin-top:2.25pt;width:14.15pt;height:14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">
                      <v:textbox>
                        <w:txbxContent>
                          <w:p w:rsidR="00A7105B" w:rsidRDefault="00A7105B" w:rsidP="00A7105B">
                            <w:pPr>
                              <w:pStyle w:val="NormalWeb"/>
                              <w:spacing w:after="200" w:line="276" w:lineRule="auto"/>
                            </w:pPr>
                            <w:r>
                              <w:rPr>
                                <w:rFonts w:eastAsia="Calibri"/>
                                <w:kern w:val="2"/>
                              </w:rPr>
                              <w:t>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85AE1">
              <w:rPr>
                <w:rStyle w:val="Bodytext20"/>
                <w:color w:val="000000"/>
                <w:sz w:val="28"/>
                <w:szCs w:val="28"/>
                <w:lang w:eastAsia="vi-VN"/>
              </w:rPr>
              <w:t xml:space="preserve">        </w:t>
            </w:r>
            <w:r w:rsidRPr="00F85AE1">
              <w:rPr>
                <w:rStyle w:val="Bodytext20"/>
                <w:rFonts w:ascii="Times New Roman" w:hAnsi="Times New Roman"/>
                <w:color w:val="000000"/>
                <w:position w:val="-10"/>
                <w:sz w:val="28"/>
                <w:szCs w:val="28"/>
                <w:shd w:val="clear" w:color="auto" w:fill="FFFFFF"/>
                <w:lang w:eastAsia="vi-VN"/>
              </w:rPr>
              <w:object w:dxaOrig="300" w:dyaOrig="315">
                <v:shape id="_x0000_i1101" type="#_x0000_t75" style="width:15pt;height:15.75pt" o:ole="">
                  <v:imagedata r:id="rId161" o:title=""/>
                  <o:lock v:ext="edit" aspectratio="f"/>
                </v:shape>
                <o:OLEObject Type="Embed" ProgID="Equation.DSMT4" ShapeID="_x0000_i1101" DrawAspect="Content" ObjectID="_1690835865" r:id="rId162"/>
              </w:object>
            </w:r>
          </w:p>
        </w:tc>
      </w:tr>
      <w:tr w:rsidR="00A7105B" w:rsidRPr="00F85AE1" w:rsidTr="00A7105B">
        <w:trPr>
          <w:trHeight w:val="546"/>
        </w:trPr>
        <w:tc>
          <w:tcPr>
            <w:tcW w:w="4261" w:type="dxa"/>
            <w:hideMark/>
          </w:tcPr>
          <w:p w:rsidR="00A7105B" w:rsidRPr="00F85AE1" w:rsidRDefault="00A7105B" w:rsidP="00C91572">
            <w:pPr>
              <w:numPr>
                <w:ilvl w:val="0"/>
                <w:numId w:val="16"/>
              </w:numPr>
              <w:spacing w:line="276" w:lineRule="auto"/>
              <w:rPr>
                <w:rStyle w:val="Bodytext20"/>
                <w:color w:val="000000"/>
                <w:sz w:val="28"/>
                <w:szCs w:val="28"/>
                <w:lang w:eastAsia="vi-VN"/>
              </w:rPr>
            </w:pPr>
            <w:r w:rsidRPr="00F85AE1">
              <w:rPr>
                <w:rStyle w:val="Bodytext20"/>
                <w:color w:val="000000"/>
                <w:sz w:val="28"/>
                <w:szCs w:val="28"/>
                <w:lang w:eastAsia="vi-VN"/>
              </w:rPr>
              <w:t xml:space="preserve">11 </w:t>
            </w:r>
            <w:r w:rsidRPr="00F85AE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DA72B30" wp14:editId="1130CC86">
                      <wp:simplePos x="0" y="0"/>
                      <wp:positionH relativeFrom="column">
                        <wp:posOffset>504825</wp:posOffset>
                      </wp:positionH>
                      <wp:positionV relativeFrom="paragraph">
                        <wp:posOffset>28575</wp:posOffset>
                      </wp:positionV>
                      <wp:extent cx="179705" cy="179705"/>
                      <wp:effectExtent l="0" t="0" r="10795" b="10795"/>
                      <wp:wrapNone/>
                      <wp:docPr id="97" name="Text Box 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:rsidR="00A7105B" w:rsidRDefault="00A7105B" w:rsidP="00A7105B">
                                  <w:pPr>
                                    <w:pStyle w:val="NormalWeb"/>
                                    <w:spacing w:after="200" w:line="276" w:lineRule="auto"/>
                                  </w:pPr>
                                  <w:r>
                                    <w:rPr>
                                      <w:rFonts w:eastAsia="Calibri"/>
                                      <w:kern w:val="2"/>
                                    </w:rPr>
                                    <w:t> 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97" o:spid="_x0000_s1028" type="#_x0000_t202" style="position:absolute;left:0;text-align:left;margin-left:39.75pt;margin-top:2.25pt;width:14.15pt;height:14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">
                      <v:textbox>
                        <w:txbxContent>
                          <w:p w:rsidR="00A7105B" w:rsidRDefault="00A7105B" w:rsidP="00A7105B">
                            <w:pPr>
                              <w:pStyle w:val="NormalWeb"/>
                              <w:spacing w:after="200" w:line="276" w:lineRule="auto"/>
                            </w:pPr>
                            <w:r>
                              <w:rPr>
                                <w:rFonts w:eastAsia="Calibri"/>
                                <w:kern w:val="2"/>
                              </w:rPr>
                              <w:t>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85AE1">
              <w:rPr>
                <w:rStyle w:val="Bodytext20"/>
                <w:color w:val="000000"/>
                <w:sz w:val="28"/>
                <w:szCs w:val="28"/>
                <w:lang w:eastAsia="vi-VN"/>
              </w:rPr>
              <w:t xml:space="preserve">        </w:t>
            </w:r>
            <w:r w:rsidRPr="00F85AE1">
              <w:rPr>
                <w:rStyle w:val="Bodytext20"/>
                <w:rFonts w:ascii="Times New Roman" w:hAnsi="Times New Roman"/>
                <w:color w:val="000000"/>
                <w:position w:val="-10"/>
                <w:sz w:val="28"/>
                <w:szCs w:val="28"/>
                <w:shd w:val="clear" w:color="auto" w:fill="FFFFFF"/>
                <w:lang w:eastAsia="vi-VN"/>
              </w:rPr>
              <w:object w:dxaOrig="300" w:dyaOrig="315">
                <v:shape id="_x0000_i1102" type="#_x0000_t75" style="width:15pt;height:15.75pt" o:ole="">
                  <v:imagedata r:id="rId163" o:title=""/>
                  <o:lock v:ext="edit" aspectratio="f"/>
                </v:shape>
                <o:OLEObject Type="Embed" ProgID="Equation.DSMT4" ShapeID="_x0000_i1102" DrawAspect="Content" ObjectID="_1690835866" r:id="rId164"/>
              </w:object>
            </w:r>
          </w:p>
        </w:tc>
        <w:tc>
          <w:tcPr>
            <w:tcW w:w="4261" w:type="dxa"/>
            <w:hideMark/>
          </w:tcPr>
          <w:p w:rsidR="00A7105B" w:rsidRPr="00F85AE1" w:rsidRDefault="00A7105B" w:rsidP="00C91572">
            <w:pPr>
              <w:numPr>
                <w:ilvl w:val="0"/>
                <w:numId w:val="16"/>
              </w:numPr>
              <w:spacing w:line="276" w:lineRule="auto"/>
              <w:rPr>
                <w:rStyle w:val="Bodytext20"/>
                <w:color w:val="000000"/>
                <w:sz w:val="28"/>
                <w:szCs w:val="28"/>
                <w:lang w:eastAsia="vi-VN"/>
              </w:rPr>
            </w:pPr>
            <w:r w:rsidRPr="00F85AE1">
              <w:rPr>
                <w:rStyle w:val="Bodytext20"/>
                <w:color w:val="000000"/>
                <w:sz w:val="28"/>
                <w:szCs w:val="28"/>
                <w:lang w:eastAsia="vi-VN"/>
              </w:rPr>
              <w:t xml:space="preserve">21 </w:t>
            </w:r>
            <w:r w:rsidRPr="00F85AE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822DC5E" wp14:editId="0C6CB1A8">
                      <wp:simplePos x="0" y="0"/>
                      <wp:positionH relativeFrom="column">
                        <wp:posOffset>504825</wp:posOffset>
                      </wp:positionH>
                      <wp:positionV relativeFrom="paragraph">
                        <wp:posOffset>28575</wp:posOffset>
                      </wp:positionV>
                      <wp:extent cx="179705" cy="179705"/>
                      <wp:effectExtent l="0" t="0" r="10795" b="10795"/>
                      <wp:wrapNone/>
                      <wp:docPr id="96" name="Text Box 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:rsidR="00A7105B" w:rsidRDefault="00A7105B" w:rsidP="00A7105B">
                                  <w:pPr>
                                    <w:pStyle w:val="NormalWeb"/>
                                    <w:spacing w:after="200" w:line="276" w:lineRule="auto"/>
                                  </w:pPr>
                                  <w:r>
                                    <w:rPr>
                                      <w:rFonts w:eastAsia="Calibri"/>
                                      <w:kern w:val="2"/>
                                    </w:rPr>
                                    <w:t> 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96" o:spid="_x0000_s1029" type="#_x0000_t202" style="position:absolute;left:0;text-align:left;margin-left:39.75pt;margin-top:2.25pt;width:14.15pt;height:14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">
                      <v:textbox>
                        <w:txbxContent>
                          <w:p w:rsidR="00A7105B" w:rsidRDefault="00A7105B" w:rsidP="00A7105B">
                            <w:pPr>
                              <w:pStyle w:val="NormalWeb"/>
                              <w:spacing w:after="200" w:line="276" w:lineRule="auto"/>
                            </w:pPr>
                            <w:r>
                              <w:rPr>
                                <w:rFonts w:eastAsia="Calibri"/>
                                <w:kern w:val="2"/>
                              </w:rPr>
                              <w:t>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85AE1">
              <w:rPr>
                <w:rStyle w:val="Bodytext20"/>
                <w:color w:val="000000"/>
                <w:sz w:val="28"/>
                <w:szCs w:val="28"/>
                <w:lang w:eastAsia="vi-VN"/>
              </w:rPr>
              <w:t xml:space="preserve">         </w:t>
            </w:r>
            <w:r w:rsidRPr="00F85AE1">
              <w:rPr>
                <w:rStyle w:val="Bodytext20"/>
                <w:rFonts w:ascii="Times New Roman" w:hAnsi="Times New Roman"/>
                <w:color w:val="000000"/>
                <w:position w:val="-10"/>
                <w:sz w:val="28"/>
                <w:szCs w:val="28"/>
                <w:shd w:val="clear" w:color="auto" w:fill="FFFFFF"/>
                <w:lang w:eastAsia="vi-VN"/>
              </w:rPr>
              <w:object w:dxaOrig="300" w:dyaOrig="315">
                <v:shape id="_x0000_i1103" type="#_x0000_t75" style="width:15pt;height:15.75pt" o:ole="">
                  <v:imagedata r:id="rId165" o:title=""/>
                  <o:lock v:ext="edit" aspectratio="f"/>
                </v:shape>
                <o:OLEObject Type="Embed" ProgID="Equation.DSMT4" ShapeID="_x0000_i1103" DrawAspect="Content" ObjectID="_1690835867" r:id="rId166"/>
              </w:object>
            </w:r>
          </w:p>
        </w:tc>
      </w:tr>
    </w:tbl>
    <w:p w:rsidR="00A7105B" w:rsidRPr="00F85AE1" w:rsidRDefault="00A7105B" w:rsidP="00F85AE1">
      <w:p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b/>
          <w:bCs/>
          <w:color w:val="0000FF"/>
          <w:sz w:val="28"/>
          <w:szCs w:val="28"/>
          <w:lang w:eastAsia="vi-VN"/>
        </w:rPr>
        <w:t>Bài 3:</w:t>
      </w:r>
      <w:r w:rsidRPr="00F85AE1">
        <w:rPr>
          <w:rStyle w:val="Bodytext20"/>
          <w:color w:val="000000"/>
          <w:sz w:val="28"/>
          <w:szCs w:val="28"/>
          <w:lang w:eastAsia="vi-VN"/>
        </w:rPr>
        <w:t xml:space="preserve"> Gọi </w:t>
      </w:r>
      <w:r w:rsidRPr="00F85AE1">
        <w:rPr>
          <w:rStyle w:val="Bodytext20"/>
          <w:rFonts w:ascii="Times New Roman" w:hAnsi="Times New Roman"/>
          <w:color w:val="000000"/>
          <w:position w:val="-6"/>
          <w:sz w:val="28"/>
          <w:szCs w:val="28"/>
          <w:shd w:val="clear" w:color="auto" w:fill="FFFFFF"/>
          <w:lang w:eastAsia="vi-VN"/>
        </w:rPr>
        <w:object w:dxaOrig="225" w:dyaOrig="285">
          <v:shape id="_x0000_i1104" type="#_x0000_t75" style="width:11.25pt;height:14.25pt" o:ole="">
            <v:imagedata r:id="rId167" o:title=""/>
            <o:lock v:ext="edit" aspectratio="f"/>
          </v:shape>
          <o:OLEObject Type="Embed" ProgID="Equation.DSMT4" ShapeID="_x0000_i1104" DrawAspect="Content" ObjectID="_1690835868" r:id="rId168"/>
        </w:object>
      </w:r>
      <w:r w:rsidRPr="00F85AE1">
        <w:rPr>
          <w:rStyle w:val="Bodytext20"/>
          <w:color w:val="000000"/>
          <w:sz w:val="28"/>
          <w:szCs w:val="28"/>
          <w:lang w:eastAsia="vi-VN"/>
        </w:rPr>
        <w:t xml:space="preserve"> là tập hợp các số tự nhiên lớn hơn 4 và không vượt quá 10. Hãy minh hoạ tập hợp </w:t>
      </w:r>
      <w:r w:rsidRPr="00F85AE1">
        <w:rPr>
          <w:rStyle w:val="Bodytext20"/>
          <w:rFonts w:ascii="Times New Roman" w:hAnsi="Times New Roman"/>
          <w:color w:val="000000"/>
          <w:position w:val="-6"/>
          <w:sz w:val="28"/>
          <w:szCs w:val="28"/>
          <w:shd w:val="clear" w:color="auto" w:fill="FFFFFF"/>
          <w:lang w:eastAsia="vi-VN"/>
        </w:rPr>
        <w:object w:dxaOrig="225" w:dyaOrig="285">
          <v:shape id="_x0000_i1105" type="#_x0000_t75" style="width:11.25pt;height:14.25pt" o:ole="">
            <v:imagedata r:id="rId167" o:title=""/>
            <o:lock v:ext="edit" aspectratio="f"/>
          </v:shape>
          <o:OLEObject Type="Embed" ProgID="Equation.DSMT4" ShapeID="_x0000_i1105" DrawAspect="Content" ObjectID="_1690835869" r:id="rId169"/>
        </w:object>
      </w:r>
      <w:r w:rsidRPr="00F85AE1">
        <w:rPr>
          <w:rStyle w:val="Bodytext20"/>
          <w:color w:val="000000"/>
          <w:sz w:val="28"/>
          <w:szCs w:val="28"/>
          <w:lang w:eastAsia="vi-VN"/>
        </w:rPr>
        <w:t xml:space="preserve"> bằng hình vẽ.</w:t>
      </w:r>
    </w:p>
    <w:p w:rsidR="00A7105B" w:rsidRPr="00F85AE1" w:rsidRDefault="00A7105B" w:rsidP="00F85AE1">
      <w:p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b/>
          <w:bCs/>
          <w:color w:val="0000FF"/>
          <w:sz w:val="28"/>
          <w:szCs w:val="28"/>
          <w:lang w:eastAsia="vi-VN"/>
        </w:rPr>
        <w:lastRenderedPageBreak/>
        <w:t>Bài 4:</w:t>
      </w:r>
      <w:r w:rsidRPr="00F85AE1">
        <w:rPr>
          <w:rStyle w:val="Bodytext20"/>
          <w:color w:val="0000FF"/>
          <w:sz w:val="28"/>
          <w:szCs w:val="28"/>
          <w:lang w:eastAsia="vi-VN"/>
        </w:rPr>
        <w:t xml:space="preserve"> </w:t>
      </w:r>
      <w:r w:rsidRPr="00F85AE1">
        <w:rPr>
          <w:rStyle w:val="Bodytext20"/>
          <w:color w:val="000000"/>
          <w:sz w:val="28"/>
          <w:szCs w:val="28"/>
          <w:lang w:eastAsia="vi-VN"/>
        </w:rPr>
        <w:t>Tính số phần tử của các tập hợp sau:</w:t>
      </w:r>
    </w:p>
    <w:p w:rsidR="00A7105B" w:rsidRPr="00F85AE1" w:rsidRDefault="00A7105B" w:rsidP="00C91572">
      <w:pPr>
        <w:numPr>
          <w:ilvl w:val="0"/>
          <w:numId w:val="17"/>
        </w:num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rFonts w:ascii="Times New Roman" w:hAnsi="Times New Roman"/>
          <w:color w:val="000000"/>
          <w:position w:val="-4"/>
          <w:sz w:val="28"/>
          <w:szCs w:val="28"/>
          <w:shd w:val="clear" w:color="auto" w:fill="FFFFFF"/>
          <w:lang w:eastAsia="vi-VN"/>
        </w:rPr>
        <w:object w:dxaOrig="240" w:dyaOrig="270">
          <v:shape id="_x0000_i1106" type="#_x0000_t75" style="width:12pt;height:13.5pt" o:ole="">
            <v:imagedata r:id="rId170" o:title=""/>
            <o:lock v:ext="edit" aspectratio="f"/>
          </v:shape>
          <o:OLEObject Type="Embed" ProgID="Equation.DSMT4" ShapeID="_x0000_i1106" DrawAspect="Content" ObjectID="_1690835870" r:id="rId171"/>
        </w:object>
      </w:r>
      <w:r w:rsidRPr="00F85AE1">
        <w:rPr>
          <w:rStyle w:val="Bodytext20"/>
          <w:color w:val="000000"/>
          <w:sz w:val="28"/>
          <w:szCs w:val="28"/>
          <w:lang w:eastAsia="vi-VN"/>
        </w:rPr>
        <w:t xml:space="preserve"> là tập hợp các số tự nhiên </w:t>
      </w:r>
      <w:r w:rsidRPr="00F85AE1">
        <w:rPr>
          <w:rStyle w:val="Bodytext20"/>
          <w:rFonts w:ascii="Times New Roman" w:hAnsi="Times New Roman"/>
          <w:color w:val="000000"/>
          <w:position w:val="-6"/>
          <w:sz w:val="28"/>
          <w:szCs w:val="28"/>
          <w:shd w:val="clear" w:color="auto" w:fill="FFFFFF"/>
          <w:lang w:eastAsia="vi-VN"/>
        </w:rPr>
        <w:object w:dxaOrig="195" w:dyaOrig="225">
          <v:shape id="_x0000_i1107" type="#_x0000_t75" style="width:9.75pt;height:11.25pt" o:ole="">
            <v:imagedata r:id="rId172" o:title=""/>
            <o:lock v:ext="edit" aspectratio="f"/>
          </v:shape>
          <o:OLEObject Type="Embed" ProgID="Equation.DSMT4" ShapeID="_x0000_i1107" DrawAspect="Content" ObjectID="_1690835871" r:id="rId173"/>
        </w:object>
      </w:r>
      <w:r w:rsidRPr="00F85AE1">
        <w:rPr>
          <w:rStyle w:val="Bodytext20"/>
          <w:color w:val="000000"/>
          <w:sz w:val="28"/>
          <w:szCs w:val="28"/>
          <w:lang w:eastAsia="vi-VN"/>
        </w:rPr>
        <w:t xml:space="preserve"> mà </w:t>
      </w:r>
      <w:r w:rsidRPr="00F85AE1">
        <w:rPr>
          <w:rStyle w:val="Bodytext20"/>
          <w:rFonts w:ascii="Times New Roman" w:hAnsi="Times New Roman"/>
          <w:color w:val="000000"/>
          <w:position w:val="-6"/>
          <w:sz w:val="28"/>
          <w:szCs w:val="28"/>
          <w:shd w:val="clear" w:color="auto" w:fill="FFFFFF"/>
          <w:lang w:eastAsia="vi-VN"/>
        </w:rPr>
        <w:object w:dxaOrig="945" w:dyaOrig="285">
          <v:shape id="_x0000_i1108" type="#_x0000_t75" alt="" style="width:47.25pt;height:14.25pt" o:ole="">
            <v:imagedata r:id="rId174" o:title=""/>
            <o:lock v:ext="edit" aspectratio="f"/>
          </v:shape>
          <o:OLEObject Type="Embed" ProgID="Equation.DSMT4" ShapeID="_x0000_i1108" DrawAspect="Content" ObjectID="_1690835872" r:id="rId175"/>
        </w:object>
      </w:r>
    </w:p>
    <w:p w:rsidR="00A7105B" w:rsidRPr="00F85AE1" w:rsidRDefault="00A7105B" w:rsidP="00C91572">
      <w:pPr>
        <w:numPr>
          <w:ilvl w:val="0"/>
          <w:numId w:val="17"/>
        </w:num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rFonts w:ascii="Times New Roman" w:hAnsi="Times New Roman"/>
          <w:color w:val="000000"/>
          <w:position w:val="-14"/>
          <w:sz w:val="28"/>
          <w:szCs w:val="28"/>
          <w:shd w:val="clear" w:color="auto" w:fill="FFFFFF"/>
          <w:lang w:eastAsia="vi-VN"/>
        </w:rPr>
        <w:object w:dxaOrig="3000" w:dyaOrig="405">
          <v:shape id="_x0000_i1109" type="#_x0000_t75" alt="" style="width:150pt;height:20.25pt" o:ole="">
            <v:imagedata r:id="rId176" o:title=""/>
            <o:lock v:ext="edit" aspectratio="f"/>
          </v:shape>
          <o:OLEObject Type="Embed" ProgID="Equation.DSMT4" ShapeID="_x0000_i1109" DrawAspect="Content" ObjectID="_1690835873" r:id="rId177"/>
        </w:object>
      </w:r>
    </w:p>
    <w:p w:rsidR="00A7105B" w:rsidRPr="00F85AE1" w:rsidRDefault="00A7105B" w:rsidP="00C91572">
      <w:pPr>
        <w:numPr>
          <w:ilvl w:val="0"/>
          <w:numId w:val="17"/>
        </w:num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rFonts w:ascii="Times New Roman" w:hAnsi="Times New Roman"/>
          <w:color w:val="000000"/>
          <w:position w:val="-6"/>
          <w:sz w:val="28"/>
          <w:szCs w:val="28"/>
          <w:shd w:val="clear" w:color="auto" w:fill="FFFFFF"/>
          <w:lang w:eastAsia="vi-VN"/>
        </w:rPr>
        <w:object w:dxaOrig="240" w:dyaOrig="285">
          <v:shape id="_x0000_i1110" type="#_x0000_t75" style="width:12pt;height:14.25pt" o:ole="">
            <v:imagedata r:id="rId178" o:title=""/>
            <o:lock v:ext="edit" aspectratio="f"/>
          </v:shape>
          <o:OLEObject Type="Embed" ProgID="Equation.DSMT4" ShapeID="_x0000_i1110" DrawAspect="Content" ObjectID="_1690835874" r:id="rId179"/>
        </w:object>
      </w:r>
      <w:r w:rsidRPr="00F85AE1">
        <w:rPr>
          <w:rStyle w:val="Bodytext20"/>
          <w:color w:val="000000"/>
          <w:sz w:val="28"/>
          <w:szCs w:val="28"/>
          <w:lang w:eastAsia="vi-VN"/>
        </w:rPr>
        <w:t xml:space="preserve"> là tập hợp các số lẻ không vượt quá 46.</w:t>
      </w:r>
    </w:p>
    <w:p w:rsidR="00A7105B" w:rsidRPr="00F85AE1" w:rsidRDefault="00A7105B" w:rsidP="00F85AE1">
      <w:p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b/>
          <w:bCs/>
          <w:color w:val="0000FF"/>
          <w:sz w:val="28"/>
          <w:szCs w:val="28"/>
          <w:lang w:eastAsia="vi-VN"/>
        </w:rPr>
        <w:t xml:space="preserve">Bài 5: </w:t>
      </w:r>
      <w:r w:rsidRPr="00F85AE1">
        <w:rPr>
          <w:rStyle w:val="Bodytext20"/>
          <w:color w:val="000000"/>
          <w:sz w:val="28"/>
          <w:szCs w:val="28"/>
          <w:lang w:eastAsia="vi-VN"/>
        </w:rPr>
        <w:t xml:space="preserve">Cho các tập hợp </w:t>
      </w:r>
      <w:r w:rsidRPr="00F85AE1">
        <w:rPr>
          <w:rStyle w:val="Bodytext20"/>
          <w:rFonts w:ascii="Times New Roman" w:hAnsi="Times New Roman"/>
          <w:color w:val="000000"/>
          <w:position w:val="-14"/>
          <w:sz w:val="28"/>
          <w:szCs w:val="28"/>
          <w:shd w:val="clear" w:color="auto" w:fill="FFFFFF"/>
          <w:lang w:eastAsia="vi-VN"/>
        </w:rPr>
        <w:object w:dxaOrig="4395" w:dyaOrig="405">
          <v:shape id="_x0000_i1111" type="#_x0000_t75" alt="" style="width:219.75pt;height:20.25pt" o:ole="">
            <v:imagedata r:id="rId180" o:title=""/>
            <o:lock v:ext="edit" aspectratio="f"/>
          </v:shape>
          <o:OLEObject Type="Embed" ProgID="Equation.DSMT4" ShapeID="_x0000_i1111" DrawAspect="Content" ObjectID="_1690835875" r:id="rId181"/>
        </w:object>
      </w:r>
      <w:r w:rsidRPr="00F85AE1">
        <w:rPr>
          <w:rStyle w:val="Bodytext20"/>
          <w:color w:val="000000"/>
          <w:sz w:val="28"/>
          <w:szCs w:val="28"/>
          <w:lang w:eastAsia="vi-VN"/>
        </w:rPr>
        <w:t xml:space="preserve"> Hãy xác định xem: </w:t>
      </w:r>
    </w:p>
    <w:p w:rsidR="00A7105B" w:rsidRPr="00F85AE1" w:rsidRDefault="00A7105B" w:rsidP="00C91572">
      <w:pPr>
        <w:numPr>
          <w:ilvl w:val="0"/>
          <w:numId w:val="18"/>
        </w:num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rFonts w:ascii="Times New Roman" w:hAnsi="Times New Roman"/>
          <w:color w:val="000000"/>
          <w:position w:val="-4"/>
          <w:sz w:val="28"/>
          <w:szCs w:val="28"/>
          <w:shd w:val="clear" w:color="auto" w:fill="FFFFFF"/>
          <w:lang w:eastAsia="vi-VN"/>
        </w:rPr>
        <w:object w:dxaOrig="240" w:dyaOrig="270">
          <v:shape id="_x0000_i1112" type="#_x0000_t75" style="width:12pt;height:13.5pt" o:ole="">
            <v:imagedata r:id="rId182" o:title=""/>
            <o:lock v:ext="edit" aspectratio="f"/>
          </v:shape>
          <o:OLEObject Type="Embed" ProgID="Equation.DSMT4" ShapeID="_x0000_i1112" DrawAspect="Content" ObjectID="_1690835876" r:id="rId183"/>
        </w:object>
      </w:r>
      <w:r w:rsidRPr="00F85AE1">
        <w:rPr>
          <w:rStyle w:val="Bodytext20"/>
          <w:color w:val="000000"/>
          <w:position w:val="-4"/>
          <w:sz w:val="28"/>
          <w:szCs w:val="28"/>
          <w:lang w:eastAsia="vi-VN"/>
        </w:rPr>
        <w:t xml:space="preserve"> </w:t>
      </w:r>
      <w:r w:rsidRPr="00F85AE1">
        <w:rPr>
          <w:rStyle w:val="Bodytext20"/>
          <w:color w:val="000000"/>
          <w:sz w:val="28"/>
          <w:szCs w:val="28"/>
          <w:lang w:eastAsia="vi-VN"/>
        </w:rPr>
        <w:t xml:space="preserve">và </w:t>
      </w:r>
      <w:r w:rsidRPr="00F85AE1">
        <w:rPr>
          <w:rStyle w:val="Bodytext20"/>
          <w:rFonts w:ascii="Times New Roman" w:hAnsi="Times New Roman"/>
          <w:color w:val="000000"/>
          <w:position w:val="-4"/>
          <w:sz w:val="28"/>
          <w:szCs w:val="28"/>
          <w:shd w:val="clear" w:color="auto" w:fill="FFFFFF"/>
          <w:lang w:eastAsia="vi-VN"/>
        </w:rPr>
        <w:object w:dxaOrig="240" w:dyaOrig="270">
          <v:shape id="_x0000_i1113" type="#_x0000_t75" style="width:12pt;height:13.5pt" o:ole="">
            <v:imagedata r:id="rId184" o:title=""/>
            <o:lock v:ext="edit" aspectratio="f"/>
          </v:shape>
          <o:OLEObject Type="Embed" ProgID="Equation.DSMT4" ShapeID="_x0000_i1113" DrawAspect="Content" ObjectID="_1690835877" r:id="rId185"/>
        </w:object>
      </w:r>
      <w:r w:rsidRPr="00F85AE1">
        <w:rPr>
          <w:rStyle w:val="Bodytext20"/>
          <w:color w:val="000000"/>
          <w:sz w:val="28"/>
          <w:szCs w:val="28"/>
          <w:lang w:eastAsia="vi-VN"/>
        </w:rPr>
        <w:t xml:space="preserve">có phải là tập con của tập </w:t>
      </w:r>
      <w:r w:rsidRPr="00F85AE1">
        <w:rPr>
          <w:rStyle w:val="Bodytext20"/>
          <w:rFonts w:ascii="Times New Roman" w:hAnsi="Times New Roman"/>
          <w:color w:val="000000"/>
          <w:position w:val="-4"/>
          <w:sz w:val="28"/>
          <w:szCs w:val="28"/>
          <w:shd w:val="clear" w:color="auto" w:fill="FFFFFF"/>
          <w:lang w:eastAsia="vi-VN"/>
        </w:rPr>
        <w:object w:dxaOrig="315" w:dyaOrig="270">
          <v:shape id="_x0000_i1114" type="#_x0000_t75" style="width:15.75pt;height:13.5pt" o:ole="">
            <v:imagedata r:id="rId186" o:title=""/>
            <o:lock v:ext="edit" aspectratio="f"/>
          </v:shape>
          <o:OLEObject Type="Embed" ProgID="Equation.DSMT4" ShapeID="_x0000_i1114" DrawAspect="Content" ObjectID="_1690835878" r:id="rId187"/>
        </w:object>
      </w:r>
      <w:r w:rsidRPr="00F85AE1">
        <w:rPr>
          <w:rStyle w:val="Bodytext20"/>
          <w:color w:val="000000"/>
          <w:position w:val="-4"/>
          <w:sz w:val="28"/>
          <w:szCs w:val="28"/>
          <w:lang w:eastAsia="vi-VN"/>
        </w:rPr>
        <w:t xml:space="preserve"> </w:t>
      </w:r>
      <w:r w:rsidRPr="00F85AE1">
        <w:rPr>
          <w:rStyle w:val="Bodytext20"/>
          <w:color w:val="000000"/>
          <w:sz w:val="28"/>
          <w:szCs w:val="28"/>
          <w:lang w:eastAsia="vi-VN"/>
        </w:rPr>
        <w:t>không?</w:t>
      </w:r>
    </w:p>
    <w:p w:rsidR="00A7105B" w:rsidRPr="00F85AE1" w:rsidRDefault="00A7105B" w:rsidP="00C91572">
      <w:pPr>
        <w:numPr>
          <w:ilvl w:val="0"/>
          <w:numId w:val="18"/>
        </w:num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rFonts w:ascii="Times New Roman" w:hAnsi="Times New Roman"/>
          <w:color w:val="000000"/>
          <w:position w:val="-4"/>
          <w:sz w:val="28"/>
          <w:szCs w:val="28"/>
          <w:shd w:val="clear" w:color="auto" w:fill="FFFFFF"/>
          <w:lang w:eastAsia="vi-VN"/>
        </w:rPr>
        <w:object w:dxaOrig="240" w:dyaOrig="270">
          <v:shape id="_x0000_i1115" type="#_x0000_t75" style="width:12pt;height:13.5pt" o:ole="">
            <v:imagedata r:id="rId188" o:title=""/>
            <o:lock v:ext="edit" aspectratio="f"/>
          </v:shape>
          <o:OLEObject Type="Embed" ProgID="Equation.DSMT4" ShapeID="_x0000_i1115" DrawAspect="Content" ObjectID="_1690835879" r:id="rId189"/>
        </w:object>
      </w:r>
      <w:r w:rsidRPr="00F85AE1">
        <w:rPr>
          <w:rStyle w:val="Bodytext20"/>
          <w:color w:val="000000"/>
          <w:position w:val="-4"/>
          <w:sz w:val="28"/>
          <w:szCs w:val="28"/>
          <w:lang w:eastAsia="vi-VN"/>
        </w:rPr>
        <w:t xml:space="preserve"> </w:t>
      </w:r>
      <w:r w:rsidRPr="00F85AE1">
        <w:rPr>
          <w:rStyle w:val="Bodytext20"/>
          <w:color w:val="000000"/>
          <w:sz w:val="28"/>
          <w:szCs w:val="28"/>
          <w:lang w:eastAsia="vi-VN"/>
        </w:rPr>
        <w:t xml:space="preserve">có phải là tập con của </w:t>
      </w:r>
      <w:r w:rsidRPr="00F85AE1">
        <w:rPr>
          <w:rStyle w:val="Bodytext20"/>
          <w:rFonts w:ascii="Times New Roman" w:hAnsi="Times New Roman"/>
          <w:color w:val="000000"/>
          <w:position w:val="-4"/>
          <w:sz w:val="28"/>
          <w:szCs w:val="28"/>
          <w:shd w:val="clear" w:color="auto" w:fill="FFFFFF"/>
          <w:lang w:eastAsia="vi-VN"/>
        </w:rPr>
        <w:object w:dxaOrig="240" w:dyaOrig="270">
          <v:shape id="_x0000_i1116" type="#_x0000_t75" style="width:12pt;height:13.5pt" o:ole="">
            <v:imagedata r:id="rId190" o:title=""/>
            <o:lock v:ext="edit" aspectratio="f"/>
          </v:shape>
          <o:OLEObject Type="Embed" ProgID="Equation.DSMT4" ShapeID="_x0000_i1116" DrawAspect="Content" ObjectID="_1690835880" r:id="rId191"/>
        </w:object>
      </w:r>
      <w:r w:rsidRPr="00F85AE1">
        <w:rPr>
          <w:rStyle w:val="Bodytext20"/>
          <w:color w:val="000000"/>
          <w:sz w:val="28"/>
          <w:szCs w:val="28"/>
          <w:lang w:eastAsia="vi-VN"/>
        </w:rPr>
        <w:t xml:space="preserve"> không?</w:t>
      </w:r>
    </w:p>
    <w:p w:rsidR="00A7105B" w:rsidRPr="00F85AE1" w:rsidRDefault="00A7105B" w:rsidP="00C91572">
      <w:pPr>
        <w:numPr>
          <w:ilvl w:val="0"/>
          <w:numId w:val="18"/>
        </w:num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color w:val="000000"/>
          <w:sz w:val="28"/>
          <w:szCs w:val="28"/>
          <w:lang w:eastAsia="vi-VN"/>
        </w:rPr>
        <w:t>Minh họa 3 tập hợp bằng sơ đồ Ven.</w:t>
      </w:r>
    </w:p>
    <w:p w:rsidR="00A7105B" w:rsidRPr="00F85AE1" w:rsidRDefault="00A7105B" w:rsidP="00F85AE1">
      <w:p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b/>
          <w:bCs/>
          <w:color w:val="0000FF"/>
          <w:sz w:val="28"/>
          <w:szCs w:val="28"/>
          <w:lang w:eastAsia="vi-VN"/>
        </w:rPr>
        <w:t xml:space="preserve">Bài 6: </w:t>
      </w:r>
      <w:r w:rsidRPr="00F85AE1">
        <w:rPr>
          <w:rStyle w:val="Bodytext20"/>
          <w:color w:val="000000"/>
          <w:sz w:val="28"/>
          <w:szCs w:val="28"/>
          <w:lang w:eastAsia="vi-VN"/>
        </w:rPr>
        <w:t xml:space="preserve">Cho các tập hợp </w:t>
      </w:r>
      <w:r w:rsidRPr="00F85AE1">
        <w:rPr>
          <w:rStyle w:val="Bodytext20"/>
          <w:rFonts w:ascii="Times New Roman" w:hAnsi="Times New Roman"/>
          <w:color w:val="000000"/>
          <w:position w:val="-14"/>
          <w:sz w:val="28"/>
          <w:szCs w:val="28"/>
          <w:shd w:val="clear" w:color="auto" w:fill="FFFFFF"/>
          <w:lang w:eastAsia="vi-VN"/>
        </w:rPr>
        <w:object w:dxaOrig="1320" w:dyaOrig="405">
          <v:shape id="_x0000_i1117" type="#_x0000_t75" alt="" style="width:66pt;height:20.25pt" o:ole="">
            <v:imagedata r:id="rId192" o:title=""/>
            <o:lock v:ext="edit" aspectratio="f"/>
          </v:shape>
          <o:OLEObject Type="Embed" ProgID="Equation.DSMT4" ShapeID="_x0000_i1117" DrawAspect="Content" ObjectID="_1690835881" r:id="rId193"/>
        </w:object>
      </w:r>
      <w:r w:rsidRPr="00F85AE1">
        <w:rPr>
          <w:rStyle w:val="Bodytext20"/>
          <w:color w:val="000000"/>
          <w:sz w:val="28"/>
          <w:szCs w:val="28"/>
          <w:lang w:eastAsia="vi-VN"/>
        </w:rPr>
        <w:t>. Hãy điền một kí hiệu thích hợp vào ô trống.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43"/>
        <w:gridCol w:w="3285"/>
        <w:gridCol w:w="2643"/>
      </w:tblGrid>
      <w:tr w:rsidR="00A7105B" w:rsidRPr="00F85AE1" w:rsidTr="00A7105B">
        <w:trPr>
          <w:trHeight w:val="521"/>
        </w:trPr>
        <w:tc>
          <w:tcPr>
            <w:tcW w:w="3794" w:type="dxa"/>
            <w:hideMark/>
          </w:tcPr>
          <w:p w:rsidR="00A7105B" w:rsidRPr="00F85AE1" w:rsidRDefault="00A7105B" w:rsidP="00C91572">
            <w:pPr>
              <w:numPr>
                <w:ilvl w:val="0"/>
                <w:numId w:val="19"/>
              </w:numPr>
              <w:spacing w:line="276" w:lineRule="auto"/>
              <w:ind w:left="0" w:firstLine="0"/>
              <w:rPr>
                <w:rStyle w:val="Bodytext20"/>
                <w:color w:val="000000"/>
                <w:sz w:val="28"/>
                <w:szCs w:val="28"/>
                <w:lang w:eastAsia="vi-VN"/>
              </w:rPr>
            </w:pPr>
            <w:r w:rsidRPr="00F85AE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0E833A7" wp14:editId="27125B4C">
                      <wp:simplePos x="0" y="0"/>
                      <wp:positionH relativeFrom="column">
                        <wp:posOffset>474980</wp:posOffset>
                      </wp:positionH>
                      <wp:positionV relativeFrom="paragraph">
                        <wp:posOffset>40005</wp:posOffset>
                      </wp:positionV>
                      <wp:extent cx="179705" cy="179705"/>
                      <wp:effectExtent l="0" t="0" r="10795" b="10795"/>
                      <wp:wrapNone/>
                      <wp:docPr id="95" name="Text Box 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:rsidR="00A7105B" w:rsidRDefault="00A7105B" w:rsidP="00A7105B"/>
                              </w:txbxContent>
                            </wps:txbx>
                            <wps:bodyPr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95" o:spid="_x0000_s1030" type="#_x0000_t202" style="position:absolute;left:0;text-align:left;margin-left:37.4pt;margin-top:3.15pt;width:14.15pt;height:14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">
                      <v:textbox>
                        <w:txbxContent>
                          <w:p w:rsidR="00A7105B" w:rsidRDefault="00A7105B" w:rsidP="00A7105B"/>
                        </w:txbxContent>
                      </v:textbox>
                    </v:shape>
                  </w:pict>
                </mc:Fallback>
              </mc:AlternateContent>
            </w:r>
            <w:r w:rsidRPr="00F85AE1">
              <w:rPr>
                <w:rStyle w:val="Bodytext20"/>
                <w:color w:val="000000"/>
                <w:sz w:val="28"/>
                <w:szCs w:val="28"/>
                <w:lang w:eastAsia="vi-VN"/>
              </w:rPr>
              <w:t xml:space="preserve">3       </w:t>
            </w:r>
            <w:r w:rsidRPr="00F85AE1">
              <w:rPr>
                <w:rStyle w:val="Bodytext20"/>
                <w:rFonts w:ascii="Times New Roman" w:hAnsi="Times New Roman"/>
                <w:color w:val="000000"/>
                <w:position w:val="-4"/>
                <w:sz w:val="28"/>
                <w:szCs w:val="28"/>
                <w:shd w:val="clear" w:color="auto" w:fill="FFFFFF"/>
                <w:lang w:eastAsia="vi-VN"/>
              </w:rPr>
              <w:object w:dxaOrig="240" w:dyaOrig="270">
                <v:shape id="_x0000_i1118" type="#_x0000_t75" style="width:12pt;height:13.5pt" o:ole="">
                  <v:imagedata r:id="rId194" o:title=""/>
                  <o:lock v:ext="edit" aspectratio="f"/>
                </v:shape>
                <o:OLEObject Type="Embed" ProgID="Equation.DSMT4" ShapeID="_x0000_i1118" DrawAspect="Content" ObjectID="_1690835882" r:id="rId195"/>
              </w:object>
            </w:r>
          </w:p>
        </w:tc>
        <w:tc>
          <w:tcPr>
            <w:tcW w:w="2693" w:type="dxa"/>
            <w:hideMark/>
          </w:tcPr>
          <w:p w:rsidR="00A7105B" w:rsidRPr="00F85AE1" w:rsidRDefault="00A7105B" w:rsidP="00C91572">
            <w:pPr>
              <w:numPr>
                <w:ilvl w:val="0"/>
                <w:numId w:val="19"/>
              </w:numPr>
              <w:spacing w:line="276" w:lineRule="auto"/>
              <w:ind w:left="0" w:firstLine="0"/>
              <w:rPr>
                <w:rStyle w:val="Bodytext20"/>
                <w:color w:val="000000"/>
                <w:sz w:val="28"/>
                <w:szCs w:val="28"/>
                <w:lang w:eastAsia="vi-VN"/>
              </w:rPr>
            </w:pPr>
            <w:r w:rsidRPr="00F85AE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6452CFB" wp14:editId="26DB5FC5">
                      <wp:simplePos x="0" y="0"/>
                      <wp:positionH relativeFrom="column">
                        <wp:posOffset>417830</wp:posOffset>
                      </wp:positionH>
                      <wp:positionV relativeFrom="paragraph">
                        <wp:posOffset>30480</wp:posOffset>
                      </wp:positionV>
                      <wp:extent cx="179705" cy="179705"/>
                      <wp:effectExtent l="0" t="0" r="10795" b="10795"/>
                      <wp:wrapNone/>
                      <wp:docPr id="94" name="Text Box 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:rsidR="00A7105B" w:rsidRDefault="00A7105B" w:rsidP="00A7105B"/>
                              </w:txbxContent>
                            </wps:txbx>
                            <wps:bodyPr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94" o:spid="_x0000_s1031" type="#_x0000_t202" style="position:absolute;left:0;text-align:left;margin-left:32.9pt;margin-top:2.4pt;width:14.15pt;height:14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">
                      <v:textbox>
                        <w:txbxContent>
                          <w:p w:rsidR="00A7105B" w:rsidRDefault="00A7105B" w:rsidP="00A7105B"/>
                        </w:txbxContent>
                      </v:textbox>
                    </v:shape>
                  </w:pict>
                </mc:Fallback>
              </mc:AlternateContent>
            </w:r>
            <w:r w:rsidRPr="00F85AE1">
              <w:rPr>
                <w:rStyle w:val="Bodytext20"/>
                <w:color w:val="000000"/>
                <w:sz w:val="28"/>
                <w:szCs w:val="28"/>
                <w:lang w:eastAsia="vi-VN"/>
              </w:rPr>
              <w:t xml:space="preserve">5      </w:t>
            </w:r>
            <w:r w:rsidRPr="00F85AE1">
              <w:rPr>
                <w:rStyle w:val="Bodytext20"/>
                <w:rFonts w:ascii="Times New Roman" w:hAnsi="Times New Roman"/>
                <w:color w:val="000000"/>
                <w:position w:val="-4"/>
                <w:sz w:val="28"/>
                <w:szCs w:val="28"/>
                <w:shd w:val="clear" w:color="auto" w:fill="FFFFFF"/>
                <w:lang w:eastAsia="vi-VN"/>
              </w:rPr>
              <w:object w:dxaOrig="240" w:dyaOrig="270">
                <v:shape id="_x0000_i1119" type="#_x0000_t75" style="width:12pt;height:13.5pt" o:ole="">
                  <v:imagedata r:id="rId196" o:title=""/>
                  <o:lock v:ext="edit" aspectratio="f"/>
                </v:shape>
                <o:OLEObject Type="Embed" ProgID="Equation.DSMT4" ShapeID="_x0000_i1119" DrawAspect="Content" ObjectID="_1690835883" r:id="rId197"/>
              </w:object>
            </w:r>
          </w:p>
        </w:tc>
        <w:tc>
          <w:tcPr>
            <w:tcW w:w="2977" w:type="dxa"/>
            <w:hideMark/>
          </w:tcPr>
          <w:p w:rsidR="00A7105B" w:rsidRPr="00F85AE1" w:rsidRDefault="00A7105B" w:rsidP="00C91572">
            <w:pPr>
              <w:numPr>
                <w:ilvl w:val="0"/>
                <w:numId w:val="19"/>
              </w:numPr>
              <w:spacing w:line="276" w:lineRule="auto"/>
              <w:ind w:left="0" w:firstLine="0"/>
              <w:rPr>
                <w:rStyle w:val="Bodytext20"/>
                <w:color w:val="000000"/>
                <w:sz w:val="28"/>
                <w:szCs w:val="28"/>
                <w:lang w:eastAsia="vi-VN"/>
              </w:rPr>
            </w:pPr>
            <w:r w:rsidRPr="00F85AE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8F5C017" wp14:editId="16D6FCB0">
                      <wp:simplePos x="0" y="0"/>
                      <wp:positionH relativeFrom="column">
                        <wp:posOffset>465455</wp:posOffset>
                      </wp:positionH>
                      <wp:positionV relativeFrom="paragraph">
                        <wp:posOffset>40005</wp:posOffset>
                      </wp:positionV>
                      <wp:extent cx="179705" cy="179705"/>
                      <wp:effectExtent l="0" t="0" r="10795" b="10795"/>
                      <wp:wrapNone/>
                      <wp:docPr id="93" name="Text Box 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:rsidR="00A7105B" w:rsidRDefault="00A7105B" w:rsidP="00A7105B"/>
                              </w:txbxContent>
                            </wps:txbx>
                            <wps:bodyPr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93" o:spid="_x0000_s1032" type="#_x0000_t202" style="position:absolute;left:0;text-align:left;margin-left:36.65pt;margin-top:3.15pt;width:14.15pt;height:14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">
                      <v:textbox>
                        <w:txbxContent>
                          <w:p w:rsidR="00A7105B" w:rsidRDefault="00A7105B" w:rsidP="00A7105B"/>
                        </w:txbxContent>
                      </v:textbox>
                    </v:shape>
                  </w:pict>
                </mc:Fallback>
              </mc:AlternateContent>
            </w:r>
            <w:r w:rsidRPr="00F85AE1">
              <w:rPr>
                <w:rStyle w:val="Bodytext20"/>
                <w:rFonts w:ascii="Times New Roman" w:hAnsi="Times New Roman"/>
                <w:color w:val="000000"/>
                <w:position w:val="-6"/>
                <w:sz w:val="28"/>
                <w:szCs w:val="28"/>
                <w:shd w:val="clear" w:color="auto" w:fill="FFFFFF"/>
                <w:lang w:eastAsia="vi-VN"/>
              </w:rPr>
              <w:object w:dxaOrig="270" w:dyaOrig="285">
                <v:shape id="_x0000_i1120" type="#_x0000_t75" style="width:13.5pt;height:14.25pt" o:ole="">
                  <v:imagedata r:id="rId198" o:title=""/>
                  <o:lock v:ext="edit" aspectratio="f"/>
                </v:shape>
                <o:OLEObject Type="Embed" ProgID="Equation.DSMT4" ShapeID="_x0000_i1120" DrawAspect="Content" ObjectID="_1690835884" r:id="rId199"/>
              </w:object>
            </w:r>
            <w:r w:rsidRPr="00F85AE1">
              <w:rPr>
                <w:rStyle w:val="Bodytext20"/>
                <w:color w:val="000000"/>
                <w:position w:val="-6"/>
                <w:sz w:val="28"/>
                <w:szCs w:val="28"/>
                <w:lang w:eastAsia="vi-VN"/>
              </w:rPr>
              <w:t xml:space="preserve">   </w:t>
            </w:r>
            <w:r w:rsidRPr="00F85AE1">
              <w:rPr>
                <w:rStyle w:val="Bodytext20"/>
                <w:color w:val="000000"/>
                <w:sz w:val="28"/>
                <w:szCs w:val="28"/>
                <w:lang w:eastAsia="vi-VN"/>
              </w:rPr>
              <w:t xml:space="preserve">   </w:t>
            </w:r>
            <w:r w:rsidRPr="00F85AE1">
              <w:rPr>
                <w:rStyle w:val="Bodytext20"/>
                <w:rFonts w:ascii="Times New Roman" w:hAnsi="Times New Roman"/>
                <w:color w:val="000000"/>
                <w:position w:val="-4"/>
                <w:sz w:val="28"/>
                <w:szCs w:val="28"/>
                <w:shd w:val="clear" w:color="auto" w:fill="FFFFFF"/>
                <w:lang w:eastAsia="vi-VN"/>
              </w:rPr>
              <w:object w:dxaOrig="240" w:dyaOrig="270">
                <v:shape id="_x0000_i1121" type="#_x0000_t75" style="width:12pt;height:13.5pt" o:ole="">
                  <v:imagedata r:id="rId200" o:title=""/>
                  <o:lock v:ext="edit" aspectratio="f"/>
                </v:shape>
                <o:OLEObject Type="Embed" ProgID="Equation.DSMT4" ShapeID="_x0000_i1121" DrawAspect="Content" ObjectID="_1690835885" r:id="rId201"/>
              </w:object>
            </w:r>
          </w:p>
        </w:tc>
      </w:tr>
      <w:tr w:rsidR="00A7105B" w:rsidRPr="00F85AE1" w:rsidTr="00A7105B">
        <w:trPr>
          <w:trHeight w:val="496"/>
        </w:trPr>
        <w:tc>
          <w:tcPr>
            <w:tcW w:w="3794" w:type="dxa"/>
            <w:hideMark/>
          </w:tcPr>
          <w:p w:rsidR="00A7105B" w:rsidRPr="00F85AE1" w:rsidRDefault="00A7105B" w:rsidP="00C91572">
            <w:pPr>
              <w:numPr>
                <w:ilvl w:val="0"/>
                <w:numId w:val="18"/>
              </w:numPr>
              <w:spacing w:line="276" w:lineRule="auto"/>
              <w:rPr>
                <w:rStyle w:val="Bodytext20"/>
                <w:color w:val="000000"/>
                <w:sz w:val="28"/>
                <w:szCs w:val="28"/>
                <w:lang w:eastAsia="vi-VN"/>
              </w:rPr>
            </w:pPr>
            <w:r w:rsidRPr="00F85AE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0A8A69B" wp14:editId="710C6AC3">
                      <wp:simplePos x="0" y="0"/>
                      <wp:positionH relativeFrom="column">
                        <wp:posOffset>579755</wp:posOffset>
                      </wp:positionH>
                      <wp:positionV relativeFrom="paragraph">
                        <wp:posOffset>49530</wp:posOffset>
                      </wp:positionV>
                      <wp:extent cx="179705" cy="179705"/>
                      <wp:effectExtent l="0" t="0" r="10795" b="10795"/>
                      <wp:wrapNone/>
                      <wp:docPr id="92" name="Text Box 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:rsidR="00A7105B" w:rsidRDefault="00A7105B" w:rsidP="00A7105B"/>
                              </w:txbxContent>
                            </wps:txbx>
                            <wps:bodyPr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92" o:spid="_x0000_s1033" type="#_x0000_t202" style="position:absolute;left:0;text-align:left;margin-left:45.65pt;margin-top:3.9pt;width:14.15pt;height:14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">
                      <v:textbox>
                        <w:txbxContent>
                          <w:p w:rsidR="00A7105B" w:rsidRDefault="00A7105B" w:rsidP="00A7105B"/>
                        </w:txbxContent>
                      </v:textbox>
                    </v:shape>
                  </w:pict>
                </mc:Fallback>
              </mc:AlternateContent>
            </w:r>
            <w:r w:rsidRPr="00F85AE1">
              <w:rPr>
                <w:rStyle w:val="Bodytext20"/>
                <w:rFonts w:ascii="Times New Roman" w:hAnsi="Times New Roman"/>
                <w:color w:val="000000"/>
                <w:position w:val="-14"/>
                <w:sz w:val="28"/>
                <w:szCs w:val="28"/>
                <w:shd w:val="clear" w:color="auto" w:fill="FFFFFF"/>
                <w:lang w:eastAsia="vi-VN"/>
              </w:rPr>
              <w:object w:dxaOrig="615" w:dyaOrig="405">
                <v:shape id="_x0000_i1122" type="#_x0000_t75" alt="" style="width:30.75pt;height:20.25pt" o:ole="">
                  <v:imagedata r:id="rId202" o:title=""/>
                  <o:lock v:ext="edit" aspectratio="f"/>
                </v:shape>
                <o:OLEObject Type="Embed" ProgID="Equation.DSMT4" ShapeID="_x0000_i1122" DrawAspect="Content" ObjectID="_1690835886" r:id="rId203"/>
              </w:object>
            </w:r>
            <w:r w:rsidRPr="00F85AE1">
              <w:rPr>
                <w:rStyle w:val="Bodytext20"/>
                <w:color w:val="000000"/>
                <w:position w:val="-14"/>
                <w:sz w:val="28"/>
                <w:szCs w:val="28"/>
                <w:lang w:eastAsia="vi-VN"/>
              </w:rPr>
              <w:t xml:space="preserve">   </w:t>
            </w:r>
            <w:r w:rsidRPr="00F85AE1">
              <w:rPr>
                <w:rStyle w:val="Bodytext20"/>
                <w:color w:val="000000"/>
                <w:sz w:val="28"/>
                <w:szCs w:val="28"/>
                <w:lang w:eastAsia="vi-VN"/>
              </w:rPr>
              <w:t xml:space="preserve">   </w:t>
            </w:r>
            <w:r w:rsidRPr="00F85AE1">
              <w:rPr>
                <w:rStyle w:val="Bodytext20"/>
                <w:rFonts w:ascii="Times New Roman" w:hAnsi="Times New Roman"/>
                <w:color w:val="000000"/>
                <w:position w:val="-4"/>
                <w:sz w:val="28"/>
                <w:szCs w:val="28"/>
                <w:shd w:val="clear" w:color="auto" w:fill="FFFFFF"/>
                <w:lang w:eastAsia="vi-VN"/>
              </w:rPr>
              <w:object w:dxaOrig="240" w:dyaOrig="270">
                <v:shape id="_x0000_i1123" type="#_x0000_t75" style="width:12pt;height:13.5pt" o:ole="">
                  <v:imagedata r:id="rId204" o:title=""/>
                  <o:lock v:ext="edit" aspectratio="f"/>
                </v:shape>
                <o:OLEObject Type="Embed" ProgID="Equation.DSMT4" ShapeID="_x0000_i1123" DrawAspect="Content" ObjectID="_1690835887" r:id="rId205"/>
              </w:object>
            </w:r>
          </w:p>
        </w:tc>
        <w:tc>
          <w:tcPr>
            <w:tcW w:w="2693" w:type="dxa"/>
            <w:hideMark/>
          </w:tcPr>
          <w:p w:rsidR="00A7105B" w:rsidRPr="00F85AE1" w:rsidRDefault="00A7105B" w:rsidP="00F85AE1">
            <w:pPr>
              <w:spacing w:line="276" w:lineRule="auto"/>
              <w:ind w:left="2240" w:hanging="560"/>
              <w:rPr>
                <w:rStyle w:val="Bodytext20"/>
                <w:color w:val="000000"/>
                <w:sz w:val="28"/>
                <w:szCs w:val="28"/>
                <w:lang w:eastAsia="vi-VN"/>
              </w:rPr>
            </w:pPr>
            <w:r w:rsidRPr="00F85AE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468AE9C" wp14:editId="3EFF3C36">
                      <wp:simplePos x="0" y="0"/>
                      <wp:positionH relativeFrom="column">
                        <wp:posOffset>398780</wp:posOffset>
                      </wp:positionH>
                      <wp:positionV relativeFrom="paragraph">
                        <wp:posOffset>49530</wp:posOffset>
                      </wp:positionV>
                      <wp:extent cx="179705" cy="179705"/>
                      <wp:effectExtent l="0" t="0" r="10795" b="10795"/>
                      <wp:wrapNone/>
                      <wp:docPr id="91" name="Text Box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:rsidR="00A7105B" w:rsidRDefault="00A7105B" w:rsidP="00A7105B"/>
                              </w:txbxContent>
                            </wps:txbx>
                            <wps:bodyPr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91" o:spid="_x0000_s1034" type="#_x0000_t202" style="position:absolute;left:0;text-align:left;margin-left:31.4pt;margin-top:3.9pt;width:14.15pt;height:14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">
                      <v:textbox>
                        <w:txbxContent>
                          <w:p w:rsidR="00A7105B" w:rsidRDefault="00A7105B" w:rsidP="00A7105B"/>
                        </w:txbxContent>
                      </v:textbox>
                    </v:shape>
                  </w:pict>
                </mc:Fallback>
              </mc:AlternateContent>
            </w:r>
            <w:r w:rsidRPr="00F85AE1">
              <w:rPr>
                <w:rStyle w:val="Bodytext20"/>
                <w:color w:val="000000"/>
                <w:sz w:val="28"/>
                <w:szCs w:val="28"/>
                <w:lang w:eastAsia="vi-VN"/>
              </w:rPr>
              <w:t>e)</w:t>
            </w:r>
            <w:r w:rsidRPr="00F85AE1">
              <w:rPr>
                <w:rStyle w:val="Bodytext20"/>
                <w:rFonts w:ascii="Times New Roman" w:hAnsi="Times New Roman"/>
                <w:color w:val="000000"/>
                <w:position w:val="-14"/>
                <w:sz w:val="28"/>
                <w:szCs w:val="28"/>
                <w:shd w:val="clear" w:color="auto" w:fill="FFFFFF"/>
                <w:lang w:eastAsia="vi-VN"/>
              </w:rPr>
              <w:object w:dxaOrig="420" w:dyaOrig="405">
                <v:shape id="_x0000_i1124" type="#_x0000_t75" alt="" style="width:21pt;height:20.25pt" o:ole="">
                  <v:imagedata r:id="rId206" o:title=""/>
                  <o:lock v:ext="edit" aspectratio="f"/>
                </v:shape>
                <o:OLEObject Type="Embed" ProgID="Equation.DSMT4" ShapeID="_x0000_i1124" DrawAspect="Content" ObjectID="_1690835888" r:id="rId207"/>
              </w:object>
            </w:r>
            <w:r w:rsidRPr="00F85AE1">
              <w:rPr>
                <w:rStyle w:val="Bodytext20"/>
                <w:color w:val="000000"/>
                <w:position w:val="-14"/>
                <w:sz w:val="28"/>
                <w:szCs w:val="28"/>
                <w:lang w:eastAsia="vi-VN"/>
              </w:rPr>
              <w:t xml:space="preserve">   </w:t>
            </w:r>
            <w:r w:rsidRPr="00F85AE1">
              <w:rPr>
                <w:rStyle w:val="Bodytext20"/>
                <w:color w:val="000000"/>
                <w:sz w:val="28"/>
                <w:szCs w:val="28"/>
                <w:lang w:eastAsia="vi-VN"/>
              </w:rPr>
              <w:t xml:space="preserve">   </w:t>
            </w:r>
            <w:r w:rsidRPr="00F85AE1">
              <w:rPr>
                <w:rStyle w:val="Bodytext20"/>
                <w:rFonts w:ascii="Times New Roman" w:hAnsi="Times New Roman"/>
                <w:color w:val="000000"/>
                <w:position w:val="-4"/>
                <w:sz w:val="28"/>
                <w:szCs w:val="28"/>
                <w:shd w:val="clear" w:color="auto" w:fill="FFFFFF"/>
                <w:lang w:eastAsia="vi-VN"/>
              </w:rPr>
              <w:object w:dxaOrig="240" w:dyaOrig="270">
                <v:shape id="_x0000_i1125" type="#_x0000_t75" style="width:12pt;height:13.5pt" o:ole="">
                  <v:imagedata r:id="rId200" o:title=""/>
                  <o:lock v:ext="edit" aspectratio="f"/>
                </v:shape>
                <o:OLEObject Type="Embed" ProgID="Equation.DSMT4" ShapeID="_x0000_i1125" DrawAspect="Content" ObjectID="_1690835889" r:id="rId208"/>
              </w:object>
            </w:r>
          </w:p>
        </w:tc>
        <w:tc>
          <w:tcPr>
            <w:tcW w:w="2977" w:type="dxa"/>
          </w:tcPr>
          <w:p w:rsidR="00A7105B" w:rsidRPr="00F85AE1" w:rsidRDefault="00A7105B" w:rsidP="00F85AE1">
            <w:pPr>
              <w:spacing w:line="276" w:lineRule="auto"/>
              <w:ind w:left="2120" w:hanging="440"/>
              <w:rPr>
                <w:rStyle w:val="Bodytext20"/>
                <w:color w:val="000000"/>
                <w:sz w:val="28"/>
                <w:szCs w:val="28"/>
                <w:lang w:eastAsia="vi-VN"/>
              </w:rPr>
            </w:pPr>
          </w:p>
        </w:tc>
      </w:tr>
      <w:tr w:rsidR="00A7105B" w:rsidRPr="00F85AE1" w:rsidTr="00A7105B">
        <w:trPr>
          <w:trHeight w:val="501"/>
        </w:trPr>
        <w:tc>
          <w:tcPr>
            <w:tcW w:w="3794" w:type="dxa"/>
            <w:hideMark/>
          </w:tcPr>
          <w:p w:rsidR="00A7105B" w:rsidRPr="00F85AE1" w:rsidRDefault="00A7105B" w:rsidP="00F85AE1">
            <w:pPr>
              <w:spacing w:line="276" w:lineRule="auto"/>
              <w:ind w:left="2240" w:hanging="560"/>
              <w:rPr>
                <w:rStyle w:val="Bodytext20"/>
                <w:color w:val="000000"/>
                <w:sz w:val="28"/>
                <w:szCs w:val="28"/>
                <w:lang w:eastAsia="vi-VN"/>
              </w:rPr>
            </w:pPr>
            <w:r w:rsidRPr="00F85AE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0B5BD88" wp14:editId="3734E30C">
                      <wp:simplePos x="0" y="0"/>
                      <wp:positionH relativeFrom="column">
                        <wp:posOffset>608330</wp:posOffset>
                      </wp:positionH>
                      <wp:positionV relativeFrom="paragraph">
                        <wp:posOffset>49530</wp:posOffset>
                      </wp:positionV>
                      <wp:extent cx="179705" cy="179705"/>
                      <wp:effectExtent l="0" t="0" r="10795" b="10795"/>
                      <wp:wrapNone/>
                      <wp:docPr id="90" name="Text Box 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:rsidR="00A7105B" w:rsidRDefault="00A7105B" w:rsidP="00A7105B"/>
                              </w:txbxContent>
                            </wps:txbx>
                            <wps:bodyPr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90" o:spid="_x0000_s1035" type="#_x0000_t202" style="position:absolute;left:0;text-align:left;margin-left:47.9pt;margin-top:3.9pt;width:14.15pt;height:14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">
                      <v:textbox>
                        <w:txbxContent>
                          <w:p w:rsidR="00A7105B" w:rsidRDefault="00A7105B" w:rsidP="00A7105B"/>
                        </w:txbxContent>
                      </v:textbox>
                    </v:shape>
                  </w:pict>
                </mc:Fallback>
              </mc:AlternateContent>
            </w:r>
            <w:r w:rsidRPr="00F85AE1">
              <w:rPr>
                <w:rStyle w:val="Bodytext20"/>
                <w:color w:val="000000"/>
                <w:sz w:val="28"/>
                <w:szCs w:val="28"/>
                <w:lang w:eastAsia="vi-VN"/>
              </w:rPr>
              <w:t>f)</w:t>
            </w:r>
            <w:r w:rsidRPr="00F85AE1">
              <w:rPr>
                <w:rStyle w:val="Bodytext20"/>
                <w:rFonts w:ascii="Times New Roman" w:hAnsi="Times New Roman"/>
                <w:color w:val="000000"/>
                <w:position w:val="-14"/>
                <w:sz w:val="28"/>
                <w:szCs w:val="28"/>
                <w:shd w:val="clear" w:color="auto" w:fill="FFFFFF"/>
                <w:lang w:eastAsia="vi-VN"/>
              </w:rPr>
              <w:object w:dxaOrig="780" w:dyaOrig="405">
                <v:shape id="_x0000_i1126" type="#_x0000_t75" alt="" style="width:39pt;height:20.25pt" o:ole="">
                  <v:imagedata r:id="rId209" o:title=""/>
                  <o:lock v:ext="edit" aspectratio="f"/>
                </v:shape>
                <o:OLEObject Type="Embed" ProgID="Equation.DSMT4" ShapeID="_x0000_i1126" DrawAspect="Content" ObjectID="_1690835890" r:id="rId210"/>
              </w:object>
            </w:r>
            <w:r w:rsidRPr="00F85AE1">
              <w:rPr>
                <w:rStyle w:val="Bodytext20"/>
                <w:color w:val="000000"/>
                <w:sz w:val="28"/>
                <w:szCs w:val="28"/>
                <w:lang w:eastAsia="vi-VN"/>
              </w:rPr>
              <w:t xml:space="preserve">     </w:t>
            </w:r>
            <w:r w:rsidRPr="00F85AE1">
              <w:rPr>
                <w:rStyle w:val="Bodytext20"/>
                <w:rFonts w:ascii="Times New Roman" w:hAnsi="Times New Roman"/>
                <w:color w:val="000000"/>
                <w:position w:val="-4"/>
                <w:sz w:val="28"/>
                <w:szCs w:val="28"/>
                <w:shd w:val="clear" w:color="auto" w:fill="FFFFFF"/>
                <w:lang w:eastAsia="vi-VN"/>
              </w:rPr>
              <w:object w:dxaOrig="240" w:dyaOrig="270">
                <v:shape id="_x0000_i1127" type="#_x0000_t75" style="width:12pt;height:13.5pt" o:ole="">
                  <v:imagedata r:id="rId211" o:title=""/>
                  <o:lock v:ext="edit" aspectratio="f"/>
                </v:shape>
                <o:OLEObject Type="Embed" ProgID="Equation.DSMT4" ShapeID="_x0000_i1127" DrawAspect="Content" ObjectID="_1690835891" r:id="rId212"/>
              </w:object>
            </w:r>
          </w:p>
        </w:tc>
        <w:tc>
          <w:tcPr>
            <w:tcW w:w="2693" w:type="dxa"/>
            <w:hideMark/>
          </w:tcPr>
          <w:p w:rsidR="00A7105B" w:rsidRPr="00F85AE1" w:rsidRDefault="00A7105B" w:rsidP="00F85AE1">
            <w:pPr>
              <w:spacing w:line="276" w:lineRule="auto"/>
              <w:ind w:left="2240" w:hanging="560"/>
              <w:rPr>
                <w:rStyle w:val="Bodytext20"/>
                <w:color w:val="000000"/>
                <w:sz w:val="28"/>
                <w:szCs w:val="28"/>
                <w:lang w:eastAsia="vi-VN"/>
              </w:rPr>
            </w:pPr>
            <w:r w:rsidRPr="00F85AE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2F718A2" wp14:editId="5C78A716">
                      <wp:simplePos x="0" y="0"/>
                      <wp:positionH relativeFrom="column">
                        <wp:posOffset>779780</wp:posOffset>
                      </wp:positionH>
                      <wp:positionV relativeFrom="paragraph">
                        <wp:posOffset>49530</wp:posOffset>
                      </wp:positionV>
                      <wp:extent cx="179705" cy="179705"/>
                      <wp:effectExtent l="0" t="0" r="10795" b="10795"/>
                      <wp:wrapNone/>
                      <wp:docPr id="89" name="Text Box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:rsidR="00A7105B" w:rsidRDefault="00A7105B" w:rsidP="00A7105B"/>
                              </w:txbxContent>
                            </wps:txbx>
                            <wps:bodyPr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89" o:spid="_x0000_s1036" type="#_x0000_t202" style="position:absolute;left:0;text-align:left;margin-left:61.4pt;margin-top:3.9pt;width:14.15pt;height:14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">
                      <v:textbox>
                        <w:txbxContent>
                          <w:p w:rsidR="00A7105B" w:rsidRDefault="00A7105B" w:rsidP="00A7105B"/>
                        </w:txbxContent>
                      </v:textbox>
                    </v:shape>
                  </w:pict>
                </mc:Fallback>
              </mc:AlternateContent>
            </w:r>
            <w:r w:rsidRPr="00F85AE1">
              <w:rPr>
                <w:rStyle w:val="Bodytext20"/>
                <w:color w:val="000000"/>
                <w:sz w:val="28"/>
                <w:szCs w:val="28"/>
                <w:lang w:eastAsia="vi-VN"/>
              </w:rPr>
              <w:t>g)</w:t>
            </w:r>
            <w:r w:rsidRPr="00F85AE1">
              <w:rPr>
                <w:rStyle w:val="Bodytext20"/>
                <w:rFonts w:ascii="Times New Roman" w:hAnsi="Times New Roman"/>
                <w:color w:val="000000"/>
                <w:position w:val="-14"/>
                <w:sz w:val="28"/>
                <w:szCs w:val="28"/>
                <w:shd w:val="clear" w:color="auto" w:fill="FFFFFF"/>
                <w:lang w:eastAsia="vi-VN"/>
              </w:rPr>
              <w:object w:dxaOrig="1140" w:dyaOrig="405">
                <v:shape id="_x0000_i1128" type="#_x0000_t75" alt="" style="width:57pt;height:20.25pt" o:ole="">
                  <v:imagedata r:id="rId213" o:title=""/>
                  <o:lock v:ext="edit" aspectratio="f"/>
                </v:shape>
                <o:OLEObject Type="Embed" ProgID="Equation.DSMT4" ShapeID="_x0000_i1128" DrawAspect="Content" ObjectID="_1690835892" r:id="rId214"/>
              </w:object>
            </w:r>
            <w:r w:rsidRPr="00F85AE1">
              <w:rPr>
                <w:rStyle w:val="Bodytext20"/>
                <w:color w:val="000000"/>
                <w:position w:val="-14"/>
                <w:sz w:val="28"/>
                <w:szCs w:val="28"/>
                <w:lang w:eastAsia="vi-VN"/>
              </w:rPr>
              <w:t xml:space="preserve">   </w:t>
            </w:r>
            <w:r w:rsidRPr="00F85AE1">
              <w:rPr>
                <w:rStyle w:val="Bodytext20"/>
                <w:color w:val="000000"/>
                <w:sz w:val="28"/>
                <w:szCs w:val="28"/>
                <w:lang w:eastAsia="vi-VN"/>
              </w:rPr>
              <w:t xml:space="preserve">   </w:t>
            </w:r>
            <w:r w:rsidRPr="00F85AE1">
              <w:rPr>
                <w:rStyle w:val="Bodytext20"/>
                <w:rFonts w:ascii="Times New Roman" w:hAnsi="Times New Roman"/>
                <w:color w:val="000000"/>
                <w:position w:val="-4"/>
                <w:sz w:val="28"/>
                <w:szCs w:val="28"/>
                <w:shd w:val="clear" w:color="auto" w:fill="FFFFFF"/>
                <w:lang w:eastAsia="vi-VN"/>
              </w:rPr>
              <w:object w:dxaOrig="240" w:dyaOrig="270">
                <v:shape id="_x0000_i1129" type="#_x0000_t75" style="width:12pt;height:13.5pt" o:ole="">
                  <v:imagedata r:id="rId215" o:title=""/>
                  <o:lock v:ext="edit" aspectratio="f"/>
                </v:shape>
                <o:OLEObject Type="Embed" ProgID="Equation.DSMT4" ShapeID="_x0000_i1129" DrawAspect="Content" ObjectID="_1690835893" r:id="rId216"/>
              </w:object>
            </w:r>
          </w:p>
        </w:tc>
        <w:tc>
          <w:tcPr>
            <w:tcW w:w="2977" w:type="dxa"/>
          </w:tcPr>
          <w:p w:rsidR="00A7105B" w:rsidRPr="00F85AE1" w:rsidRDefault="00A7105B" w:rsidP="00F85AE1">
            <w:pPr>
              <w:spacing w:line="276" w:lineRule="auto"/>
              <w:ind w:left="2120" w:hanging="440"/>
              <w:rPr>
                <w:rStyle w:val="Bodytext20"/>
                <w:color w:val="000000"/>
                <w:sz w:val="28"/>
                <w:szCs w:val="28"/>
                <w:lang w:eastAsia="vi-VN"/>
              </w:rPr>
            </w:pPr>
          </w:p>
        </w:tc>
      </w:tr>
    </w:tbl>
    <w:p w:rsidR="00A7105B" w:rsidRPr="00F85AE1" w:rsidRDefault="00A7105B" w:rsidP="00F85AE1">
      <w:p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</w:p>
    <w:p w:rsidR="00A7105B" w:rsidRPr="00F85AE1" w:rsidRDefault="00A7105B" w:rsidP="00F85AE1">
      <w:p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b/>
          <w:bCs/>
          <w:color w:val="0000FF"/>
          <w:sz w:val="28"/>
          <w:szCs w:val="28"/>
          <w:lang w:eastAsia="vi-VN"/>
        </w:rPr>
        <w:t>Bài 7:</w:t>
      </w:r>
      <w:r w:rsidRPr="00F85AE1">
        <w:rPr>
          <w:rStyle w:val="Bodytext20"/>
          <w:color w:val="000000"/>
          <w:sz w:val="28"/>
          <w:szCs w:val="28"/>
          <w:lang w:eastAsia="vi-VN"/>
        </w:rPr>
        <w:t xml:space="preserve"> Cho tập hợp </w:t>
      </w:r>
      <w:r w:rsidRPr="00F85AE1">
        <w:rPr>
          <w:rStyle w:val="Bodytext20"/>
          <w:rFonts w:ascii="Times New Roman" w:hAnsi="Times New Roman"/>
          <w:color w:val="000000"/>
          <w:position w:val="-14"/>
          <w:sz w:val="28"/>
          <w:szCs w:val="28"/>
          <w:shd w:val="clear" w:color="auto" w:fill="FFFFFF"/>
          <w:lang w:eastAsia="vi-VN"/>
        </w:rPr>
        <w:object w:dxaOrig="1725" w:dyaOrig="405">
          <v:shape id="_x0000_i1130" type="#_x0000_t75" alt="" style="width:86.25pt;height:20.25pt" o:ole="">
            <v:imagedata r:id="rId217" o:title=""/>
            <o:lock v:ext="edit" aspectratio="f"/>
          </v:shape>
          <o:OLEObject Type="Embed" ProgID="Equation.DSMT4" ShapeID="_x0000_i1130" DrawAspect="Content" ObjectID="_1690835894" r:id="rId218"/>
        </w:object>
      </w:r>
    </w:p>
    <w:p w:rsidR="00A7105B" w:rsidRPr="00F85AE1" w:rsidRDefault="00A7105B" w:rsidP="00C91572">
      <w:pPr>
        <w:numPr>
          <w:ilvl w:val="0"/>
          <w:numId w:val="20"/>
        </w:num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color w:val="000000"/>
          <w:sz w:val="28"/>
          <w:szCs w:val="28"/>
          <w:lang w:eastAsia="vi-VN"/>
        </w:rPr>
        <w:t xml:space="preserve">Liệt kê các tập con có 1 phần tử của </w:t>
      </w:r>
      <w:r w:rsidRPr="00F85AE1">
        <w:rPr>
          <w:rStyle w:val="Bodytext20"/>
          <w:rFonts w:ascii="Times New Roman" w:hAnsi="Times New Roman"/>
          <w:color w:val="000000"/>
          <w:position w:val="-4"/>
          <w:sz w:val="28"/>
          <w:szCs w:val="28"/>
          <w:shd w:val="clear" w:color="auto" w:fill="FFFFFF"/>
          <w:lang w:eastAsia="vi-VN"/>
        </w:rPr>
        <w:object w:dxaOrig="240" w:dyaOrig="270">
          <v:shape id="_x0000_i1131" type="#_x0000_t75" style="width:12pt;height:13.5pt" o:ole="">
            <v:imagedata r:id="rId219" o:title=""/>
            <o:lock v:ext="edit" aspectratio="f"/>
          </v:shape>
          <o:OLEObject Type="Embed" ProgID="Equation.DSMT4" ShapeID="_x0000_i1131" DrawAspect="Content" ObjectID="_1690835895" r:id="rId220"/>
        </w:object>
      </w:r>
      <w:r w:rsidRPr="00F85AE1">
        <w:rPr>
          <w:rStyle w:val="Bodytext20"/>
          <w:color w:val="000000"/>
          <w:sz w:val="28"/>
          <w:szCs w:val="28"/>
          <w:lang w:eastAsia="vi-VN"/>
        </w:rPr>
        <w:t>.</w:t>
      </w:r>
    </w:p>
    <w:p w:rsidR="00A7105B" w:rsidRPr="00F85AE1" w:rsidRDefault="00A7105B" w:rsidP="00C91572">
      <w:pPr>
        <w:numPr>
          <w:ilvl w:val="0"/>
          <w:numId w:val="20"/>
        </w:num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color w:val="000000"/>
          <w:sz w:val="28"/>
          <w:szCs w:val="28"/>
          <w:lang w:eastAsia="vi-VN"/>
        </w:rPr>
        <w:t xml:space="preserve">Liệt kê các tập con có 2 phần tử của </w:t>
      </w:r>
      <w:r w:rsidRPr="00F85AE1">
        <w:rPr>
          <w:rStyle w:val="Bodytext20"/>
          <w:rFonts w:ascii="Times New Roman" w:hAnsi="Times New Roman"/>
          <w:color w:val="000000"/>
          <w:position w:val="-4"/>
          <w:sz w:val="28"/>
          <w:szCs w:val="28"/>
          <w:shd w:val="clear" w:color="auto" w:fill="FFFFFF"/>
          <w:lang w:eastAsia="vi-VN"/>
        </w:rPr>
        <w:object w:dxaOrig="240" w:dyaOrig="270">
          <v:shape id="_x0000_i1132" type="#_x0000_t75" style="width:12pt;height:13.5pt" o:ole="">
            <v:imagedata r:id="rId221" o:title=""/>
            <o:lock v:ext="edit" aspectratio="f"/>
          </v:shape>
          <o:OLEObject Type="Embed" ProgID="Equation.DSMT4" ShapeID="_x0000_i1132" DrawAspect="Content" ObjectID="_1690835896" r:id="rId222"/>
        </w:object>
      </w:r>
      <w:r w:rsidRPr="00F85AE1">
        <w:rPr>
          <w:rStyle w:val="Bodytext20"/>
          <w:color w:val="000000"/>
          <w:sz w:val="28"/>
          <w:szCs w:val="28"/>
          <w:lang w:eastAsia="vi-VN"/>
        </w:rPr>
        <w:t>.</w:t>
      </w:r>
    </w:p>
    <w:p w:rsidR="00A7105B" w:rsidRPr="00F85AE1" w:rsidRDefault="00A7105B" w:rsidP="00C91572">
      <w:pPr>
        <w:numPr>
          <w:ilvl w:val="0"/>
          <w:numId w:val="20"/>
        </w:num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color w:val="000000"/>
          <w:sz w:val="28"/>
          <w:szCs w:val="28"/>
          <w:lang w:eastAsia="vi-VN"/>
        </w:rPr>
        <w:t xml:space="preserve">Liệt kê các tập con có ít nhất 2 phần tử của </w:t>
      </w:r>
      <w:r w:rsidRPr="00F85AE1">
        <w:rPr>
          <w:rStyle w:val="Bodytext20"/>
          <w:rFonts w:ascii="Times New Roman" w:hAnsi="Times New Roman"/>
          <w:color w:val="000000"/>
          <w:position w:val="-4"/>
          <w:sz w:val="28"/>
          <w:szCs w:val="28"/>
          <w:shd w:val="clear" w:color="auto" w:fill="FFFFFF"/>
          <w:lang w:eastAsia="vi-VN"/>
        </w:rPr>
        <w:object w:dxaOrig="240" w:dyaOrig="270">
          <v:shape id="_x0000_i1133" type="#_x0000_t75" style="width:12pt;height:13.5pt" o:ole="">
            <v:imagedata r:id="rId223" o:title=""/>
            <o:lock v:ext="edit" aspectratio="f"/>
          </v:shape>
          <o:OLEObject Type="Embed" ProgID="Equation.DSMT4" ShapeID="_x0000_i1133" DrawAspect="Content" ObjectID="_1690835897" r:id="rId224"/>
        </w:object>
      </w:r>
      <w:r w:rsidRPr="00F85AE1">
        <w:rPr>
          <w:rStyle w:val="Bodytext20"/>
          <w:color w:val="000000"/>
          <w:sz w:val="28"/>
          <w:szCs w:val="28"/>
          <w:lang w:eastAsia="vi-VN"/>
        </w:rPr>
        <w:t>.</w:t>
      </w:r>
    </w:p>
    <w:p w:rsidR="00A7105B" w:rsidRPr="00F85AE1" w:rsidRDefault="00A7105B" w:rsidP="00C91572">
      <w:pPr>
        <w:numPr>
          <w:ilvl w:val="0"/>
          <w:numId w:val="20"/>
        </w:num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color w:val="000000"/>
          <w:sz w:val="28"/>
          <w:szCs w:val="28"/>
          <w:lang w:eastAsia="vi-VN"/>
        </w:rPr>
        <w:t xml:space="preserve">Đếm số tập con của </w:t>
      </w:r>
      <w:r w:rsidRPr="00F85AE1">
        <w:rPr>
          <w:rStyle w:val="Bodytext20"/>
          <w:rFonts w:ascii="Times New Roman" w:hAnsi="Times New Roman"/>
          <w:color w:val="000000"/>
          <w:position w:val="-4"/>
          <w:sz w:val="28"/>
          <w:szCs w:val="28"/>
          <w:shd w:val="clear" w:color="auto" w:fill="FFFFFF"/>
          <w:lang w:eastAsia="vi-VN"/>
        </w:rPr>
        <w:object w:dxaOrig="240" w:dyaOrig="270">
          <v:shape id="_x0000_i1134" type="#_x0000_t75" style="width:12pt;height:13.5pt" o:ole="">
            <v:imagedata r:id="rId225" o:title=""/>
            <o:lock v:ext="edit" aspectratio="f"/>
          </v:shape>
          <o:OLEObject Type="Embed" ProgID="Equation.DSMT4" ShapeID="_x0000_i1134" DrawAspect="Content" ObjectID="_1690835898" r:id="rId226"/>
        </w:object>
      </w:r>
      <w:r w:rsidRPr="00F85AE1">
        <w:rPr>
          <w:rStyle w:val="Bodytext20"/>
          <w:color w:val="000000"/>
          <w:sz w:val="28"/>
          <w:szCs w:val="28"/>
          <w:lang w:eastAsia="vi-VN"/>
        </w:rPr>
        <w:t>.</w:t>
      </w:r>
    </w:p>
    <w:p w:rsidR="00A7105B" w:rsidRPr="00F85AE1" w:rsidRDefault="00A7105B" w:rsidP="00F85AE1">
      <w:p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b/>
          <w:bCs/>
          <w:color w:val="0000FF"/>
          <w:sz w:val="28"/>
          <w:szCs w:val="28"/>
          <w:lang w:eastAsia="vi-VN"/>
        </w:rPr>
        <w:t>Bài 8:</w:t>
      </w:r>
      <w:r w:rsidRPr="00F85AE1">
        <w:rPr>
          <w:rStyle w:val="Bodytext20"/>
          <w:color w:val="0000FF"/>
          <w:sz w:val="28"/>
          <w:szCs w:val="28"/>
          <w:lang w:eastAsia="vi-VN"/>
        </w:rPr>
        <w:t xml:space="preserve"> </w:t>
      </w:r>
      <w:r w:rsidRPr="00F85AE1">
        <w:rPr>
          <w:rStyle w:val="Bodytext20"/>
          <w:color w:val="000000"/>
          <w:sz w:val="28"/>
          <w:szCs w:val="28"/>
          <w:lang w:eastAsia="vi-VN"/>
        </w:rPr>
        <w:t>Một lớp học có 50 HS trong đó có 15 HS giỏi Toán; 20 HS giỏi Văn và có 12 HS vừa giỏi Toán vừa giỏi Văn. Hỏi có bao nhiêu HS không giỏi Toán và không giỏi Văn.</w:t>
      </w:r>
    </w:p>
    <w:p w:rsidR="00A7105B" w:rsidRPr="00F85AE1" w:rsidRDefault="00A7105B" w:rsidP="00F85AE1">
      <w:pPr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center"/>
        <w:rPr>
          <w:position w:val="-14"/>
        </w:rPr>
      </w:pPr>
      <w:r w:rsidRPr="00F85AE1">
        <w:rPr>
          <w:position w:val="-14"/>
        </w:rPr>
        <w:t>*=======*</w:t>
      </w:r>
    </w:p>
    <w:p w:rsidR="00A7105B" w:rsidRPr="00F85AE1" w:rsidRDefault="00A7105B" w:rsidP="00F85AE1">
      <w:pPr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b/>
          <w:bCs/>
          <w:color w:val="0000FF"/>
        </w:rPr>
      </w:pPr>
    </w:p>
    <w:p w:rsidR="00A7105B" w:rsidRPr="00F85AE1" w:rsidRDefault="00A7105B" w:rsidP="00F85AE1">
      <w:pPr>
        <w:pStyle w:val="Heading2"/>
        <w:tabs>
          <w:tab w:val="left" w:pos="283"/>
          <w:tab w:val="left" w:pos="2835"/>
          <w:tab w:val="left" w:pos="5386"/>
          <w:tab w:val="left" w:pos="7937"/>
        </w:tabs>
        <w:spacing w:before="0" w:line="276" w:lineRule="auto"/>
        <w:ind w:firstLine="283"/>
        <w:contextualSpacing/>
        <w:jc w:val="center"/>
        <w:rPr>
          <w:rFonts w:cs="Times New Roman"/>
          <w:color w:val="auto"/>
          <w:sz w:val="28"/>
          <w:szCs w:val="28"/>
        </w:rPr>
      </w:pPr>
      <w:r w:rsidRPr="00F85AE1">
        <w:rPr>
          <w:rFonts w:cs="Times New Roman"/>
          <w:color w:val="76923C"/>
          <w:sz w:val="28"/>
          <w:szCs w:val="28"/>
        </w:rPr>
        <w:t xml:space="preserve">PHIẾU ĐỀ SỐ  02. </w:t>
      </w:r>
    </w:p>
    <w:p w:rsidR="00A7105B" w:rsidRPr="00F85AE1" w:rsidRDefault="00A7105B" w:rsidP="00C91572">
      <w:pPr>
        <w:numPr>
          <w:ilvl w:val="0"/>
          <w:numId w:val="21"/>
        </w:numPr>
        <w:tabs>
          <w:tab w:val="left" w:pos="283"/>
          <w:tab w:val="left" w:pos="2835"/>
          <w:tab w:val="left" w:pos="5386"/>
          <w:tab w:val="left" w:pos="7937"/>
        </w:tabs>
        <w:spacing w:line="276" w:lineRule="auto"/>
        <w:contextualSpacing/>
        <w:jc w:val="both"/>
        <w:rPr>
          <w:b/>
          <w:bCs/>
          <w:color w:val="0000FF"/>
        </w:rPr>
      </w:pPr>
      <w:r w:rsidRPr="00F85AE1">
        <w:rPr>
          <w:b/>
          <w:bCs/>
          <w:color w:val="0000FF"/>
        </w:rPr>
        <w:t>BÀI TẬP TRẮC NGHIỆM</w:t>
      </w:r>
    </w:p>
    <w:p w:rsidR="00A7105B" w:rsidRPr="00F85AE1" w:rsidRDefault="00A7105B" w:rsidP="00F85AE1">
      <w:pPr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</w:pPr>
      <w:r w:rsidRPr="00F85AE1">
        <w:rPr>
          <w:b/>
          <w:bCs/>
          <w:color w:val="0000FF"/>
        </w:rPr>
        <w:t xml:space="preserve">Câu 1. </w:t>
      </w:r>
      <w:r w:rsidRPr="00F85AE1">
        <w:t xml:space="preserve">Cách viết tập hợp nào sau đây đúng?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6"/>
        <w:gridCol w:w="2186"/>
        <w:gridCol w:w="3321"/>
        <w:gridCol w:w="3516"/>
      </w:tblGrid>
      <w:tr w:rsidR="00A7105B" w:rsidRPr="00F85AE1" w:rsidTr="00A7105B">
        <w:tc>
          <w:tcPr>
            <w:tcW w:w="2392" w:type="dxa"/>
            <w:hideMark/>
          </w:tcPr>
          <w:p w:rsidR="00A7105B" w:rsidRPr="00F85AE1" w:rsidRDefault="00A7105B" w:rsidP="00C91572">
            <w:pPr>
              <w:numPr>
                <w:ilvl w:val="0"/>
                <w:numId w:val="14"/>
              </w:numPr>
              <w:tabs>
                <w:tab w:val="left" w:pos="283"/>
                <w:tab w:val="left" w:pos="2835"/>
                <w:tab w:val="left" w:pos="5386"/>
                <w:tab w:val="left" w:pos="7937"/>
              </w:tabs>
              <w:spacing w:line="276" w:lineRule="auto"/>
              <w:contextualSpacing/>
            </w:pPr>
            <w:r w:rsidRPr="00F85AE1">
              <w:rPr>
                <w:position w:val="-14"/>
              </w:rPr>
              <w:object w:dxaOrig="1575" w:dyaOrig="420">
                <v:shape id="_x0000_i1135" type="#_x0000_t75" style="width:78.75pt;height:21pt" o:ole="">
                  <v:imagedata r:id="rId227" o:title=""/>
                </v:shape>
                <o:OLEObject Type="Embed" ProgID="Equation.DSMT4" ShapeID="_x0000_i1135" DrawAspect="Content" ObjectID="_1690835899" r:id="rId228"/>
              </w:object>
            </w:r>
          </w:p>
        </w:tc>
        <w:tc>
          <w:tcPr>
            <w:tcW w:w="2393" w:type="dxa"/>
            <w:hideMark/>
          </w:tcPr>
          <w:p w:rsidR="00A7105B" w:rsidRPr="00F85AE1" w:rsidRDefault="00A7105B" w:rsidP="00C91572">
            <w:pPr>
              <w:numPr>
                <w:ilvl w:val="0"/>
                <w:numId w:val="14"/>
              </w:numPr>
              <w:tabs>
                <w:tab w:val="left" w:pos="283"/>
                <w:tab w:val="left" w:pos="2835"/>
                <w:tab w:val="left" w:pos="5386"/>
                <w:tab w:val="left" w:pos="7937"/>
              </w:tabs>
              <w:spacing w:line="276" w:lineRule="auto"/>
              <w:contextualSpacing/>
            </w:pPr>
            <w:r w:rsidRPr="00F85AE1">
              <w:rPr>
                <w:position w:val="-14"/>
              </w:rPr>
              <w:object w:dxaOrig="1620" w:dyaOrig="405">
                <v:shape id="_x0000_i1136" type="#_x0000_t75" style="width:81pt;height:20.25pt" o:ole="">
                  <v:imagedata r:id="rId229" o:title=""/>
                </v:shape>
                <o:OLEObject Type="Embed" ProgID="Equation.DSMT4" ShapeID="_x0000_i1136" DrawAspect="Content" ObjectID="_1690835900" r:id="rId230"/>
              </w:object>
            </w:r>
          </w:p>
        </w:tc>
        <w:tc>
          <w:tcPr>
            <w:tcW w:w="2393" w:type="dxa"/>
            <w:hideMark/>
          </w:tcPr>
          <w:p w:rsidR="00A7105B" w:rsidRPr="00F85AE1" w:rsidRDefault="00A7105B" w:rsidP="00F85AE1">
            <w:pPr>
              <w:tabs>
                <w:tab w:val="left" w:pos="283"/>
                <w:tab w:val="left" w:pos="2835"/>
                <w:tab w:val="left" w:pos="5386"/>
                <w:tab w:val="left" w:pos="7937"/>
              </w:tabs>
              <w:spacing w:line="276" w:lineRule="auto"/>
              <w:ind w:left="2240" w:hanging="560"/>
              <w:contextualSpacing/>
            </w:pPr>
            <w:r w:rsidRPr="00F85AE1">
              <w:t xml:space="preserve">C. </w:t>
            </w:r>
            <w:r w:rsidRPr="00F85AE1">
              <w:rPr>
                <w:position w:val="-12"/>
              </w:rPr>
              <w:object w:dxaOrig="1425" w:dyaOrig="345">
                <v:shape id="_x0000_i1137" type="#_x0000_t75" style="width:71.25pt;height:17.25pt" o:ole="">
                  <v:imagedata r:id="rId231" o:title=""/>
                  <o:lock v:ext="edit" aspectratio="f"/>
                </v:shape>
                <o:OLEObject Type="Embed" ProgID="Equation.DSMT4" ShapeID="_x0000_i1137" DrawAspect="Content" ObjectID="_1690835901" r:id="rId232"/>
              </w:object>
            </w:r>
          </w:p>
        </w:tc>
        <w:tc>
          <w:tcPr>
            <w:tcW w:w="2393" w:type="dxa"/>
            <w:hideMark/>
          </w:tcPr>
          <w:p w:rsidR="00A7105B" w:rsidRPr="00F85AE1" w:rsidRDefault="00A7105B" w:rsidP="00F85AE1">
            <w:pPr>
              <w:tabs>
                <w:tab w:val="left" w:pos="283"/>
                <w:tab w:val="left" w:pos="2835"/>
                <w:tab w:val="left" w:pos="5386"/>
                <w:tab w:val="left" w:pos="7937"/>
              </w:tabs>
              <w:spacing w:line="276" w:lineRule="auto"/>
              <w:ind w:left="2240" w:hanging="560"/>
              <w:contextualSpacing/>
            </w:pPr>
            <w:r w:rsidRPr="00F85AE1">
              <w:t xml:space="preserve">D. </w:t>
            </w:r>
            <w:r w:rsidRPr="00F85AE1">
              <w:rPr>
                <w:position w:val="-14"/>
              </w:rPr>
              <w:object w:dxaOrig="1620" w:dyaOrig="405">
                <v:shape id="_x0000_i1138" type="#_x0000_t75" style="width:81pt;height:20.25pt" o:ole="">
                  <v:imagedata r:id="rId233" o:title=""/>
                  <o:lock v:ext="edit" aspectratio="f"/>
                </v:shape>
                <o:OLEObject Type="Embed" ProgID="Equation.DSMT4" ShapeID="_x0000_i1138" DrawAspect="Content" ObjectID="_1690835902" r:id="rId234"/>
              </w:object>
            </w:r>
          </w:p>
        </w:tc>
      </w:tr>
    </w:tbl>
    <w:p w:rsidR="00A7105B" w:rsidRPr="00F85AE1" w:rsidRDefault="00A7105B" w:rsidP="00F85AE1">
      <w:pPr>
        <w:spacing w:before="120" w:line="276" w:lineRule="auto"/>
      </w:pPr>
      <w:r w:rsidRPr="00F85AE1">
        <w:rPr>
          <w:b/>
          <w:bCs/>
          <w:color w:val="0000FF"/>
        </w:rPr>
        <w:t>Câu 2.</w:t>
      </w:r>
      <w:r w:rsidRPr="00F85AE1">
        <w:rPr>
          <w:color w:val="0000FF"/>
        </w:rPr>
        <w:t xml:space="preserve"> </w:t>
      </w:r>
      <w:r w:rsidRPr="00F85AE1">
        <w:t>Tập hợp các chữ cái tiếng Việt xuất hiện trong cụm từ “THANH  HÓA”  là</w:t>
      </w:r>
    </w:p>
    <w:p w:rsidR="00A7105B" w:rsidRPr="00F85AE1" w:rsidRDefault="00A7105B" w:rsidP="00F85AE1">
      <w:pPr>
        <w:tabs>
          <w:tab w:val="left" w:pos="283"/>
          <w:tab w:val="left" w:pos="2835"/>
          <w:tab w:val="left" w:pos="5386"/>
          <w:tab w:val="left" w:pos="7937"/>
        </w:tabs>
        <w:spacing w:after="120" w:line="276" w:lineRule="auto"/>
        <w:ind w:firstLine="283"/>
        <w:jc w:val="both"/>
      </w:pPr>
      <w:r w:rsidRPr="00F85AE1">
        <w:rPr>
          <w:bCs/>
        </w:rPr>
        <w:lastRenderedPageBreak/>
        <w:t>A.</w:t>
      </w:r>
      <w:r w:rsidRPr="00F85AE1">
        <w:t xml:space="preserve"> </w:t>
      </w:r>
      <w:r w:rsidRPr="00F85AE1">
        <w:rPr>
          <w:position w:val="-14"/>
        </w:rPr>
        <w:object w:dxaOrig="2640" w:dyaOrig="420">
          <v:shape id="_x0000_i1139" type="#_x0000_t75" style="width:132pt;height:21pt" o:ole="">
            <v:imagedata r:id="rId235" o:title=""/>
          </v:shape>
          <o:OLEObject Type="Embed" ProgID="Equation.DSMT4" ShapeID="_x0000_i1139" DrawAspect="Content" ObjectID="_1690835903" r:id="rId236"/>
        </w:object>
      </w:r>
      <w:r w:rsidRPr="00F85AE1">
        <w:tab/>
        <w:t xml:space="preserve"> </w:t>
      </w:r>
      <w:r w:rsidRPr="00F85AE1">
        <w:rPr>
          <w:bCs/>
        </w:rPr>
        <w:t>B.</w:t>
      </w:r>
      <w:r w:rsidRPr="00F85AE1">
        <w:t xml:space="preserve"> </w:t>
      </w:r>
      <w:r w:rsidRPr="00F85AE1">
        <w:rPr>
          <w:position w:val="-14"/>
        </w:rPr>
        <w:object w:dxaOrig="1710" w:dyaOrig="420">
          <v:shape id="_x0000_i1140" type="#_x0000_t75" style="width:85.5pt;height:21pt" o:ole="">
            <v:imagedata r:id="rId237" o:title=""/>
          </v:shape>
          <o:OLEObject Type="Embed" ProgID="Equation.DSMT4" ShapeID="_x0000_i1140" DrawAspect="Content" ObjectID="_1690835904" r:id="rId238"/>
        </w:object>
      </w:r>
    </w:p>
    <w:p w:rsidR="00A7105B" w:rsidRPr="00F85AE1" w:rsidRDefault="00A7105B" w:rsidP="00F85AE1">
      <w:pPr>
        <w:tabs>
          <w:tab w:val="left" w:pos="283"/>
          <w:tab w:val="left" w:pos="2835"/>
          <w:tab w:val="left" w:pos="5386"/>
          <w:tab w:val="left" w:pos="7937"/>
        </w:tabs>
        <w:spacing w:after="120" w:line="276" w:lineRule="auto"/>
        <w:ind w:firstLine="283"/>
        <w:jc w:val="both"/>
      </w:pPr>
      <w:r w:rsidRPr="00F85AE1">
        <w:rPr>
          <w:bCs/>
        </w:rPr>
        <w:t>C.</w:t>
      </w:r>
      <w:r w:rsidRPr="00F85AE1">
        <w:t xml:space="preserve"> </w:t>
      </w:r>
      <w:r w:rsidRPr="00F85AE1">
        <w:rPr>
          <w:position w:val="-14"/>
        </w:rPr>
        <w:object w:dxaOrig="2055" w:dyaOrig="420">
          <v:shape id="_x0000_i1141" type="#_x0000_t75" style="width:102.75pt;height:21pt" o:ole="">
            <v:imagedata r:id="rId239" o:title=""/>
          </v:shape>
          <o:OLEObject Type="Embed" ProgID="Equation.DSMT4" ShapeID="_x0000_i1141" DrawAspect="Content" ObjectID="_1690835905" r:id="rId240"/>
        </w:object>
      </w:r>
      <w:r w:rsidRPr="00F85AE1">
        <w:tab/>
      </w:r>
      <w:r w:rsidRPr="00F85AE1">
        <w:tab/>
        <w:t xml:space="preserve"> </w:t>
      </w:r>
      <w:r w:rsidRPr="00F85AE1">
        <w:rPr>
          <w:bCs/>
        </w:rPr>
        <w:t>D.</w:t>
      </w:r>
      <w:r w:rsidRPr="00F85AE1">
        <w:t xml:space="preserve"> </w:t>
      </w:r>
      <w:r w:rsidRPr="00F85AE1">
        <w:rPr>
          <w:position w:val="-14"/>
        </w:rPr>
        <w:object w:dxaOrig="1995" w:dyaOrig="420">
          <v:shape id="_x0000_i1142" type="#_x0000_t75" style="width:99.75pt;height:21pt" o:ole="">
            <v:imagedata r:id="rId241" o:title=""/>
          </v:shape>
          <o:OLEObject Type="Embed" ProgID="Equation.DSMT4" ShapeID="_x0000_i1142" DrawAspect="Content" ObjectID="_1690835906" r:id="rId242"/>
        </w:object>
      </w:r>
    </w:p>
    <w:p w:rsidR="00A7105B" w:rsidRPr="00F85AE1" w:rsidRDefault="00A7105B" w:rsidP="00F85AE1">
      <w:pPr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</w:pPr>
      <w:r w:rsidRPr="00F85AE1">
        <w:rPr>
          <w:b/>
          <w:bCs/>
          <w:color w:val="0000FF"/>
        </w:rPr>
        <w:t>Câu 3.</w:t>
      </w:r>
      <w:r w:rsidRPr="00F85AE1">
        <w:rPr>
          <w:color w:val="0000FF"/>
        </w:rPr>
        <w:t xml:space="preserve"> </w:t>
      </w:r>
      <w:r w:rsidRPr="00F85AE1">
        <w:t xml:space="preserve">Viết tập hợp A các số tự nhiên lớn hơn 15 và nhỏ hơn 20. </w:t>
      </w:r>
    </w:p>
    <w:p w:rsidR="00A7105B" w:rsidRPr="00F85AE1" w:rsidRDefault="00A7105B" w:rsidP="00F85AE1">
      <w:pPr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position w:val="-14"/>
        </w:rPr>
      </w:pPr>
      <w:r w:rsidRPr="00F85AE1">
        <w:t>A</w:t>
      </w:r>
      <w:r w:rsidRPr="00F85AE1">
        <w:rPr>
          <w:b/>
          <w:bCs/>
        </w:rPr>
        <w:t xml:space="preserve">. </w:t>
      </w:r>
      <w:r w:rsidRPr="00F85AE1">
        <w:rPr>
          <w:position w:val="-14"/>
        </w:rPr>
        <w:object w:dxaOrig="1905" w:dyaOrig="405">
          <v:shape id="_x0000_i1143" type="#_x0000_t75" style="width:95.25pt;height:20.25pt" o:ole="">
            <v:imagedata r:id="rId243" o:title=""/>
            <o:lock v:ext="edit" aspectratio="f"/>
          </v:shape>
          <o:OLEObject Type="Embed" ProgID="Equation.DSMT4" ShapeID="_x0000_i1143" DrawAspect="Content" ObjectID="_1690835907" r:id="rId244"/>
        </w:object>
      </w:r>
      <w:r w:rsidRPr="00F85AE1">
        <w:rPr>
          <w:position w:val="-14"/>
        </w:rPr>
        <w:t xml:space="preserve">                                                  </w:t>
      </w:r>
      <w:r w:rsidRPr="00F85AE1">
        <w:t>B</w:t>
      </w:r>
      <w:r w:rsidRPr="00F85AE1">
        <w:rPr>
          <w:b/>
          <w:bCs/>
        </w:rPr>
        <w:t xml:space="preserve">. </w:t>
      </w:r>
      <w:r w:rsidRPr="00F85AE1">
        <w:rPr>
          <w:position w:val="-14"/>
        </w:rPr>
        <w:object w:dxaOrig="1950" w:dyaOrig="405">
          <v:shape id="_x0000_i1144" type="#_x0000_t75" style="width:97.5pt;height:20.25pt" o:ole="">
            <v:imagedata r:id="rId245" o:title=""/>
            <o:lock v:ext="edit" aspectratio="f"/>
          </v:shape>
          <o:OLEObject Type="Embed" ProgID="Equation.DSMT4" ShapeID="_x0000_i1144" DrawAspect="Content" ObjectID="_1690835908" r:id="rId246"/>
        </w:object>
      </w:r>
    </w:p>
    <w:p w:rsidR="00A7105B" w:rsidRPr="00F85AE1" w:rsidRDefault="00A7105B" w:rsidP="00F85AE1">
      <w:pPr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position w:val="-14"/>
        </w:rPr>
      </w:pPr>
      <w:r w:rsidRPr="00F85AE1">
        <w:t>C.</w:t>
      </w:r>
      <w:r w:rsidRPr="00F85AE1">
        <w:rPr>
          <w:position w:val="-14"/>
        </w:rPr>
        <w:object w:dxaOrig="2040" w:dyaOrig="405">
          <v:shape id="_x0000_i1145" type="#_x0000_t75" style="width:102pt;height:20.25pt" o:ole="">
            <v:imagedata r:id="rId247" o:title=""/>
            <o:lock v:ext="edit" aspectratio="f"/>
          </v:shape>
          <o:OLEObject Type="Embed" ProgID="Equation.DSMT4" ShapeID="_x0000_i1145" DrawAspect="Content" ObjectID="_1690835909" r:id="rId248"/>
        </w:object>
      </w:r>
      <w:r w:rsidRPr="00F85AE1">
        <w:rPr>
          <w:position w:val="-14"/>
        </w:rPr>
        <w:t xml:space="preserve">                                                 </w:t>
      </w:r>
      <w:r w:rsidRPr="00F85AE1">
        <w:t>D</w:t>
      </w:r>
      <w:r w:rsidRPr="00F85AE1">
        <w:rPr>
          <w:b/>
          <w:bCs/>
        </w:rPr>
        <w:t xml:space="preserve">. </w:t>
      </w:r>
      <w:r w:rsidRPr="00F85AE1">
        <w:rPr>
          <w:position w:val="-14"/>
        </w:rPr>
        <w:object w:dxaOrig="1680" w:dyaOrig="405">
          <v:shape id="_x0000_i1146" type="#_x0000_t75" style="width:84pt;height:20.25pt" o:ole="">
            <v:imagedata r:id="rId249" o:title=""/>
            <o:lock v:ext="edit" aspectratio="f"/>
          </v:shape>
          <o:OLEObject Type="Embed" ProgID="Equation.DSMT4" ShapeID="_x0000_i1146" DrawAspect="Content" ObjectID="_1690835910" r:id="rId250"/>
        </w:object>
      </w:r>
    </w:p>
    <w:p w:rsidR="00A7105B" w:rsidRPr="00F85AE1" w:rsidRDefault="00A7105B" w:rsidP="00F85AE1">
      <w:pPr>
        <w:spacing w:before="120" w:line="276" w:lineRule="auto"/>
        <w:rPr>
          <w:lang w:val="vi-VN"/>
        </w:rPr>
      </w:pPr>
      <w:r w:rsidRPr="00F85AE1">
        <w:rPr>
          <w:rFonts w:eastAsia="Calibri"/>
          <w:b/>
          <w:color w:val="0033CC"/>
        </w:rPr>
        <w:t xml:space="preserve">Câu 4. </w:t>
      </w:r>
      <w:r w:rsidRPr="00F85AE1">
        <w:rPr>
          <w:rFonts w:eastAsia="Calibri"/>
          <w:b/>
          <w:color w:val="0033CC"/>
          <w:lang w:val="nl-NL" w:eastAsia="zh-CN"/>
        </w:rPr>
        <w:t xml:space="preserve"> </w:t>
      </w:r>
      <w:r w:rsidRPr="00F85AE1">
        <w:rPr>
          <w:bCs/>
          <w:lang w:eastAsia="zh-CN"/>
        </w:rPr>
        <w:t>Cho tập hợp</w:t>
      </w:r>
      <w:r w:rsidRPr="00F85AE1">
        <w:t xml:space="preserve"> </w:t>
      </w:r>
      <w:r w:rsidRPr="00F85AE1">
        <w:rPr>
          <w:position w:val="-14"/>
        </w:rPr>
        <w:object w:dxaOrig="2265" w:dyaOrig="405">
          <v:shape id="_x0000_i1147" type="#_x0000_t75" alt="" style="width:113.25pt;height:20.25pt" o:ole="">
            <v:imagedata r:id="rId251" o:title=""/>
          </v:shape>
          <o:OLEObject Type="Embed" ProgID="Equation.DSMT4" ShapeID="_x0000_i1147" DrawAspect="Content" ObjectID="_1690835911" r:id="rId252"/>
        </w:object>
      </w:r>
      <w:r w:rsidRPr="00F85AE1">
        <w:t xml:space="preserve">. Viết tập hợp </w:t>
      </w:r>
      <w:r w:rsidRPr="00F85AE1">
        <w:rPr>
          <w:position w:val="-4"/>
        </w:rPr>
        <w:object w:dxaOrig="240" w:dyaOrig="255">
          <v:shape id="_x0000_i1148" type="#_x0000_t75" style="width:12pt;height:12.75pt" o:ole="">
            <v:imagedata r:id="rId37" o:title=""/>
          </v:shape>
          <o:OLEObject Type="Embed" ProgID="Equation.DSMT4" ShapeID="_x0000_i1148" DrawAspect="Content" ObjectID="_1690835912" r:id="rId253"/>
        </w:object>
      </w:r>
      <w:r w:rsidRPr="00F85AE1">
        <w:t xml:space="preserve"> bằng cách nêu dấu hiệu đặc trưng cho các phần tử của tập hợp là</w:t>
      </w:r>
      <w:r w:rsidRPr="00F85AE1">
        <w:rPr>
          <w:lang w:val="vi-VN"/>
        </w:rPr>
        <w:t>:</w:t>
      </w:r>
    </w:p>
    <w:p w:rsidR="00A7105B" w:rsidRPr="00F85AE1" w:rsidRDefault="00A7105B" w:rsidP="00F85AE1">
      <w:pPr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</w:pPr>
      <w:r w:rsidRPr="00F85AE1">
        <w:rPr>
          <w:bCs/>
          <w:lang w:eastAsia="zh-CN"/>
        </w:rPr>
        <w:t xml:space="preserve">A. </w:t>
      </w:r>
      <w:r w:rsidRPr="00F85AE1">
        <w:rPr>
          <w:position w:val="-18"/>
        </w:rPr>
        <w:object w:dxaOrig="3210" w:dyaOrig="480">
          <v:shape id="_x0000_i1149" type="#_x0000_t75" alt="" style="width:160.5pt;height:24pt" o:ole="">
            <v:imagedata r:id="rId254" o:title=""/>
          </v:shape>
          <o:OLEObject Type="Embed" ProgID="Equation.DSMT4" ShapeID="_x0000_i1149" DrawAspect="Content" ObjectID="_1690835913" r:id="rId255"/>
        </w:object>
      </w:r>
      <w:r w:rsidRPr="00F85AE1">
        <w:t xml:space="preserve">                            B. </w:t>
      </w:r>
      <w:r w:rsidRPr="00F85AE1">
        <w:rPr>
          <w:position w:val="-16"/>
        </w:rPr>
        <w:object w:dxaOrig="3150" w:dyaOrig="450">
          <v:shape id="_x0000_i1150" type="#_x0000_t75" alt="" style="width:157.5pt;height:22.5pt" o:ole="">
            <v:imagedata r:id="rId256" o:title=""/>
          </v:shape>
          <o:OLEObject Type="Embed" ProgID="Equation.DSMT4" ShapeID="_x0000_i1150" DrawAspect="Content" ObjectID="_1690835914" r:id="rId257"/>
        </w:object>
      </w:r>
    </w:p>
    <w:p w:rsidR="00A7105B" w:rsidRPr="00F85AE1" w:rsidRDefault="00A7105B" w:rsidP="00F85AE1">
      <w:pPr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</w:pPr>
      <w:r w:rsidRPr="00F85AE1">
        <w:t xml:space="preserve">C. </w:t>
      </w:r>
      <w:r w:rsidRPr="00F85AE1">
        <w:rPr>
          <w:position w:val="-18"/>
        </w:rPr>
        <w:object w:dxaOrig="3165" w:dyaOrig="480">
          <v:shape id="_x0000_i1151" type="#_x0000_t75" alt="" style="width:158.25pt;height:24pt" o:ole="">
            <v:imagedata r:id="rId258" o:title=""/>
          </v:shape>
          <o:OLEObject Type="Embed" ProgID="Equation.DSMT4" ShapeID="_x0000_i1151" DrawAspect="Content" ObjectID="_1690835915" r:id="rId259"/>
        </w:object>
      </w:r>
      <w:r w:rsidRPr="00F85AE1">
        <w:t xml:space="preserve">                             D. </w:t>
      </w:r>
      <w:r w:rsidRPr="00F85AE1">
        <w:rPr>
          <w:position w:val="-16"/>
        </w:rPr>
        <w:object w:dxaOrig="3120" w:dyaOrig="450">
          <v:shape id="_x0000_i1152" type="#_x0000_t75" alt="" style="width:156pt;height:22.5pt" o:ole="">
            <v:imagedata r:id="rId260" o:title=""/>
          </v:shape>
          <o:OLEObject Type="Embed" ProgID="Equation.DSMT4" ShapeID="_x0000_i1152" DrawAspect="Content" ObjectID="_1690835916" r:id="rId261"/>
        </w:object>
      </w:r>
    </w:p>
    <w:p w:rsidR="00A7105B" w:rsidRPr="00F85AE1" w:rsidRDefault="00A7105B" w:rsidP="00F85AE1">
      <w:pPr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</w:pPr>
      <w:r w:rsidRPr="00F85AE1">
        <w:rPr>
          <w:rFonts w:eastAsia="Calibri"/>
          <w:b/>
          <w:color w:val="0033CC"/>
        </w:rPr>
        <w:t xml:space="preserve">Câu 5. </w:t>
      </w:r>
      <w:r w:rsidRPr="00F85AE1">
        <w:rPr>
          <w:rFonts w:eastAsia="Calibri"/>
          <w:lang w:val="nl-NL" w:eastAsia="zh-CN"/>
        </w:rPr>
        <w:t>T</w:t>
      </w:r>
      <w:r w:rsidRPr="00F85AE1">
        <w:t xml:space="preserve">ập hợp các số tự nhiên không vượt quá </w:t>
      </w:r>
      <w:r w:rsidRPr="00F85AE1">
        <w:rPr>
          <w:position w:val="-4"/>
        </w:rPr>
        <w:object w:dxaOrig="195" w:dyaOrig="255">
          <v:shape id="_x0000_i1153" type="#_x0000_t75" style="width:9.75pt;height:12.75pt" o:ole="">
            <v:imagedata r:id="rId262" o:title=""/>
          </v:shape>
          <o:OLEObject Type="Embed" ProgID="Equation.DSMT4" ShapeID="_x0000_i1153" DrawAspect="Content" ObjectID="_1690835917" r:id="rId263"/>
        </w:object>
      </w:r>
      <w:r w:rsidRPr="00F85AE1">
        <w:t>gồm bao nhiêu phần tử ?</w:t>
      </w:r>
    </w:p>
    <w:p w:rsidR="00A7105B" w:rsidRPr="00F85AE1" w:rsidRDefault="00A7105B" w:rsidP="00F85AE1">
      <w:pPr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</w:pPr>
      <w:r w:rsidRPr="00F85AE1">
        <w:t>A. 5 phần tử</w:t>
      </w:r>
      <w:r w:rsidRPr="00F85AE1">
        <w:tab/>
        <w:t xml:space="preserve">                                     B. 3 phần tử</w:t>
      </w:r>
    </w:p>
    <w:p w:rsidR="00A7105B" w:rsidRPr="00F85AE1" w:rsidRDefault="00A7105B" w:rsidP="00F85AE1">
      <w:pPr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bCs/>
          <w:lang w:eastAsia="zh-CN"/>
        </w:rPr>
      </w:pPr>
      <w:r w:rsidRPr="00F85AE1">
        <w:t>C. 4 phần tử</w:t>
      </w:r>
      <w:r w:rsidRPr="00F85AE1">
        <w:tab/>
        <w:t xml:space="preserve">                                     D. 6 phần tử</w:t>
      </w:r>
    </w:p>
    <w:p w:rsidR="00A7105B" w:rsidRPr="00F85AE1" w:rsidRDefault="00A7105B" w:rsidP="00F85AE1">
      <w:pPr>
        <w:spacing w:before="120" w:line="276" w:lineRule="auto"/>
      </w:pPr>
      <w:r w:rsidRPr="00F85AE1">
        <w:rPr>
          <w:rFonts w:eastAsia="Calibri"/>
          <w:b/>
          <w:color w:val="0033CC"/>
        </w:rPr>
        <w:t xml:space="preserve">Câu 6. </w:t>
      </w:r>
      <w:r w:rsidRPr="00F85AE1">
        <w:rPr>
          <w:rFonts w:eastAsia="Calibri"/>
          <w:b/>
          <w:color w:val="0033CC"/>
          <w:lang w:val="nl-NL" w:eastAsia="zh-CN"/>
        </w:rPr>
        <w:t xml:space="preserve"> </w:t>
      </w:r>
      <w:r w:rsidRPr="00F85AE1">
        <w:t xml:space="preserve">Cho </w:t>
      </w:r>
      <w:r w:rsidRPr="00F85AE1">
        <w:rPr>
          <w:position w:val="-16"/>
        </w:rPr>
        <w:object w:dxaOrig="2415" w:dyaOrig="435">
          <v:shape id="_x0000_i1154" type="#_x0000_t75" style="width:120.75pt;height:21.75pt" o:ole="">
            <v:imagedata r:id="rId264" o:title=""/>
          </v:shape>
          <o:OLEObject Type="Embed" ProgID="Equation.DSMT4" ShapeID="_x0000_i1154" DrawAspect="Content" ObjectID="_1690835918" r:id="rId265"/>
        </w:object>
      </w:r>
      <w:r w:rsidRPr="00F85AE1">
        <w:t xml:space="preserve">. Viết tập hợp </w:t>
      </w:r>
      <w:r w:rsidRPr="00F85AE1">
        <w:rPr>
          <w:position w:val="-4"/>
        </w:rPr>
        <w:object w:dxaOrig="285" w:dyaOrig="255">
          <v:shape id="_x0000_i1155" type="#_x0000_t75" style="width:14.25pt;height:12.75pt" o:ole="">
            <v:imagedata r:id="rId51" o:title=""/>
          </v:shape>
          <o:OLEObject Type="Embed" ProgID="Equation.DSMT4" ShapeID="_x0000_i1155" DrawAspect="Content" ObjectID="_1690835919" r:id="rId266"/>
        </w:object>
      </w:r>
      <w:r w:rsidRPr="00F85AE1">
        <w:t xml:space="preserve"> bằng cách liệt kê các phần tử của tập hợp là</w:t>
      </w:r>
    </w:p>
    <w:p w:rsidR="00A7105B" w:rsidRPr="00F85AE1" w:rsidRDefault="00A7105B" w:rsidP="00F85AE1">
      <w:pPr>
        <w:tabs>
          <w:tab w:val="left" w:pos="283"/>
          <w:tab w:val="left" w:pos="2835"/>
          <w:tab w:val="left" w:pos="5386"/>
          <w:tab w:val="left" w:pos="7937"/>
        </w:tabs>
        <w:spacing w:after="120" w:line="276" w:lineRule="auto"/>
        <w:ind w:firstLine="283"/>
        <w:jc w:val="both"/>
        <w:rPr>
          <w:b/>
        </w:rPr>
      </w:pPr>
      <w:r w:rsidRPr="00F85AE1">
        <w:rPr>
          <w:b/>
          <w:bCs/>
        </w:rPr>
        <w:t>A.</w:t>
      </w:r>
      <w:r w:rsidRPr="00F85AE1">
        <w:t xml:space="preserve"> </w:t>
      </w:r>
      <w:r w:rsidRPr="00F85AE1">
        <w:rPr>
          <w:position w:val="-14"/>
        </w:rPr>
        <w:object w:dxaOrig="1560" w:dyaOrig="405">
          <v:shape id="_x0000_i1156" type="#_x0000_t75" style="width:78pt;height:20.25pt" o:ole="">
            <v:imagedata r:id="rId267" o:title=""/>
          </v:shape>
          <o:OLEObject Type="Embed" ProgID="Equation.DSMT4" ShapeID="_x0000_i1156" DrawAspect="Content" ObjectID="_1690835920" r:id="rId268"/>
        </w:object>
      </w:r>
      <w:r w:rsidRPr="00F85AE1">
        <w:t xml:space="preserve"> </w:t>
      </w:r>
      <w:r w:rsidRPr="00F85AE1">
        <w:rPr>
          <w:b/>
        </w:rPr>
        <w:tab/>
        <w:t xml:space="preserve">                                        </w:t>
      </w:r>
      <w:r w:rsidRPr="00F85AE1">
        <w:rPr>
          <w:b/>
          <w:bCs/>
        </w:rPr>
        <w:t>B.</w:t>
      </w:r>
      <w:r w:rsidRPr="00F85AE1">
        <w:rPr>
          <w:b/>
        </w:rPr>
        <w:t xml:space="preserve"> </w:t>
      </w:r>
      <w:r w:rsidRPr="00F85AE1">
        <w:rPr>
          <w:position w:val="-14"/>
        </w:rPr>
        <w:object w:dxaOrig="1725" w:dyaOrig="405">
          <v:shape id="_x0000_i1157" type="#_x0000_t75" style="width:86.25pt;height:20.25pt" o:ole="">
            <v:imagedata r:id="rId269" o:title=""/>
          </v:shape>
          <o:OLEObject Type="Embed" ProgID="Equation.DSMT4" ShapeID="_x0000_i1157" DrawAspect="Content" ObjectID="_1690835921" r:id="rId270"/>
        </w:object>
      </w:r>
    </w:p>
    <w:p w:rsidR="00A7105B" w:rsidRPr="00F85AE1" w:rsidRDefault="00A7105B" w:rsidP="00F85AE1">
      <w:pPr>
        <w:tabs>
          <w:tab w:val="left" w:pos="283"/>
          <w:tab w:val="left" w:pos="2835"/>
          <w:tab w:val="left" w:pos="5386"/>
          <w:tab w:val="left" w:pos="7937"/>
        </w:tabs>
        <w:spacing w:after="120" w:line="276" w:lineRule="auto"/>
        <w:ind w:firstLine="283"/>
        <w:jc w:val="both"/>
      </w:pPr>
      <w:r w:rsidRPr="00F85AE1">
        <w:rPr>
          <w:b/>
          <w:bCs/>
        </w:rPr>
        <w:t>C.</w:t>
      </w:r>
      <w:r w:rsidRPr="00F85AE1">
        <w:rPr>
          <w:b/>
        </w:rPr>
        <w:t xml:space="preserve"> </w:t>
      </w:r>
      <w:r w:rsidRPr="00F85AE1">
        <w:rPr>
          <w:position w:val="-14"/>
        </w:rPr>
        <w:object w:dxaOrig="2055" w:dyaOrig="405">
          <v:shape id="_x0000_i1158" type="#_x0000_t75" style="width:102.75pt;height:20.25pt" o:ole="">
            <v:imagedata r:id="rId271" o:title=""/>
          </v:shape>
          <o:OLEObject Type="Embed" ProgID="Equation.DSMT4" ShapeID="_x0000_i1158" DrawAspect="Content" ObjectID="_1690835922" r:id="rId272"/>
        </w:object>
      </w:r>
      <w:r w:rsidRPr="00F85AE1">
        <w:rPr>
          <w:b/>
        </w:rPr>
        <w:tab/>
        <w:t xml:space="preserve">                                        </w:t>
      </w:r>
      <w:r w:rsidRPr="00F85AE1">
        <w:rPr>
          <w:b/>
          <w:bCs/>
        </w:rPr>
        <w:t>D.</w:t>
      </w:r>
      <w:r w:rsidRPr="00F85AE1">
        <w:rPr>
          <w:b/>
        </w:rPr>
        <w:t xml:space="preserve"> </w:t>
      </w:r>
      <w:r w:rsidRPr="00F85AE1">
        <w:rPr>
          <w:position w:val="-14"/>
        </w:rPr>
        <w:object w:dxaOrig="1815" w:dyaOrig="405">
          <v:shape id="_x0000_i1159" type="#_x0000_t75" style="width:90.75pt;height:20.25pt" o:ole="">
            <v:imagedata r:id="rId273" o:title=""/>
          </v:shape>
          <o:OLEObject Type="Embed" ProgID="Equation.DSMT4" ShapeID="_x0000_i1159" DrawAspect="Content" ObjectID="_1690835923" r:id="rId274"/>
        </w:object>
      </w:r>
    </w:p>
    <w:p w:rsidR="00A7105B" w:rsidRPr="00F85AE1" w:rsidRDefault="00A7105B" w:rsidP="00F85AE1">
      <w:pPr>
        <w:tabs>
          <w:tab w:val="left" w:pos="283"/>
          <w:tab w:val="left" w:pos="2835"/>
          <w:tab w:val="left" w:pos="5386"/>
          <w:tab w:val="left" w:pos="7937"/>
        </w:tabs>
        <w:spacing w:after="120" w:line="276" w:lineRule="auto"/>
        <w:rPr>
          <w:vanish/>
          <w:lang w:val="fr-FR"/>
        </w:rPr>
      </w:pPr>
      <w:r w:rsidRPr="00F85AE1">
        <w:rPr>
          <w:b/>
          <w:vanish/>
          <w:color w:val="800080"/>
          <w:lang w:val="fr-FR"/>
        </w:rPr>
        <w:t>Lời giải</w:t>
      </w:r>
    </w:p>
    <w:p w:rsidR="00A7105B" w:rsidRPr="00F85AE1" w:rsidRDefault="00A7105B" w:rsidP="00F85AE1">
      <w:pPr>
        <w:tabs>
          <w:tab w:val="left" w:pos="283"/>
          <w:tab w:val="left" w:pos="2835"/>
          <w:tab w:val="left" w:pos="5386"/>
          <w:tab w:val="left" w:pos="7937"/>
        </w:tabs>
        <w:spacing w:after="120" w:line="276" w:lineRule="auto"/>
        <w:ind w:firstLine="283"/>
        <w:jc w:val="both"/>
        <w:rPr>
          <w:b/>
          <w:vanish/>
          <w:color w:val="0000FF"/>
        </w:rPr>
      </w:pPr>
      <w:r w:rsidRPr="00F85AE1">
        <w:rPr>
          <w:b/>
          <w:vanish/>
          <w:color w:val="0000FF"/>
          <w:highlight w:val="green"/>
        </w:rPr>
        <w:t>Chọn A</w:t>
      </w:r>
    </w:p>
    <w:p w:rsidR="00A7105B" w:rsidRPr="00F85AE1" w:rsidRDefault="00A7105B" w:rsidP="00F85AE1">
      <w:pPr>
        <w:tabs>
          <w:tab w:val="left" w:pos="283"/>
          <w:tab w:val="left" w:pos="2835"/>
          <w:tab w:val="left" w:pos="5386"/>
          <w:tab w:val="left" w:pos="7937"/>
        </w:tabs>
        <w:spacing w:after="120" w:line="276" w:lineRule="auto"/>
        <w:ind w:firstLine="283"/>
        <w:jc w:val="both"/>
        <w:rPr>
          <w:vanish/>
        </w:rPr>
      </w:pPr>
      <w:r w:rsidRPr="00F85AE1">
        <w:rPr>
          <w:b/>
          <w:vanish/>
        </w:rPr>
        <w:t xml:space="preserve">- </w:t>
      </w:r>
      <w:r w:rsidRPr="00F85AE1">
        <w:rPr>
          <w:vanish/>
        </w:rPr>
        <w:t xml:space="preserve">Các phần tử của tập hợp </w:t>
      </w:r>
      <w:r w:rsidRPr="00F85AE1">
        <w:rPr>
          <w:vanish/>
          <w:position w:val="-4"/>
        </w:rPr>
        <w:object w:dxaOrig="345" w:dyaOrig="270">
          <v:shape id="_x0000_i1160" type="#_x0000_t75" style="width:17.25pt;height:13.5pt" o:ole="">
            <v:imagedata r:id="rId61" o:title=""/>
          </v:shape>
          <o:OLEObject Type="Embed" ProgID="Equation.DSMT4" ShapeID="_x0000_i1160" DrawAspect="Content" ObjectID="_1690835924" r:id="rId275"/>
        </w:object>
      </w:r>
      <w:r w:rsidRPr="00F85AE1">
        <w:rPr>
          <w:vanish/>
        </w:rPr>
        <w:t xml:space="preserve"> có tính chất đặc trưng là: số tự nhiên nhỏ hơn hoặc bằng 50 và   chia hết cho 2 và 5. </w:t>
      </w:r>
    </w:p>
    <w:p w:rsidR="00A7105B" w:rsidRPr="00F85AE1" w:rsidRDefault="00A7105B" w:rsidP="00F85AE1">
      <w:pPr>
        <w:tabs>
          <w:tab w:val="left" w:pos="283"/>
          <w:tab w:val="left" w:pos="2835"/>
          <w:tab w:val="left" w:pos="5386"/>
          <w:tab w:val="left" w:pos="7937"/>
        </w:tabs>
        <w:spacing w:after="120" w:line="276" w:lineRule="auto"/>
        <w:ind w:firstLine="283"/>
        <w:jc w:val="both"/>
        <w:rPr>
          <w:b/>
          <w:vanish/>
        </w:rPr>
      </w:pPr>
      <w:r w:rsidRPr="00F85AE1">
        <w:rPr>
          <w:vanish/>
        </w:rPr>
        <w:t>- Đáp án A là cách viết đúng.</w:t>
      </w:r>
    </w:p>
    <w:p w:rsidR="00A7105B" w:rsidRPr="00F85AE1" w:rsidRDefault="00A7105B" w:rsidP="00F85AE1">
      <w:pPr>
        <w:spacing w:before="120" w:line="276" w:lineRule="auto"/>
      </w:pPr>
      <w:r w:rsidRPr="00F85AE1">
        <w:rPr>
          <w:rFonts w:eastAsia="Calibri"/>
          <w:b/>
          <w:color w:val="0033CC"/>
        </w:rPr>
        <w:t xml:space="preserve">Câu 7. </w:t>
      </w:r>
      <w:r w:rsidRPr="00F85AE1">
        <w:rPr>
          <w:rFonts w:eastAsia="Calibri"/>
          <w:b/>
          <w:color w:val="0033CC"/>
          <w:lang w:val="nl-NL" w:eastAsia="zh-CN"/>
        </w:rPr>
        <w:t xml:space="preserve"> </w:t>
      </w:r>
      <w:r w:rsidRPr="00F85AE1">
        <w:t xml:space="preserve">Cho tập hợp </w:t>
      </w:r>
      <w:r w:rsidRPr="00F85AE1">
        <w:rPr>
          <w:position w:val="-14"/>
        </w:rPr>
        <w:object w:dxaOrig="5775" w:dyaOrig="420">
          <v:shape id="_x0000_i1161" type="#_x0000_t75" style="width:288.75pt;height:21pt" o:ole="">
            <v:imagedata r:id="rId276" o:title=""/>
          </v:shape>
          <o:OLEObject Type="Embed" ProgID="Equation.DSMT4" ShapeID="_x0000_i1161" DrawAspect="Content" ObjectID="_1690835925" r:id="rId277"/>
        </w:object>
      </w:r>
      <w:r w:rsidRPr="00F85AE1">
        <w:t xml:space="preserve"> . Viết tập hợp </w:t>
      </w:r>
      <w:r w:rsidRPr="00F85AE1">
        <w:rPr>
          <w:position w:val="-4"/>
        </w:rPr>
        <w:object w:dxaOrig="345" w:dyaOrig="270">
          <v:shape id="_x0000_i1162" type="#_x0000_t75" style="width:17.25pt;height:13.5pt" o:ole="">
            <v:imagedata r:id="rId65" o:title=""/>
          </v:shape>
          <o:OLEObject Type="Embed" ProgID="Equation.DSMT4" ShapeID="_x0000_i1162" DrawAspect="Content" ObjectID="_1690835926" r:id="rId278"/>
        </w:object>
      </w:r>
      <w:r w:rsidRPr="00F85AE1">
        <w:t xml:space="preserve"> bằng cách liệt kê các phần tử của nó là</w:t>
      </w:r>
    </w:p>
    <w:p w:rsidR="00A7105B" w:rsidRPr="00F85AE1" w:rsidRDefault="00A7105B" w:rsidP="00F85AE1">
      <w:pPr>
        <w:spacing w:before="120" w:line="276" w:lineRule="auto"/>
        <w:rPr>
          <w:b/>
        </w:rPr>
      </w:pPr>
      <w:r w:rsidRPr="00F85AE1">
        <w:rPr>
          <w:b/>
          <w:bCs/>
        </w:rPr>
        <w:t xml:space="preserve">A. </w:t>
      </w:r>
      <w:r w:rsidRPr="00F85AE1">
        <w:rPr>
          <w:position w:val="-14"/>
        </w:rPr>
        <w:object w:dxaOrig="2745" w:dyaOrig="405">
          <v:shape id="_x0000_i1163" type="#_x0000_t75" style="width:137.25pt;height:20.25pt" o:ole="">
            <v:imagedata r:id="rId279" o:title=""/>
          </v:shape>
          <o:OLEObject Type="Embed" ProgID="Equation.DSMT4" ShapeID="_x0000_i1163" DrawAspect="Content" ObjectID="_1690835927" r:id="rId280"/>
        </w:object>
      </w:r>
      <w:r w:rsidRPr="00F85AE1">
        <w:tab/>
      </w:r>
      <w:r w:rsidRPr="00F85AE1">
        <w:tab/>
      </w:r>
      <w:r w:rsidRPr="00F85AE1">
        <w:rPr>
          <w:b/>
          <w:bCs/>
        </w:rPr>
        <w:t>B.</w:t>
      </w:r>
      <w:r w:rsidRPr="00F85AE1">
        <w:rPr>
          <w:b/>
        </w:rPr>
        <w:t xml:space="preserve"> </w:t>
      </w:r>
      <w:r w:rsidRPr="00F85AE1">
        <w:rPr>
          <w:position w:val="-14"/>
        </w:rPr>
        <w:object w:dxaOrig="2355" w:dyaOrig="405">
          <v:shape id="_x0000_i1164" type="#_x0000_t75" style="width:117.75pt;height:20.25pt" o:ole="">
            <v:imagedata r:id="rId281" o:title=""/>
          </v:shape>
          <o:OLEObject Type="Embed" ProgID="Equation.DSMT4" ShapeID="_x0000_i1164" DrawAspect="Content" ObjectID="_1690835928" r:id="rId282"/>
        </w:object>
      </w:r>
    </w:p>
    <w:p w:rsidR="00A7105B" w:rsidRPr="00F85AE1" w:rsidRDefault="00A7105B" w:rsidP="00F85AE1">
      <w:pPr>
        <w:spacing w:before="120" w:line="276" w:lineRule="auto"/>
        <w:rPr>
          <w:b/>
        </w:rPr>
      </w:pPr>
      <w:r w:rsidRPr="00F85AE1">
        <w:rPr>
          <w:b/>
          <w:bCs/>
        </w:rPr>
        <w:t>C.</w:t>
      </w:r>
      <w:r w:rsidRPr="00F85AE1">
        <w:rPr>
          <w:b/>
        </w:rPr>
        <w:t xml:space="preserve"> </w:t>
      </w:r>
      <w:r w:rsidRPr="00F85AE1">
        <w:rPr>
          <w:position w:val="-14"/>
        </w:rPr>
        <w:object w:dxaOrig="2475" w:dyaOrig="405">
          <v:shape id="_x0000_i1165" type="#_x0000_t75" style="width:123.75pt;height:20.25pt" o:ole="">
            <v:imagedata r:id="rId283" o:title=""/>
          </v:shape>
          <o:OLEObject Type="Embed" ProgID="Equation.DSMT4" ShapeID="_x0000_i1165" DrawAspect="Content" ObjectID="_1690835929" r:id="rId284"/>
        </w:object>
      </w:r>
      <w:r w:rsidRPr="00F85AE1">
        <w:tab/>
      </w:r>
      <w:r w:rsidRPr="00F85AE1">
        <w:tab/>
      </w:r>
      <w:r w:rsidRPr="00F85AE1">
        <w:tab/>
      </w:r>
      <w:r w:rsidRPr="00F85AE1">
        <w:rPr>
          <w:b/>
          <w:bCs/>
        </w:rPr>
        <w:t>D.</w:t>
      </w:r>
      <w:r w:rsidRPr="00F85AE1">
        <w:rPr>
          <w:b/>
        </w:rPr>
        <w:t xml:space="preserve"> </w:t>
      </w:r>
      <w:r w:rsidRPr="00F85AE1">
        <w:rPr>
          <w:position w:val="-14"/>
        </w:rPr>
        <w:object w:dxaOrig="2340" w:dyaOrig="405">
          <v:shape id="_x0000_i1166" type="#_x0000_t75" style="width:117pt;height:20.25pt" o:ole="">
            <v:imagedata r:id="rId285" o:title=""/>
          </v:shape>
          <o:OLEObject Type="Embed" ProgID="Equation.DSMT4" ShapeID="_x0000_i1166" DrawAspect="Content" ObjectID="_1690835930" r:id="rId286"/>
        </w:object>
      </w:r>
    </w:p>
    <w:p w:rsidR="00A7105B" w:rsidRPr="00F85AE1" w:rsidRDefault="00A7105B" w:rsidP="00F85AE1">
      <w:pPr>
        <w:spacing w:before="120" w:line="276" w:lineRule="auto"/>
      </w:pPr>
      <w:r w:rsidRPr="00F85AE1">
        <w:rPr>
          <w:rFonts w:eastAsia="Calibri"/>
          <w:b/>
          <w:color w:val="0033CC"/>
        </w:rPr>
        <w:t xml:space="preserve">Câu 8.  </w:t>
      </w:r>
      <w:r w:rsidRPr="00F85AE1">
        <w:t>Điểm thi khảo sát môn toán của các bạn tổ 1 và tổ 2 lớp 6A được cho bởi bảng sau: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96"/>
        <w:gridCol w:w="2091"/>
        <w:gridCol w:w="2091"/>
        <w:gridCol w:w="2196"/>
        <w:gridCol w:w="2196"/>
        <w:gridCol w:w="2091"/>
      </w:tblGrid>
      <w:tr w:rsidR="00A7105B" w:rsidRPr="00F85AE1" w:rsidTr="00A7105B"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5B" w:rsidRPr="00F85AE1" w:rsidRDefault="00A7105B" w:rsidP="00F85AE1">
            <w:pPr>
              <w:spacing w:before="120" w:line="276" w:lineRule="auto"/>
              <w:ind w:left="2240" w:hanging="560"/>
              <w:jc w:val="center"/>
            </w:pPr>
            <w:r w:rsidRPr="00F85AE1">
              <w:rPr>
                <w:position w:val="-6"/>
              </w:rPr>
              <w:object w:dxaOrig="195" w:dyaOrig="285">
                <v:shape id="_x0000_i1167" type="#_x0000_t75" style="width:9.75pt;height:14.25pt" o:ole="">
                  <v:imagedata r:id="rId75" o:title=""/>
                </v:shape>
                <o:OLEObject Type="Embed" ProgID="Equation.DSMT4" ShapeID="_x0000_i1167" DrawAspect="Content" ObjectID="_1690835931" r:id="rId287"/>
              </w:objec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5B" w:rsidRPr="00F85AE1" w:rsidRDefault="00A7105B" w:rsidP="00F85AE1">
            <w:pPr>
              <w:spacing w:before="120" w:line="276" w:lineRule="auto"/>
              <w:ind w:left="2240" w:hanging="560"/>
              <w:jc w:val="center"/>
            </w:pPr>
            <w:r w:rsidRPr="00F85AE1">
              <w:rPr>
                <w:position w:val="-6"/>
              </w:rPr>
              <w:object w:dxaOrig="195" w:dyaOrig="285">
                <v:shape id="_x0000_i1168" type="#_x0000_t75" style="width:9.75pt;height:14.25pt" o:ole="">
                  <v:imagedata r:id="rId77" o:title=""/>
                </v:shape>
                <o:OLEObject Type="Embed" ProgID="Equation.DSMT4" ShapeID="_x0000_i1168" DrawAspect="Content" ObjectID="_1690835932" r:id="rId288"/>
              </w:objec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5B" w:rsidRPr="00F85AE1" w:rsidRDefault="00A7105B" w:rsidP="00F85AE1">
            <w:pPr>
              <w:spacing w:before="120" w:line="276" w:lineRule="auto"/>
              <w:ind w:left="2240" w:hanging="560"/>
              <w:jc w:val="center"/>
            </w:pPr>
            <w:r w:rsidRPr="00F85AE1">
              <w:rPr>
                <w:position w:val="-6"/>
              </w:rPr>
              <w:object w:dxaOrig="180" w:dyaOrig="285">
                <v:shape id="_x0000_i1169" type="#_x0000_t75" style="width:9pt;height:14.25pt" o:ole="">
                  <v:imagedata r:id="rId79" o:title=""/>
                </v:shape>
                <o:OLEObject Type="Embed" ProgID="Equation.DSMT4" ShapeID="_x0000_i1169" DrawAspect="Content" ObjectID="_1690835933" r:id="rId289"/>
              </w:objec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5B" w:rsidRPr="00F85AE1" w:rsidRDefault="00A7105B" w:rsidP="00F85AE1">
            <w:pPr>
              <w:spacing w:before="120" w:line="276" w:lineRule="auto"/>
              <w:ind w:left="2240" w:hanging="560"/>
              <w:jc w:val="center"/>
            </w:pPr>
            <w:r w:rsidRPr="00F85AE1">
              <w:rPr>
                <w:position w:val="-6"/>
              </w:rPr>
              <w:object w:dxaOrig="180" w:dyaOrig="285">
                <v:shape id="_x0000_i1170" type="#_x0000_t75" style="width:9pt;height:14.25pt" o:ole="">
                  <v:imagedata r:id="rId81" o:title=""/>
                </v:shape>
                <o:OLEObject Type="Embed" ProgID="Equation.DSMT4" ShapeID="_x0000_i1170" DrawAspect="Content" ObjectID="_1690835934" r:id="rId290"/>
              </w:objec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5B" w:rsidRPr="00F85AE1" w:rsidRDefault="00A7105B" w:rsidP="00F85AE1">
            <w:pPr>
              <w:spacing w:before="120" w:line="276" w:lineRule="auto"/>
              <w:ind w:left="2240" w:hanging="560"/>
              <w:jc w:val="center"/>
            </w:pPr>
            <w:r w:rsidRPr="00F85AE1">
              <w:rPr>
                <w:position w:val="-6"/>
              </w:rPr>
              <w:object w:dxaOrig="300" w:dyaOrig="285">
                <v:shape id="_x0000_i1171" type="#_x0000_t75" style="width:15pt;height:14.25pt" o:ole="">
                  <v:imagedata r:id="rId83" o:title=""/>
                </v:shape>
                <o:OLEObject Type="Embed" ProgID="Equation.DSMT4" ShapeID="_x0000_i1171" DrawAspect="Content" ObjectID="_1690835935" r:id="rId291"/>
              </w:objec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5B" w:rsidRPr="00F85AE1" w:rsidRDefault="00A7105B" w:rsidP="00F85AE1">
            <w:pPr>
              <w:spacing w:before="120" w:line="276" w:lineRule="auto"/>
              <w:ind w:left="2240" w:hanging="560"/>
              <w:jc w:val="center"/>
            </w:pPr>
            <w:r w:rsidRPr="00F85AE1">
              <w:rPr>
                <w:position w:val="-6"/>
              </w:rPr>
              <w:object w:dxaOrig="180" w:dyaOrig="285">
                <v:shape id="_x0000_i1172" type="#_x0000_t75" style="width:9pt;height:14.25pt" o:ole="">
                  <v:imagedata r:id="rId85" o:title=""/>
                </v:shape>
                <o:OLEObject Type="Embed" ProgID="Equation.DSMT4" ShapeID="_x0000_i1172" DrawAspect="Content" ObjectID="_1690835936" r:id="rId292"/>
              </w:object>
            </w:r>
          </w:p>
        </w:tc>
      </w:tr>
      <w:tr w:rsidR="00A7105B" w:rsidRPr="00F85AE1" w:rsidTr="00A7105B"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5B" w:rsidRPr="00F85AE1" w:rsidRDefault="00A7105B" w:rsidP="00F85AE1">
            <w:pPr>
              <w:spacing w:before="120" w:line="276" w:lineRule="auto"/>
              <w:ind w:left="2240" w:hanging="560"/>
              <w:jc w:val="center"/>
            </w:pPr>
            <w:r w:rsidRPr="00F85AE1">
              <w:rPr>
                <w:position w:val="-6"/>
              </w:rPr>
              <w:object w:dxaOrig="195" w:dyaOrig="285">
                <v:shape id="_x0000_i1173" type="#_x0000_t75" style="width:9.75pt;height:14.25pt" o:ole="">
                  <v:imagedata r:id="rId87" o:title=""/>
                </v:shape>
                <o:OLEObject Type="Embed" ProgID="Equation.DSMT4" ShapeID="_x0000_i1173" DrawAspect="Content" ObjectID="_1690835937" r:id="rId293"/>
              </w:objec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5B" w:rsidRPr="00F85AE1" w:rsidRDefault="00A7105B" w:rsidP="00F85AE1">
            <w:pPr>
              <w:spacing w:before="120" w:line="276" w:lineRule="auto"/>
              <w:ind w:left="2240" w:hanging="560"/>
              <w:jc w:val="center"/>
            </w:pPr>
            <w:r w:rsidRPr="00F85AE1">
              <w:rPr>
                <w:position w:val="-6"/>
              </w:rPr>
              <w:object w:dxaOrig="195" w:dyaOrig="285">
                <v:shape id="_x0000_i1174" type="#_x0000_t75" style="width:9.75pt;height:14.25pt" o:ole="">
                  <v:imagedata r:id="rId89" o:title=""/>
                </v:shape>
                <o:OLEObject Type="Embed" ProgID="Equation.DSMT4" ShapeID="_x0000_i1174" DrawAspect="Content" ObjectID="_1690835938" r:id="rId294"/>
              </w:objec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5B" w:rsidRPr="00F85AE1" w:rsidRDefault="00A7105B" w:rsidP="00F85AE1">
            <w:pPr>
              <w:spacing w:before="120" w:line="276" w:lineRule="auto"/>
              <w:ind w:left="2240" w:hanging="560"/>
              <w:jc w:val="center"/>
            </w:pPr>
            <w:r w:rsidRPr="00F85AE1">
              <w:rPr>
                <w:position w:val="-6"/>
              </w:rPr>
              <w:object w:dxaOrig="195" w:dyaOrig="285">
                <v:shape id="_x0000_i1175" type="#_x0000_t75" style="width:9.75pt;height:14.25pt" o:ole="">
                  <v:imagedata r:id="rId91" o:title=""/>
                </v:shape>
                <o:OLEObject Type="Embed" ProgID="Equation.DSMT4" ShapeID="_x0000_i1175" DrawAspect="Content" ObjectID="_1690835939" r:id="rId295"/>
              </w:objec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5B" w:rsidRPr="00F85AE1" w:rsidRDefault="00A7105B" w:rsidP="00F85AE1">
            <w:pPr>
              <w:spacing w:before="120" w:line="276" w:lineRule="auto"/>
              <w:ind w:left="2240" w:hanging="560"/>
              <w:jc w:val="center"/>
            </w:pPr>
            <w:r w:rsidRPr="00F85AE1">
              <w:rPr>
                <w:position w:val="-6"/>
              </w:rPr>
              <w:object w:dxaOrig="195" w:dyaOrig="285">
                <v:shape id="_x0000_i1176" type="#_x0000_t75" style="width:9.75pt;height:14.25pt" o:ole="">
                  <v:imagedata r:id="rId93" o:title=""/>
                </v:shape>
                <o:OLEObject Type="Embed" ProgID="Equation.DSMT4" ShapeID="_x0000_i1176" DrawAspect="Content" ObjectID="_1690835940" r:id="rId296"/>
              </w:objec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5B" w:rsidRPr="00F85AE1" w:rsidRDefault="00A7105B" w:rsidP="00F85AE1">
            <w:pPr>
              <w:spacing w:before="120" w:line="276" w:lineRule="auto"/>
              <w:ind w:left="2240" w:hanging="560"/>
              <w:jc w:val="center"/>
            </w:pPr>
            <w:r w:rsidRPr="00F85AE1">
              <w:rPr>
                <w:position w:val="-6"/>
              </w:rPr>
              <w:object w:dxaOrig="195" w:dyaOrig="285">
                <v:shape id="_x0000_i1177" type="#_x0000_t75" style="width:9.75pt;height:14.25pt" o:ole="">
                  <v:imagedata r:id="rId95" o:title=""/>
                </v:shape>
                <o:OLEObject Type="Embed" ProgID="Equation.DSMT4" ShapeID="_x0000_i1177" DrawAspect="Content" ObjectID="_1690835941" r:id="rId297"/>
              </w:objec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5B" w:rsidRPr="00F85AE1" w:rsidRDefault="00A7105B" w:rsidP="00F85AE1">
            <w:pPr>
              <w:spacing w:before="120" w:line="276" w:lineRule="auto"/>
              <w:ind w:left="2240" w:hanging="560"/>
              <w:jc w:val="center"/>
            </w:pPr>
            <w:r w:rsidRPr="00F85AE1">
              <w:rPr>
                <w:position w:val="-6"/>
              </w:rPr>
              <w:object w:dxaOrig="195" w:dyaOrig="285">
                <v:shape id="_x0000_i1178" type="#_x0000_t75" style="width:9.75pt;height:14.25pt" o:ole="">
                  <v:imagedata r:id="rId298" o:title=""/>
                </v:shape>
                <o:OLEObject Type="Embed" ProgID="Equation.DSMT4" ShapeID="_x0000_i1178" DrawAspect="Content" ObjectID="_1690835942" r:id="rId299"/>
              </w:object>
            </w:r>
          </w:p>
        </w:tc>
      </w:tr>
      <w:tr w:rsidR="00A7105B" w:rsidRPr="00F85AE1" w:rsidTr="00A7105B"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5B" w:rsidRPr="00F85AE1" w:rsidRDefault="00A7105B" w:rsidP="00F85AE1">
            <w:pPr>
              <w:spacing w:before="120" w:line="276" w:lineRule="auto"/>
              <w:ind w:left="2240" w:hanging="560"/>
              <w:jc w:val="center"/>
            </w:pPr>
            <w:r w:rsidRPr="00F85AE1">
              <w:rPr>
                <w:position w:val="-6"/>
              </w:rPr>
              <w:object w:dxaOrig="300" w:dyaOrig="285">
                <v:shape id="_x0000_i1179" type="#_x0000_t75" style="width:15pt;height:14.25pt" o:ole="">
                  <v:imagedata r:id="rId99" o:title=""/>
                </v:shape>
                <o:OLEObject Type="Embed" ProgID="Equation.DSMT4" ShapeID="_x0000_i1179" DrawAspect="Content" ObjectID="_1690835943" r:id="rId300"/>
              </w:objec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5B" w:rsidRPr="00F85AE1" w:rsidRDefault="00A7105B" w:rsidP="00F85AE1">
            <w:pPr>
              <w:spacing w:before="120" w:line="276" w:lineRule="auto"/>
              <w:ind w:left="2240" w:hanging="560"/>
              <w:jc w:val="center"/>
            </w:pPr>
            <w:r w:rsidRPr="00F85AE1">
              <w:rPr>
                <w:position w:val="-6"/>
              </w:rPr>
              <w:object w:dxaOrig="195" w:dyaOrig="285">
                <v:shape id="_x0000_i1180" type="#_x0000_t75" style="width:9.75pt;height:14.25pt" o:ole="">
                  <v:imagedata r:id="rId101" o:title=""/>
                </v:shape>
                <o:OLEObject Type="Embed" ProgID="Equation.DSMT4" ShapeID="_x0000_i1180" DrawAspect="Content" ObjectID="_1690835944" r:id="rId301"/>
              </w:objec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5B" w:rsidRPr="00F85AE1" w:rsidRDefault="00A7105B" w:rsidP="00F85AE1">
            <w:pPr>
              <w:spacing w:before="120" w:line="276" w:lineRule="auto"/>
              <w:ind w:left="2240" w:hanging="560"/>
              <w:jc w:val="center"/>
            </w:pPr>
            <w:r w:rsidRPr="00F85AE1">
              <w:rPr>
                <w:position w:val="-6"/>
              </w:rPr>
              <w:object w:dxaOrig="195" w:dyaOrig="285">
                <v:shape id="_x0000_i1181" type="#_x0000_t75" style="width:9.75pt;height:14.25pt" o:ole="">
                  <v:imagedata r:id="rId103" o:title=""/>
                </v:shape>
                <o:OLEObject Type="Embed" ProgID="Equation.DSMT4" ShapeID="_x0000_i1181" DrawAspect="Content" ObjectID="_1690835945" r:id="rId302"/>
              </w:objec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5B" w:rsidRPr="00F85AE1" w:rsidRDefault="00A7105B" w:rsidP="00F85AE1">
            <w:pPr>
              <w:spacing w:before="120" w:line="276" w:lineRule="auto"/>
              <w:ind w:left="2240" w:hanging="560"/>
              <w:jc w:val="center"/>
            </w:pPr>
            <w:r w:rsidRPr="00F85AE1">
              <w:rPr>
                <w:position w:val="-6"/>
              </w:rPr>
              <w:object w:dxaOrig="300" w:dyaOrig="285">
                <v:shape id="_x0000_i1182" type="#_x0000_t75" style="width:15pt;height:14.25pt" o:ole="">
                  <v:imagedata r:id="rId105" o:title=""/>
                </v:shape>
                <o:OLEObject Type="Embed" ProgID="Equation.DSMT4" ShapeID="_x0000_i1182" DrawAspect="Content" ObjectID="_1690835946" r:id="rId303"/>
              </w:objec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5B" w:rsidRPr="00F85AE1" w:rsidRDefault="00A7105B" w:rsidP="00F85AE1">
            <w:pPr>
              <w:spacing w:before="120" w:line="276" w:lineRule="auto"/>
              <w:ind w:left="2240" w:hanging="560"/>
              <w:jc w:val="center"/>
            </w:pPr>
            <w:r w:rsidRPr="00F85AE1">
              <w:rPr>
                <w:position w:val="-6"/>
              </w:rPr>
              <w:object w:dxaOrig="300" w:dyaOrig="285">
                <v:shape id="_x0000_i1183" type="#_x0000_t75" style="width:15pt;height:14.25pt" o:ole="">
                  <v:imagedata r:id="rId107" o:title=""/>
                </v:shape>
                <o:OLEObject Type="Embed" ProgID="Equation.DSMT4" ShapeID="_x0000_i1183" DrawAspect="Content" ObjectID="_1690835947" r:id="rId304"/>
              </w:objec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5B" w:rsidRPr="00F85AE1" w:rsidRDefault="00A7105B" w:rsidP="00F85AE1">
            <w:pPr>
              <w:spacing w:before="120" w:line="276" w:lineRule="auto"/>
              <w:ind w:left="2240" w:hanging="560"/>
              <w:jc w:val="center"/>
            </w:pPr>
            <w:r w:rsidRPr="00F85AE1">
              <w:rPr>
                <w:position w:val="-6"/>
              </w:rPr>
              <w:object w:dxaOrig="180" w:dyaOrig="285">
                <v:shape id="_x0000_i1184" type="#_x0000_t75" style="width:9pt;height:14.25pt" o:ole="">
                  <v:imagedata r:id="rId109" o:title=""/>
                </v:shape>
                <o:OLEObject Type="Embed" ProgID="Equation.DSMT4" ShapeID="_x0000_i1184" DrawAspect="Content" ObjectID="_1690835948" r:id="rId305"/>
              </w:object>
            </w:r>
          </w:p>
        </w:tc>
      </w:tr>
    </w:tbl>
    <w:p w:rsidR="00A7105B" w:rsidRPr="00F85AE1" w:rsidRDefault="00A7105B" w:rsidP="00F85AE1">
      <w:pPr>
        <w:spacing w:before="120" w:line="276" w:lineRule="auto"/>
      </w:pPr>
      <w:r w:rsidRPr="00F85AE1">
        <w:t xml:space="preserve"> Tập hợp điểm thi khảo sát môn toán của các bạn tổ 1 và tổ 2 lớp 6A là</w:t>
      </w:r>
    </w:p>
    <w:p w:rsidR="00A7105B" w:rsidRPr="00F85AE1" w:rsidRDefault="00A7105B" w:rsidP="00F85AE1">
      <w:pPr>
        <w:tabs>
          <w:tab w:val="left" w:pos="283"/>
          <w:tab w:val="left" w:pos="2835"/>
          <w:tab w:val="left" w:pos="5386"/>
          <w:tab w:val="left" w:pos="7937"/>
        </w:tabs>
        <w:spacing w:after="120" w:line="276" w:lineRule="auto"/>
        <w:ind w:firstLine="283"/>
        <w:jc w:val="both"/>
        <w:rPr>
          <w:b/>
        </w:rPr>
      </w:pPr>
      <w:r w:rsidRPr="00F85AE1">
        <w:rPr>
          <w:b/>
          <w:bCs/>
        </w:rPr>
        <w:t>A.</w:t>
      </w:r>
      <w:r w:rsidRPr="00F85AE1">
        <w:t xml:space="preserve"> </w:t>
      </w:r>
      <w:r w:rsidRPr="00F85AE1">
        <w:rPr>
          <w:position w:val="-14"/>
        </w:rPr>
        <w:object w:dxaOrig="2100" w:dyaOrig="405">
          <v:shape id="_x0000_i1185" type="#_x0000_t75" style="width:105pt;height:20.25pt" o:ole="">
            <v:imagedata r:id="rId111" o:title=""/>
          </v:shape>
          <o:OLEObject Type="Embed" ProgID="Equation.DSMT4" ShapeID="_x0000_i1185" DrawAspect="Content" ObjectID="_1690835949" r:id="rId306"/>
        </w:object>
      </w:r>
      <w:r w:rsidRPr="00F85AE1">
        <w:rPr>
          <w:b/>
        </w:rPr>
        <w:tab/>
      </w:r>
      <w:r w:rsidRPr="00F85AE1">
        <w:rPr>
          <w:b/>
        </w:rPr>
        <w:tab/>
        <w:t xml:space="preserve"> </w:t>
      </w:r>
      <w:r w:rsidRPr="00F85AE1">
        <w:rPr>
          <w:b/>
          <w:bCs/>
        </w:rPr>
        <w:t>B.</w:t>
      </w:r>
      <w:r w:rsidRPr="00F85AE1">
        <w:rPr>
          <w:b/>
        </w:rPr>
        <w:t xml:space="preserve"> </w:t>
      </w:r>
      <w:r w:rsidRPr="00F85AE1">
        <w:rPr>
          <w:position w:val="-14"/>
        </w:rPr>
        <w:object w:dxaOrig="1860" w:dyaOrig="405">
          <v:shape id="_x0000_i1186" type="#_x0000_t75" style="width:93pt;height:20.25pt" o:ole="">
            <v:imagedata r:id="rId113" o:title=""/>
          </v:shape>
          <o:OLEObject Type="Embed" ProgID="Equation.DSMT4" ShapeID="_x0000_i1186" DrawAspect="Content" ObjectID="_1690835950" r:id="rId307"/>
        </w:object>
      </w:r>
    </w:p>
    <w:p w:rsidR="00A7105B" w:rsidRPr="00F85AE1" w:rsidRDefault="00A7105B" w:rsidP="00F85AE1">
      <w:pPr>
        <w:tabs>
          <w:tab w:val="left" w:pos="283"/>
          <w:tab w:val="left" w:pos="2835"/>
          <w:tab w:val="left" w:pos="5386"/>
          <w:tab w:val="left" w:pos="7937"/>
        </w:tabs>
        <w:spacing w:after="120" w:line="276" w:lineRule="auto"/>
        <w:ind w:firstLine="283"/>
        <w:jc w:val="both"/>
      </w:pPr>
      <w:r w:rsidRPr="00F85AE1">
        <w:rPr>
          <w:b/>
          <w:bCs/>
        </w:rPr>
        <w:t>C.</w:t>
      </w:r>
      <w:r w:rsidRPr="00F85AE1">
        <w:rPr>
          <w:b/>
        </w:rPr>
        <w:t xml:space="preserve"> </w:t>
      </w:r>
      <w:r w:rsidRPr="00F85AE1">
        <w:rPr>
          <w:position w:val="-14"/>
        </w:rPr>
        <w:object w:dxaOrig="1440" w:dyaOrig="405">
          <v:shape id="_x0000_i1187" type="#_x0000_t75" style="width:1in;height:20.25pt" o:ole="">
            <v:imagedata r:id="rId115" o:title=""/>
          </v:shape>
          <o:OLEObject Type="Embed" ProgID="Equation.DSMT4" ShapeID="_x0000_i1187" DrawAspect="Content" ObjectID="_1690835951" r:id="rId308"/>
        </w:object>
      </w:r>
      <w:r w:rsidRPr="00F85AE1">
        <w:rPr>
          <w:b/>
        </w:rPr>
        <w:tab/>
      </w:r>
      <w:r w:rsidRPr="00F85AE1">
        <w:rPr>
          <w:b/>
        </w:rPr>
        <w:tab/>
        <w:t xml:space="preserve"> </w:t>
      </w:r>
      <w:r w:rsidRPr="00F85AE1">
        <w:rPr>
          <w:b/>
          <w:bCs/>
        </w:rPr>
        <w:t>D.</w:t>
      </w:r>
      <w:r w:rsidRPr="00F85AE1">
        <w:rPr>
          <w:b/>
        </w:rPr>
        <w:t xml:space="preserve"> </w:t>
      </w:r>
      <w:r w:rsidRPr="00F85AE1">
        <w:rPr>
          <w:position w:val="-14"/>
        </w:rPr>
        <w:object w:dxaOrig="1875" w:dyaOrig="405">
          <v:shape id="_x0000_i1188" type="#_x0000_t75" style="width:93.75pt;height:20.25pt" o:ole="">
            <v:imagedata r:id="rId309" o:title=""/>
          </v:shape>
          <o:OLEObject Type="Embed" ProgID="Equation.DSMT4" ShapeID="_x0000_i1188" DrawAspect="Content" ObjectID="_1690835952" r:id="rId310"/>
        </w:object>
      </w:r>
    </w:p>
    <w:p w:rsidR="00A7105B" w:rsidRPr="00F85AE1" w:rsidRDefault="00A7105B" w:rsidP="00F85AE1">
      <w:pPr>
        <w:spacing w:before="120" w:line="276" w:lineRule="auto"/>
      </w:pPr>
      <w:r w:rsidRPr="00F85AE1">
        <w:rPr>
          <w:rFonts w:eastAsia="Calibri"/>
          <w:b/>
          <w:color w:val="0033CC"/>
        </w:rPr>
        <w:lastRenderedPageBreak/>
        <w:t xml:space="preserve">Câu 9. </w:t>
      </w:r>
      <w:r w:rsidRPr="00F85AE1">
        <w:rPr>
          <w:rFonts w:eastAsia="Calibri"/>
          <w:b/>
          <w:color w:val="0033CC"/>
          <w:lang w:val="nl-NL" w:eastAsia="zh-CN"/>
        </w:rPr>
        <w:t xml:space="preserve"> </w:t>
      </w:r>
      <w:r w:rsidRPr="00F85AE1">
        <w:t xml:space="preserve">Cho các tập hợp </w:t>
      </w:r>
      <w:r w:rsidRPr="00F85AE1">
        <w:rPr>
          <w:position w:val="-14"/>
        </w:rPr>
        <w:object w:dxaOrig="2100" w:dyaOrig="405">
          <v:shape id="_x0000_i1189" type="#_x0000_t75" style="width:105pt;height:20.25pt" o:ole="">
            <v:imagedata r:id="rId311" o:title=""/>
          </v:shape>
          <o:OLEObject Type="Embed" ProgID="Equation.DSMT4" ShapeID="_x0000_i1189" DrawAspect="Content" ObjectID="_1690835953" r:id="rId312"/>
        </w:object>
      </w:r>
      <w:r w:rsidRPr="00F85AE1">
        <w:t xml:space="preserve"> và </w:t>
      </w:r>
      <w:r w:rsidRPr="00F85AE1">
        <w:rPr>
          <w:position w:val="-14"/>
        </w:rPr>
        <w:object w:dxaOrig="2565" w:dyaOrig="420">
          <v:shape id="_x0000_i1190" type="#_x0000_t75" style="width:128.25pt;height:21pt" o:ole="">
            <v:imagedata r:id="rId313" o:title=""/>
          </v:shape>
          <o:OLEObject Type="Embed" ProgID="Equation.DSMT4" ShapeID="_x0000_i1190" DrawAspect="Content" ObjectID="_1690835954" r:id="rId314"/>
        </w:object>
      </w:r>
      <w:r w:rsidRPr="00F85AE1">
        <w:t xml:space="preserve">. Tập hợp </w:t>
      </w:r>
      <w:r w:rsidRPr="00F85AE1">
        <w:rPr>
          <w:position w:val="-4"/>
        </w:rPr>
        <w:object w:dxaOrig="255" w:dyaOrig="255">
          <v:shape id="_x0000_i1191" type="#_x0000_t75" style="width:12.75pt;height:12.75pt" o:ole="">
            <v:imagedata r:id="rId123" o:title=""/>
          </v:shape>
          <o:OLEObject Type="Embed" ProgID="Equation.DSMT4" ShapeID="_x0000_i1191" DrawAspect="Content" ObjectID="_1690835955" r:id="rId315"/>
        </w:object>
      </w:r>
      <w:r w:rsidRPr="00F85AE1">
        <w:t xml:space="preserve"> các số tự nhiên thuộc </w:t>
      </w:r>
      <w:r w:rsidRPr="00F85AE1">
        <w:rPr>
          <w:position w:val="-4"/>
        </w:rPr>
        <w:object w:dxaOrig="315" w:dyaOrig="255">
          <v:shape id="_x0000_i1192" type="#_x0000_t75" style="width:15.75pt;height:12.75pt" o:ole="">
            <v:imagedata r:id="rId125" o:title=""/>
          </v:shape>
          <o:OLEObject Type="Embed" ProgID="Equation.DSMT4" ShapeID="_x0000_i1192" DrawAspect="Content" ObjectID="_1690835956" r:id="rId316"/>
        </w:object>
      </w:r>
      <w:r w:rsidRPr="00F85AE1">
        <w:t xml:space="preserve"> mà </w:t>
      </w:r>
      <w:r w:rsidRPr="00F85AE1">
        <w:rPr>
          <w:b/>
        </w:rPr>
        <w:t>không thuộc</w:t>
      </w:r>
      <w:r w:rsidRPr="00F85AE1">
        <w:t xml:space="preserve"> </w:t>
      </w:r>
      <w:r w:rsidRPr="00F85AE1">
        <w:rPr>
          <w:position w:val="-4"/>
        </w:rPr>
        <w:object w:dxaOrig="240" w:dyaOrig="255">
          <v:shape id="_x0000_i1193" type="#_x0000_t75" style="width:12pt;height:12.75pt" o:ole="">
            <v:imagedata r:id="rId127" o:title=""/>
          </v:shape>
          <o:OLEObject Type="Embed" ProgID="Equation.DSMT4" ShapeID="_x0000_i1193" DrawAspect="Content" ObjectID="_1690835957" r:id="rId317"/>
        </w:object>
      </w:r>
      <w:r w:rsidRPr="00F85AE1">
        <w:t xml:space="preserve"> là</w:t>
      </w:r>
    </w:p>
    <w:p w:rsidR="00A7105B" w:rsidRPr="00F85AE1" w:rsidRDefault="00A7105B" w:rsidP="00F85AE1">
      <w:pPr>
        <w:tabs>
          <w:tab w:val="left" w:pos="283"/>
          <w:tab w:val="left" w:pos="2835"/>
          <w:tab w:val="left" w:pos="5386"/>
          <w:tab w:val="left" w:pos="7937"/>
        </w:tabs>
        <w:spacing w:after="120" w:line="276" w:lineRule="auto"/>
        <w:ind w:firstLine="283"/>
        <w:jc w:val="both"/>
        <w:rPr>
          <w:b/>
        </w:rPr>
      </w:pPr>
      <w:r w:rsidRPr="00F85AE1">
        <w:rPr>
          <w:b/>
          <w:bCs/>
        </w:rPr>
        <w:t>A.</w:t>
      </w:r>
      <w:r w:rsidRPr="00F85AE1">
        <w:t xml:space="preserve"> </w:t>
      </w:r>
      <w:r w:rsidRPr="00F85AE1">
        <w:rPr>
          <w:position w:val="-14"/>
        </w:rPr>
        <w:object w:dxaOrig="1500" w:dyaOrig="405">
          <v:shape id="_x0000_i1194" type="#_x0000_t75" style="width:75pt;height:20.25pt" o:ole="">
            <v:imagedata r:id="rId129" o:title=""/>
          </v:shape>
          <o:OLEObject Type="Embed" ProgID="Equation.DSMT4" ShapeID="_x0000_i1194" DrawAspect="Content" ObjectID="_1690835958" r:id="rId318"/>
        </w:object>
      </w:r>
      <w:r w:rsidRPr="00F85AE1">
        <w:rPr>
          <w:b/>
        </w:rPr>
        <w:tab/>
        <w:t xml:space="preserve"> </w:t>
      </w:r>
      <w:r w:rsidRPr="00F85AE1">
        <w:rPr>
          <w:b/>
          <w:bCs/>
        </w:rPr>
        <w:t>B.</w:t>
      </w:r>
      <w:r w:rsidRPr="00F85AE1">
        <w:rPr>
          <w:b/>
        </w:rPr>
        <w:t xml:space="preserve"> </w:t>
      </w:r>
      <w:r w:rsidRPr="00F85AE1">
        <w:rPr>
          <w:position w:val="-14"/>
        </w:rPr>
        <w:object w:dxaOrig="3675" w:dyaOrig="405">
          <v:shape id="_x0000_i1195" type="#_x0000_t75" style="width:183.75pt;height:20.25pt" o:ole="">
            <v:imagedata r:id="rId131" o:title=""/>
          </v:shape>
          <o:OLEObject Type="Embed" ProgID="Equation.DSMT4" ShapeID="_x0000_i1195" DrawAspect="Content" ObjectID="_1690835959" r:id="rId319"/>
        </w:object>
      </w:r>
    </w:p>
    <w:p w:rsidR="00A7105B" w:rsidRPr="00F85AE1" w:rsidRDefault="00A7105B" w:rsidP="00F85AE1">
      <w:pPr>
        <w:tabs>
          <w:tab w:val="left" w:pos="283"/>
          <w:tab w:val="left" w:pos="2835"/>
          <w:tab w:val="left" w:pos="5386"/>
          <w:tab w:val="left" w:pos="7937"/>
        </w:tabs>
        <w:spacing w:after="120" w:line="276" w:lineRule="auto"/>
        <w:ind w:firstLine="283"/>
        <w:jc w:val="both"/>
      </w:pPr>
      <w:r w:rsidRPr="00F85AE1">
        <w:rPr>
          <w:b/>
          <w:bCs/>
        </w:rPr>
        <w:t>C.</w:t>
      </w:r>
      <w:r w:rsidRPr="00F85AE1">
        <w:rPr>
          <w:b/>
        </w:rPr>
        <w:t xml:space="preserve"> </w:t>
      </w:r>
      <w:r w:rsidRPr="00F85AE1">
        <w:rPr>
          <w:position w:val="-14"/>
        </w:rPr>
        <w:object w:dxaOrig="1665" w:dyaOrig="405">
          <v:shape id="_x0000_i1196" type="#_x0000_t75" style="width:83.25pt;height:20.25pt" o:ole="">
            <v:imagedata r:id="rId133" o:title=""/>
          </v:shape>
          <o:OLEObject Type="Embed" ProgID="Equation.DSMT4" ShapeID="_x0000_i1196" DrawAspect="Content" ObjectID="_1690835960" r:id="rId320"/>
        </w:object>
      </w:r>
      <w:r w:rsidRPr="00F85AE1">
        <w:rPr>
          <w:b/>
        </w:rPr>
        <w:tab/>
        <w:t xml:space="preserve"> </w:t>
      </w:r>
      <w:r w:rsidRPr="00F85AE1">
        <w:rPr>
          <w:b/>
          <w:bCs/>
        </w:rPr>
        <w:t>D.</w:t>
      </w:r>
      <w:r w:rsidRPr="00F85AE1">
        <w:rPr>
          <w:b/>
        </w:rPr>
        <w:t xml:space="preserve"> </w:t>
      </w:r>
      <w:r w:rsidRPr="00F85AE1">
        <w:rPr>
          <w:position w:val="-14"/>
        </w:rPr>
        <w:object w:dxaOrig="1695" w:dyaOrig="405">
          <v:shape id="_x0000_i1197" type="#_x0000_t75" style="width:84.75pt;height:20.25pt" o:ole="">
            <v:imagedata r:id="rId135" o:title=""/>
          </v:shape>
          <o:OLEObject Type="Embed" ProgID="Equation.DSMT4" ShapeID="_x0000_i1197" DrawAspect="Content" ObjectID="_1690835961" r:id="rId321"/>
        </w:object>
      </w:r>
    </w:p>
    <w:p w:rsidR="00A7105B" w:rsidRPr="00F85AE1" w:rsidRDefault="00A7105B" w:rsidP="00F85AE1">
      <w:pPr>
        <w:spacing w:before="120" w:line="276" w:lineRule="auto"/>
      </w:pPr>
      <w:r w:rsidRPr="00F85AE1">
        <w:rPr>
          <w:rFonts w:eastAsia="Calibri"/>
          <w:b/>
          <w:color w:val="0033CC"/>
        </w:rPr>
        <w:t>Câu 10.</w:t>
      </w:r>
      <w:r w:rsidRPr="00F85AE1">
        <w:rPr>
          <w:rFonts w:eastAsia="Calibri"/>
          <w:b/>
          <w:color w:val="0033CC"/>
          <w:lang w:val="nl-NL" w:eastAsia="zh-CN"/>
        </w:rPr>
        <w:t xml:space="preserve"> </w:t>
      </w:r>
      <w:r w:rsidRPr="00F85AE1">
        <w:t xml:space="preserve">Cho tập hợp </w:t>
      </w:r>
      <w:r w:rsidRPr="00F85AE1">
        <w:rPr>
          <w:position w:val="-30"/>
        </w:rPr>
        <w:object w:dxaOrig="1950" w:dyaOrig="750">
          <v:shape id="_x0000_i1198" type="#_x0000_t75" style="width:97.5pt;height:37.5pt" o:ole="">
            <v:imagedata r:id="rId322" o:title=""/>
          </v:shape>
          <o:OLEObject Type="Embed" ProgID="Equation.DSMT4" ShapeID="_x0000_i1198" DrawAspect="Content" ObjectID="_1690835962" r:id="rId323"/>
        </w:object>
      </w:r>
      <w:r w:rsidRPr="00F85AE1">
        <w:t xml:space="preserve">. Trong các cách viết sau, cách viết nào </w:t>
      </w:r>
      <w:r w:rsidRPr="00F85AE1">
        <w:rPr>
          <w:b/>
        </w:rPr>
        <w:t>sai</w:t>
      </w:r>
      <w:r w:rsidRPr="00F85AE1">
        <w:t xml:space="preserve"> ?</w:t>
      </w:r>
    </w:p>
    <w:p w:rsidR="00A7105B" w:rsidRPr="00F85AE1" w:rsidRDefault="00A7105B" w:rsidP="00F85AE1">
      <w:pPr>
        <w:tabs>
          <w:tab w:val="left" w:pos="283"/>
          <w:tab w:val="left" w:pos="2835"/>
          <w:tab w:val="left" w:pos="5386"/>
          <w:tab w:val="left" w:pos="7937"/>
        </w:tabs>
        <w:spacing w:after="120" w:line="276" w:lineRule="auto"/>
        <w:ind w:firstLine="283"/>
        <w:jc w:val="both"/>
        <w:rPr>
          <w:b/>
          <w:color w:val="0000FF"/>
        </w:rPr>
      </w:pPr>
      <w:r w:rsidRPr="00F85AE1">
        <w:rPr>
          <w:b/>
          <w:bCs/>
          <w:color w:val="0000FF"/>
        </w:rPr>
        <w:t>A.</w:t>
      </w:r>
      <w:r w:rsidRPr="00F85AE1">
        <w:t xml:space="preserve"> </w:t>
      </w:r>
      <w:r w:rsidRPr="00F85AE1">
        <w:rPr>
          <w:position w:val="-30"/>
        </w:rPr>
        <w:object w:dxaOrig="2325" w:dyaOrig="750">
          <v:shape id="_x0000_i1199" type="#_x0000_t75" style="width:116.25pt;height:37.5pt" o:ole="">
            <v:imagedata r:id="rId324" o:title=""/>
          </v:shape>
          <o:OLEObject Type="Embed" ProgID="Equation.DSMT4" ShapeID="_x0000_i1199" DrawAspect="Content" ObjectID="_1690835963" r:id="rId325"/>
        </w:object>
      </w:r>
      <w:r w:rsidRPr="00F85AE1">
        <w:rPr>
          <w:b/>
          <w:color w:val="0000FF"/>
        </w:rPr>
        <w:tab/>
      </w:r>
      <w:r w:rsidRPr="00F85AE1">
        <w:rPr>
          <w:b/>
          <w:bCs/>
          <w:color w:val="0000FF"/>
        </w:rPr>
        <w:t>B.</w:t>
      </w:r>
      <w:r w:rsidRPr="00F85AE1">
        <w:rPr>
          <w:b/>
          <w:color w:val="0000FF"/>
        </w:rPr>
        <w:t xml:space="preserve"> </w:t>
      </w:r>
      <w:r w:rsidRPr="00F85AE1">
        <w:rPr>
          <w:position w:val="-30"/>
        </w:rPr>
        <w:object w:dxaOrig="2265" w:dyaOrig="750">
          <v:shape id="_x0000_i1200" type="#_x0000_t75" style="width:113.25pt;height:37.5pt" o:ole="">
            <v:imagedata r:id="rId326" o:title=""/>
          </v:shape>
          <o:OLEObject Type="Embed" ProgID="Equation.DSMT4" ShapeID="_x0000_i1200" DrawAspect="Content" ObjectID="_1690835964" r:id="rId327"/>
        </w:object>
      </w:r>
    </w:p>
    <w:p w:rsidR="00A7105B" w:rsidRPr="00F85AE1" w:rsidRDefault="00A7105B" w:rsidP="00F85AE1">
      <w:pPr>
        <w:tabs>
          <w:tab w:val="left" w:pos="283"/>
          <w:tab w:val="left" w:pos="2835"/>
          <w:tab w:val="left" w:pos="5386"/>
          <w:tab w:val="left" w:pos="7937"/>
        </w:tabs>
        <w:spacing w:after="120" w:line="276" w:lineRule="auto"/>
        <w:ind w:firstLine="283"/>
        <w:jc w:val="both"/>
        <w:rPr>
          <w:position w:val="-30"/>
        </w:rPr>
      </w:pPr>
      <w:r w:rsidRPr="00F85AE1">
        <w:rPr>
          <w:b/>
          <w:bCs/>
          <w:color w:val="0000FF"/>
        </w:rPr>
        <w:t>C.</w:t>
      </w:r>
      <w:r w:rsidRPr="00F85AE1">
        <w:rPr>
          <w:b/>
          <w:color w:val="0000FF"/>
        </w:rPr>
        <w:t xml:space="preserve"> </w:t>
      </w:r>
      <w:r w:rsidRPr="00F85AE1">
        <w:rPr>
          <w:position w:val="-30"/>
        </w:rPr>
        <w:object w:dxaOrig="2310" w:dyaOrig="750">
          <v:shape id="_x0000_i1201" type="#_x0000_t75" style="width:115.5pt;height:37.5pt" o:ole="">
            <v:imagedata r:id="rId328" o:title=""/>
          </v:shape>
          <o:OLEObject Type="Embed" ProgID="Equation.DSMT4" ShapeID="_x0000_i1201" DrawAspect="Content" ObjectID="_1690835965" r:id="rId329"/>
        </w:object>
      </w:r>
      <w:r w:rsidRPr="00F85AE1">
        <w:rPr>
          <w:b/>
          <w:color w:val="0000FF"/>
        </w:rPr>
        <w:tab/>
      </w:r>
      <w:r w:rsidRPr="00F85AE1">
        <w:rPr>
          <w:b/>
          <w:bCs/>
          <w:color w:val="0000FF"/>
        </w:rPr>
        <w:t>D.</w:t>
      </w:r>
      <w:r w:rsidRPr="00F85AE1">
        <w:rPr>
          <w:b/>
          <w:color w:val="0000FF"/>
        </w:rPr>
        <w:t xml:space="preserve"> </w:t>
      </w:r>
      <w:r w:rsidRPr="00F85AE1">
        <w:rPr>
          <w:position w:val="-30"/>
        </w:rPr>
        <w:object w:dxaOrig="2670" w:dyaOrig="750">
          <v:shape id="_x0000_i1202" type="#_x0000_t75" style="width:133.5pt;height:37.5pt" o:ole="">
            <v:imagedata r:id="rId330" o:title=""/>
          </v:shape>
          <o:OLEObject Type="Embed" ProgID="Equation.DSMT4" ShapeID="_x0000_i1202" DrawAspect="Content" ObjectID="_1690835966" r:id="rId331"/>
        </w:object>
      </w:r>
    </w:p>
    <w:p w:rsidR="00A7105B" w:rsidRPr="00F85AE1" w:rsidRDefault="00A7105B" w:rsidP="00F85AE1">
      <w:pPr>
        <w:tabs>
          <w:tab w:val="left" w:pos="283"/>
          <w:tab w:val="left" w:pos="2835"/>
          <w:tab w:val="left" w:pos="5386"/>
          <w:tab w:val="left" w:pos="7937"/>
        </w:tabs>
        <w:spacing w:after="120" w:line="276" w:lineRule="auto"/>
        <w:ind w:firstLine="283"/>
        <w:jc w:val="both"/>
        <w:rPr>
          <w:b/>
          <w:bCs/>
          <w:color w:val="0000FF"/>
        </w:rPr>
      </w:pPr>
      <w:r w:rsidRPr="00F85AE1">
        <w:rPr>
          <w:b/>
          <w:bCs/>
          <w:color w:val="0000FF"/>
        </w:rPr>
        <w:t>II. BÀI TẬP TỰ LUẬN</w:t>
      </w:r>
    </w:p>
    <w:p w:rsidR="00A7105B" w:rsidRPr="00F85AE1" w:rsidRDefault="00A7105B" w:rsidP="00F85AE1">
      <w:pPr>
        <w:spacing w:line="276" w:lineRule="auto"/>
        <w:rPr>
          <w:b/>
          <w:bCs/>
          <w:color w:val="0000FF"/>
        </w:rPr>
      </w:pPr>
      <w:r w:rsidRPr="00F85AE1">
        <w:rPr>
          <w:b/>
          <w:bCs/>
          <w:color w:val="0000FF"/>
        </w:rPr>
        <w:t>Bài 1:</w:t>
      </w:r>
    </w:p>
    <w:p w:rsidR="00A7105B" w:rsidRPr="00F85AE1" w:rsidRDefault="00A7105B" w:rsidP="00C91572">
      <w:pPr>
        <w:numPr>
          <w:ilvl w:val="0"/>
          <w:numId w:val="22"/>
        </w:num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color w:val="000000"/>
          <w:sz w:val="28"/>
          <w:szCs w:val="28"/>
          <w:lang w:eastAsia="vi-VN"/>
        </w:rPr>
        <w:t>Viết tập hợp các số tự nhiên lớn hơn 5 và không vượt quá 8.</w:t>
      </w:r>
    </w:p>
    <w:p w:rsidR="00A7105B" w:rsidRPr="00F85AE1" w:rsidRDefault="00A7105B" w:rsidP="00C91572">
      <w:pPr>
        <w:numPr>
          <w:ilvl w:val="0"/>
          <w:numId w:val="22"/>
        </w:num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color w:val="000000"/>
          <w:sz w:val="28"/>
          <w:szCs w:val="28"/>
          <w:lang w:eastAsia="vi-VN"/>
        </w:rPr>
        <w:t>Viết tập hợp các chữ cái trong từ “KẾT NỐI TRI THỨC”.</w:t>
      </w:r>
    </w:p>
    <w:p w:rsidR="00A7105B" w:rsidRPr="00F85AE1" w:rsidRDefault="00A7105B" w:rsidP="00C91572">
      <w:pPr>
        <w:numPr>
          <w:ilvl w:val="0"/>
          <w:numId w:val="22"/>
        </w:num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color w:val="000000"/>
          <w:sz w:val="28"/>
          <w:szCs w:val="28"/>
          <w:lang w:eastAsia="vi-VN"/>
        </w:rPr>
        <w:t>Viết tập hợp các số tự nhiên có hai chữ số trong đó chữ số hàng chục lớn hơn chữ số hàng đơn vị là 3.</w:t>
      </w:r>
    </w:p>
    <w:p w:rsidR="00A7105B" w:rsidRPr="00F85AE1" w:rsidRDefault="00A7105B" w:rsidP="00C91572">
      <w:pPr>
        <w:numPr>
          <w:ilvl w:val="0"/>
          <w:numId w:val="22"/>
        </w:num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color w:val="000000"/>
          <w:sz w:val="28"/>
          <w:szCs w:val="28"/>
          <w:lang w:eastAsia="vi-VN"/>
        </w:rPr>
        <w:t xml:space="preserve">Cho tập hợp </w:t>
      </w:r>
      <w:r w:rsidRPr="00F85AE1">
        <w:rPr>
          <w:rStyle w:val="Bodytext20"/>
          <w:rFonts w:ascii="Times New Roman" w:hAnsi="Times New Roman"/>
          <w:color w:val="000000"/>
          <w:position w:val="-14"/>
          <w:sz w:val="28"/>
          <w:szCs w:val="28"/>
          <w:shd w:val="clear" w:color="auto" w:fill="FFFFFF"/>
          <w:lang w:eastAsia="vi-VN"/>
        </w:rPr>
        <w:object w:dxaOrig="1245" w:dyaOrig="405">
          <v:shape id="_x0000_i1203" type="#_x0000_t75" style="width:62.25pt;height:20.25pt" o:ole="">
            <v:imagedata r:id="rId332" o:title=""/>
            <o:lock v:ext="edit" aspectratio="f"/>
          </v:shape>
          <o:OLEObject Type="Embed" ProgID="Equation.DSMT4" ShapeID="_x0000_i1203" DrawAspect="Content" ObjectID="_1690835967" r:id="rId333"/>
        </w:object>
      </w:r>
      <w:r w:rsidRPr="00F85AE1">
        <w:rPr>
          <w:rStyle w:val="Bodytext20"/>
          <w:color w:val="000000"/>
          <w:sz w:val="28"/>
          <w:szCs w:val="28"/>
          <w:lang w:eastAsia="vi-VN"/>
        </w:rPr>
        <w:t xml:space="preserve">. Viết tập hợp các số có ba chữ số khác nhau lấy từ tập </w:t>
      </w:r>
      <w:r w:rsidRPr="00F85AE1">
        <w:rPr>
          <w:rStyle w:val="Bodytext20"/>
          <w:rFonts w:ascii="Times New Roman" w:hAnsi="Times New Roman"/>
          <w:color w:val="000000"/>
          <w:position w:val="-4"/>
          <w:sz w:val="28"/>
          <w:szCs w:val="28"/>
          <w:shd w:val="clear" w:color="auto" w:fill="FFFFFF"/>
          <w:lang w:eastAsia="vi-VN"/>
        </w:rPr>
        <w:object w:dxaOrig="285" w:dyaOrig="270">
          <v:shape id="_x0000_i1204" type="#_x0000_t75" style="width:14.25pt;height:13.5pt" o:ole="">
            <v:imagedata r:id="rId151" o:title=""/>
            <o:lock v:ext="edit" aspectratio="f"/>
          </v:shape>
          <o:OLEObject Type="Embed" ProgID="Equation.DSMT4" ShapeID="_x0000_i1204" DrawAspect="Content" ObjectID="_1690835968" r:id="rId334"/>
        </w:object>
      </w:r>
      <w:r w:rsidRPr="00F85AE1">
        <w:rPr>
          <w:rStyle w:val="Bodytext20"/>
          <w:color w:val="000000"/>
          <w:sz w:val="28"/>
          <w:szCs w:val="28"/>
          <w:lang w:eastAsia="vi-VN"/>
        </w:rPr>
        <w:t>.</w:t>
      </w:r>
    </w:p>
    <w:p w:rsidR="00A7105B" w:rsidRPr="00F85AE1" w:rsidRDefault="00A7105B" w:rsidP="00C91572">
      <w:pPr>
        <w:numPr>
          <w:ilvl w:val="0"/>
          <w:numId w:val="22"/>
        </w:num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color w:val="000000"/>
          <w:sz w:val="28"/>
          <w:szCs w:val="28"/>
          <w:lang w:eastAsia="vi-VN"/>
        </w:rPr>
        <w:t xml:space="preserve">Nhìn các hình vẽ dưới đây, viết các tập hợp </w:t>
      </w:r>
      <w:r w:rsidRPr="00F85AE1">
        <w:rPr>
          <w:rStyle w:val="Bodytext20"/>
          <w:rFonts w:ascii="Times New Roman" w:hAnsi="Times New Roman"/>
          <w:color w:val="000000"/>
          <w:position w:val="-10"/>
          <w:sz w:val="28"/>
          <w:szCs w:val="28"/>
          <w:shd w:val="clear" w:color="auto" w:fill="FFFFFF"/>
          <w:lang w:eastAsia="vi-VN"/>
        </w:rPr>
        <w:object w:dxaOrig="810" w:dyaOrig="315">
          <v:shape id="_x0000_i1205" type="#_x0000_t75" style="width:40.5pt;height:15.75pt" o:ole="">
            <v:imagedata r:id="rId335" o:title=""/>
            <o:lock v:ext="edit" aspectratio="f"/>
          </v:shape>
          <o:OLEObject Type="Embed" ProgID="Equation.DSMT4" ShapeID="_x0000_i1205" DrawAspect="Content" ObjectID="_1690835969" r:id="rId336"/>
        </w:object>
      </w:r>
    </w:p>
    <w:p w:rsidR="00A7105B" w:rsidRPr="00F85AE1" w:rsidRDefault="00A7105B" w:rsidP="00F85AE1">
      <w:p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</w:p>
    <w:p w:rsidR="00A7105B" w:rsidRPr="00F85AE1" w:rsidRDefault="00A7105B" w:rsidP="00F85AE1">
      <w:pPr>
        <w:spacing w:line="276" w:lineRule="auto"/>
      </w:pPr>
      <w:r w:rsidRPr="00F85AE1">
        <w:rPr>
          <w:rStyle w:val="Bodytext20"/>
          <w:color w:val="000000"/>
          <w:sz w:val="28"/>
          <w:szCs w:val="28"/>
          <w:lang w:eastAsia="vi-VN"/>
        </w:rPr>
        <w:t xml:space="preserve">       </w:t>
      </w:r>
      <w:r w:rsidRPr="00F85AE1">
        <w:rPr>
          <w:rFonts w:ascii="Palatino Linotype" w:eastAsia="Palatino Linotype" w:hAnsi="Palatino Linotype"/>
          <w:noProof/>
          <w:color w:val="000000"/>
          <w:shd w:val="clear" w:color="auto" w:fill="FFFFFF"/>
        </w:rPr>
        <w:drawing>
          <wp:inline distT="0" distB="0" distL="0" distR="0" wp14:anchorId="1BAEE597" wp14:editId="1FAAA03C">
            <wp:extent cx="3359785" cy="1998980"/>
            <wp:effectExtent l="0" t="0" r="0" b="1270"/>
            <wp:docPr id="6" name="Picture 6" descr="Description: 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Description: a2"/>
                    <pic:cNvPicPr>
                      <a:picLocks noChangeAspect="1" noChangeArrowheads="1"/>
                    </pic:cNvPicPr>
                  </pic:nvPicPr>
                  <pic:blipFill>
                    <a:blip r:embed="rId3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785" cy="199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05B" w:rsidRPr="00F85AE1" w:rsidRDefault="00A7105B" w:rsidP="00F85AE1">
      <w:p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b/>
          <w:bCs/>
          <w:color w:val="0000FF"/>
          <w:sz w:val="28"/>
          <w:szCs w:val="28"/>
          <w:lang w:eastAsia="vi-VN"/>
        </w:rPr>
        <w:t>Bài 2:</w:t>
      </w:r>
      <w:r w:rsidRPr="00F85AE1">
        <w:rPr>
          <w:rStyle w:val="Bodytext20"/>
          <w:color w:val="0000FF"/>
          <w:sz w:val="28"/>
          <w:szCs w:val="28"/>
          <w:lang w:eastAsia="vi-VN"/>
        </w:rPr>
        <w:t xml:space="preserve"> </w:t>
      </w:r>
      <w:r w:rsidRPr="00F85AE1">
        <w:rPr>
          <w:rStyle w:val="Bodytext20"/>
          <w:color w:val="000000"/>
          <w:sz w:val="28"/>
          <w:szCs w:val="28"/>
          <w:lang w:eastAsia="vi-VN"/>
        </w:rPr>
        <w:t xml:space="preserve">Viết tập hơp </w:t>
      </w:r>
      <w:r w:rsidRPr="00F85AE1">
        <w:rPr>
          <w:rStyle w:val="Bodytext20"/>
          <w:rFonts w:ascii="Times New Roman" w:hAnsi="Times New Roman"/>
          <w:color w:val="000000"/>
          <w:position w:val="-4"/>
          <w:sz w:val="28"/>
          <w:szCs w:val="28"/>
          <w:shd w:val="clear" w:color="auto" w:fill="FFFFFF"/>
          <w:lang w:eastAsia="vi-VN"/>
        </w:rPr>
        <w:object w:dxaOrig="240" w:dyaOrig="270">
          <v:shape id="_x0000_i1206" type="#_x0000_t75" style="width:12pt;height:13.5pt" o:ole="">
            <v:imagedata r:id="rId156" o:title=""/>
            <o:lock v:ext="edit" aspectratio="f"/>
          </v:shape>
          <o:OLEObject Type="Embed" ProgID="Equation.DSMT4" ShapeID="_x0000_i1206" DrawAspect="Content" ObjectID="_1690835970" r:id="rId338"/>
        </w:object>
      </w:r>
      <w:r w:rsidRPr="00F85AE1">
        <w:rPr>
          <w:rStyle w:val="Bodytext20"/>
          <w:color w:val="000000"/>
          <w:sz w:val="28"/>
          <w:szCs w:val="28"/>
          <w:lang w:eastAsia="vi-VN"/>
        </w:rPr>
        <w:t xml:space="preserve"> các số tự nhiên chẵn nhỏ hơn 20 và lớn hơn 11, sau đó điền kí hiệu thích hợp cào ô trống.</w:t>
      </w:r>
    </w:p>
    <w:p w:rsidR="00A7105B" w:rsidRPr="00F85AE1" w:rsidRDefault="00A7105B" w:rsidP="00F85AE1">
      <w:p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1"/>
        <w:gridCol w:w="4261"/>
      </w:tblGrid>
      <w:tr w:rsidR="00A7105B" w:rsidRPr="00F85AE1" w:rsidTr="00A7105B">
        <w:trPr>
          <w:trHeight w:val="511"/>
        </w:trPr>
        <w:tc>
          <w:tcPr>
            <w:tcW w:w="4261" w:type="dxa"/>
            <w:hideMark/>
          </w:tcPr>
          <w:p w:rsidR="00A7105B" w:rsidRPr="00F85AE1" w:rsidRDefault="00A7105B" w:rsidP="00C91572">
            <w:pPr>
              <w:numPr>
                <w:ilvl w:val="0"/>
                <w:numId w:val="23"/>
              </w:numPr>
              <w:spacing w:line="276" w:lineRule="auto"/>
              <w:ind w:left="0" w:firstLine="0"/>
              <w:rPr>
                <w:rStyle w:val="Bodytext20"/>
                <w:color w:val="000000"/>
                <w:sz w:val="28"/>
                <w:szCs w:val="28"/>
                <w:lang w:eastAsia="vi-VN"/>
              </w:rPr>
            </w:pPr>
            <w:r w:rsidRPr="00F85AE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FD1D11F" wp14:editId="5F507C5C">
                      <wp:simplePos x="0" y="0"/>
                      <wp:positionH relativeFrom="column">
                        <wp:posOffset>504825</wp:posOffset>
                      </wp:positionH>
                      <wp:positionV relativeFrom="paragraph">
                        <wp:posOffset>28575</wp:posOffset>
                      </wp:positionV>
                      <wp:extent cx="179705" cy="179705"/>
                      <wp:effectExtent l="0" t="0" r="10795" b="10795"/>
                      <wp:wrapNone/>
                      <wp:docPr id="88" name="Text Box 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:rsidR="00A7105B" w:rsidRDefault="00A7105B" w:rsidP="00A7105B">
                                  <w:pPr>
                                    <w:pStyle w:val="NormalWeb"/>
                                    <w:spacing w:after="200" w:line="276" w:lineRule="auto"/>
                                  </w:pPr>
                                  <w:r>
                                    <w:rPr>
                                      <w:rFonts w:eastAsia="Calibri"/>
                                      <w:kern w:val="2"/>
                                    </w:rPr>
                                    <w:t> 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88" o:spid="_x0000_s1037" type="#_x0000_t202" style="position:absolute;left:0;text-align:left;margin-left:39.75pt;margin-top:2.25pt;width:14.15pt;height:14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">
                      <v:textbox>
                        <w:txbxContent>
                          <w:p w:rsidR="00A7105B" w:rsidRDefault="00A7105B" w:rsidP="00A7105B">
                            <w:pPr>
                              <w:pStyle w:val="NormalWeb"/>
                              <w:spacing w:after="200" w:line="276" w:lineRule="auto"/>
                            </w:pPr>
                            <w:r>
                              <w:rPr>
                                <w:rFonts w:eastAsia="Calibri"/>
                                <w:kern w:val="2"/>
                              </w:rPr>
                              <w:t>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85AE1">
              <w:rPr>
                <w:rStyle w:val="Bodytext20"/>
                <w:color w:val="000000"/>
                <w:sz w:val="28"/>
                <w:szCs w:val="28"/>
                <w:lang w:eastAsia="vi-VN"/>
              </w:rPr>
              <w:t xml:space="preserve">14      </w:t>
            </w:r>
            <w:r w:rsidRPr="00F85AE1">
              <w:rPr>
                <w:rStyle w:val="Bodytext20"/>
                <w:rFonts w:ascii="Times New Roman" w:hAnsi="Times New Roman"/>
                <w:color w:val="000000"/>
                <w:position w:val="-10"/>
                <w:sz w:val="28"/>
                <w:szCs w:val="28"/>
                <w:shd w:val="clear" w:color="auto" w:fill="FFFFFF"/>
                <w:lang w:eastAsia="vi-VN"/>
              </w:rPr>
              <w:object w:dxaOrig="300" w:dyaOrig="315">
                <v:shape id="_x0000_i1207" type="#_x0000_t75" style="width:15pt;height:15.75pt" o:ole="">
                  <v:imagedata r:id="rId158" o:title=""/>
                  <o:lock v:ext="edit" aspectratio="f"/>
                </v:shape>
                <o:OLEObject Type="Embed" ProgID="Equation.DSMT4" ShapeID="_x0000_i1207" DrawAspect="Content" ObjectID="_1690835971" r:id="rId339"/>
              </w:object>
            </w:r>
          </w:p>
        </w:tc>
        <w:tc>
          <w:tcPr>
            <w:tcW w:w="4261" w:type="dxa"/>
            <w:hideMark/>
          </w:tcPr>
          <w:p w:rsidR="00A7105B" w:rsidRPr="00F85AE1" w:rsidRDefault="00A7105B" w:rsidP="00C91572">
            <w:pPr>
              <w:numPr>
                <w:ilvl w:val="0"/>
                <w:numId w:val="23"/>
              </w:numPr>
              <w:spacing w:line="276" w:lineRule="auto"/>
              <w:ind w:left="0" w:firstLine="0"/>
              <w:rPr>
                <w:rStyle w:val="Bodytext20"/>
                <w:color w:val="000000"/>
                <w:sz w:val="28"/>
                <w:szCs w:val="28"/>
                <w:lang w:eastAsia="vi-VN"/>
              </w:rPr>
            </w:pPr>
            <w:r w:rsidRPr="00F85AE1">
              <w:rPr>
                <w:rStyle w:val="Bodytext20"/>
                <w:color w:val="000000"/>
                <w:sz w:val="28"/>
                <w:szCs w:val="28"/>
                <w:lang w:eastAsia="vi-VN"/>
              </w:rPr>
              <w:t xml:space="preserve">20    </w:t>
            </w:r>
            <w:r w:rsidRPr="00F85AE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DBFB70E" wp14:editId="2EDE6190">
                      <wp:simplePos x="0" y="0"/>
                      <wp:positionH relativeFrom="column">
                        <wp:posOffset>504825</wp:posOffset>
                      </wp:positionH>
                      <wp:positionV relativeFrom="paragraph">
                        <wp:posOffset>28575</wp:posOffset>
                      </wp:positionV>
                      <wp:extent cx="179705" cy="179705"/>
                      <wp:effectExtent l="0" t="0" r="10795" b="10795"/>
                      <wp:wrapNone/>
                      <wp:docPr id="87" name="Text Box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:rsidR="00A7105B" w:rsidRDefault="00A7105B" w:rsidP="00A7105B">
                                  <w:pPr>
                                    <w:pStyle w:val="NormalWeb"/>
                                    <w:spacing w:after="200" w:line="276" w:lineRule="auto"/>
                                  </w:pPr>
                                  <w:r>
                                    <w:rPr>
                                      <w:rFonts w:eastAsia="Calibri"/>
                                      <w:kern w:val="2"/>
                                    </w:rPr>
                                    <w:t> 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87" o:spid="_x0000_s1038" type="#_x0000_t202" style="position:absolute;left:0;text-align:left;margin-left:39.75pt;margin-top:2.25pt;width:14.15pt;height:14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">
                      <v:textbox>
                        <w:txbxContent>
                          <w:p w:rsidR="00A7105B" w:rsidRDefault="00A7105B" w:rsidP="00A7105B">
                            <w:pPr>
                              <w:pStyle w:val="NormalWeb"/>
                              <w:spacing w:after="200" w:line="276" w:lineRule="auto"/>
                            </w:pPr>
                            <w:r>
                              <w:rPr>
                                <w:rFonts w:eastAsia="Calibri"/>
                                <w:kern w:val="2"/>
                              </w:rPr>
                              <w:t>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85AE1">
              <w:rPr>
                <w:rStyle w:val="Bodytext20"/>
                <w:color w:val="000000"/>
                <w:sz w:val="28"/>
                <w:szCs w:val="28"/>
                <w:lang w:eastAsia="vi-VN"/>
              </w:rPr>
              <w:t xml:space="preserve">   </w:t>
            </w:r>
            <w:r w:rsidRPr="00F85AE1">
              <w:rPr>
                <w:rStyle w:val="Bodytext20"/>
                <w:rFonts w:ascii="Times New Roman" w:hAnsi="Times New Roman"/>
                <w:color w:val="000000"/>
                <w:position w:val="-10"/>
                <w:sz w:val="28"/>
                <w:szCs w:val="28"/>
                <w:shd w:val="clear" w:color="auto" w:fill="FFFFFF"/>
                <w:lang w:eastAsia="vi-VN"/>
              </w:rPr>
              <w:object w:dxaOrig="300" w:dyaOrig="315">
                <v:shape id="_x0000_i1208" type="#_x0000_t75" style="width:15pt;height:15.75pt" o:ole="">
                  <v:imagedata r:id="rId161" o:title=""/>
                  <o:lock v:ext="edit" aspectratio="f"/>
                </v:shape>
                <o:OLEObject Type="Embed" ProgID="Equation.DSMT4" ShapeID="_x0000_i1208" DrawAspect="Content" ObjectID="_1690835972" r:id="rId340"/>
              </w:object>
            </w:r>
          </w:p>
        </w:tc>
      </w:tr>
      <w:tr w:rsidR="00A7105B" w:rsidRPr="00F85AE1" w:rsidTr="00A7105B">
        <w:trPr>
          <w:trHeight w:val="546"/>
        </w:trPr>
        <w:tc>
          <w:tcPr>
            <w:tcW w:w="4261" w:type="dxa"/>
            <w:hideMark/>
          </w:tcPr>
          <w:p w:rsidR="00A7105B" w:rsidRPr="00F85AE1" w:rsidRDefault="00A7105B" w:rsidP="00C91572">
            <w:pPr>
              <w:numPr>
                <w:ilvl w:val="0"/>
                <w:numId w:val="23"/>
              </w:numPr>
              <w:spacing w:line="276" w:lineRule="auto"/>
              <w:ind w:left="0" w:firstLine="0"/>
              <w:rPr>
                <w:rStyle w:val="Bodytext20"/>
                <w:color w:val="000000"/>
                <w:sz w:val="28"/>
                <w:szCs w:val="28"/>
                <w:lang w:eastAsia="vi-VN"/>
              </w:rPr>
            </w:pPr>
            <w:r w:rsidRPr="00F85AE1">
              <w:rPr>
                <w:rStyle w:val="Bodytext20"/>
                <w:color w:val="000000"/>
                <w:sz w:val="28"/>
                <w:szCs w:val="28"/>
                <w:lang w:eastAsia="vi-VN"/>
              </w:rPr>
              <w:lastRenderedPageBreak/>
              <w:t xml:space="preserve">10   </w:t>
            </w:r>
            <w:r w:rsidRPr="00F85AE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451A41C" wp14:editId="6B1194FE">
                      <wp:simplePos x="0" y="0"/>
                      <wp:positionH relativeFrom="column">
                        <wp:posOffset>504825</wp:posOffset>
                      </wp:positionH>
                      <wp:positionV relativeFrom="paragraph">
                        <wp:posOffset>28575</wp:posOffset>
                      </wp:positionV>
                      <wp:extent cx="179705" cy="179705"/>
                      <wp:effectExtent l="0" t="0" r="10795" b="10795"/>
                      <wp:wrapNone/>
                      <wp:docPr id="86" name="Text Box 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:rsidR="00A7105B" w:rsidRDefault="00A7105B" w:rsidP="00A7105B">
                                  <w:pPr>
                                    <w:pStyle w:val="NormalWeb"/>
                                    <w:spacing w:after="200" w:line="276" w:lineRule="auto"/>
                                  </w:pPr>
                                  <w:r>
                                    <w:rPr>
                                      <w:rFonts w:eastAsia="Calibri"/>
                                      <w:kern w:val="2"/>
                                    </w:rPr>
                                    <w:t> 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86" o:spid="_x0000_s1039" type="#_x0000_t202" style="position:absolute;left:0;text-align:left;margin-left:39.75pt;margin-top:2.25pt;width:14.15pt;height:14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">
                      <v:textbox>
                        <w:txbxContent>
                          <w:p w:rsidR="00A7105B" w:rsidRDefault="00A7105B" w:rsidP="00A7105B">
                            <w:pPr>
                              <w:pStyle w:val="NormalWeb"/>
                              <w:spacing w:after="200" w:line="276" w:lineRule="auto"/>
                            </w:pPr>
                            <w:r>
                              <w:rPr>
                                <w:rFonts w:eastAsia="Calibri"/>
                                <w:kern w:val="2"/>
                              </w:rPr>
                              <w:t>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85AE1">
              <w:rPr>
                <w:rStyle w:val="Bodytext20"/>
                <w:color w:val="000000"/>
                <w:sz w:val="28"/>
                <w:szCs w:val="28"/>
                <w:lang w:eastAsia="vi-VN"/>
              </w:rPr>
              <w:t xml:space="preserve">   </w:t>
            </w:r>
            <w:r w:rsidRPr="00F85AE1">
              <w:rPr>
                <w:rStyle w:val="Bodytext20"/>
                <w:rFonts w:ascii="Times New Roman" w:hAnsi="Times New Roman"/>
                <w:color w:val="000000"/>
                <w:position w:val="-10"/>
                <w:sz w:val="28"/>
                <w:szCs w:val="28"/>
                <w:shd w:val="clear" w:color="auto" w:fill="FFFFFF"/>
                <w:lang w:eastAsia="vi-VN"/>
              </w:rPr>
              <w:object w:dxaOrig="300" w:dyaOrig="315">
                <v:shape id="_x0000_i1209" type="#_x0000_t75" style="width:15pt;height:15.75pt" o:ole="">
                  <v:imagedata r:id="rId163" o:title=""/>
                  <o:lock v:ext="edit" aspectratio="f"/>
                </v:shape>
                <o:OLEObject Type="Embed" ProgID="Equation.DSMT4" ShapeID="_x0000_i1209" DrawAspect="Content" ObjectID="_1690835973" r:id="rId341"/>
              </w:object>
            </w:r>
          </w:p>
        </w:tc>
        <w:tc>
          <w:tcPr>
            <w:tcW w:w="4261" w:type="dxa"/>
            <w:hideMark/>
          </w:tcPr>
          <w:p w:rsidR="00A7105B" w:rsidRPr="00F85AE1" w:rsidRDefault="00A7105B" w:rsidP="00C91572">
            <w:pPr>
              <w:numPr>
                <w:ilvl w:val="0"/>
                <w:numId w:val="23"/>
              </w:numPr>
              <w:spacing w:line="276" w:lineRule="auto"/>
              <w:ind w:left="0" w:firstLine="0"/>
              <w:rPr>
                <w:rStyle w:val="Bodytext20"/>
                <w:color w:val="000000"/>
                <w:sz w:val="28"/>
                <w:szCs w:val="28"/>
                <w:lang w:eastAsia="vi-VN"/>
              </w:rPr>
            </w:pPr>
            <w:r w:rsidRPr="00F85AE1">
              <w:rPr>
                <w:rStyle w:val="Bodytext20"/>
                <w:color w:val="000000"/>
                <w:sz w:val="28"/>
                <w:szCs w:val="28"/>
                <w:lang w:eastAsia="vi-VN"/>
              </w:rPr>
              <w:t xml:space="preserve">18   </w:t>
            </w:r>
            <w:r w:rsidRPr="00F85AE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C8DD7C6" wp14:editId="089B9861">
                      <wp:simplePos x="0" y="0"/>
                      <wp:positionH relativeFrom="column">
                        <wp:posOffset>504825</wp:posOffset>
                      </wp:positionH>
                      <wp:positionV relativeFrom="paragraph">
                        <wp:posOffset>28575</wp:posOffset>
                      </wp:positionV>
                      <wp:extent cx="179705" cy="179705"/>
                      <wp:effectExtent l="0" t="0" r="10795" b="10795"/>
                      <wp:wrapNone/>
                      <wp:docPr id="85" name="Text Box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:rsidR="00A7105B" w:rsidRDefault="00A7105B" w:rsidP="00A7105B">
                                  <w:pPr>
                                    <w:pStyle w:val="NormalWeb"/>
                                    <w:spacing w:after="200" w:line="276" w:lineRule="auto"/>
                                  </w:pPr>
                                  <w:r>
                                    <w:rPr>
                                      <w:rFonts w:eastAsia="Calibri"/>
                                      <w:kern w:val="2"/>
                                    </w:rPr>
                                    <w:t> 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85" o:spid="_x0000_s1040" type="#_x0000_t202" style="position:absolute;left:0;text-align:left;margin-left:39.75pt;margin-top:2.25pt;width:14.15pt;height:14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">
                      <v:textbox>
                        <w:txbxContent>
                          <w:p w:rsidR="00A7105B" w:rsidRDefault="00A7105B" w:rsidP="00A7105B">
                            <w:pPr>
                              <w:pStyle w:val="NormalWeb"/>
                              <w:spacing w:after="200" w:line="276" w:lineRule="auto"/>
                            </w:pPr>
                            <w:r>
                              <w:rPr>
                                <w:rFonts w:eastAsia="Calibri"/>
                                <w:kern w:val="2"/>
                              </w:rPr>
                              <w:t>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85AE1">
              <w:rPr>
                <w:rStyle w:val="Bodytext20"/>
                <w:color w:val="000000"/>
                <w:sz w:val="28"/>
                <w:szCs w:val="28"/>
                <w:lang w:eastAsia="vi-VN"/>
              </w:rPr>
              <w:t xml:space="preserve">   </w:t>
            </w:r>
            <w:r w:rsidRPr="00F85AE1">
              <w:rPr>
                <w:rStyle w:val="Bodytext20"/>
                <w:rFonts w:ascii="Times New Roman" w:hAnsi="Times New Roman"/>
                <w:color w:val="000000"/>
                <w:position w:val="-10"/>
                <w:sz w:val="28"/>
                <w:szCs w:val="28"/>
                <w:shd w:val="clear" w:color="auto" w:fill="FFFFFF"/>
                <w:lang w:eastAsia="vi-VN"/>
              </w:rPr>
              <w:object w:dxaOrig="300" w:dyaOrig="315">
                <v:shape id="_x0000_i1210" type="#_x0000_t75" style="width:15pt;height:15.75pt" o:ole="">
                  <v:imagedata r:id="rId165" o:title=""/>
                  <o:lock v:ext="edit" aspectratio="f"/>
                </v:shape>
                <o:OLEObject Type="Embed" ProgID="Equation.DSMT4" ShapeID="_x0000_i1210" DrawAspect="Content" ObjectID="_1690835974" r:id="rId342"/>
              </w:object>
            </w:r>
          </w:p>
        </w:tc>
      </w:tr>
    </w:tbl>
    <w:p w:rsidR="00A7105B" w:rsidRPr="00F85AE1" w:rsidRDefault="00A7105B" w:rsidP="00F85AE1">
      <w:p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</w:p>
    <w:p w:rsidR="00A7105B" w:rsidRPr="00F85AE1" w:rsidRDefault="00A7105B" w:rsidP="00F85AE1">
      <w:p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b/>
          <w:bCs/>
          <w:color w:val="0000FF"/>
          <w:sz w:val="28"/>
          <w:szCs w:val="28"/>
          <w:lang w:eastAsia="vi-VN"/>
        </w:rPr>
        <w:t>Bài 3:</w:t>
      </w:r>
      <w:r w:rsidRPr="00F85AE1">
        <w:rPr>
          <w:rStyle w:val="Bodytext20"/>
          <w:b/>
          <w:bCs/>
          <w:color w:val="000000"/>
          <w:sz w:val="28"/>
          <w:szCs w:val="28"/>
          <w:lang w:eastAsia="vi-VN"/>
        </w:rPr>
        <w:t xml:space="preserve"> </w:t>
      </w:r>
      <w:r w:rsidRPr="00F85AE1">
        <w:rPr>
          <w:rStyle w:val="Bodytext20"/>
          <w:color w:val="000000"/>
          <w:sz w:val="28"/>
          <w:szCs w:val="28"/>
          <w:lang w:eastAsia="vi-VN"/>
        </w:rPr>
        <w:t xml:space="preserve">Gọi </w:t>
      </w:r>
      <w:r w:rsidRPr="00F85AE1">
        <w:rPr>
          <w:rStyle w:val="Bodytext20"/>
          <w:rFonts w:ascii="Times New Roman" w:hAnsi="Times New Roman"/>
          <w:color w:val="000000"/>
          <w:position w:val="-6"/>
          <w:sz w:val="28"/>
          <w:szCs w:val="28"/>
          <w:shd w:val="clear" w:color="auto" w:fill="FFFFFF"/>
          <w:lang w:eastAsia="vi-VN"/>
        </w:rPr>
        <w:object w:dxaOrig="240" w:dyaOrig="285">
          <v:shape id="_x0000_i1211" type="#_x0000_t75" style="width:12pt;height:14.25pt" o:ole="">
            <v:imagedata r:id="rId343" o:title=""/>
            <o:lock v:ext="edit" aspectratio="f"/>
          </v:shape>
          <o:OLEObject Type="Embed" ProgID="Equation.DSMT4" ShapeID="_x0000_i1211" DrawAspect="Content" ObjectID="_1690835975" r:id="rId344"/>
        </w:object>
      </w:r>
      <w:r w:rsidRPr="00F85AE1">
        <w:rPr>
          <w:rStyle w:val="Bodytext20"/>
          <w:color w:val="000000"/>
          <w:sz w:val="28"/>
          <w:szCs w:val="28"/>
          <w:lang w:eastAsia="vi-VN"/>
        </w:rPr>
        <w:t xml:space="preserve"> là tập hợp cac số tự nhiên chẵn lớn hơn 7 và không vượt quá 12. Hãy minh hoạ tập hợp </w:t>
      </w:r>
      <w:r w:rsidRPr="00F85AE1">
        <w:rPr>
          <w:rStyle w:val="Bodytext20"/>
          <w:rFonts w:ascii="Times New Roman" w:hAnsi="Times New Roman"/>
          <w:color w:val="000000"/>
          <w:position w:val="-6"/>
          <w:sz w:val="28"/>
          <w:szCs w:val="28"/>
          <w:shd w:val="clear" w:color="auto" w:fill="FFFFFF"/>
          <w:lang w:eastAsia="vi-VN"/>
        </w:rPr>
        <w:object w:dxaOrig="240" w:dyaOrig="285">
          <v:shape id="_x0000_i1212" type="#_x0000_t75" style="width:12pt;height:14.25pt" o:ole="">
            <v:imagedata r:id="rId343" o:title=""/>
            <o:lock v:ext="edit" aspectratio="f"/>
          </v:shape>
          <o:OLEObject Type="Embed" ProgID="Equation.DSMT4" ShapeID="_x0000_i1212" DrawAspect="Content" ObjectID="_1690835976" r:id="rId345"/>
        </w:object>
      </w:r>
      <w:r w:rsidRPr="00F85AE1">
        <w:rPr>
          <w:rStyle w:val="Bodytext20"/>
          <w:color w:val="000000"/>
          <w:sz w:val="28"/>
          <w:szCs w:val="28"/>
          <w:lang w:eastAsia="vi-VN"/>
        </w:rPr>
        <w:t xml:space="preserve"> bằng hình vẽ.</w:t>
      </w:r>
    </w:p>
    <w:p w:rsidR="00A7105B" w:rsidRPr="00F85AE1" w:rsidRDefault="00A7105B" w:rsidP="00F85AE1">
      <w:p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</w:p>
    <w:p w:rsidR="00A7105B" w:rsidRPr="00F85AE1" w:rsidRDefault="00A7105B" w:rsidP="00F85AE1">
      <w:p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b/>
          <w:bCs/>
          <w:color w:val="0000FF"/>
          <w:sz w:val="28"/>
          <w:szCs w:val="28"/>
          <w:lang w:eastAsia="vi-VN"/>
        </w:rPr>
        <w:t>Bài 4</w:t>
      </w:r>
      <w:r w:rsidRPr="00F85AE1">
        <w:rPr>
          <w:rStyle w:val="Bodytext20"/>
          <w:color w:val="0000FF"/>
          <w:sz w:val="28"/>
          <w:szCs w:val="28"/>
          <w:lang w:eastAsia="vi-VN"/>
        </w:rPr>
        <w:t>:</w:t>
      </w:r>
      <w:r w:rsidRPr="00F85AE1">
        <w:rPr>
          <w:rStyle w:val="Bodytext20"/>
          <w:color w:val="000000"/>
          <w:sz w:val="28"/>
          <w:szCs w:val="28"/>
          <w:lang w:eastAsia="vi-VN"/>
        </w:rPr>
        <w:t xml:space="preserve"> Tính số phần tử của các tập hợp sau:</w:t>
      </w:r>
    </w:p>
    <w:p w:rsidR="00A7105B" w:rsidRPr="00F85AE1" w:rsidRDefault="00A7105B" w:rsidP="00C91572">
      <w:pPr>
        <w:numPr>
          <w:ilvl w:val="0"/>
          <w:numId w:val="24"/>
        </w:num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rFonts w:ascii="Times New Roman" w:hAnsi="Times New Roman"/>
          <w:color w:val="000000"/>
          <w:position w:val="-4"/>
          <w:sz w:val="28"/>
          <w:szCs w:val="28"/>
          <w:shd w:val="clear" w:color="auto" w:fill="FFFFFF"/>
          <w:lang w:eastAsia="vi-VN"/>
        </w:rPr>
        <w:object w:dxaOrig="240" w:dyaOrig="270">
          <v:shape id="_x0000_i1213" type="#_x0000_t75" style="width:12pt;height:13.5pt" o:ole="">
            <v:imagedata r:id="rId170" o:title=""/>
            <o:lock v:ext="edit" aspectratio="f"/>
          </v:shape>
          <o:OLEObject Type="Embed" ProgID="Equation.DSMT4" ShapeID="_x0000_i1213" DrawAspect="Content" ObjectID="_1690835977" r:id="rId346"/>
        </w:object>
      </w:r>
      <w:r w:rsidRPr="00F85AE1">
        <w:rPr>
          <w:rStyle w:val="Bodytext20"/>
          <w:color w:val="000000"/>
          <w:sz w:val="28"/>
          <w:szCs w:val="28"/>
          <w:lang w:eastAsia="vi-VN"/>
        </w:rPr>
        <w:t xml:space="preserve"> là tập hợp các số tự nhiên </w:t>
      </w:r>
      <w:r w:rsidRPr="00F85AE1">
        <w:rPr>
          <w:rStyle w:val="Bodytext20"/>
          <w:rFonts w:ascii="Times New Roman" w:hAnsi="Times New Roman"/>
          <w:color w:val="000000"/>
          <w:position w:val="-6"/>
          <w:sz w:val="28"/>
          <w:szCs w:val="28"/>
          <w:shd w:val="clear" w:color="auto" w:fill="FFFFFF"/>
          <w:lang w:eastAsia="vi-VN"/>
        </w:rPr>
        <w:object w:dxaOrig="195" w:dyaOrig="225">
          <v:shape id="_x0000_i1214" type="#_x0000_t75" style="width:9.75pt;height:11.25pt" o:ole="">
            <v:imagedata r:id="rId347" o:title=""/>
            <o:lock v:ext="edit" aspectratio="f"/>
          </v:shape>
          <o:OLEObject Type="Embed" ProgID="Equation.DSMT4" ShapeID="_x0000_i1214" DrawAspect="Content" ObjectID="_1690835978" r:id="rId348"/>
        </w:object>
      </w:r>
      <w:r w:rsidRPr="00F85AE1">
        <w:rPr>
          <w:rStyle w:val="Bodytext20"/>
          <w:color w:val="000000"/>
          <w:sz w:val="28"/>
          <w:szCs w:val="28"/>
          <w:lang w:eastAsia="vi-VN"/>
        </w:rPr>
        <w:t xml:space="preserve"> mà </w:t>
      </w:r>
      <w:r w:rsidRPr="00F85AE1">
        <w:rPr>
          <w:rStyle w:val="Bodytext20"/>
          <w:rFonts w:ascii="Times New Roman" w:hAnsi="Times New Roman"/>
          <w:color w:val="000000"/>
          <w:position w:val="-6"/>
          <w:sz w:val="28"/>
          <w:szCs w:val="28"/>
          <w:shd w:val="clear" w:color="auto" w:fill="FFFFFF"/>
          <w:lang w:eastAsia="vi-VN"/>
        </w:rPr>
        <w:object w:dxaOrig="945" w:dyaOrig="285">
          <v:shape id="_x0000_i1215" type="#_x0000_t75" style="width:47.25pt;height:14.25pt" o:ole="">
            <v:imagedata r:id="rId349" o:title=""/>
            <o:lock v:ext="edit" aspectratio="f"/>
          </v:shape>
          <o:OLEObject Type="Embed" ProgID="Equation.DSMT4" ShapeID="_x0000_i1215" DrawAspect="Content" ObjectID="_1690835979" r:id="rId350"/>
        </w:object>
      </w:r>
    </w:p>
    <w:p w:rsidR="00A7105B" w:rsidRPr="00F85AE1" w:rsidRDefault="00A7105B" w:rsidP="00C91572">
      <w:pPr>
        <w:numPr>
          <w:ilvl w:val="0"/>
          <w:numId w:val="24"/>
        </w:num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rFonts w:ascii="Times New Roman" w:hAnsi="Times New Roman"/>
          <w:color w:val="000000"/>
          <w:position w:val="-14"/>
          <w:sz w:val="28"/>
          <w:szCs w:val="28"/>
          <w:shd w:val="clear" w:color="auto" w:fill="FFFFFF"/>
          <w:lang w:eastAsia="vi-VN"/>
        </w:rPr>
        <w:object w:dxaOrig="2490" w:dyaOrig="405">
          <v:shape id="_x0000_i1216" type="#_x0000_t75" style="width:124.5pt;height:20.25pt" o:ole="">
            <v:imagedata r:id="rId351" o:title=""/>
            <o:lock v:ext="edit" aspectratio="f"/>
          </v:shape>
          <o:OLEObject Type="Embed" ProgID="Equation.DSMT4" ShapeID="_x0000_i1216" DrawAspect="Content" ObjectID="_1690835980" r:id="rId352"/>
        </w:object>
      </w:r>
    </w:p>
    <w:p w:rsidR="00A7105B" w:rsidRPr="00F85AE1" w:rsidRDefault="00A7105B" w:rsidP="00C91572">
      <w:pPr>
        <w:numPr>
          <w:ilvl w:val="0"/>
          <w:numId w:val="24"/>
        </w:num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rFonts w:ascii="Times New Roman" w:hAnsi="Times New Roman"/>
          <w:color w:val="000000"/>
          <w:position w:val="-6"/>
          <w:sz w:val="28"/>
          <w:szCs w:val="28"/>
          <w:shd w:val="clear" w:color="auto" w:fill="FFFFFF"/>
          <w:lang w:eastAsia="vi-VN"/>
        </w:rPr>
        <w:object w:dxaOrig="240" w:dyaOrig="285">
          <v:shape id="_x0000_i1217" type="#_x0000_t75" style="width:12pt;height:14.25pt" o:ole="">
            <v:imagedata r:id="rId178" o:title=""/>
            <o:lock v:ext="edit" aspectratio="f"/>
          </v:shape>
          <o:OLEObject Type="Embed" ProgID="Equation.DSMT4" ShapeID="_x0000_i1217" DrawAspect="Content" ObjectID="_1690835981" r:id="rId353"/>
        </w:object>
      </w:r>
      <w:r w:rsidRPr="00F85AE1">
        <w:rPr>
          <w:rStyle w:val="Bodytext20"/>
          <w:color w:val="000000"/>
          <w:sz w:val="28"/>
          <w:szCs w:val="28"/>
          <w:lang w:eastAsia="vi-VN"/>
        </w:rPr>
        <w:t xml:space="preserve"> là tập hợp các số chẵn không vượt quá 80.</w:t>
      </w:r>
    </w:p>
    <w:p w:rsidR="00A7105B" w:rsidRPr="00F85AE1" w:rsidRDefault="00A7105B" w:rsidP="00F85AE1">
      <w:p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b/>
          <w:bCs/>
          <w:color w:val="0000FF"/>
          <w:sz w:val="28"/>
          <w:szCs w:val="28"/>
          <w:lang w:eastAsia="vi-VN"/>
        </w:rPr>
        <w:t>Bài 5:</w:t>
      </w:r>
      <w:r w:rsidRPr="00F85AE1">
        <w:rPr>
          <w:rStyle w:val="Bodytext20"/>
          <w:color w:val="000000"/>
          <w:sz w:val="28"/>
          <w:szCs w:val="28"/>
          <w:lang w:eastAsia="vi-VN"/>
        </w:rPr>
        <w:t xml:space="preserve"> Cho các tập hợp </w:t>
      </w:r>
      <w:r w:rsidRPr="00F85AE1">
        <w:rPr>
          <w:rStyle w:val="Bodytext20"/>
          <w:rFonts w:ascii="Times New Roman" w:hAnsi="Times New Roman"/>
          <w:color w:val="000000"/>
          <w:position w:val="-14"/>
          <w:sz w:val="28"/>
          <w:szCs w:val="28"/>
          <w:shd w:val="clear" w:color="auto" w:fill="FFFFFF"/>
          <w:lang w:eastAsia="vi-VN"/>
        </w:rPr>
        <w:object w:dxaOrig="3795" w:dyaOrig="405">
          <v:shape id="_x0000_i1218" type="#_x0000_t75" style="width:189.75pt;height:20.25pt" o:ole="">
            <v:imagedata r:id="rId354" o:title=""/>
            <o:lock v:ext="edit" aspectratio="f"/>
          </v:shape>
          <o:OLEObject Type="Embed" ProgID="Equation.DSMT4" ShapeID="_x0000_i1218" DrawAspect="Content" ObjectID="_1690835982" r:id="rId355"/>
        </w:object>
      </w:r>
      <w:r w:rsidRPr="00F85AE1">
        <w:rPr>
          <w:rStyle w:val="Bodytext20"/>
          <w:color w:val="000000"/>
          <w:sz w:val="28"/>
          <w:szCs w:val="28"/>
          <w:lang w:eastAsia="vi-VN"/>
        </w:rPr>
        <w:t xml:space="preserve"> Hãy xác định xem: </w:t>
      </w:r>
    </w:p>
    <w:p w:rsidR="00A7105B" w:rsidRPr="00F85AE1" w:rsidRDefault="00A7105B" w:rsidP="00C91572">
      <w:pPr>
        <w:numPr>
          <w:ilvl w:val="0"/>
          <w:numId w:val="25"/>
        </w:numPr>
        <w:spacing w:line="276" w:lineRule="auto"/>
        <w:ind w:left="0" w:firstLine="0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rFonts w:ascii="Times New Roman" w:hAnsi="Times New Roman"/>
          <w:color w:val="000000"/>
          <w:position w:val="-4"/>
          <w:sz w:val="28"/>
          <w:szCs w:val="28"/>
          <w:shd w:val="clear" w:color="auto" w:fill="FFFFFF"/>
          <w:lang w:eastAsia="vi-VN"/>
        </w:rPr>
        <w:object w:dxaOrig="240" w:dyaOrig="270">
          <v:shape id="_x0000_i1219" type="#_x0000_t75" style="width:12pt;height:13.5pt" o:ole="">
            <v:imagedata r:id="rId182" o:title=""/>
            <o:lock v:ext="edit" aspectratio="f"/>
          </v:shape>
          <o:OLEObject Type="Embed" ProgID="Equation.DSMT4" ShapeID="_x0000_i1219" DrawAspect="Content" ObjectID="_1690835983" r:id="rId356"/>
        </w:object>
      </w:r>
      <w:r w:rsidRPr="00F85AE1">
        <w:rPr>
          <w:rStyle w:val="Bodytext20"/>
          <w:color w:val="000000"/>
          <w:position w:val="-4"/>
          <w:sz w:val="28"/>
          <w:szCs w:val="28"/>
          <w:lang w:eastAsia="vi-VN"/>
        </w:rPr>
        <w:t xml:space="preserve"> </w:t>
      </w:r>
      <w:r w:rsidRPr="00F85AE1">
        <w:rPr>
          <w:rStyle w:val="Bodytext20"/>
          <w:color w:val="000000"/>
          <w:sz w:val="28"/>
          <w:szCs w:val="28"/>
          <w:lang w:eastAsia="vi-VN"/>
        </w:rPr>
        <w:t xml:space="preserve">và </w:t>
      </w:r>
      <w:r w:rsidRPr="00F85AE1">
        <w:rPr>
          <w:rStyle w:val="Bodytext20"/>
          <w:rFonts w:ascii="Times New Roman" w:hAnsi="Times New Roman"/>
          <w:color w:val="000000"/>
          <w:position w:val="-4"/>
          <w:sz w:val="28"/>
          <w:szCs w:val="28"/>
          <w:shd w:val="clear" w:color="auto" w:fill="FFFFFF"/>
          <w:lang w:eastAsia="vi-VN"/>
        </w:rPr>
        <w:object w:dxaOrig="240" w:dyaOrig="270">
          <v:shape id="_x0000_i1220" type="#_x0000_t75" style="width:12pt;height:13.5pt" o:ole="">
            <v:imagedata r:id="rId184" o:title=""/>
            <o:lock v:ext="edit" aspectratio="f"/>
          </v:shape>
          <o:OLEObject Type="Embed" ProgID="Equation.DSMT4" ShapeID="_x0000_i1220" DrawAspect="Content" ObjectID="_1690835984" r:id="rId357"/>
        </w:object>
      </w:r>
      <w:r w:rsidRPr="00F85AE1">
        <w:rPr>
          <w:rStyle w:val="Bodytext20"/>
          <w:color w:val="000000"/>
          <w:sz w:val="28"/>
          <w:szCs w:val="28"/>
          <w:lang w:eastAsia="vi-VN"/>
        </w:rPr>
        <w:t xml:space="preserve">có phải là tập con của tập </w:t>
      </w:r>
      <w:r w:rsidRPr="00F85AE1">
        <w:rPr>
          <w:rStyle w:val="Bodytext20"/>
          <w:rFonts w:ascii="Times New Roman" w:hAnsi="Times New Roman"/>
          <w:color w:val="000000"/>
          <w:position w:val="-4"/>
          <w:sz w:val="28"/>
          <w:szCs w:val="28"/>
          <w:shd w:val="clear" w:color="auto" w:fill="FFFFFF"/>
          <w:lang w:eastAsia="vi-VN"/>
        </w:rPr>
        <w:object w:dxaOrig="315" w:dyaOrig="270">
          <v:shape id="_x0000_i1221" type="#_x0000_t75" style="width:15.75pt;height:13.5pt" o:ole="">
            <v:imagedata r:id="rId186" o:title=""/>
            <o:lock v:ext="edit" aspectratio="f"/>
          </v:shape>
          <o:OLEObject Type="Embed" ProgID="Equation.DSMT4" ShapeID="_x0000_i1221" DrawAspect="Content" ObjectID="_1690835985" r:id="rId358"/>
        </w:object>
      </w:r>
      <w:r w:rsidRPr="00F85AE1">
        <w:rPr>
          <w:rStyle w:val="Bodytext20"/>
          <w:color w:val="000000"/>
          <w:position w:val="-4"/>
          <w:sz w:val="28"/>
          <w:szCs w:val="28"/>
          <w:lang w:eastAsia="vi-VN"/>
        </w:rPr>
        <w:t xml:space="preserve"> </w:t>
      </w:r>
      <w:r w:rsidRPr="00F85AE1">
        <w:rPr>
          <w:rStyle w:val="Bodytext20"/>
          <w:color w:val="000000"/>
          <w:sz w:val="28"/>
          <w:szCs w:val="28"/>
          <w:lang w:eastAsia="vi-VN"/>
        </w:rPr>
        <w:t>không?</w:t>
      </w:r>
    </w:p>
    <w:p w:rsidR="00A7105B" w:rsidRPr="00F85AE1" w:rsidRDefault="00A7105B" w:rsidP="00C91572">
      <w:pPr>
        <w:numPr>
          <w:ilvl w:val="0"/>
          <w:numId w:val="25"/>
        </w:numPr>
        <w:spacing w:line="276" w:lineRule="auto"/>
        <w:ind w:left="0" w:firstLine="0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rFonts w:ascii="Times New Roman" w:hAnsi="Times New Roman"/>
          <w:color w:val="000000"/>
          <w:position w:val="-4"/>
          <w:sz w:val="28"/>
          <w:szCs w:val="28"/>
          <w:shd w:val="clear" w:color="auto" w:fill="FFFFFF"/>
          <w:lang w:eastAsia="vi-VN"/>
        </w:rPr>
        <w:object w:dxaOrig="240" w:dyaOrig="270">
          <v:shape id="_x0000_i1222" type="#_x0000_t75" style="width:12pt;height:13.5pt" o:ole="">
            <v:imagedata r:id="rId188" o:title=""/>
            <o:lock v:ext="edit" aspectratio="f"/>
          </v:shape>
          <o:OLEObject Type="Embed" ProgID="Equation.DSMT4" ShapeID="_x0000_i1222" DrawAspect="Content" ObjectID="_1690835986" r:id="rId359"/>
        </w:object>
      </w:r>
      <w:r w:rsidRPr="00F85AE1">
        <w:rPr>
          <w:rStyle w:val="Bodytext20"/>
          <w:color w:val="000000"/>
          <w:position w:val="-4"/>
          <w:sz w:val="28"/>
          <w:szCs w:val="28"/>
          <w:lang w:eastAsia="vi-VN"/>
        </w:rPr>
        <w:t xml:space="preserve"> </w:t>
      </w:r>
      <w:r w:rsidRPr="00F85AE1">
        <w:rPr>
          <w:rStyle w:val="Bodytext20"/>
          <w:color w:val="000000"/>
          <w:sz w:val="28"/>
          <w:szCs w:val="28"/>
          <w:lang w:eastAsia="vi-VN"/>
        </w:rPr>
        <w:t xml:space="preserve">có phải là tập con của </w:t>
      </w:r>
      <w:r w:rsidRPr="00F85AE1">
        <w:rPr>
          <w:rStyle w:val="Bodytext20"/>
          <w:rFonts w:ascii="Times New Roman" w:hAnsi="Times New Roman"/>
          <w:color w:val="000000"/>
          <w:position w:val="-4"/>
          <w:sz w:val="28"/>
          <w:szCs w:val="28"/>
          <w:shd w:val="clear" w:color="auto" w:fill="FFFFFF"/>
          <w:lang w:eastAsia="vi-VN"/>
        </w:rPr>
        <w:object w:dxaOrig="240" w:dyaOrig="270">
          <v:shape id="_x0000_i1223" type="#_x0000_t75" style="width:12pt;height:13.5pt" o:ole="">
            <v:imagedata r:id="rId190" o:title=""/>
            <o:lock v:ext="edit" aspectratio="f"/>
          </v:shape>
          <o:OLEObject Type="Embed" ProgID="Equation.DSMT4" ShapeID="_x0000_i1223" DrawAspect="Content" ObjectID="_1690835987" r:id="rId360"/>
        </w:object>
      </w:r>
      <w:r w:rsidRPr="00F85AE1">
        <w:rPr>
          <w:rStyle w:val="Bodytext20"/>
          <w:color w:val="000000"/>
          <w:sz w:val="28"/>
          <w:szCs w:val="28"/>
          <w:lang w:eastAsia="vi-VN"/>
        </w:rPr>
        <w:t xml:space="preserve"> không?</w:t>
      </w:r>
    </w:p>
    <w:p w:rsidR="00A7105B" w:rsidRPr="00F85AE1" w:rsidRDefault="00A7105B" w:rsidP="00C91572">
      <w:pPr>
        <w:numPr>
          <w:ilvl w:val="0"/>
          <w:numId w:val="25"/>
        </w:numPr>
        <w:spacing w:line="276" w:lineRule="auto"/>
        <w:ind w:left="0" w:firstLine="0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color w:val="000000"/>
          <w:sz w:val="28"/>
          <w:szCs w:val="28"/>
          <w:lang w:eastAsia="vi-VN"/>
        </w:rPr>
        <w:t>Minh họa 3 tập hợp bằng sơ đồ Ven.</w:t>
      </w:r>
    </w:p>
    <w:p w:rsidR="00A7105B" w:rsidRPr="00F85AE1" w:rsidRDefault="00A7105B" w:rsidP="00F85AE1">
      <w:p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</w:p>
    <w:p w:rsidR="00A7105B" w:rsidRPr="00F85AE1" w:rsidRDefault="00A7105B" w:rsidP="00F85AE1">
      <w:p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b/>
          <w:bCs/>
          <w:color w:val="0000FF"/>
          <w:sz w:val="28"/>
          <w:szCs w:val="28"/>
          <w:lang w:eastAsia="vi-VN"/>
        </w:rPr>
        <w:t>Bài 6:</w:t>
      </w:r>
      <w:r w:rsidRPr="00F85AE1">
        <w:rPr>
          <w:rStyle w:val="Bodytext20"/>
          <w:b/>
          <w:bCs/>
          <w:color w:val="000000"/>
          <w:sz w:val="28"/>
          <w:szCs w:val="28"/>
          <w:lang w:eastAsia="vi-VN"/>
        </w:rPr>
        <w:t xml:space="preserve"> </w:t>
      </w:r>
      <w:r w:rsidRPr="00F85AE1">
        <w:rPr>
          <w:rStyle w:val="Bodytext20"/>
          <w:color w:val="000000"/>
          <w:sz w:val="28"/>
          <w:szCs w:val="28"/>
          <w:lang w:eastAsia="vi-VN"/>
        </w:rPr>
        <w:t xml:space="preserve">Cho các tập hợp </w:t>
      </w:r>
      <w:r w:rsidRPr="00F85AE1">
        <w:rPr>
          <w:rStyle w:val="Bodytext20"/>
          <w:rFonts w:ascii="Times New Roman" w:hAnsi="Times New Roman"/>
          <w:color w:val="000000"/>
          <w:position w:val="-14"/>
          <w:sz w:val="28"/>
          <w:szCs w:val="28"/>
          <w:shd w:val="clear" w:color="auto" w:fill="FFFFFF"/>
          <w:lang w:eastAsia="vi-VN"/>
        </w:rPr>
        <w:object w:dxaOrig="1140" w:dyaOrig="405">
          <v:shape id="_x0000_i1224" type="#_x0000_t75" style="width:57pt;height:20.25pt" o:ole="">
            <v:imagedata r:id="rId361" o:title=""/>
            <o:lock v:ext="edit" aspectratio="f"/>
          </v:shape>
          <o:OLEObject Type="Embed" ProgID="Equation.DSMT4" ShapeID="_x0000_i1224" DrawAspect="Content" ObjectID="_1690835988" r:id="rId362"/>
        </w:object>
      </w:r>
      <w:r w:rsidRPr="00F85AE1">
        <w:rPr>
          <w:rStyle w:val="Bodytext20"/>
          <w:color w:val="000000"/>
          <w:sz w:val="28"/>
          <w:szCs w:val="28"/>
          <w:lang w:eastAsia="vi-VN"/>
        </w:rPr>
        <w:t>. Hãy điền một kí hiệu thích hợp vào ô trống.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63"/>
        <w:gridCol w:w="3090"/>
        <w:gridCol w:w="2841"/>
      </w:tblGrid>
      <w:tr w:rsidR="00A7105B" w:rsidRPr="00F85AE1" w:rsidTr="00A7105B">
        <w:trPr>
          <w:trHeight w:val="521"/>
        </w:trPr>
        <w:tc>
          <w:tcPr>
            <w:tcW w:w="2840" w:type="dxa"/>
            <w:hideMark/>
          </w:tcPr>
          <w:p w:rsidR="00A7105B" w:rsidRPr="00F85AE1" w:rsidRDefault="00A7105B" w:rsidP="00C91572">
            <w:pPr>
              <w:numPr>
                <w:ilvl w:val="0"/>
                <w:numId w:val="26"/>
              </w:numPr>
              <w:spacing w:line="276" w:lineRule="auto"/>
              <w:rPr>
                <w:rStyle w:val="Bodytext20"/>
                <w:color w:val="000000"/>
                <w:sz w:val="28"/>
                <w:szCs w:val="28"/>
                <w:lang w:eastAsia="vi-VN"/>
              </w:rPr>
            </w:pPr>
            <w:r w:rsidRPr="00F85AE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43185B9" wp14:editId="0AE3E4CD">
                      <wp:simplePos x="0" y="0"/>
                      <wp:positionH relativeFrom="column">
                        <wp:posOffset>474980</wp:posOffset>
                      </wp:positionH>
                      <wp:positionV relativeFrom="paragraph">
                        <wp:posOffset>40005</wp:posOffset>
                      </wp:positionV>
                      <wp:extent cx="179705" cy="179705"/>
                      <wp:effectExtent l="0" t="0" r="10795" b="10795"/>
                      <wp:wrapNone/>
                      <wp:docPr id="84" name="Text Box 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:rsidR="00A7105B" w:rsidRDefault="00A7105B" w:rsidP="00A7105B"/>
                              </w:txbxContent>
                            </wps:txbx>
                            <wps:bodyPr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84" o:spid="_x0000_s1041" type="#_x0000_t202" style="position:absolute;left:0;text-align:left;margin-left:37.4pt;margin-top:3.15pt;width:14.15pt;height:14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">
                      <v:textbox>
                        <w:txbxContent>
                          <w:p w:rsidR="00A7105B" w:rsidRDefault="00A7105B" w:rsidP="00A7105B"/>
                        </w:txbxContent>
                      </v:textbox>
                    </v:shape>
                  </w:pict>
                </mc:Fallback>
              </mc:AlternateContent>
            </w:r>
            <w:r w:rsidRPr="00F85AE1">
              <w:rPr>
                <w:rStyle w:val="Bodytext20"/>
                <w:color w:val="000000"/>
                <w:sz w:val="28"/>
                <w:szCs w:val="28"/>
                <w:lang w:eastAsia="vi-VN"/>
              </w:rPr>
              <w:t xml:space="preserve">3        </w:t>
            </w:r>
            <w:r w:rsidRPr="00F85AE1">
              <w:rPr>
                <w:rStyle w:val="Bodytext20"/>
                <w:rFonts w:ascii="Times New Roman" w:hAnsi="Times New Roman"/>
                <w:color w:val="000000"/>
                <w:position w:val="-4"/>
                <w:sz w:val="28"/>
                <w:szCs w:val="28"/>
                <w:shd w:val="clear" w:color="auto" w:fill="FFFFFF"/>
                <w:lang w:eastAsia="vi-VN"/>
              </w:rPr>
              <w:object w:dxaOrig="240" w:dyaOrig="270">
                <v:shape id="_x0000_i1225" type="#_x0000_t75" style="width:12pt;height:13.5pt" o:ole="">
                  <v:imagedata r:id="rId363" o:title=""/>
                  <o:lock v:ext="edit" aspectratio="f"/>
                </v:shape>
                <o:OLEObject Type="Embed" ProgID="Equation.DSMT4" ShapeID="_x0000_i1225" DrawAspect="Content" ObjectID="_1690835989" r:id="rId364"/>
              </w:object>
            </w:r>
          </w:p>
        </w:tc>
        <w:tc>
          <w:tcPr>
            <w:tcW w:w="2841" w:type="dxa"/>
            <w:hideMark/>
          </w:tcPr>
          <w:p w:rsidR="00A7105B" w:rsidRPr="00F85AE1" w:rsidRDefault="00A7105B" w:rsidP="00C91572">
            <w:pPr>
              <w:numPr>
                <w:ilvl w:val="0"/>
                <w:numId w:val="26"/>
              </w:numPr>
              <w:spacing w:line="276" w:lineRule="auto"/>
              <w:rPr>
                <w:rStyle w:val="Bodytext20"/>
                <w:color w:val="000000"/>
                <w:sz w:val="28"/>
                <w:szCs w:val="28"/>
                <w:lang w:eastAsia="vi-VN"/>
              </w:rPr>
            </w:pPr>
            <w:r w:rsidRPr="00F85AE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3CD30BC" wp14:editId="51D39934">
                      <wp:simplePos x="0" y="0"/>
                      <wp:positionH relativeFrom="column">
                        <wp:posOffset>417830</wp:posOffset>
                      </wp:positionH>
                      <wp:positionV relativeFrom="paragraph">
                        <wp:posOffset>30480</wp:posOffset>
                      </wp:positionV>
                      <wp:extent cx="179705" cy="179705"/>
                      <wp:effectExtent l="0" t="0" r="10795" b="10795"/>
                      <wp:wrapNone/>
                      <wp:docPr id="83" name="Text Box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:rsidR="00A7105B" w:rsidRDefault="00A7105B" w:rsidP="00A7105B"/>
                              </w:txbxContent>
                            </wps:txbx>
                            <wps:bodyPr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83" o:spid="_x0000_s1042" type="#_x0000_t202" style="position:absolute;left:0;text-align:left;margin-left:32.9pt;margin-top:2.4pt;width:14.15pt;height:14.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">
                      <v:textbox>
                        <w:txbxContent>
                          <w:p w:rsidR="00A7105B" w:rsidRDefault="00A7105B" w:rsidP="00A7105B"/>
                        </w:txbxContent>
                      </v:textbox>
                    </v:shape>
                  </w:pict>
                </mc:Fallback>
              </mc:AlternateContent>
            </w:r>
            <w:r w:rsidRPr="00F85AE1">
              <w:rPr>
                <w:rStyle w:val="Bodytext20"/>
                <w:color w:val="000000"/>
                <w:sz w:val="28"/>
                <w:szCs w:val="28"/>
                <w:lang w:eastAsia="vi-VN"/>
              </w:rPr>
              <w:t xml:space="preserve">5       </w:t>
            </w:r>
            <w:r w:rsidRPr="00F85AE1">
              <w:rPr>
                <w:rStyle w:val="Bodytext20"/>
                <w:rFonts w:ascii="Times New Roman" w:hAnsi="Times New Roman"/>
                <w:color w:val="000000"/>
                <w:position w:val="-4"/>
                <w:sz w:val="28"/>
                <w:szCs w:val="28"/>
                <w:shd w:val="clear" w:color="auto" w:fill="FFFFFF"/>
                <w:lang w:eastAsia="vi-VN"/>
              </w:rPr>
              <w:object w:dxaOrig="240" w:dyaOrig="270">
                <v:shape id="_x0000_i1226" type="#_x0000_t75" style="width:12pt;height:13.5pt" o:ole="">
                  <v:imagedata r:id="rId365" o:title=""/>
                  <o:lock v:ext="edit" aspectratio="f"/>
                </v:shape>
                <o:OLEObject Type="Embed" ProgID="Equation.DSMT4" ShapeID="_x0000_i1226" DrawAspect="Content" ObjectID="_1690835990" r:id="rId366"/>
              </w:object>
            </w:r>
            <w:r w:rsidRPr="00F85AE1">
              <w:rPr>
                <w:rStyle w:val="Bodytext20"/>
                <w:color w:val="000000"/>
                <w:position w:val="-4"/>
                <w:sz w:val="28"/>
                <w:szCs w:val="28"/>
                <w:lang w:eastAsia="vi-VN"/>
              </w:rPr>
              <w:t xml:space="preserve"> </w:t>
            </w:r>
          </w:p>
        </w:tc>
        <w:tc>
          <w:tcPr>
            <w:tcW w:w="2841" w:type="dxa"/>
            <w:hideMark/>
          </w:tcPr>
          <w:p w:rsidR="00A7105B" w:rsidRPr="00F85AE1" w:rsidRDefault="00A7105B" w:rsidP="00C91572">
            <w:pPr>
              <w:numPr>
                <w:ilvl w:val="0"/>
                <w:numId w:val="26"/>
              </w:numPr>
              <w:spacing w:line="276" w:lineRule="auto"/>
              <w:rPr>
                <w:rStyle w:val="Bodytext20"/>
                <w:color w:val="000000"/>
                <w:sz w:val="28"/>
                <w:szCs w:val="28"/>
                <w:lang w:eastAsia="vi-VN"/>
              </w:rPr>
            </w:pPr>
            <w:r w:rsidRPr="00F85AE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DA931DD" wp14:editId="1EEABA30">
                      <wp:simplePos x="0" y="0"/>
                      <wp:positionH relativeFrom="column">
                        <wp:posOffset>465455</wp:posOffset>
                      </wp:positionH>
                      <wp:positionV relativeFrom="paragraph">
                        <wp:posOffset>40005</wp:posOffset>
                      </wp:positionV>
                      <wp:extent cx="179705" cy="179705"/>
                      <wp:effectExtent l="0" t="0" r="10795" b="10795"/>
                      <wp:wrapNone/>
                      <wp:docPr id="82" name="Text Box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:rsidR="00A7105B" w:rsidRDefault="00A7105B" w:rsidP="00A7105B"/>
                              </w:txbxContent>
                            </wps:txbx>
                            <wps:bodyPr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82" o:spid="_x0000_s1043" type="#_x0000_t202" style="position:absolute;left:0;text-align:left;margin-left:36.65pt;margin-top:3.15pt;width:14.15pt;height:14.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">
                      <v:textbox>
                        <w:txbxContent>
                          <w:p w:rsidR="00A7105B" w:rsidRDefault="00A7105B" w:rsidP="00A7105B"/>
                        </w:txbxContent>
                      </v:textbox>
                    </v:shape>
                  </w:pict>
                </mc:Fallback>
              </mc:AlternateContent>
            </w:r>
            <w:r w:rsidRPr="00F85AE1">
              <w:rPr>
                <w:rStyle w:val="Bodytext20"/>
                <w:rFonts w:ascii="Times New Roman" w:hAnsi="Times New Roman"/>
                <w:color w:val="000000"/>
                <w:position w:val="-6"/>
                <w:sz w:val="28"/>
                <w:szCs w:val="28"/>
                <w:shd w:val="clear" w:color="auto" w:fill="FFFFFF"/>
                <w:lang w:eastAsia="vi-VN"/>
              </w:rPr>
              <w:object w:dxaOrig="270" w:dyaOrig="285">
                <v:shape id="_x0000_i1227" type="#_x0000_t75" style="width:13.5pt;height:14.25pt" o:ole="">
                  <v:imagedata r:id="rId198" o:title=""/>
                  <o:lock v:ext="edit" aspectratio="f"/>
                </v:shape>
                <o:OLEObject Type="Embed" ProgID="Equation.DSMT4" ShapeID="_x0000_i1227" DrawAspect="Content" ObjectID="_1690835991" r:id="rId367"/>
              </w:object>
            </w:r>
            <w:r w:rsidRPr="00F85AE1">
              <w:rPr>
                <w:rStyle w:val="Bodytext20"/>
                <w:color w:val="000000"/>
                <w:position w:val="-6"/>
                <w:sz w:val="28"/>
                <w:szCs w:val="28"/>
                <w:lang w:eastAsia="vi-VN"/>
              </w:rPr>
              <w:t xml:space="preserve">   </w:t>
            </w:r>
            <w:r w:rsidRPr="00F85AE1">
              <w:rPr>
                <w:rStyle w:val="Bodytext20"/>
                <w:color w:val="000000"/>
                <w:sz w:val="28"/>
                <w:szCs w:val="28"/>
                <w:lang w:eastAsia="vi-VN"/>
              </w:rPr>
              <w:t xml:space="preserve">   </w:t>
            </w:r>
            <w:r w:rsidRPr="00F85AE1">
              <w:rPr>
                <w:rStyle w:val="Bodytext20"/>
                <w:rFonts w:ascii="Times New Roman" w:hAnsi="Times New Roman"/>
                <w:color w:val="000000"/>
                <w:position w:val="-4"/>
                <w:sz w:val="28"/>
                <w:szCs w:val="28"/>
                <w:shd w:val="clear" w:color="auto" w:fill="FFFFFF"/>
                <w:lang w:eastAsia="vi-VN"/>
              </w:rPr>
              <w:object w:dxaOrig="240" w:dyaOrig="270">
                <v:shape id="_x0000_i1228" type="#_x0000_t75" style="width:12pt;height:13.5pt" o:ole="">
                  <v:imagedata r:id="rId368" o:title=""/>
                  <o:lock v:ext="edit" aspectratio="f"/>
                </v:shape>
                <o:OLEObject Type="Embed" ProgID="Equation.DSMT4" ShapeID="_x0000_i1228" DrawAspect="Content" ObjectID="_1690835992" r:id="rId369"/>
              </w:object>
            </w:r>
          </w:p>
        </w:tc>
      </w:tr>
      <w:tr w:rsidR="00A7105B" w:rsidRPr="00F85AE1" w:rsidTr="00A7105B">
        <w:trPr>
          <w:trHeight w:val="496"/>
        </w:trPr>
        <w:tc>
          <w:tcPr>
            <w:tcW w:w="2840" w:type="dxa"/>
            <w:hideMark/>
          </w:tcPr>
          <w:p w:rsidR="00A7105B" w:rsidRPr="00F85AE1" w:rsidRDefault="00A7105B" w:rsidP="00C91572">
            <w:pPr>
              <w:numPr>
                <w:ilvl w:val="0"/>
                <w:numId w:val="26"/>
              </w:numPr>
              <w:spacing w:line="276" w:lineRule="auto"/>
              <w:rPr>
                <w:rStyle w:val="Bodytext20"/>
                <w:color w:val="000000"/>
                <w:sz w:val="28"/>
                <w:szCs w:val="28"/>
                <w:lang w:eastAsia="vi-VN"/>
              </w:rPr>
            </w:pPr>
            <w:r w:rsidRPr="00F85AE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DF5812E" wp14:editId="3E698EF6">
                      <wp:simplePos x="0" y="0"/>
                      <wp:positionH relativeFrom="column">
                        <wp:posOffset>655955</wp:posOffset>
                      </wp:positionH>
                      <wp:positionV relativeFrom="paragraph">
                        <wp:posOffset>40005</wp:posOffset>
                      </wp:positionV>
                      <wp:extent cx="179705" cy="179705"/>
                      <wp:effectExtent l="0" t="0" r="10795" b="10795"/>
                      <wp:wrapNone/>
                      <wp:docPr id="81" name="Text Box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:rsidR="00A7105B" w:rsidRDefault="00A7105B" w:rsidP="00A7105B"/>
                              </w:txbxContent>
                            </wps:txbx>
                            <wps:bodyPr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81" o:spid="_x0000_s1044" type="#_x0000_t202" style="position:absolute;left:0;text-align:left;margin-left:51.65pt;margin-top:3.15pt;width:14.15pt;height:14.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">
                      <v:textbox>
                        <w:txbxContent>
                          <w:p w:rsidR="00A7105B" w:rsidRDefault="00A7105B" w:rsidP="00A7105B"/>
                        </w:txbxContent>
                      </v:textbox>
                    </v:shape>
                  </w:pict>
                </mc:Fallback>
              </mc:AlternateContent>
            </w:r>
            <w:r w:rsidRPr="00F85AE1">
              <w:rPr>
                <w:rStyle w:val="Bodytext20"/>
                <w:rFonts w:ascii="Times New Roman" w:hAnsi="Times New Roman"/>
                <w:color w:val="000000"/>
                <w:position w:val="-14"/>
                <w:sz w:val="28"/>
                <w:szCs w:val="28"/>
                <w:shd w:val="clear" w:color="auto" w:fill="FFFFFF"/>
                <w:lang w:eastAsia="vi-VN"/>
              </w:rPr>
              <w:object w:dxaOrig="585" w:dyaOrig="405">
                <v:shape id="_x0000_i1229" type="#_x0000_t75" style="width:29.25pt;height:20.25pt" o:ole="">
                  <v:imagedata r:id="rId370" o:title=""/>
                  <o:lock v:ext="edit" aspectratio="f"/>
                </v:shape>
                <o:OLEObject Type="Embed" ProgID="Equation.DSMT4" ShapeID="_x0000_i1229" DrawAspect="Content" ObjectID="_1690835993" r:id="rId371"/>
              </w:object>
            </w:r>
            <w:r w:rsidRPr="00F85AE1">
              <w:rPr>
                <w:rStyle w:val="Bodytext20"/>
                <w:color w:val="000000"/>
                <w:position w:val="-14"/>
                <w:sz w:val="28"/>
                <w:szCs w:val="28"/>
                <w:lang w:eastAsia="vi-VN"/>
              </w:rPr>
              <w:t xml:space="preserve">   </w:t>
            </w:r>
            <w:r w:rsidRPr="00F85AE1">
              <w:rPr>
                <w:rStyle w:val="Bodytext20"/>
                <w:color w:val="000000"/>
                <w:sz w:val="28"/>
                <w:szCs w:val="28"/>
                <w:lang w:eastAsia="vi-VN"/>
              </w:rPr>
              <w:t xml:space="preserve">   </w:t>
            </w:r>
            <w:r w:rsidRPr="00F85AE1">
              <w:rPr>
                <w:rStyle w:val="Bodytext20"/>
                <w:rFonts w:ascii="Times New Roman" w:hAnsi="Times New Roman"/>
                <w:color w:val="000000"/>
                <w:position w:val="-4"/>
                <w:sz w:val="28"/>
                <w:szCs w:val="28"/>
                <w:shd w:val="clear" w:color="auto" w:fill="FFFFFF"/>
                <w:lang w:eastAsia="vi-VN"/>
              </w:rPr>
              <w:object w:dxaOrig="240" w:dyaOrig="270">
                <v:shape id="_x0000_i1230" type="#_x0000_t75" style="width:12pt;height:13.5pt" o:ole="">
                  <v:imagedata r:id="rId372" o:title=""/>
                  <o:lock v:ext="edit" aspectratio="f"/>
                </v:shape>
                <o:OLEObject Type="Embed" ProgID="Equation.DSMT4" ShapeID="_x0000_i1230" DrawAspect="Content" ObjectID="_1690835994" r:id="rId373"/>
              </w:object>
            </w:r>
          </w:p>
        </w:tc>
        <w:tc>
          <w:tcPr>
            <w:tcW w:w="2841" w:type="dxa"/>
            <w:hideMark/>
          </w:tcPr>
          <w:p w:rsidR="00A7105B" w:rsidRPr="00F85AE1" w:rsidRDefault="00A7105B" w:rsidP="00F85AE1">
            <w:pPr>
              <w:spacing w:line="276" w:lineRule="auto"/>
              <w:ind w:left="2240" w:hanging="560"/>
              <w:rPr>
                <w:rStyle w:val="Bodytext20"/>
                <w:color w:val="000000"/>
                <w:sz w:val="28"/>
                <w:szCs w:val="28"/>
                <w:lang w:eastAsia="vi-VN"/>
              </w:rPr>
            </w:pPr>
            <w:r w:rsidRPr="00F85AE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29E579E" wp14:editId="3F9449F3">
                      <wp:simplePos x="0" y="0"/>
                      <wp:positionH relativeFrom="column">
                        <wp:posOffset>398780</wp:posOffset>
                      </wp:positionH>
                      <wp:positionV relativeFrom="paragraph">
                        <wp:posOffset>49530</wp:posOffset>
                      </wp:positionV>
                      <wp:extent cx="179705" cy="179705"/>
                      <wp:effectExtent l="0" t="0" r="10795" b="10795"/>
                      <wp:wrapNone/>
                      <wp:docPr id="80" name="Text Box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:rsidR="00A7105B" w:rsidRDefault="00A7105B" w:rsidP="00A7105B"/>
                              </w:txbxContent>
                            </wps:txbx>
                            <wps:bodyPr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80" o:spid="_x0000_s1045" type="#_x0000_t202" style="position:absolute;left:0;text-align:left;margin-left:31.4pt;margin-top:3.9pt;width:14.15pt;height:14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">
                      <v:textbox>
                        <w:txbxContent>
                          <w:p w:rsidR="00A7105B" w:rsidRDefault="00A7105B" w:rsidP="00A7105B"/>
                        </w:txbxContent>
                      </v:textbox>
                    </v:shape>
                  </w:pict>
                </mc:Fallback>
              </mc:AlternateContent>
            </w:r>
            <w:r w:rsidRPr="00F85AE1">
              <w:rPr>
                <w:rStyle w:val="Bodytext20"/>
                <w:color w:val="000000"/>
                <w:sz w:val="28"/>
                <w:szCs w:val="28"/>
                <w:lang w:eastAsia="vi-VN"/>
              </w:rPr>
              <w:t>e)</w:t>
            </w:r>
            <w:r w:rsidRPr="00F85AE1">
              <w:rPr>
                <w:rStyle w:val="Bodytext20"/>
                <w:rFonts w:ascii="Times New Roman" w:hAnsi="Times New Roman"/>
                <w:color w:val="000000"/>
                <w:position w:val="-14"/>
                <w:sz w:val="28"/>
                <w:szCs w:val="28"/>
                <w:shd w:val="clear" w:color="auto" w:fill="FFFFFF"/>
                <w:lang w:eastAsia="vi-VN"/>
              </w:rPr>
              <w:object w:dxaOrig="390" w:dyaOrig="405">
                <v:shape id="_x0000_i1231" type="#_x0000_t75" style="width:19.5pt;height:20.25pt" o:ole="">
                  <v:imagedata r:id="rId374" o:title=""/>
                  <o:lock v:ext="edit" aspectratio="f"/>
                </v:shape>
                <o:OLEObject Type="Embed" ProgID="Equation.DSMT4" ShapeID="_x0000_i1231" DrawAspect="Content" ObjectID="_1690835995" r:id="rId375"/>
              </w:object>
            </w:r>
            <w:r w:rsidRPr="00F85AE1">
              <w:rPr>
                <w:rStyle w:val="Bodytext20"/>
                <w:color w:val="000000"/>
                <w:sz w:val="28"/>
                <w:szCs w:val="28"/>
                <w:lang w:eastAsia="vi-VN"/>
              </w:rPr>
              <w:t xml:space="preserve">      </w:t>
            </w:r>
            <w:r w:rsidRPr="00F85AE1">
              <w:rPr>
                <w:rStyle w:val="Bodytext20"/>
                <w:rFonts w:ascii="Times New Roman" w:hAnsi="Times New Roman"/>
                <w:color w:val="000000"/>
                <w:position w:val="-4"/>
                <w:sz w:val="28"/>
                <w:szCs w:val="28"/>
                <w:shd w:val="clear" w:color="auto" w:fill="FFFFFF"/>
                <w:lang w:eastAsia="vi-VN"/>
              </w:rPr>
              <w:object w:dxaOrig="240" w:dyaOrig="270">
                <v:shape id="_x0000_i1232" type="#_x0000_t75" style="width:12pt;height:13.5pt" o:ole="">
                  <v:imagedata r:id="rId376" o:title=""/>
                  <o:lock v:ext="edit" aspectratio="f"/>
                </v:shape>
                <o:OLEObject Type="Embed" ProgID="Equation.DSMT4" ShapeID="_x0000_i1232" DrawAspect="Content" ObjectID="_1690835996" r:id="rId377"/>
              </w:object>
            </w:r>
          </w:p>
        </w:tc>
        <w:tc>
          <w:tcPr>
            <w:tcW w:w="2841" w:type="dxa"/>
          </w:tcPr>
          <w:p w:rsidR="00A7105B" w:rsidRPr="00F85AE1" w:rsidRDefault="00A7105B" w:rsidP="00F85AE1">
            <w:pPr>
              <w:spacing w:line="276" w:lineRule="auto"/>
              <w:ind w:left="2120" w:hanging="440"/>
              <w:rPr>
                <w:rStyle w:val="Bodytext20"/>
                <w:color w:val="000000"/>
                <w:sz w:val="28"/>
                <w:szCs w:val="28"/>
                <w:lang w:eastAsia="vi-VN"/>
              </w:rPr>
            </w:pPr>
          </w:p>
        </w:tc>
      </w:tr>
      <w:tr w:rsidR="00A7105B" w:rsidRPr="00F85AE1" w:rsidTr="00A7105B">
        <w:trPr>
          <w:trHeight w:val="501"/>
        </w:trPr>
        <w:tc>
          <w:tcPr>
            <w:tcW w:w="2840" w:type="dxa"/>
            <w:hideMark/>
          </w:tcPr>
          <w:p w:rsidR="00A7105B" w:rsidRPr="00F85AE1" w:rsidRDefault="00A7105B" w:rsidP="00F85AE1">
            <w:pPr>
              <w:spacing w:line="276" w:lineRule="auto"/>
              <w:ind w:left="2240" w:hanging="560"/>
              <w:rPr>
                <w:rStyle w:val="Bodytext20"/>
                <w:color w:val="000000"/>
                <w:sz w:val="28"/>
                <w:szCs w:val="28"/>
                <w:lang w:eastAsia="vi-VN"/>
              </w:rPr>
            </w:pPr>
            <w:r w:rsidRPr="00F85AE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36E5CB5D" wp14:editId="28B791B1">
                      <wp:simplePos x="0" y="0"/>
                      <wp:positionH relativeFrom="column">
                        <wp:posOffset>608330</wp:posOffset>
                      </wp:positionH>
                      <wp:positionV relativeFrom="paragraph">
                        <wp:posOffset>49530</wp:posOffset>
                      </wp:positionV>
                      <wp:extent cx="179705" cy="179705"/>
                      <wp:effectExtent l="0" t="0" r="10795" b="10795"/>
                      <wp:wrapNone/>
                      <wp:docPr id="79" name="Text Box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:rsidR="00A7105B" w:rsidRDefault="00A7105B" w:rsidP="00A7105B"/>
                              </w:txbxContent>
                            </wps:txbx>
                            <wps:bodyPr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79" o:spid="_x0000_s1046" type="#_x0000_t202" style="position:absolute;left:0;text-align:left;margin-left:47.9pt;margin-top:3.9pt;width:14.15pt;height:14.1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">
                      <v:textbox>
                        <w:txbxContent>
                          <w:p w:rsidR="00A7105B" w:rsidRDefault="00A7105B" w:rsidP="00A7105B"/>
                        </w:txbxContent>
                      </v:textbox>
                    </v:shape>
                  </w:pict>
                </mc:Fallback>
              </mc:AlternateContent>
            </w:r>
            <w:r w:rsidRPr="00F85AE1">
              <w:rPr>
                <w:rStyle w:val="Bodytext20"/>
                <w:color w:val="000000"/>
                <w:sz w:val="28"/>
                <w:szCs w:val="28"/>
                <w:lang w:eastAsia="vi-VN"/>
              </w:rPr>
              <w:t>f)</w:t>
            </w:r>
            <w:r w:rsidRPr="00F85AE1">
              <w:rPr>
                <w:rStyle w:val="Bodytext20"/>
                <w:rFonts w:ascii="Times New Roman" w:hAnsi="Times New Roman"/>
                <w:color w:val="000000"/>
                <w:position w:val="-14"/>
                <w:sz w:val="28"/>
                <w:szCs w:val="28"/>
                <w:shd w:val="clear" w:color="auto" w:fill="FFFFFF"/>
                <w:lang w:eastAsia="vi-VN"/>
              </w:rPr>
              <w:object w:dxaOrig="780" w:dyaOrig="405">
                <v:shape id="_x0000_i1233" type="#_x0000_t75" style="width:39pt;height:20.25pt" o:ole="">
                  <v:imagedata r:id="rId378" o:title=""/>
                  <o:lock v:ext="edit" aspectratio="f"/>
                </v:shape>
                <o:OLEObject Type="Embed" ProgID="Equation.DSMT4" ShapeID="_x0000_i1233" DrawAspect="Content" ObjectID="_1690835997" r:id="rId379"/>
              </w:object>
            </w:r>
            <w:r w:rsidRPr="00F85AE1">
              <w:rPr>
                <w:rStyle w:val="Bodytext20"/>
                <w:color w:val="000000"/>
                <w:sz w:val="28"/>
                <w:szCs w:val="28"/>
                <w:lang w:eastAsia="vi-VN"/>
              </w:rPr>
              <w:t xml:space="preserve">      </w:t>
            </w:r>
            <w:r w:rsidRPr="00F85AE1">
              <w:rPr>
                <w:rStyle w:val="Bodytext20"/>
                <w:rFonts w:ascii="Times New Roman" w:hAnsi="Times New Roman"/>
                <w:color w:val="000000"/>
                <w:position w:val="-4"/>
                <w:sz w:val="28"/>
                <w:szCs w:val="28"/>
                <w:shd w:val="clear" w:color="auto" w:fill="FFFFFF"/>
                <w:lang w:eastAsia="vi-VN"/>
              </w:rPr>
              <w:object w:dxaOrig="240" w:dyaOrig="270">
                <v:shape id="_x0000_i1234" type="#_x0000_t75" style="width:12pt;height:13.5pt" o:ole="">
                  <v:imagedata r:id="rId380" o:title=""/>
                  <o:lock v:ext="edit" aspectratio="f"/>
                </v:shape>
                <o:OLEObject Type="Embed" ProgID="Equation.DSMT4" ShapeID="_x0000_i1234" DrawAspect="Content" ObjectID="_1690835998" r:id="rId381"/>
              </w:object>
            </w:r>
          </w:p>
        </w:tc>
        <w:tc>
          <w:tcPr>
            <w:tcW w:w="2841" w:type="dxa"/>
            <w:hideMark/>
          </w:tcPr>
          <w:p w:rsidR="00A7105B" w:rsidRPr="00F85AE1" w:rsidRDefault="00A7105B" w:rsidP="00F85AE1">
            <w:pPr>
              <w:spacing w:line="276" w:lineRule="auto"/>
              <w:ind w:left="2240" w:hanging="560"/>
              <w:rPr>
                <w:rStyle w:val="Bodytext20"/>
                <w:color w:val="000000"/>
                <w:sz w:val="28"/>
                <w:szCs w:val="28"/>
                <w:lang w:eastAsia="vi-VN"/>
              </w:rPr>
            </w:pPr>
            <w:r w:rsidRPr="00F85AE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55D0426" wp14:editId="7C74FF44">
                      <wp:simplePos x="0" y="0"/>
                      <wp:positionH relativeFrom="column">
                        <wp:posOffset>779780</wp:posOffset>
                      </wp:positionH>
                      <wp:positionV relativeFrom="paragraph">
                        <wp:posOffset>49530</wp:posOffset>
                      </wp:positionV>
                      <wp:extent cx="179705" cy="179705"/>
                      <wp:effectExtent l="0" t="0" r="10795" b="10795"/>
                      <wp:wrapNone/>
                      <wp:docPr id="78" name="Text Box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:rsidR="00A7105B" w:rsidRDefault="00A7105B" w:rsidP="00A7105B"/>
                              </w:txbxContent>
                            </wps:txbx>
                            <wps:bodyPr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78" o:spid="_x0000_s1047" type="#_x0000_t202" style="position:absolute;left:0;text-align:left;margin-left:61.4pt;margin-top:3.9pt;width:14.15pt;height:14.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">
                      <v:textbox>
                        <w:txbxContent>
                          <w:p w:rsidR="00A7105B" w:rsidRDefault="00A7105B" w:rsidP="00A7105B"/>
                        </w:txbxContent>
                      </v:textbox>
                    </v:shape>
                  </w:pict>
                </mc:Fallback>
              </mc:AlternateContent>
            </w:r>
            <w:r w:rsidRPr="00F85AE1">
              <w:rPr>
                <w:rStyle w:val="Bodytext20"/>
                <w:color w:val="000000"/>
                <w:sz w:val="28"/>
                <w:szCs w:val="28"/>
                <w:lang w:eastAsia="vi-VN"/>
              </w:rPr>
              <w:t>g)</w:t>
            </w:r>
            <w:r w:rsidRPr="00F85AE1">
              <w:rPr>
                <w:rStyle w:val="Bodytext20"/>
                <w:rFonts w:ascii="Times New Roman" w:hAnsi="Times New Roman"/>
                <w:color w:val="000000"/>
                <w:position w:val="-14"/>
                <w:sz w:val="28"/>
                <w:szCs w:val="28"/>
                <w:shd w:val="clear" w:color="auto" w:fill="FFFFFF"/>
                <w:lang w:eastAsia="vi-VN"/>
              </w:rPr>
              <w:object w:dxaOrig="945" w:dyaOrig="405">
                <v:shape id="_x0000_i1235" type="#_x0000_t75" style="width:47.25pt;height:20.25pt" o:ole="">
                  <v:imagedata r:id="rId382" o:title=""/>
                  <o:lock v:ext="edit" aspectratio="f"/>
                </v:shape>
                <o:OLEObject Type="Embed" ProgID="Equation.DSMT4" ShapeID="_x0000_i1235" DrawAspect="Content" ObjectID="_1690835999" r:id="rId383"/>
              </w:object>
            </w:r>
            <w:r w:rsidRPr="00F85AE1">
              <w:rPr>
                <w:rStyle w:val="Bodytext20"/>
                <w:color w:val="000000"/>
                <w:position w:val="-14"/>
                <w:sz w:val="28"/>
                <w:szCs w:val="28"/>
                <w:lang w:eastAsia="vi-VN"/>
              </w:rPr>
              <w:t xml:space="preserve">   </w:t>
            </w:r>
            <w:r w:rsidRPr="00F85AE1">
              <w:rPr>
                <w:rStyle w:val="Bodytext20"/>
                <w:color w:val="000000"/>
                <w:sz w:val="28"/>
                <w:szCs w:val="28"/>
                <w:lang w:eastAsia="vi-VN"/>
              </w:rPr>
              <w:t xml:space="preserve">   </w:t>
            </w:r>
            <w:r w:rsidRPr="00F85AE1">
              <w:rPr>
                <w:rStyle w:val="Bodytext20"/>
                <w:rFonts w:ascii="Times New Roman" w:hAnsi="Times New Roman"/>
                <w:color w:val="000000"/>
                <w:position w:val="-4"/>
                <w:sz w:val="28"/>
                <w:szCs w:val="28"/>
                <w:shd w:val="clear" w:color="auto" w:fill="FFFFFF"/>
                <w:lang w:eastAsia="vi-VN"/>
              </w:rPr>
              <w:object w:dxaOrig="240" w:dyaOrig="270">
                <v:shape id="_x0000_i1236" type="#_x0000_t75" style="width:12pt;height:13.5pt" o:ole="">
                  <v:imagedata r:id="rId384" o:title=""/>
                  <o:lock v:ext="edit" aspectratio="f"/>
                </v:shape>
                <o:OLEObject Type="Embed" ProgID="Equation.DSMT4" ShapeID="_x0000_i1236" DrawAspect="Content" ObjectID="_1690836000" r:id="rId385"/>
              </w:object>
            </w:r>
          </w:p>
        </w:tc>
        <w:tc>
          <w:tcPr>
            <w:tcW w:w="2841" w:type="dxa"/>
          </w:tcPr>
          <w:p w:rsidR="00A7105B" w:rsidRPr="00F85AE1" w:rsidRDefault="00A7105B" w:rsidP="00F85AE1">
            <w:pPr>
              <w:spacing w:line="276" w:lineRule="auto"/>
              <w:ind w:left="2120" w:hanging="440"/>
              <w:rPr>
                <w:rStyle w:val="Bodytext20"/>
                <w:color w:val="000000"/>
                <w:sz w:val="28"/>
                <w:szCs w:val="28"/>
                <w:lang w:eastAsia="vi-VN"/>
              </w:rPr>
            </w:pPr>
          </w:p>
        </w:tc>
      </w:tr>
    </w:tbl>
    <w:p w:rsidR="00A7105B" w:rsidRPr="00F85AE1" w:rsidRDefault="00A7105B" w:rsidP="00F85AE1">
      <w:p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</w:p>
    <w:p w:rsidR="00A7105B" w:rsidRPr="00F85AE1" w:rsidRDefault="00A7105B" w:rsidP="00F85AE1">
      <w:p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b/>
          <w:bCs/>
          <w:color w:val="0000FF"/>
          <w:sz w:val="28"/>
          <w:szCs w:val="28"/>
          <w:lang w:eastAsia="vi-VN"/>
        </w:rPr>
        <w:t>Bài 7:</w:t>
      </w:r>
      <w:r w:rsidRPr="00F85AE1">
        <w:rPr>
          <w:rStyle w:val="Bodytext20"/>
          <w:color w:val="000000"/>
          <w:sz w:val="28"/>
          <w:szCs w:val="28"/>
          <w:lang w:eastAsia="vi-VN"/>
        </w:rPr>
        <w:t xml:space="preserve"> Cho tập hợp </w:t>
      </w:r>
      <w:r w:rsidRPr="00F85AE1">
        <w:rPr>
          <w:rStyle w:val="Bodytext20"/>
          <w:rFonts w:ascii="Times New Roman" w:hAnsi="Times New Roman"/>
          <w:color w:val="000000"/>
          <w:position w:val="-14"/>
          <w:sz w:val="28"/>
          <w:szCs w:val="28"/>
          <w:shd w:val="clear" w:color="auto" w:fill="FFFFFF"/>
          <w:lang w:eastAsia="vi-VN"/>
        </w:rPr>
        <w:object w:dxaOrig="1965" w:dyaOrig="405">
          <v:shape id="_x0000_i1237" type="#_x0000_t75" style="width:98.25pt;height:20.25pt" o:ole="">
            <v:imagedata r:id="rId386" o:title=""/>
            <o:lock v:ext="edit" aspectratio="f"/>
          </v:shape>
          <o:OLEObject Type="Embed" ProgID="Equation.DSMT4" ShapeID="_x0000_i1237" DrawAspect="Content" ObjectID="_1690836001" r:id="rId387"/>
        </w:object>
      </w:r>
    </w:p>
    <w:p w:rsidR="00A7105B" w:rsidRPr="00F85AE1" w:rsidRDefault="00A7105B" w:rsidP="00C91572">
      <w:pPr>
        <w:numPr>
          <w:ilvl w:val="0"/>
          <w:numId w:val="27"/>
        </w:num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color w:val="000000"/>
          <w:sz w:val="28"/>
          <w:szCs w:val="28"/>
          <w:lang w:eastAsia="vi-VN"/>
        </w:rPr>
        <w:t xml:space="preserve">Liệt kê các tập con có 1 phần tử của </w:t>
      </w:r>
      <w:r w:rsidRPr="00F85AE1">
        <w:rPr>
          <w:rStyle w:val="Bodytext20"/>
          <w:rFonts w:ascii="Times New Roman" w:hAnsi="Times New Roman"/>
          <w:color w:val="000000"/>
          <w:position w:val="-4"/>
          <w:sz w:val="28"/>
          <w:szCs w:val="28"/>
          <w:shd w:val="clear" w:color="auto" w:fill="FFFFFF"/>
          <w:lang w:eastAsia="vi-VN"/>
        </w:rPr>
        <w:object w:dxaOrig="240" w:dyaOrig="270">
          <v:shape id="_x0000_i1238" type="#_x0000_t75" style="width:12pt;height:13.5pt" o:ole="">
            <v:imagedata r:id="rId219" o:title=""/>
            <o:lock v:ext="edit" aspectratio="f"/>
          </v:shape>
          <o:OLEObject Type="Embed" ProgID="Equation.DSMT4" ShapeID="_x0000_i1238" DrawAspect="Content" ObjectID="_1690836002" r:id="rId388"/>
        </w:object>
      </w:r>
      <w:r w:rsidRPr="00F85AE1">
        <w:rPr>
          <w:rStyle w:val="Bodytext20"/>
          <w:color w:val="000000"/>
          <w:sz w:val="28"/>
          <w:szCs w:val="28"/>
          <w:lang w:eastAsia="vi-VN"/>
        </w:rPr>
        <w:t>.</w:t>
      </w:r>
    </w:p>
    <w:p w:rsidR="00A7105B" w:rsidRPr="00F85AE1" w:rsidRDefault="00A7105B" w:rsidP="00C91572">
      <w:pPr>
        <w:numPr>
          <w:ilvl w:val="0"/>
          <w:numId w:val="27"/>
        </w:num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color w:val="000000"/>
          <w:sz w:val="28"/>
          <w:szCs w:val="28"/>
          <w:lang w:eastAsia="vi-VN"/>
        </w:rPr>
        <w:t xml:space="preserve">Liệt kê các tập con có 2 phần tử của </w:t>
      </w:r>
      <w:r w:rsidRPr="00F85AE1">
        <w:rPr>
          <w:rStyle w:val="Bodytext20"/>
          <w:rFonts w:ascii="Times New Roman" w:hAnsi="Times New Roman"/>
          <w:color w:val="000000"/>
          <w:position w:val="-4"/>
          <w:sz w:val="28"/>
          <w:szCs w:val="28"/>
          <w:shd w:val="clear" w:color="auto" w:fill="FFFFFF"/>
          <w:lang w:eastAsia="vi-VN"/>
        </w:rPr>
        <w:object w:dxaOrig="240" w:dyaOrig="270">
          <v:shape id="_x0000_i1239" type="#_x0000_t75" style="width:12pt;height:13.5pt" o:ole="">
            <v:imagedata r:id="rId221" o:title=""/>
            <o:lock v:ext="edit" aspectratio="f"/>
          </v:shape>
          <o:OLEObject Type="Embed" ProgID="Equation.DSMT4" ShapeID="_x0000_i1239" DrawAspect="Content" ObjectID="_1690836003" r:id="rId389"/>
        </w:object>
      </w:r>
      <w:r w:rsidRPr="00F85AE1">
        <w:rPr>
          <w:rStyle w:val="Bodytext20"/>
          <w:color w:val="000000"/>
          <w:sz w:val="28"/>
          <w:szCs w:val="28"/>
          <w:lang w:eastAsia="vi-VN"/>
        </w:rPr>
        <w:t>.</w:t>
      </w:r>
    </w:p>
    <w:p w:rsidR="00A7105B" w:rsidRPr="00F85AE1" w:rsidRDefault="00A7105B" w:rsidP="00C91572">
      <w:pPr>
        <w:numPr>
          <w:ilvl w:val="0"/>
          <w:numId w:val="27"/>
        </w:num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color w:val="000000"/>
          <w:sz w:val="28"/>
          <w:szCs w:val="28"/>
          <w:lang w:eastAsia="vi-VN"/>
        </w:rPr>
        <w:t xml:space="preserve">Liệt kê các tập con có ít nhất 2 phần tử của </w:t>
      </w:r>
      <w:r w:rsidRPr="00F85AE1">
        <w:rPr>
          <w:rStyle w:val="Bodytext20"/>
          <w:rFonts w:ascii="Times New Roman" w:hAnsi="Times New Roman"/>
          <w:color w:val="000000"/>
          <w:position w:val="-4"/>
          <w:sz w:val="28"/>
          <w:szCs w:val="28"/>
          <w:shd w:val="clear" w:color="auto" w:fill="FFFFFF"/>
          <w:lang w:eastAsia="vi-VN"/>
        </w:rPr>
        <w:object w:dxaOrig="240" w:dyaOrig="270">
          <v:shape id="_x0000_i1240" type="#_x0000_t75" style="width:12pt;height:13.5pt" o:ole="">
            <v:imagedata r:id="rId223" o:title=""/>
            <o:lock v:ext="edit" aspectratio="f"/>
          </v:shape>
          <o:OLEObject Type="Embed" ProgID="Equation.DSMT4" ShapeID="_x0000_i1240" DrawAspect="Content" ObjectID="_1690836004" r:id="rId390"/>
        </w:object>
      </w:r>
      <w:r w:rsidRPr="00F85AE1">
        <w:rPr>
          <w:rStyle w:val="Bodytext20"/>
          <w:color w:val="000000"/>
          <w:sz w:val="28"/>
          <w:szCs w:val="28"/>
          <w:lang w:eastAsia="vi-VN"/>
        </w:rPr>
        <w:t>.</w:t>
      </w:r>
    </w:p>
    <w:p w:rsidR="00A7105B" w:rsidRPr="00F85AE1" w:rsidRDefault="00A7105B" w:rsidP="00C91572">
      <w:pPr>
        <w:numPr>
          <w:ilvl w:val="0"/>
          <w:numId w:val="27"/>
        </w:num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color w:val="000000"/>
          <w:sz w:val="28"/>
          <w:szCs w:val="28"/>
          <w:lang w:eastAsia="vi-VN"/>
        </w:rPr>
        <w:t xml:space="preserve">Đếm số tập con của </w:t>
      </w:r>
      <w:r w:rsidRPr="00F85AE1">
        <w:rPr>
          <w:rStyle w:val="Bodytext20"/>
          <w:rFonts w:ascii="Times New Roman" w:hAnsi="Times New Roman"/>
          <w:color w:val="000000"/>
          <w:position w:val="-4"/>
          <w:sz w:val="28"/>
          <w:szCs w:val="28"/>
          <w:shd w:val="clear" w:color="auto" w:fill="FFFFFF"/>
          <w:lang w:eastAsia="vi-VN"/>
        </w:rPr>
        <w:object w:dxaOrig="240" w:dyaOrig="270">
          <v:shape id="_x0000_i1241" type="#_x0000_t75" style="width:12pt;height:13.5pt" o:ole="">
            <v:imagedata r:id="rId225" o:title=""/>
            <o:lock v:ext="edit" aspectratio="f"/>
          </v:shape>
          <o:OLEObject Type="Embed" ProgID="Equation.DSMT4" ShapeID="_x0000_i1241" DrawAspect="Content" ObjectID="_1690836005" r:id="rId391"/>
        </w:object>
      </w:r>
      <w:r w:rsidRPr="00F85AE1">
        <w:rPr>
          <w:rStyle w:val="Bodytext20"/>
          <w:color w:val="000000"/>
          <w:sz w:val="28"/>
          <w:szCs w:val="28"/>
          <w:lang w:eastAsia="vi-VN"/>
        </w:rPr>
        <w:t>.</w:t>
      </w:r>
    </w:p>
    <w:p w:rsidR="00A7105B" w:rsidRPr="00F85AE1" w:rsidRDefault="00A7105B" w:rsidP="00F85AE1">
      <w:p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</w:p>
    <w:p w:rsidR="00A7105B" w:rsidRPr="00F85AE1" w:rsidRDefault="00A7105B" w:rsidP="00F85AE1">
      <w:pPr>
        <w:spacing w:line="276" w:lineRule="auto"/>
        <w:jc w:val="both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b/>
          <w:bCs/>
          <w:color w:val="0000FF"/>
          <w:sz w:val="28"/>
          <w:szCs w:val="28"/>
          <w:lang w:eastAsia="vi-VN"/>
        </w:rPr>
        <w:t xml:space="preserve">Bài 8: </w:t>
      </w:r>
      <w:r w:rsidRPr="00F85AE1">
        <w:rPr>
          <w:rStyle w:val="Bodytext20"/>
          <w:color w:val="000000"/>
          <w:sz w:val="28"/>
          <w:szCs w:val="28"/>
          <w:lang w:eastAsia="vi-VN"/>
        </w:rPr>
        <w:t>Cô giáo chủ nhiệm lớp 6A tổ chức ngoại khóa cho 50 HS trong đó có 25 HS tham gia tổToán; 30 HS tham gia tổ Văn và có 7 HS không tham gia tổ Toán và tổ giỏi Văn. Hỏi có bao nhiêu HS vừa tham gia tổ Toán vừa tham gia tổ Văn.</w:t>
      </w:r>
    </w:p>
    <w:p w:rsidR="00A7105B" w:rsidRPr="00F85AE1" w:rsidRDefault="00A7105B" w:rsidP="00F85AE1">
      <w:pPr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b/>
          <w:bCs/>
          <w:color w:val="0000FF"/>
        </w:rPr>
      </w:pPr>
    </w:p>
    <w:p w:rsidR="00A7105B" w:rsidRPr="00F85AE1" w:rsidRDefault="00A7105B" w:rsidP="00F85AE1">
      <w:pPr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center"/>
        <w:rPr>
          <w:position w:val="-14"/>
        </w:rPr>
      </w:pPr>
      <w:r w:rsidRPr="00F85AE1">
        <w:rPr>
          <w:position w:val="-14"/>
        </w:rPr>
        <w:t>*=======*</w:t>
      </w:r>
    </w:p>
    <w:p w:rsidR="00A7105B" w:rsidRPr="00F85AE1" w:rsidRDefault="00A7105B" w:rsidP="00F85AE1">
      <w:pPr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b/>
          <w:bCs/>
          <w:color w:val="0000FF"/>
        </w:rPr>
      </w:pPr>
    </w:p>
    <w:p w:rsidR="00A7105B" w:rsidRPr="00F85AE1" w:rsidRDefault="00A7105B" w:rsidP="00F85AE1">
      <w:pPr>
        <w:tabs>
          <w:tab w:val="left" w:pos="1770"/>
        </w:tabs>
        <w:spacing w:line="276" w:lineRule="auto"/>
        <w:jc w:val="center"/>
        <w:outlineLvl w:val="0"/>
        <w:rPr>
          <w:b/>
          <w:color w:val="76923C"/>
        </w:rPr>
      </w:pPr>
      <w:r w:rsidRPr="00F85AE1">
        <w:rPr>
          <w:b/>
          <w:color w:val="76923C"/>
        </w:rPr>
        <w:t xml:space="preserve">PHẦN HƯỚNG DẪN </w:t>
      </w:r>
    </w:p>
    <w:p w:rsidR="00A7105B" w:rsidRPr="00F85AE1" w:rsidRDefault="00A7105B" w:rsidP="00F85AE1">
      <w:pPr>
        <w:tabs>
          <w:tab w:val="left" w:pos="1770"/>
        </w:tabs>
        <w:spacing w:line="276" w:lineRule="auto"/>
        <w:jc w:val="center"/>
        <w:outlineLvl w:val="0"/>
        <w:rPr>
          <w:b/>
          <w:color w:val="76923C"/>
        </w:rPr>
      </w:pPr>
      <w:r w:rsidRPr="00F85AE1">
        <w:rPr>
          <w:b/>
          <w:color w:val="76923C"/>
        </w:rPr>
        <w:t>PHIẾU ĐỀ SỐ  01</w:t>
      </w:r>
    </w:p>
    <w:p w:rsidR="00A7105B" w:rsidRPr="00F85AE1" w:rsidRDefault="00A7105B" w:rsidP="00F85AE1">
      <w:pPr>
        <w:tabs>
          <w:tab w:val="left" w:pos="1770"/>
        </w:tabs>
        <w:spacing w:line="276" w:lineRule="auto"/>
        <w:jc w:val="center"/>
        <w:outlineLvl w:val="0"/>
        <w:rPr>
          <w:b/>
          <w:color w:val="76923C"/>
        </w:rPr>
      </w:pPr>
    </w:p>
    <w:p w:rsidR="00A7105B" w:rsidRPr="00F85AE1" w:rsidRDefault="00A7105B" w:rsidP="00C91572">
      <w:pPr>
        <w:numPr>
          <w:ilvl w:val="0"/>
          <w:numId w:val="28"/>
        </w:numPr>
        <w:tabs>
          <w:tab w:val="left" w:pos="283"/>
          <w:tab w:val="left" w:pos="2835"/>
          <w:tab w:val="left" w:pos="5386"/>
          <w:tab w:val="left" w:pos="7937"/>
        </w:tabs>
        <w:spacing w:line="276" w:lineRule="auto"/>
        <w:contextualSpacing/>
        <w:jc w:val="both"/>
        <w:rPr>
          <w:b/>
          <w:bCs/>
          <w:color w:val="0000FF"/>
        </w:rPr>
      </w:pPr>
      <w:r w:rsidRPr="00F85AE1">
        <w:rPr>
          <w:b/>
          <w:bCs/>
          <w:color w:val="0000FF"/>
        </w:rPr>
        <w:t>BÀI TẬP TRẮC NGHIỆM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3"/>
        <w:gridCol w:w="828"/>
        <w:gridCol w:w="828"/>
        <w:gridCol w:w="872"/>
        <w:gridCol w:w="869"/>
        <w:gridCol w:w="869"/>
        <w:gridCol w:w="873"/>
        <w:gridCol w:w="873"/>
        <w:gridCol w:w="873"/>
        <w:gridCol w:w="873"/>
        <w:gridCol w:w="873"/>
      </w:tblGrid>
      <w:tr w:rsidR="00A7105B" w:rsidRPr="00F85AE1" w:rsidTr="00A7105B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05B" w:rsidRPr="00F85AE1" w:rsidRDefault="00A7105B" w:rsidP="00F85AE1">
            <w:pPr>
              <w:spacing w:line="276" w:lineRule="auto"/>
              <w:jc w:val="center"/>
              <w:rPr>
                <w:b/>
                <w:bCs/>
                <w:i/>
                <w:color w:val="1D1B11"/>
              </w:rPr>
            </w:pPr>
            <w:r w:rsidRPr="00F85AE1">
              <w:rPr>
                <w:b/>
                <w:bCs/>
                <w:color w:val="1D1B11"/>
              </w:rPr>
              <w:t>Câu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05B" w:rsidRPr="00F85AE1" w:rsidRDefault="00A7105B" w:rsidP="00F85AE1">
            <w:pPr>
              <w:spacing w:line="276" w:lineRule="auto"/>
              <w:jc w:val="center"/>
              <w:rPr>
                <w:color w:val="1D1B11"/>
              </w:rPr>
            </w:pPr>
            <w:r w:rsidRPr="00F85AE1">
              <w:rPr>
                <w:color w:val="1D1B11"/>
              </w:rPr>
              <w:t>1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05B" w:rsidRPr="00F85AE1" w:rsidRDefault="00A7105B" w:rsidP="00F85AE1">
            <w:pPr>
              <w:spacing w:line="276" w:lineRule="auto"/>
              <w:jc w:val="center"/>
              <w:rPr>
                <w:color w:val="1D1B11"/>
              </w:rPr>
            </w:pPr>
            <w:r w:rsidRPr="00F85AE1">
              <w:rPr>
                <w:color w:val="1D1B11"/>
              </w:rPr>
              <w:t>2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05B" w:rsidRPr="00F85AE1" w:rsidRDefault="00A7105B" w:rsidP="00F85AE1">
            <w:pPr>
              <w:spacing w:line="276" w:lineRule="auto"/>
              <w:jc w:val="center"/>
              <w:rPr>
                <w:color w:val="1D1B11"/>
              </w:rPr>
            </w:pPr>
            <w:r w:rsidRPr="00F85AE1">
              <w:rPr>
                <w:color w:val="1D1B11"/>
              </w:rPr>
              <w:t>3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05B" w:rsidRPr="00F85AE1" w:rsidRDefault="00A7105B" w:rsidP="00F85AE1">
            <w:pPr>
              <w:spacing w:line="276" w:lineRule="auto"/>
              <w:jc w:val="center"/>
              <w:rPr>
                <w:color w:val="1D1B11"/>
              </w:rPr>
            </w:pPr>
            <w:r w:rsidRPr="00F85AE1">
              <w:rPr>
                <w:color w:val="1D1B11"/>
              </w:rPr>
              <w:t>4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05B" w:rsidRPr="00F85AE1" w:rsidRDefault="00A7105B" w:rsidP="00F85AE1">
            <w:pPr>
              <w:spacing w:line="276" w:lineRule="auto"/>
              <w:jc w:val="center"/>
              <w:rPr>
                <w:color w:val="1D1B11"/>
              </w:rPr>
            </w:pPr>
            <w:r w:rsidRPr="00F85AE1">
              <w:rPr>
                <w:color w:val="1D1B11"/>
              </w:rPr>
              <w:t>5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05B" w:rsidRPr="00F85AE1" w:rsidRDefault="00A7105B" w:rsidP="00F85AE1">
            <w:pPr>
              <w:spacing w:line="276" w:lineRule="auto"/>
              <w:jc w:val="center"/>
              <w:rPr>
                <w:color w:val="1D1B11"/>
              </w:rPr>
            </w:pPr>
            <w:r w:rsidRPr="00F85AE1">
              <w:rPr>
                <w:color w:val="1D1B11"/>
              </w:rPr>
              <w:t>6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05B" w:rsidRPr="00F85AE1" w:rsidRDefault="00A7105B" w:rsidP="00F85AE1">
            <w:pPr>
              <w:spacing w:line="276" w:lineRule="auto"/>
              <w:jc w:val="center"/>
              <w:rPr>
                <w:color w:val="1D1B11"/>
              </w:rPr>
            </w:pPr>
            <w:r w:rsidRPr="00F85AE1">
              <w:rPr>
                <w:color w:val="1D1B11"/>
              </w:rPr>
              <w:t>7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05B" w:rsidRPr="00F85AE1" w:rsidRDefault="00A7105B" w:rsidP="00F85AE1">
            <w:pPr>
              <w:spacing w:line="276" w:lineRule="auto"/>
              <w:jc w:val="center"/>
              <w:rPr>
                <w:color w:val="1D1B11"/>
              </w:rPr>
            </w:pPr>
            <w:r w:rsidRPr="00F85AE1">
              <w:rPr>
                <w:color w:val="1D1B11"/>
              </w:rPr>
              <w:t>8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05B" w:rsidRPr="00F85AE1" w:rsidRDefault="00A7105B" w:rsidP="00F85AE1">
            <w:pPr>
              <w:spacing w:line="276" w:lineRule="auto"/>
              <w:jc w:val="center"/>
              <w:rPr>
                <w:color w:val="1D1B11"/>
              </w:rPr>
            </w:pPr>
            <w:r w:rsidRPr="00F85AE1">
              <w:rPr>
                <w:color w:val="1D1B11"/>
              </w:rPr>
              <w:t>9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05B" w:rsidRPr="00F85AE1" w:rsidRDefault="00A7105B" w:rsidP="00F85AE1">
            <w:pPr>
              <w:spacing w:line="276" w:lineRule="auto"/>
              <w:jc w:val="center"/>
              <w:rPr>
                <w:color w:val="1D1B11"/>
              </w:rPr>
            </w:pPr>
            <w:r w:rsidRPr="00F85AE1">
              <w:rPr>
                <w:color w:val="1D1B11"/>
              </w:rPr>
              <w:t>10</w:t>
            </w:r>
          </w:p>
        </w:tc>
      </w:tr>
      <w:tr w:rsidR="00A7105B" w:rsidRPr="00F85AE1" w:rsidTr="00A7105B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05B" w:rsidRPr="00F85AE1" w:rsidRDefault="00A7105B" w:rsidP="00F85AE1">
            <w:pPr>
              <w:spacing w:line="276" w:lineRule="auto"/>
              <w:jc w:val="center"/>
              <w:rPr>
                <w:b/>
                <w:bCs/>
                <w:i/>
                <w:color w:val="1D1B11"/>
              </w:rPr>
            </w:pPr>
            <w:r w:rsidRPr="00F85AE1">
              <w:rPr>
                <w:b/>
                <w:bCs/>
                <w:color w:val="1D1B11"/>
              </w:rPr>
              <w:t>Đáp án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05B" w:rsidRPr="00F85AE1" w:rsidRDefault="00A7105B" w:rsidP="00F85AE1">
            <w:pPr>
              <w:spacing w:line="276" w:lineRule="auto"/>
              <w:jc w:val="center"/>
              <w:rPr>
                <w:color w:val="1D1B11"/>
              </w:rPr>
            </w:pPr>
            <w:r w:rsidRPr="00F85AE1">
              <w:rPr>
                <w:color w:val="1D1B11"/>
              </w:rPr>
              <w:t>D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05B" w:rsidRPr="00F85AE1" w:rsidRDefault="00A7105B" w:rsidP="00F85AE1">
            <w:pPr>
              <w:spacing w:line="276" w:lineRule="auto"/>
              <w:jc w:val="center"/>
              <w:rPr>
                <w:color w:val="1D1B11"/>
              </w:rPr>
            </w:pPr>
            <w:r w:rsidRPr="00F85AE1">
              <w:rPr>
                <w:color w:val="1D1B11"/>
              </w:rPr>
              <w:t>D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05B" w:rsidRPr="00F85AE1" w:rsidRDefault="00A7105B" w:rsidP="00F85AE1">
            <w:pPr>
              <w:spacing w:line="276" w:lineRule="auto"/>
              <w:jc w:val="center"/>
              <w:rPr>
                <w:color w:val="1D1B11"/>
              </w:rPr>
            </w:pPr>
            <w:r w:rsidRPr="00F85AE1">
              <w:rPr>
                <w:color w:val="1D1B11"/>
              </w:rPr>
              <w:t>B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05B" w:rsidRPr="00F85AE1" w:rsidRDefault="00A7105B" w:rsidP="00F85AE1">
            <w:pPr>
              <w:spacing w:line="276" w:lineRule="auto"/>
              <w:jc w:val="center"/>
              <w:rPr>
                <w:color w:val="1D1B11"/>
              </w:rPr>
            </w:pPr>
            <w:r w:rsidRPr="00F85AE1">
              <w:rPr>
                <w:color w:val="1D1B11"/>
              </w:rPr>
              <w:t>A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05B" w:rsidRPr="00F85AE1" w:rsidRDefault="00A7105B" w:rsidP="00F85AE1">
            <w:pPr>
              <w:spacing w:line="276" w:lineRule="auto"/>
              <w:jc w:val="center"/>
              <w:rPr>
                <w:color w:val="1D1B11"/>
              </w:rPr>
            </w:pPr>
            <w:r w:rsidRPr="00F85AE1">
              <w:rPr>
                <w:color w:val="1D1B11"/>
              </w:rPr>
              <w:t>D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05B" w:rsidRPr="00F85AE1" w:rsidRDefault="00A7105B" w:rsidP="00F85AE1">
            <w:pPr>
              <w:spacing w:line="276" w:lineRule="auto"/>
              <w:jc w:val="center"/>
              <w:rPr>
                <w:color w:val="1D1B11"/>
              </w:rPr>
            </w:pPr>
            <w:r w:rsidRPr="00F85AE1">
              <w:rPr>
                <w:color w:val="1D1B11"/>
              </w:rPr>
              <w:t>C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05B" w:rsidRPr="00F85AE1" w:rsidRDefault="00A7105B" w:rsidP="00F85AE1">
            <w:pPr>
              <w:spacing w:line="276" w:lineRule="auto"/>
              <w:jc w:val="center"/>
              <w:rPr>
                <w:color w:val="1D1B11"/>
              </w:rPr>
            </w:pPr>
            <w:r w:rsidRPr="00F85AE1">
              <w:rPr>
                <w:color w:val="1D1B11"/>
              </w:rPr>
              <w:t>A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05B" w:rsidRPr="00F85AE1" w:rsidRDefault="00A7105B" w:rsidP="00F85AE1">
            <w:pPr>
              <w:spacing w:line="276" w:lineRule="auto"/>
              <w:jc w:val="center"/>
              <w:rPr>
                <w:color w:val="1D1B11"/>
              </w:rPr>
            </w:pPr>
            <w:r w:rsidRPr="00F85AE1">
              <w:rPr>
                <w:color w:val="1D1B11"/>
              </w:rPr>
              <w:t>B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05B" w:rsidRPr="00F85AE1" w:rsidRDefault="00A7105B" w:rsidP="00F85AE1">
            <w:pPr>
              <w:spacing w:line="276" w:lineRule="auto"/>
              <w:jc w:val="center"/>
              <w:rPr>
                <w:color w:val="1D1B11"/>
              </w:rPr>
            </w:pPr>
            <w:r w:rsidRPr="00F85AE1">
              <w:rPr>
                <w:color w:val="1D1B11"/>
              </w:rPr>
              <w:t>D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05B" w:rsidRPr="00F85AE1" w:rsidRDefault="00A7105B" w:rsidP="00F85AE1">
            <w:pPr>
              <w:spacing w:line="276" w:lineRule="auto"/>
              <w:jc w:val="center"/>
              <w:rPr>
                <w:color w:val="1D1B11"/>
              </w:rPr>
            </w:pPr>
            <w:r w:rsidRPr="00F85AE1">
              <w:rPr>
                <w:color w:val="1D1B11"/>
              </w:rPr>
              <w:t>C</w:t>
            </w:r>
          </w:p>
        </w:tc>
      </w:tr>
    </w:tbl>
    <w:p w:rsidR="00A7105B" w:rsidRPr="00F85AE1" w:rsidRDefault="00A7105B" w:rsidP="00F85AE1">
      <w:pPr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position w:val="-14"/>
        </w:rPr>
      </w:pPr>
    </w:p>
    <w:p w:rsidR="00A7105B" w:rsidRPr="00F85AE1" w:rsidRDefault="00A7105B" w:rsidP="00C91572">
      <w:pPr>
        <w:numPr>
          <w:ilvl w:val="0"/>
          <w:numId w:val="28"/>
        </w:numPr>
        <w:tabs>
          <w:tab w:val="left" w:pos="283"/>
          <w:tab w:val="left" w:pos="2835"/>
          <w:tab w:val="left" w:pos="5386"/>
          <w:tab w:val="left" w:pos="7937"/>
        </w:tabs>
        <w:spacing w:line="276" w:lineRule="auto"/>
        <w:contextualSpacing/>
        <w:jc w:val="both"/>
        <w:rPr>
          <w:b/>
          <w:bCs/>
          <w:color w:val="0000FF"/>
        </w:rPr>
      </w:pPr>
      <w:r w:rsidRPr="00F85AE1">
        <w:rPr>
          <w:position w:val="-4"/>
        </w:rPr>
        <w:object w:dxaOrig="195" w:dyaOrig="300">
          <v:shape id="_x0000_i1242" type="#_x0000_t75" style="width:9.75pt;height:15pt" o:ole="">
            <v:imagedata r:id="rId147" o:title=""/>
          </v:shape>
          <o:OLEObject Type="Embed" ProgID="Equation.3" ShapeID="_x0000_i1242" DrawAspect="Content" ObjectID="_1690836006" r:id="rId392"/>
        </w:object>
      </w:r>
      <w:r w:rsidRPr="00F85AE1">
        <w:rPr>
          <w:b/>
          <w:bCs/>
          <w:color w:val="0000FF"/>
        </w:rPr>
        <w:t>BÀI TẬP TỰ LUẬN</w:t>
      </w:r>
    </w:p>
    <w:p w:rsidR="00A7105B" w:rsidRPr="00F85AE1" w:rsidRDefault="00A7105B" w:rsidP="00F85AE1">
      <w:pPr>
        <w:spacing w:line="276" w:lineRule="auto"/>
        <w:rPr>
          <w:b/>
          <w:bCs/>
        </w:rPr>
      </w:pPr>
      <w:r w:rsidRPr="00F85AE1">
        <w:rPr>
          <w:b/>
          <w:bCs/>
        </w:rPr>
        <w:t>Bài 1:</w:t>
      </w:r>
    </w:p>
    <w:p w:rsidR="00A7105B" w:rsidRPr="00F85AE1" w:rsidRDefault="00A7105B" w:rsidP="00C91572">
      <w:pPr>
        <w:numPr>
          <w:ilvl w:val="0"/>
          <w:numId w:val="29"/>
        </w:num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rFonts w:ascii="Times New Roman" w:hAnsi="Times New Roman"/>
          <w:color w:val="000000"/>
          <w:position w:val="-14"/>
          <w:sz w:val="28"/>
          <w:szCs w:val="28"/>
          <w:shd w:val="clear" w:color="auto" w:fill="FFFFFF"/>
          <w:lang w:eastAsia="vi-VN"/>
        </w:rPr>
        <w:object w:dxaOrig="2250" w:dyaOrig="405">
          <v:shape id="_x0000_i1243" type="#_x0000_t75" style="width:112.5pt;height:20.25pt" o:ole="">
            <v:imagedata r:id="rId393" o:title=""/>
            <o:lock v:ext="edit" aspectratio="f"/>
          </v:shape>
          <o:OLEObject Type="Embed" ProgID="Equation.DSMT4" ShapeID="_x0000_i1243" DrawAspect="Content" ObjectID="_1690836007" r:id="rId394"/>
        </w:object>
      </w:r>
    </w:p>
    <w:p w:rsidR="00A7105B" w:rsidRPr="00F85AE1" w:rsidRDefault="00A7105B" w:rsidP="00C91572">
      <w:pPr>
        <w:numPr>
          <w:ilvl w:val="0"/>
          <w:numId w:val="29"/>
        </w:num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rFonts w:ascii="Times New Roman" w:hAnsi="Times New Roman"/>
          <w:color w:val="000000"/>
          <w:position w:val="-16"/>
          <w:sz w:val="28"/>
          <w:szCs w:val="28"/>
          <w:shd w:val="clear" w:color="auto" w:fill="FFFFFF"/>
          <w:lang w:eastAsia="vi-VN"/>
        </w:rPr>
        <w:object w:dxaOrig="2325" w:dyaOrig="450">
          <v:shape id="_x0000_i1244" type="#_x0000_t75" style="width:116.25pt;height:22.5pt" o:ole="">
            <v:imagedata r:id="rId395" o:title=""/>
            <o:lock v:ext="edit" aspectratio="f"/>
          </v:shape>
          <o:OLEObject Type="Embed" ProgID="Equation.DSMT4" ShapeID="_x0000_i1244" DrawAspect="Content" ObjectID="_1690836008" r:id="rId396"/>
        </w:object>
      </w:r>
    </w:p>
    <w:p w:rsidR="00A7105B" w:rsidRPr="00F85AE1" w:rsidRDefault="00A7105B" w:rsidP="00C91572">
      <w:pPr>
        <w:numPr>
          <w:ilvl w:val="0"/>
          <w:numId w:val="29"/>
        </w:num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rFonts w:ascii="Times New Roman" w:hAnsi="Times New Roman"/>
          <w:color w:val="000000"/>
          <w:position w:val="-18"/>
          <w:sz w:val="28"/>
          <w:szCs w:val="28"/>
          <w:shd w:val="clear" w:color="auto" w:fill="FFFFFF"/>
          <w:lang w:eastAsia="vi-VN"/>
        </w:rPr>
        <w:object w:dxaOrig="2415" w:dyaOrig="495">
          <v:shape id="_x0000_i1245" type="#_x0000_t75" style="width:120.75pt;height:24.75pt" o:ole="">
            <v:imagedata r:id="rId397" o:title=""/>
            <o:lock v:ext="edit" aspectratio="f"/>
          </v:shape>
          <o:OLEObject Type="Embed" ProgID="Equation.DSMT4" ShapeID="_x0000_i1245" DrawAspect="Content" ObjectID="_1690836009" r:id="rId398"/>
        </w:object>
      </w:r>
    </w:p>
    <w:p w:rsidR="00A7105B" w:rsidRPr="00F85AE1" w:rsidRDefault="00A7105B" w:rsidP="00C91572">
      <w:pPr>
        <w:numPr>
          <w:ilvl w:val="0"/>
          <w:numId w:val="29"/>
        </w:num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rFonts w:ascii="Times New Roman" w:hAnsi="Times New Roman"/>
          <w:color w:val="000000"/>
          <w:position w:val="-14"/>
          <w:sz w:val="28"/>
          <w:szCs w:val="28"/>
          <w:shd w:val="clear" w:color="auto" w:fill="FFFFFF"/>
          <w:lang w:eastAsia="vi-VN"/>
        </w:rPr>
        <w:object w:dxaOrig="3555" w:dyaOrig="405">
          <v:shape id="_x0000_i1246" type="#_x0000_t75" alt="" style="width:177.75pt;height:20.25pt" o:ole="">
            <v:imagedata r:id="rId399" o:title=""/>
            <o:lock v:ext="edit" aspectratio="f"/>
          </v:shape>
          <o:OLEObject Type="Embed" ProgID="Equation.DSMT4" ShapeID="_x0000_i1246" DrawAspect="Content" ObjectID="_1690836010" r:id="rId400"/>
        </w:object>
      </w:r>
      <w:r w:rsidRPr="00F85AE1">
        <w:rPr>
          <w:rStyle w:val="Bodytext20"/>
          <w:color w:val="000000"/>
          <w:sz w:val="28"/>
          <w:szCs w:val="28"/>
          <w:lang w:eastAsia="vi-VN"/>
        </w:rPr>
        <w:t>.</w:t>
      </w:r>
    </w:p>
    <w:p w:rsidR="00A7105B" w:rsidRPr="00F85AE1" w:rsidRDefault="00A7105B" w:rsidP="00C91572">
      <w:pPr>
        <w:numPr>
          <w:ilvl w:val="0"/>
          <w:numId w:val="29"/>
        </w:num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rFonts w:ascii="Times New Roman" w:hAnsi="Times New Roman"/>
          <w:color w:val="000000"/>
          <w:position w:val="-36"/>
          <w:sz w:val="28"/>
          <w:szCs w:val="28"/>
          <w:shd w:val="clear" w:color="auto" w:fill="FFFFFF"/>
          <w:lang w:eastAsia="vi-VN"/>
        </w:rPr>
        <w:object w:dxaOrig="2685" w:dyaOrig="840">
          <v:shape id="_x0000_i1247" type="#_x0000_t75" alt="" style="width:134.25pt;height:42pt" o:ole="">
            <v:imagedata r:id="rId401" o:title=""/>
            <o:lock v:ext="edit" aspectratio="f"/>
          </v:shape>
          <o:OLEObject Type="Embed" ProgID="Equation.DSMT4" ShapeID="_x0000_i1247" DrawAspect="Content" ObjectID="_1690836011" r:id="rId402"/>
        </w:object>
      </w:r>
    </w:p>
    <w:p w:rsidR="00A7105B" w:rsidRPr="00F85AE1" w:rsidRDefault="00A7105B" w:rsidP="00F85AE1">
      <w:p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b/>
          <w:bCs/>
          <w:color w:val="000000"/>
          <w:sz w:val="28"/>
          <w:szCs w:val="28"/>
          <w:lang w:eastAsia="vi-VN"/>
        </w:rPr>
        <w:t xml:space="preserve">Bài 2: </w:t>
      </w:r>
      <w:r w:rsidRPr="00F85AE1">
        <w:rPr>
          <w:rStyle w:val="Bodytext20"/>
          <w:color w:val="000000"/>
          <w:sz w:val="28"/>
          <w:szCs w:val="28"/>
          <w:lang w:eastAsia="vi-VN"/>
        </w:rPr>
        <w:t xml:space="preserve"> </w:t>
      </w:r>
      <w:r w:rsidRPr="00F85AE1">
        <w:rPr>
          <w:rStyle w:val="Bodytext20"/>
          <w:rFonts w:ascii="Times New Roman" w:hAnsi="Times New Roman"/>
          <w:color w:val="000000"/>
          <w:position w:val="-14"/>
          <w:sz w:val="28"/>
          <w:szCs w:val="28"/>
          <w:shd w:val="clear" w:color="auto" w:fill="FFFFFF"/>
          <w:lang w:eastAsia="vi-VN"/>
        </w:rPr>
        <w:object w:dxaOrig="1725" w:dyaOrig="405">
          <v:shape id="_x0000_i1248" type="#_x0000_t75" style="width:86.25pt;height:20.25pt" o:ole="">
            <v:imagedata r:id="rId403" o:title=""/>
            <o:lock v:ext="edit" aspectratio="f"/>
          </v:shape>
          <o:OLEObject Type="Embed" ProgID="Equation.DSMT4" ShapeID="_x0000_i1248" DrawAspect="Content" ObjectID="_1690836012" r:id="rId404"/>
        </w:object>
      </w:r>
      <w:r w:rsidRPr="00F85AE1">
        <w:rPr>
          <w:rStyle w:val="Bodytext20"/>
          <w:color w:val="000000"/>
          <w:sz w:val="28"/>
          <w:szCs w:val="28"/>
          <w:lang w:eastAsia="vi-VN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1"/>
        <w:gridCol w:w="4261"/>
      </w:tblGrid>
      <w:tr w:rsidR="00A7105B" w:rsidRPr="00F85AE1" w:rsidTr="00A7105B">
        <w:trPr>
          <w:trHeight w:val="661"/>
        </w:trPr>
        <w:tc>
          <w:tcPr>
            <w:tcW w:w="4261" w:type="dxa"/>
            <w:hideMark/>
          </w:tcPr>
          <w:p w:rsidR="00A7105B" w:rsidRPr="00F85AE1" w:rsidRDefault="00A7105B" w:rsidP="00C91572">
            <w:pPr>
              <w:numPr>
                <w:ilvl w:val="0"/>
                <w:numId w:val="30"/>
              </w:numPr>
              <w:spacing w:line="276" w:lineRule="auto"/>
              <w:ind w:left="0" w:firstLine="0"/>
              <w:rPr>
                <w:rStyle w:val="Bodytext20"/>
                <w:color w:val="000000"/>
                <w:sz w:val="28"/>
                <w:szCs w:val="28"/>
                <w:lang w:eastAsia="vi-VN"/>
              </w:rPr>
            </w:pPr>
            <w:r w:rsidRPr="00F85AE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F71CF43" wp14:editId="3C29050C">
                      <wp:simplePos x="0" y="0"/>
                      <wp:positionH relativeFrom="column">
                        <wp:posOffset>504825</wp:posOffset>
                      </wp:positionH>
                      <wp:positionV relativeFrom="paragraph">
                        <wp:posOffset>19050</wp:posOffset>
                      </wp:positionV>
                      <wp:extent cx="247015" cy="219075"/>
                      <wp:effectExtent l="0" t="0" r="19685" b="28575"/>
                      <wp:wrapNone/>
                      <wp:docPr id="77" name="Text Box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015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:rsidR="00A7105B" w:rsidRDefault="00A7105B" w:rsidP="00A7105B">
                                  <w:pPr>
                                    <w:pStyle w:val="NormalWeb"/>
                                    <w:spacing w:after="200" w:line="276" w:lineRule="auto"/>
                                  </w:pPr>
                                  <w:r>
                                    <w:rPr>
                                      <w:rStyle w:val="Bodytext20"/>
                                      <w:rFonts w:ascii="Times New Roman" w:hAnsi="Times New Roman" w:cstheme="minorBidi"/>
                                      <w:color w:val="000000"/>
                                      <w:position w:val="-4"/>
                                      <w:sz w:val="28"/>
                                      <w:szCs w:val="28"/>
                                      <w:shd w:val="clear" w:color="auto" w:fill="FFFFFF"/>
                                      <w:lang w:eastAsia="vi-VN"/>
                                    </w:rPr>
                                    <w:object w:dxaOrig="195" w:dyaOrig="195">
                                      <v:shape id="_x0000_i1320" type="#_x0000_t75" style="width:9.75pt;height:9.75pt" o:ole="">
                                        <v:imagedata r:id="rId405" o:title=""/>
                                        <o:lock v:ext="edit" aspectratio="f"/>
                                      </v:shape>
                                      <o:OLEObject Type="Embed" ProgID="Equation.DSMT4" ShapeID="_x0000_i1320" DrawAspect="Content" ObjectID="_1690836084" r:id="rId406"/>
                                    </w:object>
                                  </w:r>
                                  <w:r>
                                    <w:rPr>
                                      <w:rFonts w:eastAsia="Calibri"/>
                                      <w:kern w:val="2"/>
                                    </w:rPr>
                                    <w:t> 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77" o:spid="_x0000_s1048" type="#_x0000_t202" style="position:absolute;left:0;text-align:left;margin-left:39.75pt;margin-top:1.5pt;width:19.45pt;height:17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">
                      <v:textbox>
                        <w:txbxContent>
                          <w:p w:rsidR="00A7105B" w:rsidRDefault="00A7105B" w:rsidP="00A7105B">
                            <w:pPr>
                              <w:pStyle w:val="NormalWeb"/>
                              <w:spacing w:after="200" w:line="276" w:lineRule="auto"/>
                            </w:pPr>
                            <w:r>
                              <w:rPr>
                                <w:rStyle w:val="Bodytext20"/>
                                <w:rFonts w:ascii="Times New Roman" w:hAnsi="Times New Roman" w:cstheme="minorBidi"/>
                                <w:color w:val="000000"/>
                                <w:position w:val="-4"/>
                                <w:sz w:val="28"/>
                                <w:szCs w:val="28"/>
                                <w:shd w:val="clear" w:color="auto" w:fill="FFFFFF"/>
                                <w:lang w:eastAsia="vi-VN"/>
                              </w:rPr>
                              <w:object w:dxaOrig="195" w:dyaOrig="195">
                                <v:shape id="_x0000_i1320" type="#_x0000_t75" style="width:9.75pt;height:9.75pt" o:ole="">
                                  <v:imagedata r:id="rId405" o:title=""/>
                                  <o:lock v:ext="edit" aspectratio="f"/>
                                </v:shape>
                                <o:OLEObject Type="Embed" ProgID="Equation.DSMT4" ShapeID="_x0000_i1320" DrawAspect="Content" ObjectID="_1690836084" r:id="rId407"/>
                              </w:object>
                            </w:r>
                            <w:r>
                              <w:rPr>
                                <w:rFonts w:eastAsia="Calibri"/>
                                <w:kern w:val="2"/>
                              </w:rPr>
                              <w:t>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85AE1">
              <w:rPr>
                <w:rStyle w:val="Bodytext20"/>
                <w:color w:val="000000"/>
                <w:sz w:val="28"/>
                <w:szCs w:val="28"/>
                <w:lang w:eastAsia="vi-VN"/>
              </w:rPr>
              <w:t xml:space="preserve">13        </w:t>
            </w:r>
            <w:r w:rsidRPr="00F85AE1">
              <w:rPr>
                <w:rStyle w:val="Bodytext20"/>
                <w:rFonts w:ascii="Times New Roman" w:hAnsi="Times New Roman"/>
                <w:color w:val="000000"/>
                <w:position w:val="-10"/>
                <w:sz w:val="28"/>
                <w:szCs w:val="28"/>
                <w:shd w:val="clear" w:color="auto" w:fill="FFFFFF"/>
                <w:lang w:eastAsia="vi-VN"/>
              </w:rPr>
              <w:object w:dxaOrig="300" w:dyaOrig="315">
                <v:shape id="_x0000_i1249" type="#_x0000_t75" style="width:15pt;height:15.75pt" o:ole="">
                  <v:imagedata r:id="rId158" o:title=""/>
                  <o:lock v:ext="edit" aspectratio="f"/>
                </v:shape>
                <o:OLEObject Type="Embed" ProgID="Equation.DSMT4" ShapeID="_x0000_i1249" DrawAspect="Content" ObjectID="_1690836013" r:id="rId408"/>
              </w:object>
            </w:r>
          </w:p>
        </w:tc>
        <w:tc>
          <w:tcPr>
            <w:tcW w:w="4261" w:type="dxa"/>
            <w:hideMark/>
          </w:tcPr>
          <w:p w:rsidR="00A7105B" w:rsidRPr="00F85AE1" w:rsidRDefault="00A7105B" w:rsidP="00C91572">
            <w:pPr>
              <w:numPr>
                <w:ilvl w:val="0"/>
                <w:numId w:val="30"/>
              </w:numPr>
              <w:spacing w:line="276" w:lineRule="auto"/>
              <w:ind w:left="0" w:firstLine="0"/>
              <w:rPr>
                <w:rStyle w:val="Bodytext20"/>
                <w:color w:val="000000"/>
                <w:sz w:val="28"/>
                <w:szCs w:val="28"/>
                <w:lang w:eastAsia="vi-VN"/>
              </w:rPr>
            </w:pPr>
            <w:r w:rsidRPr="00F85AE1">
              <w:rPr>
                <w:rStyle w:val="Bodytext20"/>
                <w:color w:val="000000"/>
                <w:sz w:val="28"/>
                <w:szCs w:val="28"/>
                <w:lang w:eastAsia="vi-VN"/>
              </w:rPr>
              <w:t xml:space="preserve">19    </w:t>
            </w:r>
            <w:r w:rsidRPr="00F85AE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CB370AF" wp14:editId="5AF69C73">
                      <wp:simplePos x="0" y="0"/>
                      <wp:positionH relativeFrom="column">
                        <wp:posOffset>504825</wp:posOffset>
                      </wp:positionH>
                      <wp:positionV relativeFrom="paragraph">
                        <wp:posOffset>28575</wp:posOffset>
                      </wp:positionV>
                      <wp:extent cx="255905" cy="217805"/>
                      <wp:effectExtent l="0" t="0" r="10795" b="10795"/>
                      <wp:wrapNone/>
                      <wp:docPr id="76" name="Text Box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5905" cy="217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:rsidR="00A7105B" w:rsidRDefault="00A7105B" w:rsidP="00A7105B">
                                  <w:pPr>
                                    <w:pStyle w:val="NormalWeb"/>
                                    <w:spacing w:after="200" w:line="276" w:lineRule="auto"/>
                                  </w:pPr>
                                  <w:r>
                                    <w:rPr>
                                      <w:rStyle w:val="Bodytext20"/>
                                      <w:rFonts w:ascii="Times New Roman" w:hAnsi="Times New Roman" w:cstheme="minorBidi"/>
                                      <w:color w:val="000000"/>
                                      <w:position w:val="-4"/>
                                      <w:sz w:val="28"/>
                                      <w:szCs w:val="28"/>
                                      <w:shd w:val="clear" w:color="auto" w:fill="FFFFFF"/>
                                      <w:lang w:eastAsia="vi-VN"/>
                                    </w:rPr>
                                    <w:object w:dxaOrig="195" w:dyaOrig="195">
                                      <v:shape id="_x0000_i1321" type="#_x0000_t75" style="width:9.75pt;height:9.75pt" o:ole="">
                                        <v:imagedata r:id="rId405" o:title=""/>
                                        <o:lock v:ext="edit" aspectratio="f"/>
                                      </v:shape>
                                      <o:OLEObject Type="Embed" ProgID="Equation.DSMT4" ShapeID="_x0000_i1321" DrawAspect="Content" ObjectID="_1690836085" r:id="rId409"/>
                                    </w:object>
                                  </w:r>
                                  <w:r>
                                    <w:rPr>
                                      <w:rFonts w:eastAsia="Calibri"/>
                                      <w:kern w:val="2"/>
                                    </w:rPr>
                                    <w:t> 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76" o:spid="_x0000_s1049" type="#_x0000_t202" style="position:absolute;left:0;text-align:left;margin-left:39.75pt;margin-top:2.25pt;width:20.15pt;height:17.1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">
                      <v:textbox>
                        <w:txbxContent>
                          <w:p w:rsidR="00A7105B" w:rsidRDefault="00A7105B" w:rsidP="00A7105B">
                            <w:pPr>
                              <w:pStyle w:val="NormalWeb"/>
                              <w:spacing w:after="200" w:line="276" w:lineRule="auto"/>
                            </w:pPr>
                            <w:r>
                              <w:rPr>
                                <w:rStyle w:val="Bodytext20"/>
                                <w:rFonts w:ascii="Times New Roman" w:hAnsi="Times New Roman" w:cstheme="minorBidi"/>
                                <w:color w:val="000000"/>
                                <w:position w:val="-4"/>
                                <w:sz w:val="28"/>
                                <w:szCs w:val="28"/>
                                <w:shd w:val="clear" w:color="auto" w:fill="FFFFFF"/>
                                <w:lang w:eastAsia="vi-VN"/>
                              </w:rPr>
                              <w:object w:dxaOrig="195" w:dyaOrig="195">
                                <v:shape id="_x0000_i1321" type="#_x0000_t75" style="width:9.75pt;height:9.75pt" o:ole="">
                                  <v:imagedata r:id="rId405" o:title=""/>
                                  <o:lock v:ext="edit" aspectratio="f"/>
                                </v:shape>
                                <o:OLEObject Type="Embed" ProgID="Equation.DSMT4" ShapeID="_x0000_i1321" DrawAspect="Content" ObjectID="_1690836085" r:id="rId410"/>
                              </w:object>
                            </w:r>
                            <w:r>
                              <w:rPr>
                                <w:rFonts w:eastAsia="Calibri"/>
                                <w:kern w:val="2"/>
                              </w:rPr>
                              <w:t>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85AE1">
              <w:rPr>
                <w:rStyle w:val="Bodytext20"/>
                <w:color w:val="000000"/>
                <w:sz w:val="28"/>
                <w:szCs w:val="28"/>
                <w:lang w:eastAsia="vi-VN"/>
              </w:rPr>
              <w:t xml:space="preserve">    </w:t>
            </w:r>
            <w:r w:rsidRPr="00F85AE1">
              <w:rPr>
                <w:rStyle w:val="Bodytext20"/>
                <w:rFonts w:ascii="Times New Roman" w:hAnsi="Times New Roman"/>
                <w:color w:val="000000"/>
                <w:position w:val="-10"/>
                <w:sz w:val="28"/>
                <w:szCs w:val="28"/>
                <w:shd w:val="clear" w:color="auto" w:fill="FFFFFF"/>
                <w:lang w:eastAsia="vi-VN"/>
              </w:rPr>
              <w:object w:dxaOrig="300" w:dyaOrig="315">
                <v:shape id="_x0000_i1250" type="#_x0000_t75" style="width:15pt;height:15.75pt" o:ole="">
                  <v:imagedata r:id="rId161" o:title=""/>
                  <o:lock v:ext="edit" aspectratio="f"/>
                </v:shape>
                <o:OLEObject Type="Embed" ProgID="Equation.DSMT4" ShapeID="_x0000_i1250" DrawAspect="Content" ObjectID="_1690836014" r:id="rId411"/>
              </w:object>
            </w:r>
          </w:p>
        </w:tc>
      </w:tr>
      <w:tr w:rsidR="00A7105B" w:rsidRPr="00F85AE1" w:rsidTr="00A7105B">
        <w:trPr>
          <w:trHeight w:val="546"/>
        </w:trPr>
        <w:tc>
          <w:tcPr>
            <w:tcW w:w="4261" w:type="dxa"/>
            <w:hideMark/>
          </w:tcPr>
          <w:p w:rsidR="00A7105B" w:rsidRPr="00F85AE1" w:rsidRDefault="00A7105B" w:rsidP="00C91572">
            <w:pPr>
              <w:numPr>
                <w:ilvl w:val="0"/>
                <w:numId w:val="30"/>
              </w:numPr>
              <w:spacing w:line="276" w:lineRule="auto"/>
              <w:ind w:left="0" w:firstLine="0"/>
              <w:rPr>
                <w:rStyle w:val="Bodytext20"/>
                <w:color w:val="000000"/>
                <w:sz w:val="28"/>
                <w:szCs w:val="28"/>
                <w:lang w:eastAsia="vi-VN"/>
              </w:rPr>
            </w:pPr>
            <w:r w:rsidRPr="00F85AE1">
              <w:rPr>
                <w:rStyle w:val="Bodytext20"/>
                <w:color w:val="000000"/>
                <w:sz w:val="28"/>
                <w:szCs w:val="28"/>
                <w:lang w:eastAsia="vi-VN"/>
              </w:rPr>
              <w:t xml:space="preserve">11     </w:t>
            </w:r>
            <w:r w:rsidRPr="00F85AE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41DCCE6E" wp14:editId="4EE825F4">
                      <wp:simplePos x="0" y="0"/>
                      <wp:positionH relativeFrom="column">
                        <wp:posOffset>504825</wp:posOffset>
                      </wp:positionH>
                      <wp:positionV relativeFrom="paragraph">
                        <wp:posOffset>28575</wp:posOffset>
                      </wp:positionV>
                      <wp:extent cx="255905" cy="226695"/>
                      <wp:effectExtent l="0" t="0" r="10795" b="20955"/>
                      <wp:wrapNone/>
                      <wp:docPr id="75" name="Text Box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5905" cy="2266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:rsidR="00A7105B" w:rsidRDefault="00A7105B" w:rsidP="00A7105B">
                                  <w:pPr>
                                    <w:pStyle w:val="NormalWeb"/>
                                    <w:spacing w:after="200" w:line="276" w:lineRule="auto"/>
                                  </w:pPr>
                                  <w:r>
                                    <w:rPr>
                                      <w:rStyle w:val="Bodytext20"/>
                                      <w:rFonts w:ascii="Times New Roman" w:hAnsi="Times New Roman" w:cstheme="minorBidi"/>
                                      <w:color w:val="000000"/>
                                      <w:position w:val="-6"/>
                                      <w:sz w:val="28"/>
                                      <w:szCs w:val="28"/>
                                      <w:shd w:val="clear" w:color="auto" w:fill="FFFFFF"/>
                                      <w:lang w:eastAsia="vi-VN"/>
                                    </w:rPr>
                                    <w:object w:dxaOrig="195" w:dyaOrig="240">
                                      <v:shape id="_x0000_i1322" type="#_x0000_t75" style="width:9.75pt;height:12pt" o:ole="">
                                        <v:imagedata r:id="rId412" o:title=""/>
                                        <o:lock v:ext="edit" aspectratio="f"/>
                                      </v:shape>
                                      <o:OLEObject Type="Embed" ProgID="Equation.DSMT4" ShapeID="_x0000_i1322" DrawAspect="Content" ObjectID="_1690836086" r:id="rId413"/>
                                    </w:object>
                                  </w:r>
                                  <w:r>
                                    <w:rPr>
                                      <w:rFonts w:eastAsia="Calibri"/>
                                      <w:kern w:val="2"/>
                                    </w:rPr>
                                    <w:t> 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75" o:spid="_x0000_s1050" type="#_x0000_t202" style="position:absolute;left:0;text-align:left;margin-left:39.75pt;margin-top:2.25pt;width:20.15pt;height:17.8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">
                      <v:textbox>
                        <w:txbxContent>
                          <w:p w:rsidR="00A7105B" w:rsidRDefault="00A7105B" w:rsidP="00A7105B">
                            <w:pPr>
                              <w:pStyle w:val="NormalWeb"/>
                              <w:spacing w:after="200" w:line="276" w:lineRule="auto"/>
                            </w:pPr>
                            <w:r>
                              <w:rPr>
                                <w:rStyle w:val="Bodytext20"/>
                                <w:rFonts w:ascii="Times New Roman" w:hAnsi="Times New Roman" w:cstheme="minorBidi"/>
                                <w:color w:val="000000"/>
                                <w:position w:val="-6"/>
                                <w:sz w:val="28"/>
                                <w:szCs w:val="28"/>
                                <w:shd w:val="clear" w:color="auto" w:fill="FFFFFF"/>
                                <w:lang w:eastAsia="vi-VN"/>
                              </w:rPr>
                              <w:object w:dxaOrig="195" w:dyaOrig="240">
                                <v:shape id="_x0000_i1322" type="#_x0000_t75" style="width:9.75pt;height:12pt" o:ole="">
                                  <v:imagedata r:id="rId412" o:title=""/>
                                  <o:lock v:ext="edit" aspectratio="f"/>
                                </v:shape>
                                <o:OLEObject Type="Embed" ProgID="Equation.DSMT4" ShapeID="_x0000_i1322" DrawAspect="Content" ObjectID="_1690836086" r:id="rId414"/>
                              </w:object>
                            </w:r>
                            <w:r>
                              <w:rPr>
                                <w:rFonts w:eastAsia="Calibri"/>
                                <w:kern w:val="2"/>
                              </w:rPr>
                              <w:t>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85AE1">
              <w:rPr>
                <w:rStyle w:val="Bodytext20"/>
                <w:color w:val="000000"/>
                <w:sz w:val="28"/>
                <w:szCs w:val="28"/>
                <w:lang w:eastAsia="vi-VN"/>
              </w:rPr>
              <w:t xml:space="preserve">   </w:t>
            </w:r>
            <w:r w:rsidRPr="00F85AE1">
              <w:rPr>
                <w:rStyle w:val="Bodytext20"/>
                <w:rFonts w:ascii="Times New Roman" w:hAnsi="Times New Roman"/>
                <w:color w:val="000000"/>
                <w:position w:val="-10"/>
                <w:sz w:val="28"/>
                <w:szCs w:val="28"/>
                <w:shd w:val="clear" w:color="auto" w:fill="FFFFFF"/>
                <w:lang w:eastAsia="vi-VN"/>
              </w:rPr>
              <w:object w:dxaOrig="300" w:dyaOrig="315">
                <v:shape id="_x0000_i1251" type="#_x0000_t75" style="width:15pt;height:15.75pt" o:ole="">
                  <v:imagedata r:id="rId163" o:title=""/>
                  <o:lock v:ext="edit" aspectratio="f"/>
                </v:shape>
                <o:OLEObject Type="Embed" ProgID="Equation.DSMT4" ShapeID="_x0000_i1251" DrawAspect="Content" ObjectID="_1690836015" r:id="rId415"/>
              </w:object>
            </w:r>
          </w:p>
        </w:tc>
        <w:tc>
          <w:tcPr>
            <w:tcW w:w="4261" w:type="dxa"/>
            <w:hideMark/>
          </w:tcPr>
          <w:p w:rsidR="00A7105B" w:rsidRPr="00F85AE1" w:rsidRDefault="00A7105B" w:rsidP="00C91572">
            <w:pPr>
              <w:numPr>
                <w:ilvl w:val="0"/>
                <w:numId w:val="30"/>
              </w:numPr>
              <w:spacing w:line="276" w:lineRule="auto"/>
              <w:ind w:left="0" w:firstLine="0"/>
              <w:rPr>
                <w:rStyle w:val="Bodytext20"/>
                <w:color w:val="000000"/>
                <w:sz w:val="28"/>
                <w:szCs w:val="28"/>
                <w:lang w:eastAsia="vi-VN"/>
              </w:rPr>
            </w:pPr>
            <w:r w:rsidRPr="00F85AE1">
              <w:rPr>
                <w:rStyle w:val="Bodytext20"/>
                <w:color w:val="000000"/>
                <w:sz w:val="28"/>
                <w:szCs w:val="28"/>
                <w:lang w:eastAsia="vi-VN"/>
              </w:rPr>
              <w:t xml:space="preserve">21     </w:t>
            </w:r>
            <w:r w:rsidRPr="00F85AE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3B04F33C" wp14:editId="47F4065C">
                      <wp:simplePos x="0" y="0"/>
                      <wp:positionH relativeFrom="column">
                        <wp:posOffset>504825</wp:posOffset>
                      </wp:positionH>
                      <wp:positionV relativeFrom="paragraph">
                        <wp:posOffset>28575</wp:posOffset>
                      </wp:positionV>
                      <wp:extent cx="283210" cy="246380"/>
                      <wp:effectExtent l="0" t="0" r="21590" b="20320"/>
                      <wp:wrapNone/>
                      <wp:docPr id="63" name="Text Box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3210" cy="2463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:rsidR="00A7105B" w:rsidRDefault="00A7105B" w:rsidP="00A7105B">
                                  <w:pPr>
                                    <w:pStyle w:val="NormalWeb"/>
                                    <w:spacing w:after="200" w:line="276" w:lineRule="auto"/>
                                  </w:pPr>
                                  <w:r>
                                    <w:rPr>
                                      <w:rStyle w:val="Bodytext20"/>
                                      <w:rFonts w:ascii="Times New Roman" w:hAnsi="Times New Roman" w:cstheme="minorBidi"/>
                                      <w:color w:val="000000"/>
                                      <w:position w:val="-6"/>
                                      <w:sz w:val="28"/>
                                      <w:szCs w:val="28"/>
                                      <w:shd w:val="clear" w:color="auto" w:fill="FFFFFF"/>
                                      <w:lang w:eastAsia="vi-VN"/>
                                    </w:rPr>
                                    <w:object w:dxaOrig="225" w:dyaOrig="240">
                                      <v:shape id="_x0000_i1323" type="#_x0000_t75" alt="" style="width:11.25pt;height:12pt" o:ole="">
                                        <v:imagedata r:id="rId416" o:title=""/>
                                        <o:lock v:ext="edit" aspectratio="f"/>
                                      </v:shape>
                                      <o:OLEObject Type="Embed" ProgID="Equation.DSMT4" ShapeID="_x0000_i1323" DrawAspect="Content" ObjectID="_1690836087" r:id="rId417"/>
                                    </w:objec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3" o:spid="_x0000_s1051" type="#_x0000_t202" style="position:absolute;left:0;text-align:left;margin-left:39.75pt;margin-top:2.25pt;width:22.3pt;height:19.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">
                      <v:textbox>
                        <w:txbxContent>
                          <w:p w:rsidR="00A7105B" w:rsidRDefault="00A7105B" w:rsidP="00A7105B">
                            <w:pPr>
                              <w:pStyle w:val="NormalWeb"/>
                              <w:spacing w:after="200" w:line="276" w:lineRule="auto"/>
                            </w:pPr>
                            <w:r>
                              <w:rPr>
                                <w:rStyle w:val="Bodytext20"/>
                                <w:rFonts w:ascii="Times New Roman" w:hAnsi="Times New Roman" w:cstheme="minorBidi"/>
                                <w:color w:val="000000"/>
                                <w:position w:val="-6"/>
                                <w:sz w:val="28"/>
                                <w:szCs w:val="28"/>
                                <w:shd w:val="clear" w:color="auto" w:fill="FFFFFF"/>
                                <w:lang w:eastAsia="vi-VN"/>
                              </w:rPr>
                              <w:object w:dxaOrig="225" w:dyaOrig="240">
                                <v:shape id="_x0000_i1323" type="#_x0000_t75" alt="" style="width:11.25pt;height:12pt" o:ole="">
                                  <v:imagedata r:id="rId416" o:title=""/>
                                  <o:lock v:ext="edit" aspectratio="f"/>
                                </v:shape>
                                <o:OLEObject Type="Embed" ProgID="Equation.DSMT4" ShapeID="_x0000_i1323" DrawAspect="Content" ObjectID="_1690836087" r:id="rId418"/>
                              </w:objec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85AE1">
              <w:rPr>
                <w:rStyle w:val="Bodytext20"/>
                <w:color w:val="000000"/>
                <w:sz w:val="28"/>
                <w:szCs w:val="28"/>
                <w:lang w:eastAsia="vi-VN"/>
              </w:rPr>
              <w:t xml:space="preserve">   </w:t>
            </w:r>
            <w:r w:rsidRPr="00F85AE1">
              <w:rPr>
                <w:rStyle w:val="Bodytext20"/>
                <w:rFonts w:ascii="Times New Roman" w:hAnsi="Times New Roman"/>
                <w:color w:val="000000"/>
                <w:position w:val="-10"/>
                <w:sz w:val="28"/>
                <w:szCs w:val="28"/>
                <w:shd w:val="clear" w:color="auto" w:fill="FFFFFF"/>
                <w:lang w:eastAsia="vi-VN"/>
              </w:rPr>
              <w:object w:dxaOrig="300" w:dyaOrig="315">
                <v:shape id="_x0000_i1252" type="#_x0000_t75" style="width:15pt;height:15.75pt" o:ole="">
                  <v:imagedata r:id="rId165" o:title=""/>
                  <o:lock v:ext="edit" aspectratio="f"/>
                </v:shape>
                <o:OLEObject Type="Embed" ProgID="Equation.DSMT4" ShapeID="_x0000_i1252" DrawAspect="Content" ObjectID="_1690836016" r:id="rId419"/>
              </w:object>
            </w:r>
          </w:p>
        </w:tc>
      </w:tr>
    </w:tbl>
    <w:p w:rsidR="00A7105B" w:rsidRPr="00F85AE1" w:rsidRDefault="00A7105B" w:rsidP="00F85AE1">
      <w:pPr>
        <w:spacing w:line="276" w:lineRule="auto"/>
        <w:rPr>
          <w:rStyle w:val="Bodytext20"/>
          <w:b/>
          <w:bCs/>
          <w:color w:val="000000"/>
          <w:sz w:val="28"/>
          <w:szCs w:val="28"/>
          <w:lang w:eastAsia="vi-VN"/>
        </w:rPr>
      </w:pPr>
      <w:r w:rsidRPr="00F85AE1">
        <w:rPr>
          <w:rStyle w:val="Bodytext20"/>
          <w:b/>
          <w:bCs/>
          <w:color w:val="000000"/>
          <w:sz w:val="28"/>
          <w:szCs w:val="28"/>
          <w:lang w:eastAsia="vi-VN"/>
        </w:rPr>
        <w:t xml:space="preserve">Bài 3: </w:t>
      </w:r>
    </w:p>
    <w:p w:rsidR="00A7105B" w:rsidRPr="00F85AE1" w:rsidRDefault="00A7105B" w:rsidP="00F85AE1">
      <w:pPr>
        <w:spacing w:line="276" w:lineRule="auto"/>
        <w:rPr>
          <w:rStyle w:val="Bodytext20"/>
          <w:color w:val="000000"/>
          <w:position w:val="-14"/>
          <w:sz w:val="28"/>
          <w:szCs w:val="28"/>
          <w:lang w:eastAsia="vi-VN"/>
        </w:rPr>
      </w:pPr>
      <w:r w:rsidRPr="00F85AE1">
        <w:rPr>
          <w:rStyle w:val="Bodytext20"/>
          <w:rFonts w:ascii="Times New Roman" w:hAnsi="Times New Roman"/>
          <w:color w:val="000000"/>
          <w:position w:val="-14"/>
          <w:sz w:val="28"/>
          <w:szCs w:val="28"/>
          <w:shd w:val="clear" w:color="auto" w:fill="FFFFFF"/>
          <w:lang w:eastAsia="vi-VN"/>
        </w:rPr>
        <w:object w:dxaOrig="2370" w:dyaOrig="405">
          <v:shape id="_x0000_i1253" type="#_x0000_t75" alt="" style="width:118.5pt;height:20.25pt" o:ole="">
            <v:imagedata r:id="rId420" o:title=""/>
            <o:lock v:ext="edit" aspectratio="f"/>
          </v:shape>
          <o:OLEObject Type="Embed" ProgID="Equation.DSMT4" ShapeID="_x0000_i1253" DrawAspect="Content" ObjectID="_1690836017" r:id="rId421"/>
        </w:object>
      </w:r>
    </w:p>
    <w:p w:rsidR="00A7105B" w:rsidRPr="00F85AE1" w:rsidRDefault="00A7105B" w:rsidP="00F85AE1">
      <w:pPr>
        <w:spacing w:line="276" w:lineRule="auto"/>
        <w:rPr>
          <w:rStyle w:val="Bodytext20"/>
          <w:color w:val="000000"/>
          <w:position w:val="-14"/>
          <w:sz w:val="28"/>
          <w:szCs w:val="28"/>
          <w:lang w:eastAsia="vi-VN"/>
        </w:rPr>
      </w:pPr>
      <w:r w:rsidRPr="00F85AE1">
        <w:rPr>
          <w:rStyle w:val="Bodytext20"/>
          <w:color w:val="000000"/>
          <w:position w:val="-14"/>
          <w:sz w:val="28"/>
          <w:szCs w:val="28"/>
          <w:lang w:eastAsia="vi-VN"/>
        </w:rPr>
        <w:t>Hình vẽ:</w:t>
      </w:r>
    </w:p>
    <w:p w:rsidR="00A7105B" w:rsidRPr="00F85AE1" w:rsidRDefault="00A7105B" w:rsidP="00F85AE1">
      <w:pPr>
        <w:spacing w:line="276" w:lineRule="auto"/>
        <w:jc w:val="center"/>
        <w:rPr>
          <w:rStyle w:val="Bodytext20"/>
          <w:color w:val="000000"/>
          <w:position w:val="-14"/>
          <w:sz w:val="28"/>
          <w:szCs w:val="28"/>
          <w:lang w:eastAsia="vi-VN"/>
        </w:rPr>
      </w:pPr>
      <w:r w:rsidRPr="00F85AE1">
        <w:rPr>
          <w:rFonts w:ascii="Palatino Linotype" w:eastAsia="Palatino Linotype" w:hAnsi="Palatino Linotype"/>
          <w:noProof/>
          <w:color w:val="000000"/>
          <w:position w:val="-14"/>
          <w:shd w:val="clear" w:color="auto" w:fill="FFFFFF"/>
        </w:rPr>
        <w:drawing>
          <wp:inline distT="0" distB="0" distL="0" distR="0" wp14:anchorId="77A4CEC9" wp14:editId="089DED48">
            <wp:extent cx="1552575" cy="1722755"/>
            <wp:effectExtent l="0" t="0" r="9525" b="0"/>
            <wp:docPr id="5" name="Picture 5" descr="Description: 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Description: a3"/>
                    <pic:cNvPicPr>
                      <a:picLocks noChangeAspect="1" noChangeArrowheads="1"/>
                    </pic:cNvPicPr>
                  </pic:nvPicPr>
                  <pic:blipFill>
                    <a:blip r:embed="rId4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72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05B" w:rsidRPr="00F85AE1" w:rsidRDefault="00A7105B" w:rsidP="00F85AE1">
      <w:p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</w:p>
    <w:p w:rsidR="00A7105B" w:rsidRPr="00F85AE1" w:rsidRDefault="00A7105B" w:rsidP="00F85AE1">
      <w:p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b/>
          <w:bCs/>
          <w:color w:val="000000"/>
          <w:sz w:val="28"/>
          <w:szCs w:val="28"/>
          <w:lang w:eastAsia="vi-VN"/>
        </w:rPr>
        <w:t>Bài 4:</w:t>
      </w:r>
      <w:r w:rsidRPr="00F85AE1">
        <w:rPr>
          <w:rStyle w:val="Bodytext20"/>
          <w:color w:val="000000"/>
          <w:sz w:val="28"/>
          <w:szCs w:val="28"/>
          <w:lang w:eastAsia="vi-VN"/>
        </w:rPr>
        <w:t xml:space="preserve"> Tính số phần tử của các tập hợp sau:</w:t>
      </w:r>
    </w:p>
    <w:p w:rsidR="00A7105B" w:rsidRPr="00F85AE1" w:rsidRDefault="00A7105B" w:rsidP="00C91572">
      <w:pPr>
        <w:numPr>
          <w:ilvl w:val="0"/>
          <w:numId w:val="31"/>
        </w:num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rFonts w:ascii="Times New Roman" w:hAnsi="Times New Roman"/>
          <w:color w:val="000000"/>
          <w:position w:val="-4"/>
          <w:sz w:val="28"/>
          <w:szCs w:val="28"/>
          <w:shd w:val="clear" w:color="auto" w:fill="FFFFFF"/>
          <w:lang w:eastAsia="vi-VN"/>
        </w:rPr>
        <w:object w:dxaOrig="240" w:dyaOrig="270">
          <v:shape id="_x0000_i1254" type="#_x0000_t75" style="width:12pt;height:13.5pt" o:ole="">
            <v:imagedata r:id="rId170" o:title=""/>
            <o:lock v:ext="edit" aspectratio="f"/>
          </v:shape>
          <o:OLEObject Type="Embed" ProgID="Equation.DSMT4" ShapeID="_x0000_i1254" DrawAspect="Content" ObjectID="_1690836018" r:id="rId423"/>
        </w:object>
      </w:r>
      <w:r w:rsidRPr="00F85AE1">
        <w:rPr>
          <w:rStyle w:val="Bodytext20"/>
          <w:color w:val="000000"/>
          <w:sz w:val="28"/>
          <w:szCs w:val="28"/>
          <w:lang w:eastAsia="vi-VN"/>
        </w:rPr>
        <w:t xml:space="preserve"> có 1 phần tử là </w:t>
      </w:r>
      <w:r w:rsidRPr="00F85AE1">
        <w:rPr>
          <w:rStyle w:val="Bodytext20"/>
          <w:rFonts w:ascii="Times New Roman" w:hAnsi="Times New Roman"/>
          <w:color w:val="000000"/>
          <w:position w:val="-6"/>
          <w:sz w:val="28"/>
          <w:szCs w:val="28"/>
          <w:shd w:val="clear" w:color="auto" w:fill="FFFFFF"/>
          <w:lang w:eastAsia="vi-VN"/>
        </w:rPr>
        <w:object w:dxaOrig="600" w:dyaOrig="285">
          <v:shape id="_x0000_i1255" type="#_x0000_t75" style="width:30pt;height:14.25pt" o:ole="">
            <v:imagedata r:id="rId424" o:title=""/>
            <o:lock v:ext="edit" aspectratio="f"/>
          </v:shape>
          <o:OLEObject Type="Embed" ProgID="Equation.DSMT4" ShapeID="_x0000_i1255" DrawAspect="Content" ObjectID="_1690836019" r:id="rId425"/>
        </w:object>
      </w:r>
    </w:p>
    <w:p w:rsidR="00A7105B" w:rsidRPr="00F85AE1" w:rsidRDefault="00A7105B" w:rsidP="00C91572">
      <w:pPr>
        <w:numPr>
          <w:ilvl w:val="0"/>
          <w:numId w:val="31"/>
        </w:num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rFonts w:ascii="Times New Roman" w:hAnsi="Times New Roman"/>
          <w:color w:val="000000"/>
          <w:position w:val="-4"/>
          <w:sz w:val="28"/>
          <w:szCs w:val="28"/>
          <w:shd w:val="clear" w:color="auto" w:fill="FFFFFF"/>
          <w:lang w:eastAsia="vi-VN"/>
        </w:rPr>
        <w:object w:dxaOrig="240" w:dyaOrig="270">
          <v:shape id="_x0000_i1256" type="#_x0000_t75" style="width:12pt;height:13.5pt" o:ole="">
            <v:imagedata r:id="rId426" o:title=""/>
            <o:lock v:ext="edit" aspectratio="f"/>
          </v:shape>
          <o:OLEObject Type="Embed" ProgID="Equation.DSMT4" ShapeID="_x0000_i1256" DrawAspect="Content" ObjectID="_1690836020" r:id="rId427"/>
        </w:object>
      </w:r>
      <w:r w:rsidRPr="00F85AE1">
        <w:rPr>
          <w:rStyle w:val="Bodytext20"/>
          <w:color w:val="000000"/>
          <w:position w:val="-4"/>
          <w:sz w:val="28"/>
          <w:szCs w:val="28"/>
          <w:lang w:eastAsia="vi-VN"/>
        </w:rPr>
        <w:t xml:space="preserve"> </w:t>
      </w:r>
      <w:r w:rsidRPr="00F85AE1">
        <w:rPr>
          <w:rStyle w:val="Bodytext20"/>
          <w:color w:val="000000"/>
          <w:sz w:val="28"/>
          <w:szCs w:val="28"/>
          <w:lang w:eastAsia="vi-VN"/>
        </w:rPr>
        <w:t>có 52 phần tử.</w:t>
      </w:r>
    </w:p>
    <w:p w:rsidR="00A7105B" w:rsidRPr="00F85AE1" w:rsidRDefault="00A7105B" w:rsidP="00C91572">
      <w:pPr>
        <w:numPr>
          <w:ilvl w:val="0"/>
          <w:numId w:val="31"/>
        </w:num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rFonts w:ascii="Times New Roman" w:hAnsi="Times New Roman"/>
          <w:color w:val="000000"/>
          <w:position w:val="-6"/>
          <w:sz w:val="28"/>
          <w:szCs w:val="28"/>
          <w:shd w:val="clear" w:color="auto" w:fill="FFFFFF"/>
          <w:lang w:eastAsia="vi-VN"/>
        </w:rPr>
        <w:object w:dxaOrig="240" w:dyaOrig="285">
          <v:shape id="_x0000_i1257" type="#_x0000_t75" style="width:12pt;height:14.25pt" o:ole="">
            <v:imagedata r:id="rId428" o:title=""/>
            <o:lock v:ext="edit" aspectratio="f"/>
          </v:shape>
          <o:OLEObject Type="Embed" ProgID="Equation.DSMT4" ShapeID="_x0000_i1257" DrawAspect="Content" ObjectID="_1690836021" r:id="rId429"/>
        </w:object>
      </w:r>
      <w:r w:rsidRPr="00F85AE1">
        <w:rPr>
          <w:rStyle w:val="Bodytext20"/>
          <w:color w:val="000000"/>
          <w:sz w:val="28"/>
          <w:szCs w:val="28"/>
          <w:lang w:eastAsia="vi-VN"/>
        </w:rPr>
        <w:t xml:space="preserve"> có 23 phần tử.</w:t>
      </w:r>
    </w:p>
    <w:p w:rsidR="00A7105B" w:rsidRPr="00F85AE1" w:rsidRDefault="00A7105B" w:rsidP="00F85AE1">
      <w:pPr>
        <w:spacing w:line="276" w:lineRule="auto"/>
        <w:rPr>
          <w:rStyle w:val="Bodytext20"/>
          <w:b/>
          <w:bCs/>
          <w:color w:val="000000"/>
          <w:sz w:val="28"/>
          <w:szCs w:val="28"/>
          <w:lang w:eastAsia="vi-VN"/>
        </w:rPr>
      </w:pPr>
      <w:r w:rsidRPr="00F85AE1">
        <w:rPr>
          <w:rStyle w:val="Bodytext20"/>
          <w:b/>
          <w:bCs/>
          <w:color w:val="000000"/>
          <w:sz w:val="28"/>
          <w:szCs w:val="28"/>
          <w:lang w:eastAsia="vi-VN"/>
        </w:rPr>
        <w:t xml:space="preserve">Bài 5: </w:t>
      </w:r>
    </w:p>
    <w:p w:rsidR="00A7105B" w:rsidRPr="00F85AE1" w:rsidRDefault="00A7105B" w:rsidP="00C91572">
      <w:pPr>
        <w:numPr>
          <w:ilvl w:val="0"/>
          <w:numId w:val="32"/>
        </w:numPr>
        <w:spacing w:line="276" w:lineRule="auto"/>
        <w:ind w:left="0" w:firstLine="0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rFonts w:ascii="Times New Roman" w:hAnsi="Times New Roman"/>
          <w:color w:val="000000"/>
          <w:position w:val="-4"/>
          <w:sz w:val="28"/>
          <w:szCs w:val="28"/>
          <w:shd w:val="clear" w:color="auto" w:fill="FFFFFF"/>
          <w:lang w:eastAsia="vi-VN"/>
        </w:rPr>
        <w:object w:dxaOrig="240" w:dyaOrig="270">
          <v:shape id="_x0000_i1258" type="#_x0000_t75" style="width:12pt;height:13.5pt" o:ole="">
            <v:imagedata r:id="rId182" o:title=""/>
            <o:lock v:ext="edit" aspectratio="f"/>
          </v:shape>
          <o:OLEObject Type="Embed" ProgID="Equation.DSMT4" ShapeID="_x0000_i1258" DrawAspect="Content" ObjectID="_1690836022" r:id="rId430"/>
        </w:object>
      </w:r>
      <w:r w:rsidRPr="00F85AE1">
        <w:rPr>
          <w:rStyle w:val="Bodytext20"/>
          <w:color w:val="000000"/>
          <w:position w:val="-4"/>
          <w:sz w:val="28"/>
          <w:szCs w:val="28"/>
          <w:lang w:eastAsia="vi-VN"/>
        </w:rPr>
        <w:t xml:space="preserve"> </w:t>
      </w:r>
      <w:r w:rsidRPr="00F85AE1">
        <w:rPr>
          <w:rStyle w:val="Bodytext20"/>
          <w:color w:val="000000"/>
          <w:sz w:val="28"/>
          <w:szCs w:val="28"/>
          <w:lang w:eastAsia="vi-VN"/>
        </w:rPr>
        <w:t xml:space="preserve">và </w:t>
      </w:r>
      <w:r w:rsidRPr="00F85AE1">
        <w:rPr>
          <w:rStyle w:val="Bodytext20"/>
          <w:rFonts w:ascii="Times New Roman" w:hAnsi="Times New Roman"/>
          <w:color w:val="000000"/>
          <w:position w:val="-4"/>
          <w:sz w:val="28"/>
          <w:szCs w:val="28"/>
          <w:shd w:val="clear" w:color="auto" w:fill="FFFFFF"/>
          <w:lang w:eastAsia="vi-VN"/>
        </w:rPr>
        <w:object w:dxaOrig="240" w:dyaOrig="270">
          <v:shape id="_x0000_i1259" type="#_x0000_t75" style="width:12pt;height:13.5pt" o:ole="">
            <v:imagedata r:id="rId184" o:title=""/>
            <o:lock v:ext="edit" aspectratio="f"/>
          </v:shape>
          <o:OLEObject Type="Embed" ProgID="Equation.DSMT4" ShapeID="_x0000_i1259" DrawAspect="Content" ObjectID="_1690836023" r:id="rId431"/>
        </w:object>
      </w:r>
      <w:r w:rsidRPr="00F85AE1">
        <w:rPr>
          <w:rStyle w:val="Bodytext20"/>
          <w:color w:val="000000"/>
          <w:sz w:val="28"/>
          <w:szCs w:val="28"/>
          <w:lang w:eastAsia="vi-VN"/>
        </w:rPr>
        <w:t xml:space="preserve">có là tập con của tập </w:t>
      </w:r>
      <w:r w:rsidRPr="00F85AE1">
        <w:rPr>
          <w:rStyle w:val="Bodytext20"/>
          <w:rFonts w:ascii="Times New Roman" w:hAnsi="Times New Roman"/>
          <w:color w:val="000000"/>
          <w:position w:val="-6"/>
          <w:sz w:val="28"/>
          <w:szCs w:val="28"/>
          <w:shd w:val="clear" w:color="auto" w:fill="FFFFFF"/>
          <w:lang w:eastAsia="vi-VN"/>
        </w:rPr>
        <w:object w:dxaOrig="375" w:dyaOrig="285">
          <v:shape id="_x0000_i1260" type="#_x0000_t75" style="width:18.75pt;height:14.25pt" o:ole="">
            <v:imagedata r:id="rId432" o:title=""/>
            <o:lock v:ext="edit" aspectratio="f"/>
          </v:shape>
          <o:OLEObject Type="Embed" ProgID="Equation.DSMT4" ShapeID="_x0000_i1260" DrawAspect="Content" ObjectID="_1690836024" r:id="rId433"/>
        </w:object>
      </w:r>
    </w:p>
    <w:p w:rsidR="00A7105B" w:rsidRPr="00F85AE1" w:rsidRDefault="00A7105B" w:rsidP="00C91572">
      <w:pPr>
        <w:numPr>
          <w:ilvl w:val="0"/>
          <w:numId w:val="32"/>
        </w:numPr>
        <w:spacing w:line="276" w:lineRule="auto"/>
        <w:ind w:left="0" w:firstLine="0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rFonts w:ascii="Times New Roman" w:hAnsi="Times New Roman"/>
          <w:color w:val="000000"/>
          <w:position w:val="-4"/>
          <w:sz w:val="28"/>
          <w:szCs w:val="28"/>
          <w:shd w:val="clear" w:color="auto" w:fill="FFFFFF"/>
          <w:lang w:eastAsia="vi-VN"/>
        </w:rPr>
        <w:object w:dxaOrig="240" w:dyaOrig="270">
          <v:shape id="_x0000_i1261" type="#_x0000_t75" style="width:12pt;height:13.5pt" o:ole="">
            <v:imagedata r:id="rId188" o:title=""/>
            <o:lock v:ext="edit" aspectratio="f"/>
          </v:shape>
          <o:OLEObject Type="Embed" ProgID="Equation.DSMT4" ShapeID="_x0000_i1261" DrawAspect="Content" ObjectID="_1690836025" r:id="rId434"/>
        </w:object>
      </w:r>
      <w:r w:rsidRPr="00F85AE1">
        <w:rPr>
          <w:rStyle w:val="Bodytext20"/>
          <w:color w:val="000000"/>
          <w:position w:val="-4"/>
          <w:sz w:val="28"/>
          <w:szCs w:val="28"/>
          <w:lang w:eastAsia="vi-VN"/>
        </w:rPr>
        <w:t xml:space="preserve"> </w:t>
      </w:r>
      <w:r w:rsidRPr="00F85AE1">
        <w:rPr>
          <w:rStyle w:val="Bodytext20"/>
          <w:color w:val="000000"/>
          <w:sz w:val="28"/>
          <w:szCs w:val="28"/>
          <w:lang w:eastAsia="vi-VN"/>
        </w:rPr>
        <w:t xml:space="preserve">không là tập con của </w:t>
      </w:r>
      <w:r w:rsidRPr="00F85AE1">
        <w:rPr>
          <w:rStyle w:val="Bodytext20"/>
          <w:rFonts w:ascii="Times New Roman" w:hAnsi="Times New Roman"/>
          <w:color w:val="000000"/>
          <w:position w:val="-6"/>
          <w:sz w:val="28"/>
          <w:szCs w:val="28"/>
          <w:shd w:val="clear" w:color="auto" w:fill="FFFFFF"/>
          <w:lang w:eastAsia="vi-VN"/>
        </w:rPr>
        <w:object w:dxaOrig="285" w:dyaOrig="285">
          <v:shape id="_x0000_i1262" type="#_x0000_t75" style="width:14.25pt;height:14.25pt" o:ole="">
            <v:imagedata r:id="rId435" o:title=""/>
            <o:lock v:ext="edit" aspectratio="f"/>
          </v:shape>
          <o:OLEObject Type="Embed" ProgID="Equation.DSMT4" ShapeID="_x0000_i1262" DrawAspect="Content" ObjectID="_1690836026" r:id="rId436"/>
        </w:object>
      </w:r>
    </w:p>
    <w:p w:rsidR="00A7105B" w:rsidRPr="00F85AE1" w:rsidRDefault="00A7105B" w:rsidP="00C91572">
      <w:pPr>
        <w:numPr>
          <w:ilvl w:val="0"/>
          <w:numId w:val="32"/>
        </w:numPr>
        <w:spacing w:line="276" w:lineRule="auto"/>
        <w:ind w:left="0" w:firstLine="0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color w:val="000000"/>
          <w:sz w:val="28"/>
          <w:szCs w:val="28"/>
          <w:lang w:eastAsia="vi-VN"/>
        </w:rPr>
        <w:t>Vẽ sơ đồ:</w:t>
      </w:r>
    </w:p>
    <w:p w:rsidR="00A7105B" w:rsidRPr="00F85AE1" w:rsidRDefault="00A7105B" w:rsidP="00F85AE1">
      <w:pPr>
        <w:spacing w:line="276" w:lineRule="auto"/>
        <w:jc w:val="center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Fonts w:ascii="Palatino Linotype" w:eastAsia="Palatino Linotype" w:hAnsi="Palatino Linotype"/>
          <w:noProof/>
          <w:color w:val="000000"/>
          <w:shd w:val="clear" w:color="auto" w:fill="FFFFFF"/>
        </w:rPr>
        <w:drawing>
          <wp:inline distT="0" distB="0" distL="0" distR="0" wp14:anchorId="2DA4AB2A" wp14:editId="21473317">
            <wp:extent cx="1913890" cy="1669415"/>
            <wp:effectExtent l="0" t="0" r="0" b="6985"/>
            <wp:docPr id="4" name="Picture 4" descr="Description: 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Description: a4"/>
                    <pic:cNvPicPr>
                      <a:picLocks noChangeAspect="1" noChangeArrowheads="1"/>
                    </pic:cNvPicPr>
                  </pic:nvPicPr>
                  <pic:blipFill>
                    <a:blip r:embed="rId4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890" cy="166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05B" w:rsidRPr="00F85AE1" w:rsidRDefault="00A7105B" w:rsidP="00F85AE1">
      <w:p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</w:p>
    <w:p w:rsidR="00A7105B" w:rsidRPr="00F85AE1" w:rsidRDefault="00A7105B" w:rsidP="00F85AE1">
      <w:pPr>
        <w:spacing w:line="276" w:lineRule="auto"/>
        <w:rPr>
          <w:rStyle w:val="Bodytext20"/>
          <w:b/>
          <w:bCs/>
          <w:color w:val="000000"/>
          <w:sz w:val="28"/>
          <w:szCs w:val="28"/>
          <w:lang w:eastAsia="vi-VN"/>
        </w:rPr>
      </w:pPr>
      <w:r w:rsidRPr="00F85AE1">
        <w:rPr>
          <w:rStyle w:val="Bodytext20"/>
          <w:b/>
          <w:bCs/>
          <w:color w:val="000000"/>
          <w:sz w:val="28"/>
          <w:szCs w:val="28"/>
          <w:lang w:eastAsia="vi-VN"/>
        </w:rPr>
        <w:t xml:space="preserve">Bài 6: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0"/>
        <w:gridCol w:w="3090"/>
        <w:gridCol w:w="2841"/>
      </w:tblGrid>
      <w:tr w:rsidR="00A7105B" w:rsidRPr="00F85AE1" w:rsidTr="00A7105B">
        <w:trPr>
          <w:trHeight w:val="641"/>
        </w:trPr>
        <w:tc>
          <w:tcPr>
            <w:tcW w:w="2840" w:type="dxa"/>
            <w:hideMark/>
          </w:tcPr>
          <w:p w:rsidR="00A7105B" w:rsidRPr="00F85AE1" w:rsidRDefault="00A7105B" w:rsidP="00C91572">
            <w:pPr>
              <w:numPr>
                <w:ilvl w:val="0"/>
                <w:numId w:val="33"/>
              </w:numPr>
              <w:spacing w:line="276" w:lineRule="auto"/>
              <w:rPr>
                <w:rStyle w:val="Bodytext20"/>
                <w:color w:val="000000"/>
                <w:sz w:val="28"/>
                <w:szCs w:val="28"/>
                <w:lang w:eastAsia="vi-VN"/>
              </w:rPr>
            </w:pPr>
            <w:r w:rsidRPr="00F85AE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437FC21C" wp14:editId="17469453">
                      <wp:simplePos x="0" y="0"/>
                      <wp:positionH relativeFrom="column">
                        <wp:posOffset>447040</wp:posOffset>
                      </wp:positionH>
                      <wp:positionV relativeFrom="paragraph">
                        <wp:posOffset>11430</wp:posOffset>
                      </wp:positionV>
                      <wp:extent cx="245745" cy="226695"/>
                      <wp:effectExtent l="0" t="0" r="20955" b="20955"/>
                      <wp:wrapNone/>
                      <wp:docPr id="61" name="Text Box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5745" cy="2266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:rsidR="00A7105B" w:rsidRDefault="00A7105B" w:rsidP="00A7105B">
                                  <w:r>
                                    <w:rPr>
                                      <w:rStyle w:val="Bodytext20"/>
                                      <w:rFonts w:ascii="Times New Roman" w:hAnsi="Times New Roman" w:cstheme="minorBidi"/>
                                      <w:color w:val="000000"/>
                                      <w:position w:val="-4"/>
                                      <w:sz w:val="28"/>
                                      <w:szCs w:val="28"/>
                                      <w:shd w:val="clear" w:color="auto" w:fill="FFFFFF"/>
                                      <w:lang w:eastAsia="vi-VN"/>
                                    </w:rPr>
                                    <w:object w:dxaOrig="195" w:dyaOrig="195">
                                      <v:shape id="_x0000_i1324" type="#_x0000_t75" style="width:9.75pt;height:9.75pt" o:ole="">
                                        <v:imagedata r:id="rId405" o:title=""/>
                                        <o:lock v:ext="edit" aspectratio="f"/>
                                      </v:shape>
                                      <o:OLEObject Type="Embed" ProgID="Equation.DSMT4" ShapeID="_x0000_i1324" DrawAspect="Content" ObjectID="_1690836088" r:id="rId438"/>
                                    </w:objec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1" o:spid="_x0000_s1052" type="#_x0000_t202" style="position:absolute;left:0;text-align:left;margin-left:35.2pt;margin-top:.9pt;width:19.35pt;height:17.8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">
                      <v:textbox>
                        <w:txbxContent>
                          <w:p w:rsidR="00A7105B" w:rsidRDefault="00A7105B" w:rsidP="00A7105B">
                            <w:r>
                              <w:rPr>
                                <w:rStyle w:val="Bodytext20"/>
                                <w:rFonts w:ascii="Times New Roman" w:hAnsi="Times New Roman" w:cstheme="minorBidi"/>
                                <w:color w:val="000000"/>
                                <w:position w:val="-4"/>
                                <w:sz w:val="28"/>
                                <w:szCs w:val="28"/>
                                <w:shd w:val="clear" w:color="auto" w:fill="FFFFFF"/>
                                <w:lang w:eastAsia="vi-VN"/>
                              </w:rPr>
                              <w:object w:dxaOrig="195" w:dyaOrig="195">
                                <v:shape id="_x0000_i1324" type="#_x0000_t75" style="width:9.75pt;height:9.75pt" o:ole="">
                                  <v:imagedata r:id="rId405" o:title=""/>
                                  <o:lock v:ext="edit" aspectratio="f"/>
                                </v:shape>
                                <o:OLEObject Type="Embed" ProgID="Equation.DSMT4" ShapeID="_x0000_i1324" DrawAspect="Content" ObjectID="_1690836088" r:id="rId439"/>
                              </w:objec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85AE1">
              <w:rPr>
                <w:rStyle w:val="Bodytext20"/>
                <w:color w:val="000000"/>
                <w:sz w:val="28"/>
                <w:szCs w:val="28"/>
                <w:lang w:eastAsia="vi-VN"/>
              </w:rPr>
              <w:t xml:space="preserve">3         </w:t>
            </w:r>
            <w:r w:rsidRPr="00F85AE1">
              <w:rPr>
                <w:rStyle w:val="Bodytext20"/>
                <w:rFonts w:ascii="Times New Roman" w:hAnsi="Times New Roman"/>
                <w:color w:val="000000"/>
                <w:position w:val="-4"/>
                <w:sz w:val="28"/>
                <w:szCs w:val="28"/>
                <w:shd w:val="clear" w:color="auto" w:fill="FFFFFF"/>
                <w:lang w:eastAsia="vi-VN"/>
              </w:rPr>
              <w:object w:dxaOrig="240" w:dyaOrig="270">
                <v:shape id="_x0000_i1263" type="#_x0000_t75" style="width:12pt;height:13.5pt" o:ole="">
                  <v:imagedata r:id="rId194" o:title=""/>
                  <o:lock v:ext="edit" aspectratio="f"/>
                </v:shape>
                <o:OLEObject Type="Embed" ProgID="Equation.DSMT4" ShapeID="_x0000_i1263" DrawAspect="Content" ObjectID="_1690836027" r:id="rId440"/>
              </w:object>
            </w:r>
          </w:p>
        </w:tc>
        <w:tc>
          <w:tcPr>
            <w:tcW w:w="2841" w:type="dxa"/>
            <w:hideMark/>
          </w:tcPr>
          <w:p w:rsidR="00A7105B" w:rsidRPr="00F85AE1" w:rsidRDefault="00A7105B" w:rsidP="00C91572">
            <w:pPr>
              <w:numPr>
                <w:ilvl w:val="0"/>
                <w:numId w:val="33"/>
              </w:numPr>
              <w:spacing w:line="276" w:lineRule="auto"/>
              <w:rPr>
                <w:rStyle w:val="Bodytext20"/>
                <w:color w:val="000000"/>
                <w:sz w:val="28"/>
                <w:szCs w:val="28"/>
                <w:lang w:eastAsia="vi-VN"/>
              </w:rPr>
            </w:pPr>
            <w:r w:rsidRPr="00F85AE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09B4FA10" wp14:editId="7EE9FD58">
                      <wp:simplePos x="0" y="0"/>
                      <wp:positionH relativeFrom="column">
                        <wp:posOffset>417830</wp:posOffset>
                      </wp:positionH>
                      <wp:positionV relativeFrom="paragraph">
                        <wp:posOffset>20955</wp:posOffset>
                      </wp:positionV>
                      <wp:extent cx="264795" cy="246380"/>
                      <wp:effectExtent l="0" t="0" r="20955" b="20320"/>
                      <wp:wrapNone/>
                      <wp:docPr id="60" name="Text Box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4795" cy="2463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:rsidR="00A7105B" w:rsidRDefault="00A7105B" w:rsidP="00A7105B">
                                  <w:r>
                                    <w:rPr>
                                      <w:rStyle w:val="Bodytext20"/>
                                      <w:rFonts w:ascii="Times New Roman" w:hAnsi="Times New Roman" w:cstheme="minorBidi"/>
                                      <w:color w:val="000000"/>
                                      <w:position w:val="-6"/>
                                      <w:sz w:val="28"/>
                                      <w:szCs w:val="28"/>
                                      <w:shd w:val="clear" w:color="auto" w:fill="FFFFFF"/>
                                      <w:lang w:eastAsia="vi-VN"/>
                                    </w:rPr>
                                    <w:object w:dxaOrig="195" w:dyaOrig="240">
                                      <v:shape id="_x0000_i1325" type="#_x0000_t75" style="width:9.75pt;height:12pt" o:ole="">
                                        <v:imagedata r:id="rId441" o:title=""/>
                                        <o:lock v:ext="edit" aspectratio="f"/>
                                      </v:shape>
                                      <o:OLEObject Type="Embed" ProgID="Equation.DSMT4" ShapeID="_x0000_i1325" DrawAspect="Content" ObjectID="_1690836089" r:id="rId442"/>
                                    </w:object>
                                  </w:r>
                                </w:p>
                                <w:p w:rsidR="00A7105B" w:rsidRDefault="00A7105B" w:rsidP="00A7105B"/>
                              </w:txbxContent>
                            </wps:txbx>
                            <wps:bodyPr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0" o:spid="_x0000_s1053" type="#_x0000_t202" style="position:absolute;left:0;text-align:left;margin-left:32.9pt;margin-top:1.65pt;width:20.85pt;height:19.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">
                      <v:textbox>
                        <w:txbxContent>
                          <w:p w:rsidR="00A7105B" w:rsidRDefault="00A7105B" w:rsidP="00A7105B">
                            <w:r>
                              <w:rPr>
                                <w:rStyle w:val="Bodytext20"/>
                                <w:rFonts w:ascii="Times New Roman" w:hAnsi="Times New Roman" w:cstheme="minorBidi"/>
                                <w:color w:val="000000"/>
                                <w:position w:val="-6"/>
                                <w:sz w:val="28"/>
                                <w:szCs w:val="28"/>
                                <w:shd w:val="clear" w:color="auto" w:fill="FFFFFF"/>
                                <w:lang w:eastAsia="vi-VN"/>
                              </w:rPr>
                              <w:object w:dxaOrig="195" w:dyaOrig="240">
                                <v:shape id="_x0000_i1325" type="#_x0000_t75" style="width:9.75pt;height:12pt" o:ole="">
                                  <v:imagedata r:id="rId441" o:title=""/>
                                  <o:lock v:ext="edit" aspectratio="f"/>
                                </v:shape>
                                <o:OLEObject Type="Embed" ProgID="Equation.DSMT4" ShapeID="_x0000_i1325" DrawAspect="Content" ObjectID="_1690836089" r:id="rId443"/>
                              </w:object>
                            </w:r>
                          </w:p>
                          <w:p w:rsidR="00A7105B" w:rsidRDefault="00A7105B" w:rsidP="00A7105B"/>
                        </w:txbxContent>
                      </v:textbox>
                    </v:shape>
                  </w:pict>
                </mc:Fallback>
              </mc:AlternateContent>
            </w:r>
            <w:r w:rsidRPr="00F85AE1">
              <w:rPr>
                <w:rStyle w:val="Bodytext20"/>
                <w:color w:val="000000"/>
                <w:sz w:val="28"/>
                <w:szCs w:val="28"/>
                <w:lang w:eastAsia="vi-VN"/>
              </w:rPr>
              <w:t xml:space="preserve">5         </w:t>
            </w:r>
            <w:r w:rsidRPr="00F85AE1">
              <w:rPr>
                <w:rStyle w:val="Bodytext20"/>
                <w:rFonts w:ascii="Times New Roman" w:hAnsi="Times New Roman"/>
                <w:color w:val="000000"/>
                <w:position w:val="-4"/>
                <w:sz w:val="28"/>
                <w:szCs w:val="28"/>
                <w:shd w:val="clear" w:color="auto" w:fill="FFFFFF"/>
                <w:lang w:eastAsia="vi-VN"/>
              </w:rPr>
              <w:object w:dxaOrig="240" w:dyaOrig="270">
                <v:shape id="_x0000_i1264" type="#_x0000_t75" style="width:12pt;height:13.5pt" o:ole="">
                  <v:imagedata r:id="rId196" o:title=""/>
                  <o:lock v:ext="edit" aspectratio="f"/>
                </v:shape>
                <o:OLEObject Type="Embed" ProgID="Equation.DSMT4" ShapeID="_x0000_i1264" DrawAspect="Content" ObjectID="_1690836028" r:id="rId444"/>
              </w:object>
            </w:r>
          </w:p>
        </w:tc>
        <w:tc>
          <w:tcPr>
            <w:tcW w:w="2841" w:type="dxa"/>
            <w:hideMark/>
          </w:tcPr>
          <w:p w:rsidR="00A7105B" w:rsidRPr="00F85AE1" w:rsidRDefault="00A7105B" w:rsidP="00C91572">
            <w:pPr>
              <w:numPr>
                <w:ilvl w:val="0"/>
                <w:numId w:val="33"/>
              </w:numPr>
              <w:spacing w:line="276" w:lineRule="auto"/>
              <w:rPr>
                <w:rStyle w:val="Bodytext20"/>
                <w:color w:val="000000"/>
                <w:sz w:val="28"/>
                <w:szCs w:val="28"/>
                <w:lang w:eastAsia="vi-VN"/>
              </w:rPr>
            </w:pPr>
            <w:r w:rsidRPr="00F85AE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71A90862" wp14:editId="7CB39BB2">
                      <wp:simplePos x="0" y="0"/>
                      <wp:positionH relativeFrom="column">
                        <wp:posOffset>465455</wp:posOffset>
                      </wp:positionH>
                      <wp:positionV relativeFrom="paragraph">
                        <wp:posOffset>40005</wp:posOffset>
                      </wp:positionV>
                      <wp:extent cx="255905" cy="236855"/>
                      <wp:effectExtent l="0" t="0" r="10795" b="10795"/>
                      <wp:wrapNone/>
                      <wp:docPr id="59" name="Text Box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5905" cy="236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:rsidR="00A7105B" w:rsidRDefault="00A7105B" w:rsidP="00A7105B">
                                  <w:r>
                                    <w:rPr>
                                      <w:rStyle w:val="Bodytext20"/>
                                      <w:rFonts w:ascii="Times New Roman" w:hAnsi="Times New Roman" w:cstheme="minorBidi"/>
                                      <w:color w:val="000000"/>
                                      <w:position w:val="-4"/>
                                      <w:sz w:val="28"/>
                                      <w:szCs w:val="28"/>
                                      <w:shd w:val="clear" w:color="auto" w:fill="FFFFFF"/>
                                      <w:lang w:eastAsia="vi-VN"/>
                                    </w:rPr>
                                    <w:object w:dxaOrig="240" w:dyaOrig="195">
                                      <v:shape id="_x0000_i1326" type="#_x0000_t75" style="width:12pt;height:9.75pt" o:ole="">
                                        <v:imagedata r:id="rId445" o:title=""/>
                                        <o:lock v:ext="edit" aspectratio="f"/>
                                      </v:shape>
                                      <o:OLEObject Type="Embed" ProgID="Equation.DSMT4" ShapeID="_x0000_i1326" DrawAspect="Content" ObjectID="_1690836090" r:id="rId446"/>
                                    </w:objec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9" o:spid="_x0000_s1054" type="#_x0000_t202" style="position:absolute;left:0;text-align:left;margin-left:36.65pt;margin-top:3.15pt;width:20.15pt;height:18.6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">
                      <v:textbox>
                        <w:txbxContent>
                          <w:p w:rsidR="00A7105B" w:rsidRDefault="00A7105B" w:rsidP="00A7105B">
                            <w:r>
                              <w:rPr>
                                <w:rStyle w:val="Bodytext20"/>
                                <w:rFonts w:ascii="Times New Roman" w:hAnsi="Times New Roman" w:cstheme="minorBidi"/>
                                <w:color w:val="000000"/>
                                <w:position w:val="-4"/>
                                <w:sz w:val="28"/>
                                <w:szCs w:val="28"/>
                                <w:shd w:val="clear" w:color="auto" w:fill="FFFFFF"/>
                                <w:lang w:eastAsia="vi-VN"/>
                              </w:rPr>
                              <w:object w:dxaOrig="240" w:dyaOrig="195">
                                <v:shape id="_x0000_i1326" type="#_x0000_t75" style="width:12pt;height:9.75pt" o:ole="">
                                  <v:imagedata r:id="rId445" o:title=""/>
                                  <o:lock v:ext="edit" aspectratio="f"/>
                                </v:shape>
                                <o:OLEObject Type="Embed" ProgID="Equation.DSMT4" ShapeID="_x0000_i1326" DrawAspect="Content" ObjectID="_1690836090" r:id="rId447"/>
                              </w:objec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85AE1">
              <w:rPr>
                <w:rStyle w:val="Bodytext20"/>
                <w:rFonts w:ascii="Times New Roman" w:hAnsi="Times New Roman"/>
                <w:color w:val="000000"/>
                <w:position w:val="-6"/>
                <w:sz w:val="28"/>
                <w:szCs w:val="28"/>
                <w:shd w:val="clear" w:color="auto" w:fill="FFFFFF"/>
                <w:lang w:eastAsia="vi-VN"/>
              </w:rPr>
              <w:object w:dxaOrig="270" w:dyaOrig="285">
                <v:shape id="_x0000_i1265" type="#_x0000_t75" style="width:13.5pt;height:14.25pt" o:ole="">
                  <v:imagedata r:id="rId198" o:title=""/>
                  <o:lock v:ext="edit" aspectratio="f"/>
                </v:shape>
                <o:OLEObject Type="Embed" ProgID="Equation.DSMT4" ShapeID="_x0000_i1265" DrawAspect="Content" ObjectID="_1690836029" r:id="rId448"/>
              </w:object>
            </w:r>
            <w:r w:rsidRPr="00F85AE1">
              <w:rPr>
                <w:rStyle w:val="Bodytext20"/>
                <w:color w:val="000000"/>
                <w:position w:val="-6"/>
                <w:sz w:val="28"/>
                <w:szCs w:val="28"/>
                <w:lang w:eastAsia="vi-VN"/>
              </w:rPr>
              <w:t xml:space="preserve">    </w:t>
            </w:r>
            <w:r w:rsidRPr="00F85AE1">
              <w:rPr>
                <w:rStyle w:val="Bodytext20"/>
                <w:color w:val="000000"/>
                <w:sz w:val="28"/>
                <w:szCs w:val="28"/>
                <w:lang w:eastAsia="vi-VN"/>
              </w:rPr>
              <w:t xml:space="preserve">    </w:t>
            </w:r>
            <w:r w:rsidRPr="00F85AE1">
              <w:rPr>
                <w:rStyle w:val="Bodytext20"/>
                <w:rFonts w:ascii="Times New Roman" w:hAnsi="Times New Roman"/>
                <w:color w:val="000000"/>
                <w:position w:val="-4"/>
                <w:sz w:val="28"/>
                <w:szCs w:val="28"/>
                <w:shd w:val="clear" w:color="auto" w:fill="FFFFFF"/>
                <w:lang w:eastAsia="vi-VN"/>
              </w:rPr>
              <w:object w:dxaOrig="240" w:dyaOrig="270">
                <v:shape id="_x0000_i1266" type="#_x0000_t75" style="width:12pt;height:13.5pt" o:ole="">
                  <v:imagedata r:id="rId200" o:title=""/>
                  <o:lock v:ext="edit" aspectratio="f"/>
                </v:shape>
                <o:OLEObject Type="Embed" ProgID="Equation.DSMT4" ShapeID="_x0000_i1266" DrawAspect="Content" ObjectID="_1690836030" r:id="rId449"/>
              </w:object>
            </w:r>
          </w:p>
        </w:tc>
      </w:tr>
      <w:tr w:rsidR="00A7105B" w:rsidRPr="00F85AE1" w:rsidTr="00A7105B">
        <w:trPr>
          <w:trHeight w:val="571"/>
        </w:trPr>
        <w:tc>
          <w:tcPr>
            <w:tcW w:w="2840" w:type="dxa"/>
            <w:hideMark/>
          </w:tcPr>
          <w:p w:rsidR="00A7105B" w:rsidRPr="00F85AE1" w:rsidRDefault="00A7105B" w:rsidP="00C91572">
            <w:pPr>
              <w:numPr>
                <w:ilvl w:val="0"/>
                <w:numId w:val="33"/>
              </w:numPr>
              <w:spacing w:line="276" w:lineRule="auto"/>
              <w:rPr>
                <w:rStyle w:val="Bodytext20"/>
                <w:color w:val="000000"/>
                <w:sz w:val="28"/>
                <w:szCs w:val="28"/>
                <w:lang w:eastAsia="vi-VN"/>
              </w:rPr>
            </w:pPr>
            <w:r w:rsidRPr="00F85AE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116904DC" wp14:editId="04EC35E1">
                      <wp:simplePos x="0" y="0"/>
                      <wp:positionH relativeFrom="column">
                        <wp:posOffset>665480</wp:posOffset>
                      </wp:positionH>
                      <wp:positionV relativeFrom="paragraph">
                        <wp:posOffset>30480</wp:posOffset>
                      </wp:positionV>
                      <wp:extent cx="264795" cy="236855"/>
                      <wp:effectExtent l="0" t="0" r="20955" b="10795"/>
                      <wp:wrapNone/>
                      <wp:docPr id="58" name="Text Box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4795" cy="236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:rsidR="00A7105B" w:rsidRDefault="00A7105B" w:rsidP="00A7105B">
                                  <w:r>
                                    <w:rPr>
                                      <w:rStyle w:val="Bodytext20"/>
                                      <w:rFonts w:ascii="Times New Roman" w:hAnsi="Times New Roman" w:cstheme="minorBidi"/>
                                      <w:color w:val="000000"/>
                                      <w:position w:val="-4"/>
                                      <w:sz w:val="28"/>
                                      <w:szCs w:val="28"/>
                                      <w:shd w:val="clear" w:color="auto" w:fill="FFFFFF"/>
                                      <w:lang w:eastAsia="vi-VN"/>
                                    </w:rPr>
                                    <w:object w:dxaOrig="195" w:dyaOrig="195">
                                      <v:shape id="_x0000_i1327" type="#_x0000_t75" style="width:9.75pt;height:9.75pt" o:ole="">
                                        <v:imagedata r:id="rId405" o:title=""/>
                                        <o:lock v:ext="edit" aspectratio="f"/>
                                      </v:shape>
                                      <o:OLEObject Type="Embed" ProgID="Equation.DSMT4" ShapeID="_x0000_i1327" DrawAspect="Content" ObjectID="_1690836091" r:id="rId450"/>
                                    </w:objec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8" o:spid="_x0000_s1055" type="#_x0000_t202" style="position:absolute;left:0;text-align:left;margin-left:52.4pt;margin-top:2.4pt;width:20.85pt;height:18.6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">
                      <v:textbox>
                        <w:txbxContent>
                          <w:p w:rsidR="00A7105B" w:rsidRDefault="00A7105B" w:rsidP="00A7105B">
                            <w:r>
                              <w:rPr>
                                <w:rStyle w:val="Bodytext20"/>
                                <w:rFonts w:ascii="Times New Roman" w:hAnsi="Times New Roman" w:cstheme="minorBidi"/>
                                <w:color w:val="000000"/>
                                <w:position w:val="-4"/>
                                <w:sz w:val="28"/>
                                <w:szCs w:val="28"/>
                                <w:shd w:val="clear" w:color="auto" w:fill="FFFFFF"/>
                                <w:lang w:eastAsia="vi-VN"/>
                              </w:rPr>
                              <w:object w:dxaOrig="195" w:dyaOrig="195">
                                <v:shape id="_x0000_i1327" type="#_x0000_t75" style="width:9.75pt;height:9.75pt" o:ole="">
                                  <v:imagedata r:id="rId405" o:title=""/>
                                  <o:lock v:ext="edit" aspectratio="f"/>
                                </v:shape>
                                <o:OLEObject Type="Embed" ProgID="Equation.DSMT4" ShapeID="_x0000_i1327" DrawAspect="Content" ObjectID="_1690836091" r:id="rId451"/>
                              </w:objec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85AE1">
              <w:rPr>
                <w:rStyle w:val="Bodytext20"/>
                <w:rFonts w:ascii="Times New Roman" w:hAnsi="Times New Roman"/>
                <w:color w:val="000000"/>
                <w:position w:val="-14"/>
                <w:sz w:val="28"/>
                <w:szCs w:val="28"/>
                <w:shd w:val="clear" w:color="auto" w:fill="FFFFFF"/>
                <w:lang w:eastAsia="vi-VN"/>
              </w:rPr>
              <w:object w:dxaOrig="540" w:dyaOrig="405">
                <v:shape id="_x0000_i1267" type="#_x0000_t75" style="width:27pt;height:20.25pt" o:ole="">
                  <v:imagedata r:id="rId452" o:title=""/>
                  <o:lock v:ext="edit" aspectratio="f"/>
                </v:shape>
                <o:OLEObject Type="Embed" ProgID="Equation.DSMT4" ShapeID="_x0000_i1267" DrawAspect="Content" ObjectID="_1690836031" r:id="rId453"/>
              </w:object>
            </w:r>
            <w:r w:rsidRPr="00F85AE1">
              <w:rPr>
                <w:rStyle w:val="Bodytext20"/>
                <w:color w:val="000000"/>
                <w:position w:val="-14"/>
                <w:sz w:val="28"/>
                <w:szCs w:val="28"/>
                <w:lang w:eastAsia="vi-VN"/>
              </w:rPr>
              <w:t xml:space="preserve">     </w:t>
            </w:r>
            <w:r w:rsidRPr="00F85AE1">
              <w:rPr>
                <w:rStyle w:val="Bodytext20"/>
                <w:color w:val="000000"/>
                <w:sz w:val="28"/>
                <w:szCs w:val="28"/>
                <w:lang w:eastAsia="vi-VN"/>
              </w:rPr>
              <w:t xml:space="preserve">   </w:t>
            </w:r>
            <w:r w:rsidRPr="00F85AE1">
              <w:rPr>
                <w:rStyle w:val="Bodytext20"/>
                <w:rFonts w:ascii="Times New Roman" w:hAnsi="Times New Roman"/>
                <w:color w:val="000000"/>
                <w:position w:val="-4"/>
                <w:sz w:val="28"/>
                <w:szCs w:val="28"/>
                <w:shd w:val="clear" w:color="auto" w:fill="FFFFFF"/>
                <w:lang w:eastAsia="vi-VN"/>
              </w:rPr>
              <w:object w:dxaOrig="240" w:dyaOrig="270">
                <v:shape id="_x0000_i1268" type="#_x0000_t75" style="width:12pt;height:13.5pt" o:ole="">
                  <v:imagedata r:id="rId204" o:title=""/>
                  <o:lock v:ext="edit" aspectratio="f"/>
                </v:shape>
                <o:OLEObject Type="Embed" ProgID="Equation.DSMT4" ShapeID="_x0000_i1268" DrawAspect="Content" ObjectID="_1690836032" r:id="rId454"/>
              </w:object>
            </w:r>
          </w:p>
        </w:tc>
        <w:tc>
          <w:tcPr>
            <w:tcW w:w="2841" w:type="dxa"/>
            <w:hideMark/>
          </w:tcPr>
          <w:p w:rsidR="00A7105B" w:rsidRPr="00F85AE1" w:rsidRDefault="00A7105B" w:rsidP="00C91572">
            <w:pPr>
              <w:numPr>
                <w:ilvl w:val="0"/>
                <w:numId w:val="33"/>
              </w:numPr>
              <w:spacing w:line="276" w:lineRule="auto"/>
              <w:rPr>
                <w:rStyle w:val="Bodytext20"/>
                <w:color w:val="000000"/>
                <w:sz w:val="28"/>
                <w:szCs w:val="28"/>
                <w:lang w:eastAsia="vi-VN"/>
              </w:rPr>
            </w:pPr>
            <w:r w:rsidRPr="00F85AE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74DBB6ED" wp14:editId="2C059929">
                      <wp:simplePos x="0" y="0"/>
                      <wp:positionH relativeFrom="column">
                        <wp:posOffset>551180</wp:posOffset>
                      </wp:positionH>
                      <wp:positionV relativeFrom="paragraph">
                        <wp:posOffset>30480</wp:posOffset>
                      </wp:positionV>
                      <wp:extent cx="264795" cy="245745"/>
                      <wp:effectExtent l="0" t="0" r="20955" b="20955"/>
                      <wp:wrapNone/>
                      <wp:docPr id="57" name="Text Box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4795" cy="2457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:rsidR="00A7105B" w:rsidRDefault="00A7105B" w:rsidP="00A7105B">
                                  <w:r>
                                    <w:rPr>
                                      <w:rStyle w:val="Bodytext20"/>
                                      <w:rFonts w:ascii="Times New Roman" w:hAnsi="Times New Roman" w:cstheme="minorBidi"/>
                                      <w:color w:val="000000"/>
                                      <w:position w:val="-4"/>
                                      <w:sz w:val="28"/>
                                      <w:szCs w:val="28"/>
                                      <w:shd w:val="clear" w:color="auto" w:fill="FFFFFF"/>
                                      <w:lang w:eastAsia="vi-VN"/>
                                    </w:rPr>
                                    <w:object w:dxaOrig="195" w:dyaOrig="195">
                                      <v:shape id="_x0000_i1328" type="#_x0000_t75" style="width:9.75pt;height:9.75pt" o:ole="">
                                        <v:imagedata r:id="rId405" o:title=""/>
                                        <o:lock v:ext="edit" aspectratio="f"/>
                                      </v:shape>
                                      <o:OLEObject Type="Embed" ProgID="Equation.DSMT4" ShapeID="_x0000_i1328" DrawAspect="Content" ObjectID="_1690836092" r:id="rId455"/>
                                    </w:objec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7" o:spid="_x0000_s1056" type="#_x0000_t202" style="position:absolute;left:0;text-align:left;margin-left:43.4pt;margin-top:2.4pt;width:20.85pt;height:19.3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">
                      <v:textbox>
                        <w:txbxContent>
                          <w:p w:rsidR="00A7105B" w:rsidRDefault="00A7105B" w:rsidP="00A7105B">
                            <w:r>
                              <w:rPr>
                                <w:rStyle w:val="Bodytext20"/>
                                <w:rFonts w:ascii="Times New Roman" w:hAnsi="Times New Roman" w:cstheme="minorBidi"/>
                                <w:color w:val="000000"/>
                                <w:position w:val="-4"/>
                                <w:sz w:val="28"/>
                                <w:szCs w:val="28"/>
                                <w:shd w:val="clear" w:color="auto" w:fill="FFFFFF"/>
                                <w:lang w:eastAsia="vi-VN"/>
                              </w:rPr>
                              <w:object w:dxaOrig="195" w:dyaOrig="195">
                                <v:shape id="_x0000_i1328" type="#_x0000_t75" style="width:9.75pt;height:9.75pt" o:ole="">
                                  <v:imagedata r:id="rId405" o:title=""/>
                                  <o:lock v:ext="edit" aspectratio="f"/>
                                </v:shape>
                                <o:OLEObject Type="Embed" ProgID="Equation.DSMT4" ShapeID="_x0000_i1328" DrawAspect="Content" ObjectID="_1690836092" r:id="rId456"/>
                              </w:objec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85AE1">
              <w:rPr>
                <w:rStyle w:val="Bodytext20"/>
                <w:rFonts w:ascii="Times New Roman" w:hAnsi="Times New Roman"/>
                <w:color w:val="000000"/>
                <w:position w:val="-14"/>
                <w:sz w:val="28"/>
                <w:szCs w:val="28"/>
                <w:shd w:val="clear" w:color="auto" w:fill="FFFFFF"/>
                <w:lang w:eastAsia="vi-VN"/>
              </w:rPr>
              <w:object w:dxaOrig="390" w:dyaOrig="405">
                <v:shape id="_x0000_i1269" type="#_x0000_t75" style="width:19.5pt;height:20.25pt" o:ole="">
                  <v:imagedata r:id="rId374" o:title=""/>
                  <o:lock v:ext="edit" aspectratio="f"/>
                </v:shape>
                <o:OLEObject Type="Embed" ProgID="Equation.DSMT4" ShapeID="_x0000_i1269" DrawAspect="Content" ObjectID="_1690836033" r:id="rId457"/>
              </w:object>
            </w:r>
            <w:r w:rsidRPr="00F85AE1">
              <w:rPr>
                <w:rStyle w:val="Bodytext20"/>
                <w:color w:val="000000"/>
                <w:position w:val="-14"/>
                <w:sz w:val="28"/>
                <w:szCs w:val="28"/>
                <w:lang w:eastAsia="vi-VN"/>
              </w:rPr>
              <w:t xml:space="preserve">     </w:t>
            </w:r>
            <w:r w:rsidRPr="00F85AE1">
              <w:rPr>
                <w:rStyle w:val="Bodytext20"/>
                <w:color w:val="000000"/>
                <w:sz w:val="28"/>
                <w:szCs w:val="28"/>
                <w:lang w:eastAsia="vi-VN"/>
              </w:rPr>
              <w:t xml:space="preserve">   </w:t>
            </w:r>
            <w:r w:rsidRPr="00F85AE1">
              <w:rPr>
                <w:rStyle w:val="Bodytext20"/>
                <w:rFonts w:ascii="Times New Roman" w:hAnsi="Times New Roman"/>
                <w:color w:val="000000"/>
                <w:position w:val="-4"/>
                <w:sz w:val="28"/>
                <w:szCs w:val="28"/>
                <w:shd w:val="clear" w:color="auto" w:fill="FFFFFF"/>
                <w:lang w:eastAsia="vi-VN"/>
              </w:rPr>
              <w:object w:dxaOrig="240" w:dyaOrig="270">
                <v:shape id="_x0000_i1270" type="#_x0000_t75" style="width:12pt;height:13.5pt" o:ole="">
                  <v:imagedata r:id="rId200" o:title=""/>
                  <o:lock v:ext="edit" aspectratio="f"/>
                </v:shape>
                <o:OLEObject Type="Embed" ProgID="Equation.DSMT4" ShapeID="_x0000_i1270" DrawAspect="Content" ObjectID="_1690836034" r:id="rId458"/>
              </w:object>
            </w:r>
          </w:p>
        </w:tc>
        <w:tc>
          <w:tcPr>
            <w:tcW w:w="2841" w:type="dxa"/>
          </w:tcPr>
          <w:p w:rsidR="00A7105B" w:rsidRPr="00F85AE1" w:rsidRDefault="00A7105B" w:rsidP="00F85AE1">
            <w:pPr>
              <w:spacing w:line="276" w:lineRule="auto"/>
              <w:ind w:left="2120" w:hanging="440"/>
              <w:rPr>
                <w:rStyle w:val="Bodytext20"/>
                <w:color w:val="000000"/>
                <w:sz w:val="28"/>
                <w:szCs w:val="28"/>
                <w:lang w:eastAsia="vi-VN"/>
              </w:rPr>
            </w:pPr>
          </w:p>
        </w:tc>
      </w:tr>
      <w:tr w:rsidR="00A7105B" w:rsidRPr="00F85AE1" w:rsidTr="00A7105B">
        <w:trPr>
          <w:trHeight w:val="651"/>
        </w:trPr>
        <w:tc>
          <w:tcPr>
            <w:tcW w:w="2840" w:type="dxa"/>
            <w:hideMark/>
          </w:tcPr>
          <w:p w:rsidR="00A7105B" w:rsidRPr="00F85AE1" w:rsidRDefault="00A7105B" w:rsidP="00C91572">
            <w:pPr>
              <w:numPr>
                <w:ilvl w:val="0"/>
                <w:numId w:val="33"/>
              </w:numPr>
              <w:spacing w:line="276" w:lineRule="auto"/>
              <w:rPr>
                <w:rStyle w:val="Bodytext20"/>
                <w:color w:val="000000"/>
                <w:sz w:val="28"/>
                <w:szCs w:val="28"/>
                <w:lang w:eastAsia="vi-VN"/>
              </w:rPr>
            </w:pPr>
            <w:r w:rsidRPr="00F85AE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6DD1857F" wp14:editId="19FB3D8B">
                      <wp:simplePos x="0" y="0"/>
                      <wp:positionH relativeFrom="column">
                        <wp:posOffset>760730</wp:posOffset>
                      </wp:positionH>
                      <wp:positionV relativeFrom="paragraph">
                        <wp:posOffset>49530</wp:posOffset>
                      </wp:positionV>
                      <wp:extent cx="255905" cy="236855"/>
                      <wp:effectExtent l="0" t="0" r="10795" b="10795"/>
                      <wp:wrapNone/>
                      <wp:docPr id="56" name="Text Box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5905" cy="236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:rsidR="00A7105B" w:rsidRDefault="00A7105B" w:rsidP="00A7105B">
                                  <w:r>
                                    <w:rPr>
                                      <w:rStyle w:val="Bodytext20"/>
                                      <w:rFonts w:ascii="Times New Roman" w:hAnsi="Times New Roman" w:cstheme="minorBidi"/>
                                      <w:color w:val="000000"/>
                                      <w:position w:val="-4"/>
                                      <w:sz w:val="28"/>
                                      <w:szCs w:val="28"/>
                                      <w:shd w:val="clear" w:color="auto" w:fill="FFFFFF"/>
                                      <w:lang w:eastAsia="vi-VN"/>
                                    </w:rPr>
                                    <w:object w:dxaOrig="195" w:dyaOrig="195">
                                      <v:shape id="_x0000_i1329" type="#_x0000_t75" style="width:9.75pt;height:9.75pt" o:ole="">
                                        <v:imagedata r:id="rId405" o:title=""/>
                                        <o:lock v:ext="edit" aspectratio="f"/>
                                      </v:shape>
                                      <o:OLEObject Type="Embed" ProgID="Equation.DSMT4" ShapeID="_x0000_i1329" DrawAspect="Content" ObjectID="_1690836093" r:id="rId459"/>
                                    </w:objec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6" o:spid="_x0000_s1057" type="#_x0000_t202" style="position:absolute;left:0;text-align:left;margin-left:59.9pt;margin-top:3.9pt;width:20.15pt;height:18.6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">
                      <v:textbox>
                        <w:txbxContent>
                          <w:p w:rsidR="00A7105B" w:rsidRDefault="00A7105B" w:rsidP="00A7105B">
                            <w:r>
                              <w:rPr>
                                <w:rStyle w:val="Bodytext20"/>
                                <w:rFonts w:ascii="Times New Roman" w:hAnsi="Times New Roman" w:cstheme="minorBidi"/>
                                <w:color w:val="000000"/>
                                <w:position w:val="-4"/>
                                <w:sz w:val="28"/>
                                <w:szCs w:val="28"/>
                                <w:shd w:val="clear" w:color="auto" w:fill="FFFFFF"/>
                                <w:lang w:eastAsia="vi-VN"/>
                              </w:rPr>
                              <w:object w:dxaOrig="195" w:dyaOrig="195">
                                <v:shape id="_x0000_i1329" type="#_x0000_t75" style="width:9.75pt;height:9.75pt" o:ole="">
                                  <v:imagedata r:id="rId405" o:title=""/>
                                  <o:lock v:ext="edit" aspectratio="f"/>
                                </v:shape>
                                <o:OLEObject Type="Embed" ProgID="Equation.DSMT4" ShapeID="_x0000_i1329" DrawAspect="Content" ObjectID="_1690836093" r:id="rId460"/>
                              </w:objec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85AE1">
              <w:rPr>
                <w:rStyle w:val="Bodytext20"/>
                <w:rFonts w:ascii="Times New Roman" w:hAnsi="Times New Roman"/>
                <w:color w:val="000000"/>
                <w:position w:val="-14"/>
                <w:sz w:val="28"/>
                <w:szCs w:val="28"/>
                <w:shd w:val="clear" w:color="auto" w:fill="FFFFFF"/>
                <w:lang w:eastAsia="vi-VN"/>
              </w:rPr>
              <w:object w:dxaOrig="735" w:dyaOrig="405">
                <v:shape id="_x0000_i1271" type="#_x0000_t75" style="width:36.75pt;height:20.25pt" o:ole="">
                  <v:imagedata r:id="rId461" o:title=""/>
                  <o:lock v:ext="edit" aspectratio="f"/>
                </v:shape>
                <o:OLEObject Type="Embed" ProgID="Equation.DSMT4" ShapeID="_x0000_i1271" DrawAspect="Content" ObjectID="_1690836035" r:id="rId462"/>
              </w:object>
            </w:r>
            <w:r w:rsidRPr="00F85AE1">
              <w:rPr>
                <w:rStyle w:val="Bodytext20"/>
                <w:color w:val="000000"/>
                <w:sz w:val="28"/>
                <w:szCs w:val="28"/>
                <w:lang w:eastAsia="vi-VN"/>
              </w:rPr>
              <w:t xml:space="preserve">       </w:t>
            </w:r>
            <w:r w:rsidRPr="00F85AE1">
              <w:rPr>
                <w:rStyle w:val="Bodytext20"/>
                <w:rFonts w:ascii="Times New Roman" w:hAnsi="Times New Roman"/>
                <w:color w:val="000000"/>
                <w:position w:val="-4"/>
                <w:sz w:val="28"/>
                <w:szCs w:val="28"/>
                <w:shd w:val="clear" w:color="auto" w:fill="FFFFFF"/>
                <w:lang w:eastAsia="vi-VN"/>
              </w:rPr>
              <w:object w:dxaOrig="240" w:dyaOrig="270">
                <v:shape id="_x0000_i1272" type="#_x0000_t75" style="width:12pt;height:13.5pt" o:ole="">
                  <v:imagedata r:id="rId211" o:title=""/>
                  <o:lock v:ext="edit" aspectratio="f"/>
                </v:shape>
                <o:OLEObject Type="Embed" ProgID="Equation.DSMT4" ShapeID="_x0000_i1272" DrawAspect="Content" ObjectID="_1690836036" r:id="rId463"/>
              </w:object>
            </w:r>
          </w:p>
        </w:tc>
        <w:tc>
          <w:tcPr>
            <w:tcW w:w="2841" w:type="dxa"/>
            <w:hideMark/>
          </w:tcPr>
          <w:p w:rsidR="00A7105B" w:rsidRPr="00F85AE1" w:rsidRDefault="00A7105B" w:rsidP="00F85AE1">
            <w:pPr>
              <w:spacing w:line="276" w:lineRule="auto"/>
              <w:ind w:left="2240" w:hanging="560"/>
              <w:rPr>
                <w:rStyle w:val="Bodytext20"/>
                <w:color w:val="000000"/>
                <w:sz w:val="28"/>
                <w:szCs w:val="28"/>
                <w:lang w:eastAsia="vi-VN"/>
              </w:rPr>
            </w:pPr>
            <w:r w:rsidRPr="00F85AE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5674C042" wp14:editId="580077BF">
                      <wp:simplePos x="0" y="0"/>
                      <wp:positionH relativeFrom="column">
                        <wp:posOffset>798830</wp:posOffset>
                      </wp:positionH>
                      <wp:positionV relativeFrom="paragraph">
                        <wp:posOffset>30480</wp:posOffset>
                      </wp:positionV>
                      <wp:extent cx="255905" cy="245745"/>
                      <wp:effectExtent l="0" t="0" r="10795" b="20955"/>
                      <wp:wrapNone/>
                      <wp:docPr id="55" name="Text Box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5905" cy="2457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:rsidR="00A7105B" w:rsidRDefault="00A7105B" w:rsidP="00A7105B">
                                  <w:r>
                                    <w:rPr>
                                      <w:rStyle w:val="Bodytext20"/>
                                      <w:rFonts w:ascii="Times New Roman" w:hAnsi="Times New Roman" w:cstheme="minorBidi"/>
                                      <w:color w:val="000000"/>
                                      <w:position w:val="-6"/>
                                      <w:sz w:val="28"/>
                                      <w:szCs w:val="28"/>
                                      <w:shd w:val="clear" w:color="auto" w:fill="FFFFFF"/>
                                      <w:lang w:eastAsia="vi-VN"/>
                                    </w:rPr>
                                    <w:object w:dxaOrig="195" w:dyaOrig="240">
                                      <v:shape id="_x0000_i1330" type="#_x0000_t75" style="width:9.75pt;height:12pt" o:ole="">
                                        <v:imagedata r:id="rId441" o:title=""/>
                                        <o:lock v:ext="edit" aspectratio="f"/>
                                      </v:shape>
                                      <o:OLEObject Type="Embed" ProgID="Equation.DSMT4" ShapeID="_x0000_i1330" DrawAspect="Content" ObjectID="_1690836094" r:id="rId464"/>
                                    </w:objec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5" o:spid="_x0000_s1058" type="#_x0000_t202" style="position:absolute;left:0;text-align:left;margin-left:62.9pt;margin-top:2.4pt;width:20.15pt;height:19.3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">
                      <v:textbox>
                        <w:txbxContent>
                          <w:p w:rsidR="00A7105B" w:rsidRDefault="00A7105B" w:rsidP="00A7105B">
                            <w:r>
                              <w:rPr>
                                <w:rStyle w:val="Bodytext20"/>
                                <w:rFonts w:ascii="Times New Roman" w:hAnsi="Times New Roman" w:cstheme="minorBidi"/>
                                <w:color w:val="000000"/>
                                <w:position w:val="-6"/>
                                <w:sz w:val="28"/>
                                <w:szCs w:val="28"/>
                                <w:shd w:val="clear" w:color="auto" w:fill="FFFFFF"/>
                                <w:lang w:eastAsia="vi-VN"/>
                              </w:rPr>
                              <w:object w:dxaOrig="195" w:dyaOrig="240">
                                <v:shape id="_x0000_i1330" type="#_x0000_t75" style="width:9.75pt;height:12pt" o:ole="">
                                  <v:imagedata r:id="rId441" o:title=""/>
                                  <o:lock v:ext="edit" aspectratio="f"/>
                                </v:shape>
                                <o:OLEObject Type="Embed" ProgID="Equation.DSMT4" ShapeID="_x0000_i1330" DrawAspect="Content" ObjectID="_1690836094" r:id="rId465"/>
                              </w:objec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85AE1">
              <w:rPr>
                <w:rStyle w:val="Bodytext20"/>
                <w:color w:val="000000"/>
                <w:sz w:val="28"/>
                <w:szCs w:val="28"/>
                <w:lang w:eastAsia="vi-VN"/>
              </w:rPr>
              <w:t>g)</w:t>
            </w:r>
            <w:r w:rsidRPr="00F85AE1">
              <w:rPr>
                <w:rStyle w:val="Bodytext20"/>
                <w:rFonts w:ascii="Times New Roman" w:hAnsi="Times New Roman"/>
                <w:color w:val="000000"/>
                <w:position w:val="-14"/>
                <w:sz w:val="28"/>
                <w:szCs w:val="28"/>
                <w:shd w:val="clear" w:color="auto" w:fill="FFFFFF"/>
                <w:lang w:eastAsia="vi-VN"/>
              </w:rPr>
              <w:object w:dxaOrig="945" w:dyaOrig="405">
                <v:shape id="_x0000_i1273" type="#_x0000_t75" style="width:47.25pt;height:20.25pt" o:ole="">
                  <v:imagedata r:id="rId382" o:title=""/>
                  <o:lock v:ext="edit" aspectratio="f"/>
                </v:shape>
                <o:OLEObject Type="Embed" ProgID="Equation.DSMT4" ShapeID="_x0000_i1273" DrawAspect="Content" ObjectID="_1690836037" r:id="rId466"/>
              </w:object>
            </w:r>
            <w:r w:rsidRPr="00F85AE1">
              <w:rPr>
                <w:rStyle w:val="Bodytext20"/>
                <w:color w:val="000000"/>
                <w:sz w:val="28"/>
                <w:szCs w:val="28"/>
                <w:lang w:eastAsia="vi-VN"/>
              </w:rPr>
              <w:t xml:space="preserve">        </w:t>
            </w:r>
            <w:r w:rsidRPr="00F85AE1">
              <w:rPr>
                <w:rStyle w:val="Bodytext20"/>
                <w:rFonts w:ascii="Times New Roman" w:hAnsi="Times New Roman"/>
                <w:color w:val="000000"/>
                <w:position w:val="-4"/>
                <w:sz w:val="28"/>
                <w:szCs w:val="28"/>
                <w:shd w:val="clear" w:color="auto" w:fill="FFFFFF"/>
                <w:lang w:eastAsia="vi-VN"/>
              </w:rPr>
              <w:object w:dxaOrig="240" w:dyaOrig="270">
                <v:shape id="_x0000_i1274" type="#_x0000_t75" style="width:12pt;height:13.5pt" o:ole="">
                  <v:imagedata r:id="rId215" o:title=""/>
                  <o:lock v:ext="edit" aspectratio="f"/>
                </v:shape>
                <o:OLEObject Type="Embed" ProgID="Equation.DSMT4" ShapeID="_x0000_i1274" DrawAspect="Content" ObjectID="_1690836038" r:id="rId467"/>
              </w:object>
            </w:r>
          </w:p>
        </w:tc>
        <w:tc>
          <w:tcPr>
            <w:tcW w:w="2841" w:type="dxa"/>
          </w:tcPr>
          <w:p w:rsidR="00A7105B" w:rsidRPr="00F85AE1" w:rsidRDefault="00A7105B" w:rsidP="00F85AE1">
            <w:pPr>
              <w:spacing w:line="276" w:lineRule="auto"/>
              <w:ind w:left="2120" w:hanging="440"/>
              <w:rPr>
                <w:rStyle w:val="Bodytext20"/>
                <w:color w:val="000000"/>
                <w:sz w:val="28"/>
                <w:szCs w:val="28"/>
                <w:lang w:eastAsia="vi-VN"/>
              </w:rPr>
            </w:pPr>
          </w:p>
        </w:tc>
      </w:tr>
    </w:tbl>
    <w:p w:rsidR="00A7105B" w:rsidRPr="00F85AE1" w:rsidRDefault="00A7105B" w:rsidP="00F85AE1">
      <w:p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</w:p>
    <w:p w:rsidR="00A7105B" w:rsidRPr="00F85AE1" w:rsidRDefault="00A7105B" w:rsidP="00F85AE1">
      <w:p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b/>
          <w:bCs/>
          <w:color w:val="000000"/>
          <w:sz w:val="28"/>
          <w:szCs w:val="28"/>
          <w:lang w:eastAsia="vi-VN"/>
        </w:rPr>
        <w:t>Bài 7:</w:t>
      </w:r>
      <w:r w:rsidRPr="00F85AE1">
        <w:rPr>
          <w:rStyle w:val="Bodytext20"/>
          <w:color w:val="000000"/>
          <w:sz w:val="28"/>
          <w:szCs w:val="28"/>
          <w:lang w:eastAsia="vi-VN"/>
        </w:rPr>
        <w:t xml:space="preserve"> Cho tập hợp </w:t>
      </w:r>
      <w:r w:rsidRPr="00F85AE1">
        <w:rPr>
          <w:rStyle w:val="Bodytext20"/>
          <w:rFonts w:ascii="Times New Roman" w:hAnsi="Times New Roman"/>
          <w:color w:val="000000"/>
          <w:position w:val="-14"/>
          <w:sz w:val="28"/>
          <w:szCs w:val="28"/>
          <w:shd w:val="clear" w:color="auto" w:fill="FFFFFF"/>
          <w:lang w:eastAsia="vi-VN"/>
        </w:rPr>
        <w:object w:dxaOrig="1725" w:dyaOrig="405">
          <v:shape id="_x0000_i1275" type="#_x0000_t75" style="width:86.25pt;height:20.25pt" o:ole="">
            <v:imagedata r:id="rId468" o:title=""/>
            <o:lock v:ext="edit" aspectratio="f"/>
          </v:shape>
          <o:OLEObject Type="Embed" ProgID="Equation.DSMT4" ShapeID="_x0000_i1275" DrawAspect="Content" ObjectID="_1690836039" r:id="rId469"/>
        </w:object>
      </w:r>
    </w:p>
    <w:p w:rsidR="00A7105B" w:rsidRPr="00F85AE1" w:rsidRDefault="00A7105B" w:rsidP="00C91572">
      <w:pPr>
        <w:numPr>
          <w:ilvl w:val="0"/>
          <w:numId w:val="34"/>
        </w:num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rFonts w:ascii="Times New Roman" w:hAnsi="Times New Roman"/>
          <w:color w:val="000000"/>
          <w:position w:val="-14"/>
          <w:sz w:val="28"/>
          <w:szCs w:val="28"/>
          <w:shd w:val="clear" w:color="auto" w:fill="FFFFFF"/>
          <w:lang w:eastAsia="vi-VN"/>
        </w:rPr>
        <w:object w:dxaOrig="2190" w:dyaOrig="405">
          <v:shape id="_x0000_i1276" type="#_x0000_t75" style="width:109.5pt;height:20.25pt" o:ole="">
            <v:imagedata r:id="rId470" o:title=""/>
            <o:lock v:ext="edit" aspectratio="f"/>
          </v:shape>
          <o:OLEObject Type="Embed" ProgID="Equation.DSMT4" ShapeID="_x0000_i1276" DrawAspect="Content" ObjectID="_1690836040" r:id="rId471"/>
        </w:object>
      </w:r>
    </w:p>
    <w:p w:rsidR="00A7105B" w:rsidRPr="00F85AE1" w:rsidRDefault="00A7105B" w:rsidP="00C91572">
      <w:pPr>
        <w:numPr>
          <w:ilvl w:val="0"/>
          <w:numId w:val="34"/>
        </w:num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</w:p>
    <w:p w:rsidR="00A7105B" w:rsidRPr="00F85AE1" w:rsidRDefault="00A7105B" w:rsidP="00F85AE1">
      <w:p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color w:val="000000"/>
          <w:position w:val="-34"/>
          <w:sz w:val="28"/>
          <w:szCs w:val="28"/>
          <w:lang w:eastAsia="vi-VN"/>
        </w:rPr>
        <w:t xml:space="preserve">   </w:t>
      </w:r>
      <w:r w:rsidRPr="00F85AE1">
        <w:rPr>
          <w:rStyle w:val="Bodytext20"/>
          <w:rFonts w:ascii="Times New Roman" w:hAnsi="Times New Roman"/>
          <w:color w:val="000000"/>
          <w:position w:val="-36"/>
          <w:sz w:val="28"/>
          <w:szCs w:val="28"/>
          <w:shd w:val="clear" w:color="auto" w:fill="FFFFFF"/>
          <w:lang w:eastAsia="vi-VN"/>
        </w:rPr>
        <w:object w:dxaOrig="3315" w:dyaOrig="840">
          <v:shape id="_x0000_i1277" type="#_x0000_t75" alt="" style="width:165.75pt;height:42pt" o:ole="">
            <v:imagedata r:id="rId472" o:title=""/>
            <o:lock v:ext="edit" aspectratio="f"/>
          </v:shape>
          <o:OLEObject Type="Embed" ProgID="Equation.DSMT4" ShapeID="_x0000_i1277" DrawAspect="Content" ObjectID="_1690836041" r:id="rId473"/>
        </w:object>
      </w:r>
    </w:p>
    <w:p w:rsidR="00A7105B" w:rsidRPr="00F85AE1" w:rsidRDefault="00A7105B" w:rsidP="00C91572">
      <w:pPr>
        <w:numPr>
          <w:ilvl w:val="0"/>
          <w:numId w:val="34"/>
        </w:num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</w:p>
    <w:p w:rsidR="00A7105B" w:rsidRPr="00F85AE1" w:rsidRDefault="00A7105B" w:rsidP="00F85AE1">
      <w:pPr>
        <w:spacing w:line="276" w:lineRule="auto"/>
        <w:rPr>
          <w:rStyle w:val="Bodytext20"/>
          <w:color w:val="000000"/>
          <w:position w:val="-54"/>
          <w:sz w:val="28"/>
          <w:szCs w:val="28"/>
          <w:lang w:eastAsia="vi-VN"/>
        </w:rPr>
      </w:pPr>
      <w:r w:rsidRPr="00F85AE1">
        <w:rPr>
          <w:rStyle w:val="Bodytext20"/>
          <w:color w:val="000000"/>
          <w:position w:val="-68"/>
          <w:sz w:val="28"/>
          <w:szCs w:val="28"/>
          <w:lang w:eastAsia="vi-VN"/>
        </w:rPr>
        <w:t xml:space="preserve">   </w:t>
      </w:r>
      <w:r w:rsidRPr="00F85AE1">
        <w:rPr>
          <w:rStyle w:val="Bodytext20"/>
          <w:rFonts w:ascii="Times New Roman" w:hAnsi="Times New Roman"/>
          <w:color w:val="000000"/>
          <w:position w:val="-58"/>
          <w:sz w:val="28"/>
          <w:szCs w:val="28"/>
          <w:shd w:val="clear" w:color="auto" w:fill="FFFFFF"/>
          <w:lang w:eastAsia="vi-VN"/>
        </w:rPr>
        <w:object w:dxaOrig="7065" w:dyaOrig="1275">
          <v:shape id="_x0000_i1278" type="#_x0000_t75" alt="" style="width:353.25pt;height:63.75pt" o:ole="">
            <v:imagedata r:id="rId474" o:title=""/>
            <o:lock v:ext="edit" aspectratio="f"/>
          </v:shape>
          <o:OLEObject Type="Embed" ProgID="Equation.DSMT4" ShapeID="_x0000_i1278" DrawAspect="Content" ObjectID="_1690836042" r:id="rId475"/>
        </w:object>
      </w:r>
    </w:p>
    <w:p w:rsidR="00A7105B" w:rsidRPr="00F85AE1" w:rsidRDefault="00A7105B" w:rsidP="00C91572">
      <w:pPr>
        <w:numPr>
          <w:ilvl w:val="0"/>
          <w:numId w:val="34"/>
        </w:numPr>
        <w:spacing w:line="276" w:lineRule="auto"/>
        <w:rPr>
          <w:rStyle w:val="Bodytext20"/>
          <w:color w:val="000000"/>
          <w:position w:val="-54"/>
          <w:sz w:val="28"/>
          <w:szCs w:val="28"/>
          <w:lang w:eastAsia="vi-VN"/>
        </w:rPr>
      </w:pPr>
    </w:p>
    <w:p w:rsidR="00A7105B" w:rsidRPr="00F85AE1" w:rsidRDefault="00A7105B" w:rsidP="00F85AE1">
      <w:p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rFonts w:ascii="Times New Roman" w:hAnsi="Times New Roman"/>
          <w:color w:val="000000"/>
          <w:position w:val="-4"/>
          <w:sz w:val="28"/>
          <w:szCs w:val="28"/>
          <w:shd w:val="clear" w:color="auto" w:fill="FFFFFF"/>
          <w:lang w:eastAsia="vi-VN"/>
        </w:rPr>
        <w:object w:dxaOrig="240" w:dyaOrig="270">
          <v:shape id="_x0000_i1279" type="#_x0000_t75" style="width:12pt;height:13.5pt" o:ole="">
            <v:imagedata r:id="rId476" o:title=""/>
            <o:lock v:ext="edit" aspectratio="f"/>
          </v:shape>
          <o:OLEObject Type="Embed" ProgID="Equation.DSMT4" ShapeID="_x0000_i1279" DrawAspect="Content" ObjectID="_1690836043" r:id="rId477"/>
        </w:object>
      </w:r>
      <w:r w:rsidRPr="00F85AE1">
        <w:rPr>
          <w:rStyle w:val="Bodytext20"/>
          <w:color w:val="000000"/>
          <w:sz w:val="28"/>
          <w:szCs w:val="28"/>
          <w:lang w:eastAsia="vi-VN"/>
        </w:rPr>
        <w:t xml:space="preserve"> có 26 tập con.</w:t>
      </w:r>
    </w:p>
    <w:p w:rsidR="00A7105B" w:rsidRPr="00F85AE1" w:rsidRDefault="00A7105B" w:rsidP="00F85AE1">
      <w:p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</w:p>
    <w:p w:rsidR="00A7105B" w:rsidRPr="00F85AE1" w:rsidRDefault="00A7105B" w:rsidP="00F85AE1">
      <w:pPr>
        <w:spacing w:line="276" w:lineRule="auto"/>
        <w:rPr>
          <w:rStyle w:val="Bodytext20"/>
          <w:b/>
          <w:bCs/>
          <w:color w:val="000000"/>
          <w:sz w:val="28"/>
          <w:szCs w:val="28"/>
          <w:lang w:eastAsia="vi-VN"/>
        </w:rPr>
      </w:pPr>
      <w:r w:rsidRPr="00F85AE1">
        <w:rPr>
          <w:rStyle w:val="Bodytext20"/>
          <w:b/>
          <w:bCs/>
          <w:color w:val="000000"/>
          <w:sz w:val="28"/>
          <w:szCs w:val="28"/>
          <w:lang w:eastAsia="vi-VN"/>
        </w:rPr>
        <w:t>Bài 8:</w:t>
      </w:r>
    </w:p>
    <w:p w:rsidR="00A7105B" w:rsidRPr="00F85AE1" w:rsidRDefault="00A7105B" w:rsidP="00F85AE1">
      <w:p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color w:val="000000"/>
          <w:sz w:val="28"/>
          <w:szCs w:val="28"/>
          <w:lang w:eastAsia="vi-VN"/>
        </w:rPr>
        <w:t xml:space="preserve">Số HS chỉ giỏi Toán: </w:t>
      </w:r>
      <w:r w:rsidRPr="00F85AE1">
        <w:rPr>
          <w:rStyle w:val="Bodytext20"/>
          <w:rFonts w:ascii="Times New Roman" w:hAnsi="Times New Roman"/>
          <w:color w:val="000000"/>
          <w:position w:val="-6"/>
          <w:sz w:val="28"/>
          <w:szCs w:val="28"/>
          <w:shd w:val="clear" w:color="auto" w:fill="FFFFFF"/>
          <w:lang w:eastAsia="vi-VN"/>
        </w:rPr>
        <w:object w:dxaOrig="1110" w:dyaOrig="285">
          <v:shape id="_x0000_i1280" type="#_x0000_t75" style="width:55.5pt;height:14.25pt" o:ole="">
            <v:imagedata r:id="rId478" o:title=""/>
            <o:lock v:ext="edit" aspectratio="f"/>
          </v:shape>
          <o:OLEObject Type="Embed" ProgID="Equation.DSMT4" ShapeID="_x0000_i1280" DrawAspect="Content" ObjectID="_1690836044" r:id="rId479"/>
        </w:object>
      </w:r>
    </w:p>
    <w:p w:rsidR="00A7105B" w:rsidRPr="00F85AE1" w:rsidRDefault="00A7105B" w:rsidP="00F85AE1">
      <w:p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color w:val="000000"/>
          <w:sz w:val="28"/>
          <w:szCs w:val="28"/>
          <w:lang w:eastAsia="vi-VN"/>
        </w:rPr>
        <w:t xml:space="preserve">Số HS chỉ giỏi Văn: </w:t>
      </w:r>
      <w:r w:rsidRPr="00F85AE1">
        <w:rPr>
          <w:rStyle w:val="Bodytext20"/>
          <w:rFonts w:ascii="Times New Roman" w:hAnsi="Times New Roman"/>
          <w:color w:val="000000"/>
          <w:position w:val="-6"/>
          <w:sz w:val="28"/>
          <w:szCs w:val="28"/>
          <w:shd w:val="clear" w:color="auto" w:fill="FFFFFF"/>
          <w:lang w:eastAsia="vi-VN"/>
        </w:rPr>
        <w:object w:dxaOrig="1140" w:dyaOrig="285">
          <v:shape id="_x0000_i1281" type="#_x0000_t75" style="width:57pt;height:14.25pt" o:ole="">
            <v:imagedata r:id="rId480" o:title=""/>
            <o:lock v:ext="edit" aspectratio="f"/>
          </v:shape>
          <o:OLEObject Type="Embed" ProgID="Equation.DSMT4" ShapeID="_x0000_i1281" DrawAspect="Content" ObjectID="_1690836045" r:id="rId481"/>
        </w:object>
      </w:r>
    </w:p>
    <w:p w:rsidR="00A7105B" w:rsidRPr="00F85AE1" w:rsidRDefault="00A7105B" w:rsidP="00F85AE1">
      <w:pPr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position w:val="-14"/>
        </w:rPr>
      </w:pPr>
      <w:r w:rsidRPr="00F85AE1">
        <w:rPr>
          <w:rStyle w:val="Bodytext20"/>
          <w:color w:val="000000"/>
          <w:sz w:val="28"/>
          <w:szCs w:val="28"/>
          <w:lang w:eastAsia="vi-VN"/>
        </w:rPr>
        <w:t xml:space="preserve">Số HS không giỏi Toán và không giỏi Văn: </w:t>
      </w:r>
      <w:r w:rsidRPr="00F85AE1">
        <w:rPr>
          <w:rStyle w:val="Bodytext20"/>
          <w:rFonts w:ascii="Times New Roman" w:hAnsi="Times New Roman"/>
          <w:color w:val="000000"/>
          <w:position w:val="-6"/>
          <w:sz w:val="28"/>
          <w:szCs w:val="28"/>
          <w:shd w:val="clear" w:color="auto" w:fill="FFFFFF"/>
          <w:lang w:eastAsia="vi-VN"/>
        </w:rPr>
        <w:object w:dxaOrig="1875" w:dyaOrig="285">
          <v:shape id="_x0000_i1282" type="#_x0000_t75" style="width:93.75pt;height:14.25pt" o:ole="">
            <v:imagedata r:id="rId482" o:title=""/>
            <o:lock v:ext="edit" aspectratio="f"/>
          </v:shape>
          <o:OLEObject Type="Embed" ProgID="Equation.DSMT4" ShapeID="_x0000_i1282" DrawAspect="Content" ObjectID="_1690836046" r:id="rId483"/>
        </w:object>
      </w:r>
    </w:p>
    <w:p w:rsidR="00A7105B" w:rsidRPr="00F85AE1" w:rsidRDefault="00A7105B" w:rsidP="00F85AE1">
      <w:pPr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center"/>
        <w:rPr>
          <w:position w:val="-14"/>
        </w:rPr>
      </w:pPr>
      <w:r w:rsidRPr="00F85AE1">
        <w:rPr>
          <w:position w:val="-14"/>
        </w:rPr>
        <w:t>*=======*</w:t>
      </w:r>
    </w:p>
    <w:p w:rsidR="00A7105B" w:rsidRPr="00F85AE1" w:rsidRDefault="00A7105B" w:rsidP="00F85AE1">
      <w:pPr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center"/>
        <w:rPr>
          <w:position w:val="-14"/>
        </w:rPr>
      </w:pPr>
    </w:p>
    <w:p w:rsidR="00A7105B" w:rsidRPr="00F85AE1" w:rsidRDefault="00A7105B" w:rsidP="00F85AE1">
      <w:pPr>
        <w:tabs>
          <w:tab w:val="left" w:pos="1770"/>
        </w:tabs>
        <w:spacing w:line="276" w:lineRule="auto"/>
        <w:jc w:val="center"/>
        <w:outlineLvl w:val="0"/>
        <w:rPr>
          <w:b/>
          <w:color w:val="76923C"/>
        </w:rPr>
      </w:pPr>
      <w:r w:rsidRPr="00F85AE1">
        <w:rPr>
          <w:b/>
          <w:color w:val="76923C"/>
        </w:rPr>
        <w:t>PHIẾU ĐỀ SỐ  02</w:t>
      </w:r>
    </w:p>
    <w:p w:rsidR="00A7105B" w:rsidRPr="00F85AE1" w:rsidRDefault="00A7105B" w:rsidP="00F85AE1">
      <w:pPr>
        <w:tabs>
          <w:tab w:val="left" w:pos="1770"/>
        </w:tabs>
        <w:spacing w:line="276" w:lineRule="auto"/>
        <w:jc w:val="both"/>
        <w:outlineLvl w:val="0"/>
        <w:rPr>
          <w:b/>
          <w:color w:val="76923C"/>
        </w:rPr>
      </w:pPr>
    </w:p>
    <w:p w:rsidR="00A7105B" w:rsidRPr="00F85AE1" w:rsidRDefault="00A7105B" w:rsidP="00C91572">
      <w:pPr>
        <w:numPr>
          <w:ilvl w:val="0"/>
          <w:numId w:val="35"/>
        </w:numPr>
        <w:tabs>
          <w:tab w:val="left" w:pos="283"/>
          <w:tab w:val="left" w:pos="2835"/>
          <w:tab w:val="left" w:pos="5386"/>
          <w:tab w:val="left" w:pos="7937"/>
        </w:tabs>
        <w:spacing w:line="276" w:lineRule="auto"/>
        <w:contextualSpacing/>
        <w:jc w:val="both"/>
        <w:rPr>
          <w:b/>
          <w:bCs/>
          <w:color w:val="0000FF"/>
        </w:rPr>
      </w:pPr>
      <w:r w:rsidRPr="00F85AE1">
        <w:rPr>
          <w:b/>
          <w:bCs/>
          <w:color w:val="0000FF"/>
        </w:rPr>
        <w:t>BÀI TẬP TRẮC NGHIỆM</w:t>
      </w:r>
    </w:p>
    <w:p w:rsidR="00A7105B" w:rsidRPr="00F85AE1" w:rsidRDefault="00A7105B" w:rsidP="00F85AE1">
      <w:pPr>
        <w:spacing w:line="276" w:lineRule="auto"/>
        <w:rPr>
          <w:b/>
          <w:i/>
          <w:color w:val="1D1B1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3"/>
        <w:gridCol w:w="828"/>
        <w:gridCol w:w="828"/>
        <w:gridCol w:w="872"/>
        <w:gridCol w:w="869"/>
        <w:gridCol w:w="869"/>
        <w:gridCol w:w="873"/>
        <w:gridCol w:w="873"/>
        <w:gridCol w:w="873"/>
        <w:gridCol w:w="873"/>
        <w:gridCol w:w="873"/>
      </w:tblGrid>
      <w:tr w:rsidR="00A7105B" w:rsidRPr="00F85AE1" w:rsidTr="00A7105B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05B" w:rsidRPr="00F85AE1" w:rsidRDefault="00A7105B" w:rsidP="00F85AE1">
            <w:pPr>
              <w:spacing w:line="276" w:lineRule="auto"/>
              <w:jc w:val="center"/>
              <w:rPr>
                <w:b/>
                <w:bCs/>
                <w:i/>
                <w:color w:val="1D1B11"/>
              </w:rPr>
            </w:pPr>
            <w:r w:rsidRPr="00F85AE1">
              <w:rPr>
                <w:b/>
                <w:bCs/>
                <w:color w:val="1D1B11"/>
              </w:rPr>
              <w:t>Câu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05B" w:rsidRPr="00F85AE1" w:rsidRDefault="00A7105B" w:rsidP="00F85AE1">
            <w:pPr>
              <w:spacing w:line="276" w:lineRule="auto"/>
              <w:jc w:val="center"/>
              <w:rPr>
                <w:color w:val="1D1B11"/>
              </w:rPr>
            </w:pPr>
            <w:r w:rsidRPr="00F85AE1">
              <w:rPr>
                <w:color w:val="1D1B11"/>
              </w:rPr>
              <w:t>1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05B" w:rsidRPr="00F85AE1" w:rsidRDefault="00A7105B" w:rsidP="00F85AE1">
            <w:pPr>
              <w:spacing w:line="276" w:lineRule="auto"/>
              <w:jc w:val="center"/>
              <w:rPr>
                <w:color w:val="1D1B11"/>
              </w:rPr>
            </w:pPr>
            <w:r w:rsidRPr="00F85AE1">
              <w:rPr>
                <w:color w:val="1D1B11"/>
              </w:rPr>
              <w:t>2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05B" w:rsidRPr="00F85AE1" w:rsidRDefault="00A7105B" w:rsidP="00F85AE1">
            <w:pPr>
              <w:spacing w:line="276" w:lineRule="auto"/>
              <w:jc w:val="center"/>
              <w:rPr>
                <w:color w:val="1D1B11"/>
              </w:rPr>
            </w:pPr>
            <w:r w:rsidRPr="00F85AE1">
              <w:rPr>
                <w:color w:val="1D1B11"/>
              </w:rPr>
              <w:t>3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05B" w:rsidRPr="00F85AE1" w:rsidRDefault="00A7105B" w:rsidP="00F85AE1">
            <w:pPr>
              <w:spacing w:line="276" w:lineRule="auto"/>
              <w:jc w:val="center"/>
              <w:rPr>
                <w:color w:val="1D1B11"/>
              </w:rPr>
            </w:pPr>
            <w:r w:rsidRPr="00F85AE1">
              <w:rPr>
                <w:color w:val="1D1B11"/>
              </w:rPr>
              <w:t>4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05B" w:rsidRPr="00F85AE1" w:rsidRDefault="00A7105B" w:rsidP="00F85AE1">
            <w:pPr>
              <w:spacing w:line="276" w:lineRule="auto"/>
              <w:jc w:val="center"/>
              <w:rPr>
                <w:color w:val="1D1B11"/>
              </w:rPr>
            </w:pPr>
            <w:r w:rsidRPr="00F85AE1">
              <w:rPr>
                <w:color w:val="1D1B11"/>
              </w:rPr>
              <w:t>5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05B" w:rsidRPr="00F85AE1" w:rsidRDefault="00A7105B" w:rsidP="00F85AE1">
            <w:pPr>
              <w:spacing w:line="276" w:lineRule="auto"/>
              <w:jc w:val="center"/>
              <w:rPr>
                <w:color w:val="1D1B11"/>
              </w:rPr>
            </w:pPr>
            <w:r w:rsidRPr="00F85AE1">
              <w:rPr>
                <w:color w:val="1D1B11"/>
              </w:rPr>
              <w:t>6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05B" w:rsidRPr="00F85AE1" w:rsidRDefault="00A7105B" w:rsidP="00F85AE1">
            <w:pPr>
              <w:spacing w:line="276" w:lineRule="auto"/>
              <w:jc w:val="center"/>
              <w:rPr>
                <w:color w:val="1D1B11"/>
              </w:rPr>
            </w:pPr>
            <w:r w:rsidRPr="00F85AE1">
              <w:rPr>
                <w:color w:val="1D1B11"/>
              </w:rPr>
              <w:t>7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05B" w:rsidRPr="00F85AE1" w:rsidRDefault="00A7105B" w:rsidP="00F85AE1">
            <w:pPr>
              <w:spacing w:line="276" w:lineRule="auto"/>
              <w:jc w:val="center"/>
              <w:rPr>
                <w:color w:val="1D1B11"/>
              </w:rPr>
            </w:pPr>
            <w:r w:rsidRPr="00F85AE1">
              <w:rPr>
                <w:color w:val="1D1B11"/>
              </w:rPr>
              <w:t>8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05B" w:rsidRPr="00F85AE1" w:rsidRDefault="00A7105B" w:rsidP="00F85AE1">
            <w:pPr>
              <w:spacing w:line="276" w:lineRule="auto"/>
              <w:jc w:val="center"/>
              <w:rPr>
                <w:color w:val="1D1B11"/>
              </w:rPr>
            </w:pPr>
            <w:r w:rsidRPr="00F85AE1">
              <w:rPr>
                <w:color w:val="1D1B11"/>
              </w:rPr>
              <w:t>9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05B" w:rsidRPr="00F85AE1" w:rsidRDefault="00A7105B" w:rsidP="00F85AE1">
            <w:pPr>
              <w:spacing w:line="276" w:lineRule="auto"/>
              <w:jc w:val="center"/>
              <w:rPr>
                <w:color w:val="1D1B11"/>
              </w:rPr>
            </w:pPr>
            <w:r w:rsidRPr="00F85AE1">
              <w:rPr>
                <w:color w:val="1D1B11"/>
              </w:rPr>
              <w:t>10</w:t>
            </w:r>
          </w:p>
        </w:tc>
      </w:tr>
      <w:tr w:rsidR="00A7105B" w:rsidRPr="00F85AE1" w:rsidTr="00A7105B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05B" w:rsidRPr="00F85AE1" w:rsidRDefault="00A7105B" w:rsidP="00F85AE1">
            <w:pPr>
              <w:spacing w:line="276" w:lineRule="auto"/>
              <w:jc w:val="center"/>
              <w:rPr>
                <w:b/>
                <w:bCs/>
                <w:i/>
                <w:color w:val="1D1B11"/>
              </w:rPr>
            </w:pPr>
            <w:r w:rsidRPr="00F85AE1">
              <w:rPr>
                <w:b/>
                <w:bCs/>
                <w:color w:val="1D1B11"/>
              </w:rPr>
              <w:t>Đáp án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05B" w:rsidRPr="00F85AE1" w:rsidRDefault="00A7105B" w:rsidP="00F85AE1">
            <w:pPr>
              <w:spacing w:line="276" w:lineRule="auto"/>
              <w:jc w:val="center"/>
              <w:rPr>
                <w:color w:val="1D1B11"/>
              </w:rPr>
            </w:pPr>
            <w:r w:rsidRPr="00F85AE1">
              <w:rPr>
                <w:color w:val="1D1B11"/>
              </w:rPr>
              <w:t>D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05B" w:rsidRPr="00F85AE1" w:rsidRDefault="00A7105B" w:rsidP="00F85AE1">
            <w:pPr>
              <w:spacing w:line="276" w:lineRule="auto"/>
              <w:jc w:val="center"/>
              <w:rPr>
                <w:color w:val="1D1B11"/>
              </w:rPr>
            </w:pPr>
            <w:r w:rsidRPr="00F85AE1">
              <w:rPr>
                <w:color w:val="1D1B11"/>
              </w:rPr>
              <w:t>B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05B" w:rsidRPr="00F85AE1" w:rsidRDefault="00A7105B" w:rsidP="00F85AE1">
            <w:pPr>
              <w:spacing w:line="276" w:lineRule="auto"/>
              <w:jc w:val="center"/>
              <w:rPr>
                <w:color w:val="1D1B11"/>
              </w:rPr>
            </w:pPr>
            <w:r w:rsidRPr="00F85AE1">
              <w:rPr>
                <w:color w:val="1D1B11"/>
              </w:rPr>
              <w:t>C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05B" w:rsidRPr="00F85AE1" w:rsidRDefault="00A7105B" w:rsidP="00F85AE1">
            <w:pPr>
              <w:spacing w:line="276" w:lineRule="auto"/>
              <w:jc w:val="center"/>
              <w:rPr>
                <w:color w:val="1D1B11"/>
              </w:rPr>
            </w:pPr>
            <w:r w:rsidRPr="00F85AE1">
              <w:rPr>
                <w:color w:val="1D1B11"/>
              </w:rPr>
              <w:t>B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05B" w:rsidRPr="00F85AE1" w:rsidRDefault="00A7105B" w:rsidP="00F85AE1">
            <w:pPr>
              <w:spacing w:line="276" w:lineRule="auto"/>
              <w:jc w:val="center"/>
              <w:rPr>
                <w:color w:val="1D1B11"/>
              </w:rPr>
            </w:pPr>
            <w:r w:rsidRPr="00F85AE1">
              <w:rPr>
                <w:color w:val="1D1B11"/>
              </w:rPr>
              <w:t>A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05B" w:rsidRPr="00F85AE1" w:rsidRDefault="00A7105B" w:rsidP="00F85AE1">
            <w:pPr>
              <w:spacing w:line="276" w:lineRule="auto"/>
              <w:jc w:val="center"/>
              <w:rPr>
                <w:color w:val="1D1B11"/>
              </w:rPr>
            </w:pPr>
            <w:r w:rsidRPr="00F85AE1">
              <w:rPr>
                <w:color w:val="1D1B11"/>
              </w:rPr>
              <w:t>C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05B" w:rsidRPr="00F85AE1" w:rsidRDefault="00A7105B" w:rsidP="00F85AE1">
            <w:pPr>
              <w:spacing w:line="276" w:lineRule="auto"/>
              <w:jc w:val="center"/>
              <w:rPr>
                <w:color w:val="1D1B11"/>
              </w:rPr>
            </w:pPr>
            <w:r w:rsidRPr="00F85AE1">
              <w:rPr>
                <w:color w:val="1D1B11"/>
              </w:rPr>
              <w:t>A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05B" w:rsidRPr="00F85AE1" w:rsidRDefault="00A7105B" w:rsidP="00F85AE1">
            <w:pPr>
              <w:spacing w:line="276" w:lineRule="auto"/>
              <w:jc w:val="center"/>
              <w:rPr>
                <w:color w:val="1D1B11"/>
              </w:rPr>
            </w:pPr>
            <w:r w:rsidRPr="00F85AE1">
              <w:rPr>
                <w:color w:val="1D1B11"/>
              </w:rPr>
              <w:t>D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05B" w:rsidRPr="00F85AE1" w:rsidRDefault="00A7105B" w:rsidP="00F85AE1">
            <w:pPr>
              <w:spacing w:line="276" w:lineRule="auto"/>
              <w:jc w:val="center"/>
              <w:rPr>
                <w:color w:val="1D1B11"/>
              </w:rPr>
            </w:pPr>
            <w:r w:rsidRPr="00F85AE1">
              <w:rPr>
                <w:color w:val="1D1B11"/>
              </w:rPr>
              <w:t>D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05B" w:rsidRPr="00F85AE1" w:rsidRDefault="00A7105B" w:rsidP="00F85AE1">
            <w:pPr>
              <w:spacing w:line="276" w:lineRule="auto"/>
              <w:jc w:val="center"/>
              <w:rPr>
                <w:color w:val="1D1B11"/>
              </w:rPr>
            </w:pPr>
            <w:r w:rsidRPr="00F85AE1">
              <w:rPr>
                <w:color w:val="1D1B11"/>
              </w:rPr>
              <w:t>B</w:t>
            </w:r>
          </w:p>
        </w:tc>
      </w:tr>
    </w:tbl>
    <w:p w:rsidR="00A7105B" w:rsidRPr="00F85AE1" w:rsidRDefault="00A7105B" w:rsidP="00F85AE1">
      <w:pPr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center"/>
        <w:rPr>
          <w:position w:val="-14"/>
        </w:rPr>
      </w:pPr>
    </w:p>
    <w:p w:rsidR="00A7105B" w:rsidRPr="00F85AE1" w:rsidRDefault="00A7105B" w:rsidP="00C91572">
      <w:pPr>
        <w:numPr>
          <w:ilvl w:val="0"/>
          <w:numId w:val="35"/>
        </w:numPr>
        <w:tabs>
          <w:tab w:val="left" w:pos="283"/>
          <w:tab w:val="left" w:pos="2835"/>
          <w:tab w:val="left" w:pos="5386"/>
          <w:tab w:val="left" w:pos="7937"/>
        </w:tabs>
        <w:spacing w:line="276" w:lineRule="auto"/>
        <w:contextualSpacing/>
        <w:jc w:val="both"/>
        <w:rPr>
          <w:b/>
          <w:bCs/>
          <w:color w:val="0000FF"/>
        </w:rPr>
      </w:pPr>
      <w:r w:rsidRPr="00F85AE1">
        <w:rPr>
          <w:b/>
          <w:bCs/>
          <w:color w:val="0000FF"/>
        </w:rPr>
        <w:t>BÀI TẬP TỰ LUẬN</w:t>
      </w:r>
    </w:p>
    <w:p w:rsidR="00A7105B" w:rsidRPr="00F85AE1" w:rsidRDefault="00A7105B" w:rsidP="00F85AE1">
      <w:pPr>
        <w:spacing w:line="276" w:lineRule="auto"/>
        <w:rPr>
          <w:b/>
          <w:bCs/>
        </w:rPr>
      </w:pPr>
      <w:r w:rsidRPr="00F85AE1">
        <w:rPr>
          <w:b/>
          <w:bCs/>
        </w:rPr>
        <w:t>Bài 1:</w:t>
      </w:r>
    </w:p>
    <w:p w:rsidR="00A7105B" w:rsidRPr="00F85AE1" w:rsidRDefault="00A7105B" w:rsidP="00C91572">
      <w:pPr>
        <w:numPr>
          <w:ilvl w:val="0"/>
          <w:numId w:val="36"/>
        </w:num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rFonts w:ascii="Times New Roman" w:hAnsi="Times New Roman"/>
          <w:color w:val="000000"/>
          <w:position w:val="-14"/>
          <w:sz w:val="28"/>
          <w:szCs w:val="28"/>
          <w:shd w:val="clear" w:color="auto" w:fill="FFFFFF"/>
          <w:lang w:eastAsia="vi-VN"/>
        </w:rPr>
        <w:object w:dxaOrig="2220" w:dyaOrig="405">
          <v:shape id="_x0000_i1283" type="#_x0000_t75" alt="" style="width:111pt;height:20.25pt" o:ole="">
            <v:imagedata r:id="rId484" o:title=""/>
            <o:lock v:ext="edit" aspectratio="f"/>
          </v:shape>
          <o:OLEObject Type="Embed" ProgID="Equation.DSMT4" ShapeID="_x0000_i1283" DrawAspect="Content" ObjectID="_1690836047" r:id="rId485"/>
        </w:object>
      </w:r>
    </w:p>
    <w:p w:rsidR="00A7105B" w:rsidRPr="00F85AE1" w:rsidRDefault="00A7105B" w:rsidP="00C91572">
      <w:pPr>
        <w:numPr>
          <w:ilvl w:val="0"/>
          <w:numId w:val="36"/>
        </w:num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m:oMath>
        <m:r>
          <m:rPr>
            <m:sty m:val="p"/>
          </m:rPr>
          <w:rPr>
            <w:rFonts w:ascii="Cambria Math" w:eastAsia="Palatino Linotype" w:hAnsi="Cambria Math"/>
            <w:color w:val="000000"/>
            <w:lang w:eastAsia="vi-VN"/>
          </w:rPr>
          <m:t>B=</m:t>
        </m:r>
        <m:d>
          <m:dPr>
            <m:begChr m:val="{"/>
            <m:endChr m:val="}"/>
            <m:ctrlPr>
              <w:rPr>
                <w:rFonts w:ascii="Cambria Math" w:eastAsia="Palatino Linotype" w:hAnsi="Cambria Math"/>
                <w:color w:val="000000"/>
                <w:lang w:eastAsia="vi-VN"/>
              </w:rPr>
            </m:ctrlPr>
          </m:dPr>
          <m:e>
            <m:r>
              <m:rPr>
                <m:sty m:val="p"/>
              </m:rPr>
              <w:rPr>
                <w:rFonts w:ascii="Cambria Math" w:eastAsia="Palatino Linotype" w:hAnsi="Cambria Math"/>
                <w:color w:val="000000"/>
                <w:lang w:eastAsia="vi-VN"/>
              </w:rPr>
              <m:t>K; Ê; T; N; Ô; I; T; R; H; Ư; C</m:t>
            </m:r>
          </m:e>
        </m:d>
      </m:oMath>
    </w:p>
    <w:p w:rsidR="00A7105B" w:rsidRPr="00F85AE1" w:rsidRDefault="00A7105B" w:rsidP="00C91572">
      <w:pPr>
        <w:numPr>
          <w:ilvl w:val="0"/>
          <w:numId w:val="36"/>
        </w:num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rFonts w:ascii="Times New Roman" w:hAnsi="Times New Roman"/>
          <w:color w:val="000000"/>
          <w:position w:val="-18"/>
          <w:sz w:val="28"/>
          <w:szCs w:val="28"/>
          <w:shd w:val="clear" w:color="auto" w:fill="FFFFFF"/>
          <w:lang w:eastAsia="vi-VN"/>
        </w:rPr>
        <w:object w:dxaOrig="2340" w:dyaOrig="495">
          <v:shape id="_x0000_i1284" type="#_x0000_t75" alt="" style="width:117pt;height:24.75pt" o:ole="">
            <v:imagedata r:id="rId486" o:title=""/>
            <o:lock v:ext="edit" aspectratio="f"/>
          </v:shape>
          <o:OLEObject Type="Embed" ProgID="Equation.DSMT4" ShapeID="_x0000_i1284" DrawAspect="Content" ObjectID="_1690836048" r:id="rId487"/>
        </w:object>
      </w:r>
    </w:p>
    <w:p w:rsidR="00A7105B" w:rsidRPr="00F85AE1" w:rsidRDefault="00A7105B" w:rsidP="00C91572">
      <w:pPr>
        <w:numPr>
          <w:ilvl w:val="0"/>
          <w:numId w:val="36"/>
        </w:num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rFonts w:ascii="Times New Roman" w:hAnsi="Times New Roman"/>
          <w:color w:val="000000"/>
          <w:position w:val="-14"/>
          <w:sz w:val="28"/>
          <w:szCs w:val="28"/>
          <w:shd w:val="clear" w:color="auto" w:fill="FFFFFF"/>
          <w:lang w:eastAsia="vi-VN"/>
        </w:rPr>
        <w:object w:dxaOrig="3330" w:dyaOrig="405">
          <v:shape id="_x0000_i1285" type="#_x0000_t75" alt="" style="width:166.5pt;height:20.25pt" o:ole="">
            <v:imagedata r:id="rId488" o:title=""/>
            <o:lock v:ext="edit" aspectratio="f"/>
          </v:shape>
          <o:OLEObject Type="Embed" ProgID="Equation.DSMT4" ShapeID="_x0000_i1285" DrawAspect="Content" ObjectID="_1690836049" r:id="rId489"/>
        </w:object>
      </w:r>
      <w:r w:rsidRPr="00F85AE1">
        <w:rPr>
          <w:rStyle w:val="Bodytext20"/>
          <w:color w:val="000000"/>
          <w:sz w:val="28"/>
          <w:szCs w:val="28"/>
          <w:lang w:eastAsia="vi-VN"/>
        </w:rPr>
        <w:t>.</w:t>
      </w:r>
    </w:p>
    <w:p w:rsidR="00A7105B" w:rsidRPr="00F85AE1" w:rsidRDefault="00A7105B" w:rsidP="00C91572">
      <w:pPr>
        <w:numPr>
          <w:ilvl w:val="0"/>
          <w:numId w:val="36"/>
        </w:num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</w:p>
    <w:p w:rsidR="00A7105B" w:rsidRPr="00F85AE1" w:rsidRDefault="00A7105B" w:rsidP="00F85AE1">
      <w:p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rFonts w:ascii="Times New Roman" w:hAnsi="Times New Roman"/>
          <w:color w:val="000000"/>
          <w:position w:val="-36"/>
          <w:sz w:val="28"/>
          <w:szCs w:val="28"/>
          <w:shd w:val="clear" w:color="auto" w:fill="FFFFFF"/>
          <w:lang w:eastAsia="vi-VN"/>
        </w:rPr>
        <w:object w:dxaOrig="2460" w:dyaOrig="840">
          <v:shape id="_x0000_i1286" type="#_x0000_t75" alt="" style="width:123pt;height:42pt" o:ole="">
            <v:imagedata r:id="rId490" o:title=""/>
            <o:lock v:ext="edit" aspectratio="f"/>
          </v:shape>
          <o:OLEObject Type="Embed" ProgID="Equation.DSMT4" ShapeID="_x0000_i1286" DrawAspect="Content" ObjectID="_1690836050" r:id="rId491"/>
        </w:object>
      </w:r>
    </w:p>
    <w:p w:rsidR="00A7105B" w:rsidRPr="00F85AE1" w:rsidRDefault="00A7105B" w:rsidP="00F85AE1">
      <w:pPr>
        <w:spacing w:line="276" w:lineRule="auto"/>
        <w:rPr>
          <w:rStyle w:val="Bodytext20"/>
          <w:b/>
          <w:bCs/>
          <w:color w:val="000000"/>
          <w:sz w:val="28"/>
          <w:szCs w:val="28"/>
          <w:lang w:eastAsia="vi-VN"/>
        </w:rPr>
      </w:pPr>
      <w:r w:rsidRPr="00F85AE1">
        <w:rPr>
          <w:rStyle w:val="Bodytext20"/>
          <w:b/>
          <w:bCs/>
          <w:color w:val="000000"/>
          <w:sz w:val="28"/>
          <w:szCs w:val="28"/>
          <w:lang w:eastAsia="vi-VN"/>
        </w:rPr>
        <w:t xml:space="preserve">Bài 2: </w:t>
      </w:r>
    </w:p>
    <w:p w:rsidR="00A7105B" w:rsidRPr="00F85AE1" w:rsidRDefault="00A7105B" w:rsidP="00F85AE1">
      <w:p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color w:val="000000"/>
          <w:sz w:val="28"/>
          <w:szCs w:val="28"/>
          <w:lang w:eastAsia="vi-VN"/>
        </w:rPr>
        <w:t xml:space="preserve"> </w:t>
      </w:r>
      <w:r w:rsidRPr="00F85AE1">
        <w:rPr>
          <w:rStyle w:val="Bodytext20"/>
          <w:rFonts w:ascii="Times New Roman" w:hAnsi="Times New Roman"/>
          <w:color w:val="000000"/>
          <w:position w:val="-14"/>
          <w:sz w:val="28"/>
          <w:szCs w:val="28"/>
          <w:shd w:val="clear" w:color="auto" w:fill="FFFFFF"/>
          <w:lang w:eastAsia="vi-VN"/>
        </w:rPr>
        <w:object w:dxaOrig="1980" w:dyaOrig="405">
          <v:shape id="_x0000_i1287" type="#_x0000_t75" alt="" style="width:99pt;height:20.25pt" o:ole="">
            <v:imagedata r:id="rId492" o:title=""/>
            <o:lock v:ext="edit" aspectratio="f"/>
          </v:shape>
          <o:OLEObject Type="Embed" ProgID="Equation.DSMT4" ShapeID="_x0000_i1287" DrawAspect="Content" ObjectID="_1690836051" r:id="rId493"/>
        </w:object>
      </w:r>
      <w:r w:rsidRPr="00F85AE1">
        <w:rPr>
          <w:rStyle w:val="Bodytext20"/>
          <w:color w:val="000000"/>
          <w:sz w:val="28"/>
          <w:szCs w:val="28"/>
          <w:lang w:eastAsia="vi-VN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1"/>
        <w:gridCol w:w="4261"/>
      </w:tblGrid>
      <w:tr w:rsidR="00A7105B" w:rsidRPr="00F85AE1" w:rsidTr="00A7105B">
        <w:trPr>
          <w:trHeight w:val="556"/>
        </w:trPr>
        <w:tc>
          <w:tcPr>
            <w:tcW w:w="4261" w:type="dxa"/>
            <w:hideMark/>
          </w:tcPr>
          <w:p w:rsidR="00A7105B" w:rsidRPr="00F85AE1" w:rsidRDefault="00A7105B" w:rsidP="00C91572">
            <w:pPr>
              <w:numPr>
                <w:ilvl w:val="0"/>
                <w:numId w:val="37"/>
              </w:numPr>
              <w:spacing w:line="276" w:lineRule="auto"/>
              <w:rPr>
                <w:rStyle w:val="Bodytext20"/>
                <w:color w:val="000000"/>
                <w:sz w:val="28"/>
                <w:szCs w:val="28"/>
                <w:lang w:eastAsia="vi-VN"/>
              </w:rPr>
            </w:pPr>
            <w:r w:rsidRPr="00F85AE1">
              <w:rPr>
                <w:rStyle w:val="Bodytext20"/>
                <w:color w:val="000000"/>
                <w:sz w:val="28"/>
                <w:szCs w:val="28"/>
                <w:lang w:eastAsia="vi-VN"/>
              </w:rPr>
              <w:t xml:space="preserve">14      </w:t>
            </w:r>
            <w:r w:rsidRPr="00F85AE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24FEB713" wp14:editId="5AC221D4">
                      <wp:simplePos x="0" y="0"/>
                      <wp:positionH relativeFrom="column">
                        <wp:posOffset>504825</wp:posOffset>
                      </wp:positionH>
                      <wp:positionV relativeFrom="paragraph">
                        <wp:posOffset>19050</wp:posOffset>
                      </wp:positionV>
                      <wp:extent cx="236855" cy="208280"/>
                      <wp:effectExtent l="0" t="0" r="10795" b="20320"/>
                      <wp:wrapNone/>
                      <wp:docPr id="54" name="Text Box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6855" cy="208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:rsidR="00A7105B" w:rsidRDefault="00A7105B" w:rsidP="00A7105B">
                                  <w:pPr>
                                    <w:pStyle w:val="NormalWeb"/>
                                    <w:spacing w:after="200" w:line="276" w:lineRule="auto"/>
                                  </w:pPr>
                                  <w:r>
                                    <w:rPr>
                                      <w:rStyle w:val="Bodytext20"/>
                                      <w:rFonts w:ascii="Times New Roman" w:hAnsi="Times New Roman" w:cstheme="minorBidi"/>
                                      <w:color w:val="000000"/>
                                      <w:position w:val="-4"/>
                                      <w:sz w:val="28"/>
                                      <w:szCs w:val="28"/>
                                      <w:shd w:val="clear" w:color="auto" w:fill="FFFFFF"/>
                                      <w:lang w:eastAsia="vi-VN"/>
                                    </w:rPr>
                                    <w:object w:dxaOrig="195" w:dyaOrig="195">
                                      <v:shape id="_x0000_i1331" type="#_x0000_t75" style="width:9.75pt;height:9.75pt" o:ole="">
                                        <v:imagedata r:id="rId405" o:title=""/>
                                        <o:lock v:ext="edit" aspectratio="f"/>
                                      </v:shape>
                                      <o:OLEObject Type="Embed" ProgID="Equation.DSMT4" ShapeID="_x0000_i1331" DrawAspect="Content" ObjectID="_1690836095" r:id="rId494"/>
                                    </w:object>
                                  </w:r>
                                  <w:r>
                                    <w:rPr>
                                      <w:rFonts w:eastAsia="Calibri"/>
                                      <w:kern w:val="2"/>
                                    </w:rPr>
                                    <w:t> 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4" o:spid="_x0000_s1059" type="#_x0000_t202" style="position:absolute;left:0;text-align:left;margin-left:39.75pt;margin-top:1.5pt;width:18.65pt;height:16.4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">
                      <v:textbox>
                        <w:txbxContent>
                          <w:p w:rsidR="00A7105B" w:rsidRDefault="00A7105B" w:rsidP="00A7105B">
                            <w:pPr>
                              <w:pStyle w:val="NormalWeb"/>
                              <w:spacing w:after="200" w:line="276" w:lineRule="auto"/>
                            </w:pPr>
                            <w:r>
                              <w:rPr>
                                <w:rStyle w:val="Bodytext20"/>
                                <w:rFonts w:ascii="Times New Roman" w:hAnsi="Times New Roman" w:cstheme="minorBidi"/>
                                <w:color w:val="000000"/>
                                <w:position w:val="-4"/>
                                <w:sz w:val="28"/>
                                <w:szCs w:val="28"/>
                                <w:shd w:val="clear" w:color="auto" w:fill="FFFFFF"/>
                                <w:lang w:eastAsia="vi-VN"/>
                              </w:rPr>
                              <w:object w:dxaOrig="195" w:dyaOrig="195">
                                <v:shape id="_x0000_i1331" type="#_x0000_t75" style="width:9.75pt;height:9.75pt" o:ole="">
                                  <v:imagedata r:id="rId405" o:title=""/>
                                  <o:lock v:ext="edit" aspectratio="f"/>
                                </v:shape>
                                <o:OLEObject Type="Embed" ProgID="Equation.DSMT4" ShapeID="_x0000_i1331" DrawAspect="Content" ObjectID="_1690836095" r:id="rId495"/>
                              </w:object>
                            </w:r>
                            <w:r>
                              <w:rPr>
                                <w:rFonts w:eastAsia="Calibri"/>
                                <w:kern w:val="2"/>
                              </w:rPr>
                              <w:t>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85AE1">
              <w:rPr>
                <w:rStyle w:val="Bodytext20"/>
                <w:color w:val="000000"/>
                <w:sz w:val="28"/>
                <w:szCs w:val="28"/>
                <w:lang w:eastAsia="vi-VN"/>
              </w:rPr>
              <w:t xml:space="preserve">  </w:t>
            </w:r>
            <w:r w:rsidRPr="00F85AE1">
              <w:rPr>
                <w:rStyle w:val="Bodytext20"/>
                <w:rFonts w:ascii="Times New Roman" w:hAnsi="Times New Roman"/>
                <w:color w:val="000000"/>
                <w:position w:val="-10"/>
                <w:sz w:val="28"/>
                <w:szCs w:val="28"/>
                <w:shd w:val="clear" w:color="auto" w:fill="FFFFFF"/>
                <w:lang w:eastAsia="vi-VN"/>
              </w:rPr>
              <w:object w:dxaOrig="300" w:dyaOrig="315">
                <v:shape id="_x0000_i1288" type="#_x0000_t75" style="width:15pt;height:15.75pt" o:ole="">
                  <v:imagedata r:id="rId496" o:title=""/>
                  <o:lock v:ext="edit" aspectratio="f"/>
                </v:shape>
                <o:OLEObject Type="Embed" ProgID="Equation.DSMT4" ShapeID="_x0000_i1288" DrawAspect="Content" ObjectID="_1690836052" r:id="rId497"/>
              </w:object>
            </w:r>
          </w:p>
        </w:tc>
        <w:tc>
          <w:tcPr>
            <w:tcW w:w="4261" w:type="dxa"/>
            <w:hideMark/>
          </w:tcPr>
          <w:p w:rsidR="00A7105B" w:rsidRPr="00F85AE1" w:rsidRDefault="00A7105B" w:rsidP="00C91572">
            <w:pPr>
              <w:numPr>
                <w:ilvl w:val="0"/>
                <w:numId w:val="37"/>
              </w:numPr>
              <w:spacing w:line="276" w:lineRule="auto"/>
              <w:rPr>
                <w:rStyle w:val="Bodytext20"/>
                <w:color w:val="000000"/>
                <w:sz w:val="28"/>
                <w:szCs w:val="28"/>
                <w:lang w:eastAsia="vi-VN"/>
              </w:rPr>
            </w:pPr>
            <w:r w:rsidRPr="00F85AE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64989842" wp14:editId="4D15F870">
                      <wp:simplePos x="0" y="0"/>
                      <wp:positionH relativeFrom="column">
                        <wp:posOffset>504825</wp:posOffset>
                      </wp:positionH>
                      <wp:positionV relativeFrom="paragraph">
                        <wp:posOffset>19050</wp:posOffset>
                      </wp:positionV>
                      <wp:extent cx="226695" cy="208280"/>
                      <wp:effectExtent l="0" t="0" r="20955" b="20320"/>
                      <wp:wrapNone/>
                      <wp:docPr id="50" name="Text Box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6695" cy="208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:rsidR="00A7105B" w:rsidRDefault="00A7105B" w:rsidP="00A7105B">
                                  <w:pPr>
                                    <w:pStyle w:val="NormalWeb"/>
                                    <w:spacing w:after="200" w:line="276" w:lineRule="auto"/>
                                  </w:pPr>
                                  <w:r>
                                    <w:rPr>
                                      <w:rStyle w:val="Bodytext20"/>
                                      <w:rFonts w:ascii="Times New Roman" w:hAnsi="Times New Roman" w:cstheme="minorBidi"/>
                                      <w:color w:val="000000"/>
                                      <w:position w:val="-4"/>
                                      <w:sz w:val="28"/>
                                      <w:szCs w:val="28"/>
                                      <w:shd w:val="clear" w:color="auto" w:fill="FFFFFF"/>
                                      <w:lang w:eastAsia="vi-VN"/>
                                    </w:rPr>
                                    <w:object w:dxaOrig="195" w:dyaOrig="195">
                                      <v:shape id="_x0000_i1332" type="#_x0000_t75" style="width:9.75pt;height:9.75pt" o:ole="">
                                        <v:imagedata r:id="rId405" o:title=""/>
                                        <o:lock v:ext="edit" aspectratio="f"/>
                                      </v:shape>
                                      <o:OLEObject Type="Embed" ProgID="Equation.DSMT4" ShapeID="_x0000_i1332" DrawAspect="Content" ObjectID="_1690836096" r:id="rId498"/>
                                    </w:object>
                                  </w:r>
                                  <w:r>
                                    <w:rPr>
                                      <w:rFonts w:eastAsia="Calibri"/>
                                      <w:kern w:val="2"/>
                                    </w:rPr>
                                    <w:t> </w:t>
                                  </w:r>
                                  <w:r>
                                    <w:rPr>
                                      <w:rStyle w:val="Bodytext20"/>
                                      <w:rFonts w:ascii="Times New Roman" w:hAnsi="Times New Roman" w:cstheme="minorBidi"/>
                                      <w:color w:val="000000"/>
                                      <w:position w:val="-4"/>
                                      <w:sz w:val="28"/>
                                      <w:szCs w:val="28"/>
                                      <w:shd w:val="clear" w:color="auto" w:fill="FFFFFF"/>
                                      <w:lang w:eastAsia="vi-VN"/>
                                    </w:rPr>
                                    <w:object w:dxaOrig="195" w:dyaOrig="195">
                                      <v:shape id="_x0000_i1333" type="#_x0000_t75" style="width:9.75pt;height:9.75pt" o:ole="">
                                        <v:imagedata r:id="rId405" o:title=""/>
                                        <o:lock v:ext="edit" aspectratio="f"/>
                                      </v:shape>
                                      <o:OLEObject Type="Embed" ProgID="Equation.DSMT4" ShapeID="_x0000_i1333" DrawAspect="Content" ObjectID="_1690836097" r:id="rId499"/>
                                    </w:objec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0" o:spid="_x0000_s1060" type="#_x0000_t202" style="position:absolute;left:0;text-align:left;margin-left:39.75pt;margin-top:1.5pt;width:17.85pt;height:16.4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">
                      <v:textbox>
                        <w:txbxContent>
                          <w:p w:rsidR="00A7105B" w:rsidRDefault="00A7105B" w:rsidP="00A7105B">
                            <w:pPr>
                              <w:pStyle w:val="NormalWeb"/>
                              <w:spacing w:after="200" w:line="276" w:lineRule="auto"/>
                            </w:pPr>
                            <w:r>
                              <w:rPr>
                                <w:rStyle w:val="Bodytext20"/>
                                <w:rFonts w:ascii="Times New Roman" w:hAnsi="Times New Roman" w:cstheme="minorBidi"/>
                                <w:color w:val="000000"/>
                                <w:position w:val="-4"/>
                                <w:sz w:val="28"/>
                                <w:szCs w:val="28"/>
                                <w:shd w:val="clear" w:color="auto" w:fill="FFFFFF"/>
                                <w:lang w:eastAsia="vi-VN"/>
                              </w:rPr>
                              <w:object w:dxaOrig="195" w:dyaOrig="195">
                                <v:shape id="_x0000_i1332" type="#_x0000_t75" style="width:9.75pt;height:9.75pt" o:ole="">
                                  <v:imagedata r:id="rId405" o:title=""/>
                                  <o:lock v:ext="edit" aspectratio="f"/>
                                </v:shape>
                                <o:OLEObject Type="Embed" ProgID="Equation.DSMT4" ShapeID="_x0000_i1332" DrawAspect="Content" ObjectID="_1690836096" r:id="rId500"/>
                              </w:object>
                            </w:r>
                            <w:r>
                              <w:rPr>
                                <w:rFonts w:eastAsia="Calibri"/>
                                <w:kern w:val="2"/>
                              </w:rPr>
                              <w:t> </w:t>
                            </w:r>
                            <w:r>
                              <w:rPr>
                                <w:rStyle w:val="Bodytext20"/>
                                <w:rFonts w:ascii="Times New Roman" w:hAnsi="Times New Roman" w:cstheme="minorBidi"/>
                                <w:color w:val="000000"/>
                                <w:position w:val="-4"/>
                                <w:sz w:val="28"/>
                                <w:szCs w:val="28"/>
                                <w:shd w:val="clear" w:color="auto" w:fill="FFFFFF"/>
                                <w:lang w:eastAsia="vi-VN"/>
                              </w:rPr>
                              <w:object w:dxaOrig="195" w:dyaOrig="195">
                                <v:shape id="_x0000_i1333" type="#_x0000_t75" style="width:9.75pt;height:9.75pt" o:ole="">
                                  <v:imagedata r:id="rId405" o:title=""/>
                                  <o:lock v:ext="edit" aspectratio="f"/>
                                </v:shape>
                                <o:OLEObject Type="Embed" ProgID="Equation.DSMT4" ShapeID="_x0000_i1333" DrawAspect="Content" ObjectID="_1690836097" r:id="rId501"/>
                              </w:objec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85AE1">
              <w:rPr>
                <w:rStyle w:val="Bodytext20"/>
                <w:color w:val="000000"/>
                <w:sz w:val="28"/>
                <w:szCs w:val="28"/>
                <w:lang w:eastAsia="vi-VN"/>
              </w:rPr>
              <w:t xml:space="preserve">20       </w:t>
            </w:r>
            <w:r w:rsidRPr="00F85AE1">
              <w:rPr>
                <w:rStyle w:val="Bodytext20"/>
                <w:rFonts w:ascii="Times New Roman" w:hAnsi="Times New Roman"/>
                <w:color w:val="000000"/>
                <w:position w:val="-10"/>
                <w:sz w:val="28"/>
                <w:szCs w:val="28"/>
                <w:shd w:val="clear" w:color="auto" w:fill="FFFFFF"/>
                <w:lang w:eastAsia="vi-VN"/>
              </w:rPr>
              <w:object w:dxaOrig="315" w:dyaOrig="375">
                <v:shape id="_x0000_i1289" type="#_x0000_t75" style="width:15.75pt;height:18.75pt" o:ole="">
                  <v:imagedata r:id="rId502" o:title=""/>
                  <o:lock v:ext="edit" aspectratio="f"/>
                </v:shape>
                <o:OLEObject Type="Embed" ProgID="Equation.DSMT4" ShapeID="_x0000_i1289" DrawAspect="Content" ObjectID="_1690836053" r:id="rId503"/>
              </w:object>
            </w:r>
          </w:p>
        </w:tc>
      </w:tr>
      <w:tr w:rsidR="00A7105B" w:rsidRPr="00F85AE1" w:rsidTr="00A7105B">
        <w:trPr>
          <w:trHeight w:val="531"/>
        </w:trPr>
        <w:tc>
          <w:tcPr>
            <w:tcW w:w="4261" w:type="dxa"/>
            <w:hideMark/>
          </w:tcPr>
          <w:p w:rsidR="00A7105B" w:rsidRPr="00F85AE1" w:rsidRDefault="00A7105B" w:rsidP="00C91572">
            <w:pPr>
              <w:numPr>
                <w:ilvl w:val="0"/>
                <w:numId w:val="37"/>
              </w:numPr>
              <w:spacing w:line="276" w:lineRule="auto"/>
              <w:rPr>
                <w:rStyle w:val="Bodytext20"/>
                <w:color w:val="000000"/>
                <w:sz w:val="28"/>
                <w:szCs w:val="28"/>
                <w:lang w:eastAsia="vi-VN"/>
              </w:rPr>
            </w:pPr>
            <w:r w:rsidRPr="00F85AE1">
              <w:rPr>
                <w:rStyle w:val="Bodytext20"/>
                <w:color w:val="000000"/>
                <w:sz w:val="28"/>
                <w:szCs w:val="28"/>
                <w:lang w:eastAsia="vi-VN"/>
              </w:rPr>
              <w:t xml:space="preserve">10 </w:t>
            </w:r>
            <w:r w:rsidRPr="00F85AE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5EE8C012" wp14:editId="221D5526">
                      <wp:simplePos x="0" y="0"/>
                      <wp:positionH relativeFrom="column">
                        <wp:posOffset>504825</wp:posOffset>
                      </wp:positionH>
                      <wp:positionV relativeFrom="paragraph">
                        <wp:posOffset>28575</wp:posOffset>
                      </wp:positionV>
                      <wp:extent cx="236855" cy="208280"/>
                      <wp:effectExtent l="0" t="0" r="10795" b="20320"/>
                      <wp:wrapNone/>
                      <wp:docPr id="49" name="Text Box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6855" cy="208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:rsidR="00A7105B" w:rsidRDefault="00A7105B" w:rsidP="00A7105B">
                                  <w:pPr>
                                    <w:pStyle w:val="NormalWeb"/>
                                    <w:spacing w:after="200" w:line="276" w:lineRule="auto"/>
                                  </w:pPr>
                                  <w:r>
                                    <w:rPr>
                                      <w:rStyle w:val="Bodytext20"/>
                                      <w:rFonts w:ascii="Times New Roman" w:hAnsi="Times New Roman" w:cstheme="minorBidi"/>
                                      <w:color w:val="000000"/>
                                      <w:position w:val="-4"/>
                                      <w:sz w:val="28"/>
                                      <w:szCs w:val="28"/>
                                      <w:shd w:val="clear" w:color="auto" w:fill="FFFFFF"/>
                                      <w:lang w:eastAsia="vi-VN"/>
                                    </w:rPr>
                                    <w:object w:dxaOrig="195" w:dyaOrig="195">
                                      <v:shape id="_x0000_i1334" type="#_x0000_t75" style="width:9.75pt;height:9.75pt" o:ole="">
                                        <v:imagedata r:id="rId405" o:title=""/>
                                        <o:lock v:ext="edit" aspectratio="f"/>
                                      </v:shape>
                                      <o:OLEObject Type="Embed" ProgID="Equation.DSMT4" ShapeID="_x0000_i1334" DrawAspect="Content" ObjectID="_1690836098" r:id="rId504"/>
                                    </w:object>
                                  </w:r>
                                  <w:r>
                                    <w:rPr>
                                      <w:rFonts w:eastAsia="Calibri"/>
                                      <w:kern w:val="2"/>
                                    </w:rPr>
                                    <w:t> 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9" o:spid="_x0000_s1061" type="#_x0000_t202" style="position:absolute;left:0;text-align:left;margin-left:39.75pt;margin-top:2.25pt;width:18.65pt;height:16.4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">
                      <v:textbox>
                        <w:txbxContent>
                          <w:p w:rsidR="00A7105B" w:rsidRDefault="00A7105B" w:rsidP="00A7105B">
                            <w:pPr>
                              <w:pStyle w:val="NormalWeb"/>
                              <w:spacing w:after="200" w:line="276" w:lineRule="auto"/>
                            </w:pPr>
                            <w:r>
                              <w:rPr>
                                <w:rStyle w:val="Bodytext20"/>
                                <w:rFonts w:ascii="Times New Roman" w:hAnsi="Times New Roman" w:cstheme="minorBidi"/>
                                <w:color w:val="000000"/>
                                <w:position w:val="-4"/>
                                <w:sz w:val="28"/>
                                <w:szCs w:val="28"/>
                                <w:shd w:val="clear" w:color="auto" w:fill="FFFFFF"/>
                                <w:lang w:eastAsia="vi-VN"/>
                              </w:rPr>
                              <w:object w:dxaOrig="195" w:dyaOrig="195">
                                <v:shape id="_x0000_i1334" type="#_x0000_t75" style="width:9.75pt;height:9.75pt" o:ole="">
                                  <v:imagedata r:id="rId405" o:title=""/>
                                  <o:lock v:ext="edit" aspectratio="f"/>
                                </v:shape>
                                <o:OLEObject Type="Embed" ProgID="Equation.DSMT4" ShapeID="_x0000_i1334" DrawAspect="Content" ObjectID="_1690836098" r:id="rId505"/>
                              </w:object>
                            </w:r>
                            <w:r>
                              <w:rPr>
                                <w:rFonts w:eastAsia="Calibri"/>
                                <w:kern w:val="2"/>
                              </w:rPr>
                              <w:t>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85AE1">
              <w:rPr>
                <w:rStyle w:val="Bodytext20"/>
                <w:color w:val="000000"/>
                <w:sz w:val="28"/>
                <w:szCs w:val="28"/>
                <w:lang w:eastAsia="vi-VN"/>
              </w:rPr>
              <w:t xml:space="preserve">       </w:t>
            </w:r>
            <w:r w:rsidRPr="00F85AE1">
              <w:rPr>
                <w:rStyle w:val="Bodytext20"/>
                <w:rFonts w:ascii="Times New Roman" w:hAnsi="Times New Roman"/>
                <w:color w:val="000000"/>
                <w:position w:val="-10"/>
                <w:sz w:val="28"/>
                <w:szCs w:val="28"/>
                <w:shd w:val="clear" w:color="auto" w:fill="FFFFFF"/>
                <w:lang w:eastAsia="vi-VN"/>
              </w:rPr>
              <w:object w:dxaOrig="315" w:dyaOrig="375">
                <v:shape id="_x0000_i1290" type="#_x0000_t75" style="width:15.75pt;height:18.75pt" o:ole="">
                  <v:imagedata r:id="rId506" o:title=""/>
                  <o:lock v:ext="edit" aspectratio="f"/>
                </v:shape>
                <o:OLEObject Type="Embed" ProgID="Equation.DSMT4" ShapeID="_x0000_i1290" DrawAspect="Content" ObjectID="_1690836054" r:id="rId507"/>
              </w:object>
            </w:r>
          </w:p>
        </w:tc>
        <w:tc>
          <w:tcPr>
            <w:tcW w:w="4261" w:type="dxa"/>
            <w:hideMark/>
          </w:tcPr>
          <w:p w:rsidR="00A7105B" w:rsidRPr="00F85AE1" w:rsidRDefault="00A7105B" w:rsidP="00C91572">
            <w:pPr>
              <w:numPr>
                <w:ilvl w:val="0"/>
                <w:numId w:val="37"/>
              </w:numPr>
              <w:spacing w:line="276" w:lineRule="auto"/>
              <w:rPr>
                <w:rStyle w:val="Bodytext20"/>
                <w:color w:val="000000"/>
                <w:sz w:val="28"/>
                <w:szCs w:val="28"/>
                <w:lang w:eastAsia="vi-VN"/>
              </w:rPr>
            </w:pPr>
            <w:r w:rsidRPr="00F85AE1">
              <w:rPr>
                <w:rStyle w:val="Bodytext20"/>
                <w:color w:val="000000"/>
                <w:sz w:val="28"/>
                <w:szCs w:val="28"/>
                <w:lang w:eastAsia="vi-VN"/>
              </w:rPr>
              <w:t xml:space="preserve">18 </w:t>
            </w:r>
            <w:r w:rsidRPr="00F85AE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5A5847C7" wp14:editId="07C6873F">
                      <wp:simplePos x="0" y="0"/>
                      <wp:positionH relativeFrom="column">
                        <wp:posOffset>504825</wp:posOffset>
                      </wp:positionH>
                      <wp:positionV relativeFrom="paragraph">
                        <wp:posOffset>28575</wp:posOffset>
                      </wp:positionV>
                      <wp:extent cx="245745" cy="217805"/>
                      <wp:effectExtent l="0" t="0" r="20955" b="10795"/>
                      <wp:wrapNone/>
                      <wp:docPr id="37" name="Text Box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5745" cy="217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:rsidR="00A7105B" w:rsidRDefault="00A7105B" w:rsidP="00A7105B">
                                  <w:pPr>
                                    <w:pStyle w:val="NormalWeb"/>
                                    <w:spacing w:after="200" w:line="276" w:lineRule="auto"/>
                                  </w:pPr>
                                  <w:r>
                                    <w:rPr>
                                      <w:rStyle w:val="Bodytext20"/>
                                      <w:rFonts w:ascii="Times New Roman" w:hAnsi="Times New Roman" w:cstheme="minorBidi"/>
                                      <w:color w:val="000000"/>
                                      <w:position w:val="-4"/>
                                      <w:sz w:val="28"/>
                                      <w:szCs w:val="28"/>
                                      <w:shd w:val="clear" w:color="auto" w:fill="FFFFFF"/>
                                      <w:lang w:eastAsia="vi-VN"/>
                                    </w:rPr>
                                    <w:object w:dxaOrig="195" w:dyaOrig="195">
                                      <v:shape id="_x0000_i1335" type="#_x0000_t75" style="width:9.75pt;height:9.75pt" o:ole="">
                                        <v:imagedata r:id="rId405" o:title=""/>
                                        <o:lock v:ext="edit" aspectratio="f"/>
                                      </v:shape>
                                      <o:OLEObject Type="Embed" ProgID="Equation.DSMT4" ShapeID="_x0000_i1335" DrawAspect="Content" ObjectID="_1690836099" r:id="rId508"/>
                                    </w:objec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7" o:spid="_x0000_s1062" type="#_x0000_t202" style="position:absolute;left:0;text-align:left;margin-left:39.75pt;margin-top:2.25pt;width:19.35pt;height:17.1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">
                      <v:textbox>
                        <w:txbxContent>
                          <w:p w:rsidR="00A7105B" w:rsidRDefault="00A7105B" w:rsidP="00A7105B">
                            <w:pPr>
                              <w:pStyle w:val="NormalWeb"/>
                              <w:spacing w:after="200" w:line="276" w:lineRule="auto"/>
                            </w:pPr>
                            <w:r>
                              <w:rPr>
                                <w:rStyle w:val="Bodytext20"/>
                                <w:rFonts w:ascii="Times New Roman" w:hAnsi="Times New Roman" w:cstheme="minorBidi"/>
                                <w:color w:val="000000"/>
                                <w:position w:val="-4"/>
                                <w:sz w:val="28"/>
                                <w:szCs w:val="28"/>
                                <w:shd w:val="clear" w:color="auto" w:fill="FFFFFF"/>
                                <w:lang w:eastAsia="vi-VN"/>
                              </w:rPr>
                              <w:object w:dxaOrig="195" w:dyaOrig="195">
                                <v:shape id="_x0000_i1335" type="#_x0000_t75" style="width:9.75pt;height:9.75pt" o:ole="">
                                  <v:imagedata r:id="rId405" o:title=""/>
                                  <o:lock v:ext="edit" aspectratio="f"/>
                                </v:shape>
                                <o:OLEObject Type="Embed" ProgID="Equation.DSMT4" ShapeID="_x0000_i1335" DrawAspect="Content" ObjectID="_1690836099" r:id="rId509"/>
                              </w:objec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85AE1">
              <w:rPr>
                <w:rStyle w:val="Bodytext20"/>
                <w:color w:val="000000"/>
                <w:sz w:val="28"/>
                <w:szCs w:val="28"/>
                <w:lang w:eastAsia="vi-VN"/>
              </w:rPr>
              <w:t xml:space="preserve">      </w:t>
            </w:r>
            <w:r w:rsidRPr="00F85AE1">
              <w:rPr>
                <w:rStyle w:val="Bodytext20"/>
                <w:rFonts w:ascii="Times New Roman" w:hAnsi="Times New Roman"/>
                <w:color w:val="000000"/>
                <w:position w:val="-10"/>
                <w:sz w:val="28"/>
                <w:szCs w:val="28"/>
                <w:shd w:val="clear" w:color="auto" w:fill="FFFFFF"/>
                <w:lang w:eastAsia="vi-VN"/>
              </w:rPr>
              <w:object w:dxaOrig="300" w:dyaOrig="315">
                <v:shape id="_x0000_i1291" type="#_x0000_t75" style="width:15pt;height:15.75pt" o:ole="">
                  <v:imagedata r:id="rId510" o:title=""/>
                  <o:lock v:ext="edit" aspectratio="f"/>
                </v:shape>
                <o:OLEObject Type="Embed" ProgID="Equation.DSMT4" ShapeID="_x0000_i1291" DrawAspect="Content" ObjectID="_1690836055" r:id="rId511"/>
              </w:object>
            </w:r>
          </w:p>
        </w:tc>
      </w:tr>
    </w:tbl>
    <w:p w:rsidR="00A7105B" w:rsidRPr="00F85AE1" w:rsidRDefault="00A7105B" w:rsidP="00F85AE1">
      <w:pPr>
        <w:spacing w:line="276" w:lineRule="auto"/>
        <w:rPr>
          <w:rStyle w:val="Bodytext20"/>
          <w:b/>
          <w:bCs/>
          <w:color w:val="000000"/>
          <w:sz w:val="28"/>
          <w:szCs w:val="28"/>
          <w:lang w:eastAsia="vi-VN"/>
        </w:rPr>
      </w:pPr>
    </w:p>
    <w:p w:rsidR="00A7105B" w:rsidRPr="00F85AE1" w:rsidRDefault="00A7105B" w:rsidP="00F85AE1">
      <w:pPr>
        <w:spacing w:line="276" w:lineRule="auto"/>
        <w:rPr>
          <w:rStyle w:val="Bodytext20"/>
          <w:b/>
          <w:bCs/>
          <w:color w:val="000000"/>
          <w:sz w:val="28"/>
          <w:szCs w:val="28"/>
          <w:lang w:eastAsia="vi-VN"/>
        </w:rPr>
      </w:pPr>
      <w:r w:rsidRPr="00F85AE1">
        <w:rPr>
          <w:rStyle w:val="Bodytext20"/>
          <w:b/>
          <w:bCs/>
          <w:color w:val="000000"/>
          <w:sz w:val="28"/>
          <w:szCs w:val="28"/>
          <w:lang w:eastAsia="vi-VN"/>
        </w:rPr>
        <w:t xml:space="preserve">Bài 3: </w:t>
      </w:r>
    </w:p>
    <w:p w:rsidR="00A7105B" w:rsidRPr="00F85AE1" w:rsidRDefault="00A7105B" w:rsidP="00F85AE1">
      <w:p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rFonts w:ascii="Times New Roman" w:hAnsi="Times New Roman"/>
          <w:color w:val="000000"/>
          <w:sz w:val="28"/>
          <w:szCs w:val="28"/>
          <w:shd w:val="clear" w:color="auto" w:fill="FFFFFF"/>
          <w:lang w:eastAsia="vi-VN"/>
        </w:rPr>
        <w:object w:dxaOrig="1380" w:dyaOrig="405">
          <v:shape id="_x0000_i1292" type="#_x0000_t75" style="width:69pt;height:20.25pt" o:ole="">
            <v:imagedata r:id="rId512" o:title=""/>
            <o:lock v:ext="edit" aspectratio="f"/>
          </v:shape>
          <o:OLEObject Type="Embed" ProgID="Equation.DSMT4" ShapeID="_x0000_i1292" DrawAspect="Content" ObjectID="_1690836056" r:id="rId513"/>
        </w:object>
      </w:r>
    </w:p>
    <w:p w:rsidR="00A7105B" w:rsidRPr="00F85AE1" w:rsidRDefault="00A7105B" w:rsidP="00F85AE1">
      <w:pPr>
        <w:spacing w:line="276" w:lineRule="auto"/>
        <w:rPr>
          <w:rStyle w:val="Bodytext20"/>
          <w:color w:val="000000"/>
          <w:position w:val="-6"/>
          <w:sz w:val="28"/>
          <w:szCs w:val="28"/>
          <w:lang w:eastAsia="vi-VN"/>
        </w:rPr>
      </w:pPr>
      <w:r w:rsidRPr="00F85AE1">
        <w:rPr>
          <w:rStyle w:val="Bodytext20"/>
          <w:color w:val="000000"/>
          <w:sz w:val="28"/>
          <w:szCs w:val="28"/>
          <w:lang w:eastAsia="vi-VN"/>
        </w:rPr>
        <w:t xml:space="preserve">Hình vẽ tập hợp </w:t>
      </w:r>
      <w:r w:rsidRPr="00F85AE1">
        <w:rPr>
          <w:rStyle w:val="Bodytext20"/>
          <w:rFonts w:ascii="Times New Roman" w:hAnsi="Times New Roman"/>
          <w:color w:val="000000"/>
          <w:position w:val="-6"/>
          <w:sz w:val="28"/>
          <w:szCs w:val="28"/>
          <w:shd w:val="clear" w:color="auto" w:fill="FFFFFF"/>
          <w:lang w:eastAsia="vi-VN"/>
        </w:rPr>
        <w:object w:dxaOrig="315" w:dyaOrig="285">
          <v:shape id="_x0000_i1293" type="#_x0000_t75" style="width:15.75pt;height:14.25pt" o:ole="">
            <v:imagedata r:id="rId514" o:title=""/>
            <o:lock v:ext="edit" aspectratio="f"/>
          </v:shape>
          <o:OLEObject Type="Embed" ProgID="Equation.DSMT4" ShapeID="_x0000_i1293" DrawAspect="Content" ObjectID="_1690836057" r:id="rId515"/>
        </w:object>
      </w:r>
    </w:p>
    <w:p w:rsidR="00A7105B" w:rsidRPr="00F85AE1" w:rsidRDefault="00A7105B" w:rsidP="00F85AE1">
      <w:pPr>
        <w:spacing w:line="276" w:lineRule="auto"/>
        <w:jc w:val="center"/>
        <w:rPr>
          <w:rStyle w:val="Bodytext20"/>
          <w:color w:val="000000"/>
          <w:position w:val="-6"/>
          <w:sz w:val="28"/>
          <w:szCs w:val="28"/>
          <w:lang w:eastAsia="vi-VN"/>
        </w:rPr>
      </w:pPr>
      <w:r w:rsidRPr="00F85AE1">
        <w:rPr>
          <w:rFonts w:ascii="Palatino Linotype" w:eastAsia="Palatino Linotype" w:hAnsi="Palatino Linotype"/>
          <w:noProof/>
          <w:color w:val="000000"/>
          <w:position w:val="-6"/>
          <w:shd w:val="clear" w:color="auto" w:fill="FFFFFF"/>
        </w:rPr>
        <w:lastRenderedPageBreak/>
        <w:drawing>
          <wp:inline distT="0" distB="0" distL="0" distR="0" wp14:anchorId="663F2937" wp14:editId="201D1F10">
            <wp:extent cx="1510030" cy="1658620"/>
            <wp:effectExtent l="0" t="0" r="0" b="0"/>
            <wp:docPr id="3" name="Picture 3" descr="Description: a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Description: a5"/>
                    <pic:cNvPicPr>
                      <a:picLocks noChangeAspect="1" noChangeArrowheads="1"/>
                    </pic:cNvPicPr>
                  </pic:nvPicPr>
                  <pic:blipFill>
                    <a:blip r:embed="rId5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030" cy="165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05B" w:rsidRPr="00F85AE1" w:rsidRDefault="00A7105B" w:rsidP="00F85AE1">
      <w:pPr>
        <w:spacing w:line="276" w:lineRule="auto"/>
        <w:rPr>
          <w:rStyle w:val="Bodytext20"/>
          <w:b/>
          <w:bCs/>
          <w:color w:val="000000"/>
          <w:sz w:val="28"/>
          <w:szCs w:val="28"/>
          <w:lang w:eastAsia="vi-VN"/>
        </w:rPr>
      </w:pPr>
      <w:r w:rsidRPr="00F85AE1">
        <w:rPr>
          <w:rStyle w:val="Bodytext20"/>
          <w:b/>
          <w:bCs/>
          <w:color w:val="000000"/>
          <w:sz w:val="28"/>
          <w:szCs w:val="28"/>
          <w:lang w:eastAsia="vi-VN"/>
        </w:rPr>
        <w:t xml:space="preserve">Bài 4: </w:t>
      </w:r>
    </w:p>
    <w:p w:rsidR="00A7105B" w:rsidRPr="00F85AE1" w:rsidRDefault="00A7105B" w:rsidP="00C91572">
      <w:pPr>
        <w:numPr>
          <w:ilvl w:val="0"/>
          <w:numId w:val="38"/>
        </w:num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rFonts w:ascii="Times New Roman" w:hAnsi="Times New Roman"/>
          <w:color w:val="000000"/>
          <w:position w:val="-4"/>
          <w:sz w:val="28"/>
          <w:szCs w:val="28"/>
          <w:shd w:val="clear" w:color="auto" w:fill="FFFFFF"/>
          <w:lang w:eastAsia="vi-VN"/>
        </w:rPr>
        <w:object w:dxaOrig="240" w:dyaOrig="270">
          <v:shape id="_x0000_i1294" type="#_x0000_t75" style="width:12pt;height:13.5pt" o:ole="">
            <v:imagedata r:id="rId170" o:title=""/>
            <o:lock v:ext="edit" aspectratio="f"/>
          </v:shape>
          <o:OLEObject Type="Embed" ProgID="Equation.DSMT4" ShapeID="_x0000_i1294" DrawAspect="Content" ObjectID="_1690836058" r:id="rId517"/>
        </w:object>
      </w:r>
      <w:r w:rsidRPr="00F85AE1">
        <w:rPr>
          <w:rStyle w:val="Bodytext20"/>
          <w:color w:val="000000"/>
          <w:sz w:val="28"/>
          <w:szCs w:val="28"/>
          <w:lang w:eastAsia="vi-VN"/>
        </w:rPr>
        <w:t xml:space="preserve"> có 1 phần tử là </w:t>
      </w:r>
      <w:r w:rsidRPr="00F85AE1">
        <w:rPr>
          <w:rStyle w:val="Bodytext20"/>
          <w:rFonts w:ascii="Times New Roman" w:hAnsi="Times New Roman"/>
          <w:color w:val="000000"/>
          <w:position w:val="-6"/>
          <w:sz w:val="28"/>
          <w:szCs w:val="28"/>
          <w:shd w:val="clear" w:color="auto" w:fill="FFFFFF"/>
          <w:lang w:eastAsia="vi-VN"/>
        </w:rPr>
        <w:object w:dxaOrig="630" w:dyaOrig="285">
          <v:shape id="_x0000_i1295" type="#_x0000_t75" alt="" style="width:31.5pt;height:14.25pt" o:ole="">
            <v:imagedata r:id="rId518" o:title=""/>
            <o:lock v:ext="edit" aspectratio="f"/>
          </v:shape>
          <o:OLEObject Type="Embed" ProgID="Equation.DSMT4" ShapeID="_x0000_i1295" DrawAspect="Content" ObjectID="_1690836059" r:id="rId519"/>
        </w:object>
      </w:r>
    </w:p>
    <w:p w:rsidR="00A7105B" w:rsidRPr="00F85AE1" w:rsidRDefault="00A7105B" w:rsidP="00C91572">
      <w:pPr>
        <w:numPr>
          <w:ilvl w:val="0"/>
          <w:numId w:val="38"/>
        </w:num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rFonts w:ascii="Times New Roman" w:hAnsi="Times New Roman"/>
          <w:color w:val="000000"/>
          <w:position w:val="-4"/>
          <w:sz w:val="28"/>
          <w:szCs w:val="28"/>
          <w:shd w:val="clear" w:color="auto" w:fill="FFFFFF"/>
          <w:lang w:eastAsia="vi-VN"/>
        </w:rPr>
        <w:object w:dxaOrig="240" w:dyaOrig="270">
          <v:shape id="_x0000_i1296" type="#_x0000_t75" style="width:12pt;height:13.5pt" o:ole="">
            <v:imagedata r:id="rId520" o:title=""/>
            <o:lock v:ext="edit" aspectratio="f"/>
          </v:shape>
          <o:OLEObject Type="Embed" ProgID="Equation.DSMT4" ShapeID="_x0000_i1296" DrawAspect="Content" ObjectID="_1690836060" r:id="rId521"/>
        </w:object>
      </w:r>
      <w:r w:rsidRPr="00F85AE1">
        <w:rPr>
          <w:rStyle w:val="Bodytext20"/>
          <w:color w:val="000000"/>
          <w:sz w:val="28"/>
          <w:szCs w:val="28"/>
          <w:lang w:eastAsia="vi-VN"/>
        </w:rPr>
        <w:t>có 101 phần tử</w:t>
      </w:r>
    </w:p>
    <w:p w:rsidR="00A7105B" w:rsidRPr="00F85AE1" w:rsidRDefault="00A7105B" w:rsidP="00C91572">
      <w:pPr>
        <w:numPr>
          <w:ilvl w:val="0"/>
          <w:numId w:val="38"/>
        </w:num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rFonts w:ascii="Times New Roman" w:hAnsi="Times New Roman"/>
          <w:color w:val="000000"/>
          <w:position w:val="-6"/>
          <w:sz w:val="28"/>
          <w:szCs w:val="28"/>
          <w:shd w:val="clear" w:color="auto" w:fill="FFFFFF"/>
          <w:lang w:eastAsia="vi-VN"/>
        </w:rPr>
        <w:object w:dxaOrig="240" w:dyaOrig="285">
          <v:shape id="_x0000_i1297" type="#_x0000_t75" style="width:12pt;height:14.25pt" o:ole="">
            <v:imagedata r:id="rId178" o:title=""/>
            <o:lock v:ext="edit" aspectratio="f"/>
          </v:shape>
          <o:OLEObject Type="Embed" ProgID="Equation.DSMT4" ShapeID="_x0000_i1297" DrawAspect="Content" ObjectID="_1690836061" r:id="rId522"/>
        </w:object>
      </w:r>
      <w:r w:rsidRPr="00F85AE1">
        <w:rPr>
          <w:rStyle w:val="Bodytext20"/>
          <w:color w:val="000000"/>
          <w:sz w:val="28"/>
          <w:szCs w:val="28"/>
          <w:lang w:eastAsia="vi-VN"/>
        </w:rPr>
        <w:t xml:space="preserve"> có 40 phần tử</w:t>
      </w:r>
    </w:p>
    <w:p w:rsidR="00A7105B" w:rsidRPr="00F85AE1" w:rsidRDefault="00A7105B" w:rsidP="00F85AE1">
      <w:p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</w:p>
    <w:p w:rsidR="00A7105B" w:rsidRPr="00F85AE1" w:rsidRDefault="00A7105B" w:rsidP="00F85AE1">
      <w:pPr>
        <w:spacing w:line="276" w:lineRule="auto"/>
        <w:rPr>
          <w:rStyle w:val="Bodytext20"/>
          <w:b/>
          <w:bCs/>
          <w:color w:val="000000"/>
          <w:sz w:val="28"/>
          <w:szCs w:val="28"/>
          <w:lang w:eastAsia="vi-VN"/>
        </w:rPr>
      </w:pPr>
      <w:r w:rsidRPr="00F85AE1">
        <w:rPr>
          <w:rStyle w:val="Bodytext20"/>
          <w:b/>
          <w:bCs/>
          <w:color w:val="000000"/>
          <w:sz w:val="28"/>
          <w:szCs w:val="28"/>
          <w:lang w:eastAsia="vi-VN"/>
        </w:rPr>
        <w:t xml:space="preserve">Bài 5: </w:t>
      </w:r>
    </w:p>
    <w:p w:rsidR="00A7105B" w:rsidRPr="00F85AE1" w:rsidRDefault="00A7105B" w:rsidP="00C91572">
      <w:pPr>
        <w:numPr>
          <w:ilvl w:val="0"/>
          <w:numId w:val="39"/>
        </w:num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rFonts w:ascii="Times New Roman" w:hAnsi="Times New Roman"/>
          <w:color w:val="000000"/>
          <w:position w:val="-4"/>
          <w:sz w:val="28"/>
          <w:szCs w:val="28"/>
          <w:shd w:val="clear" w:color="auto" w:fill="FFFFFF"/>
          <w:lang w:eastAsia="vi-VN"/>
        </w:rPr>
        <w:object w:dxaOrig="240" w:dyaOrig="270">
          <v:shape id="_x0000_i1298" type="#_x0000_t75" style="width:12pt;height:13.5pt" o:ole="">
            <v:imagedata r:id="rId182" o:title=""/>
            <o:lock v:ext="edit" aspectratio="f"/>
          </v:shape>
          <o:OLEObject Type="Embed" ProgID="Equation.DSMT4" ShapeID="_x0000_i1298" DrawAspect="Content" ObjectID="_1690836062" r:id="rId523"/>
        </w:object>
      </w:r>
      <w:r w:rsidRPr="00F85AE1">
        <w:rPr>
          <w:rStyle w:val="Bodytext20"/>
          <w:color w:val="000000"/>
          <w:position w:val="-4"/>
          <w:sz w:val="28"/>
          <w:szCs w:val="28"/>
          <w:lang w:eastAsia="vi-VN"/>
        </w:rPr>
        <w:t xml:space="preserve"> </w:t>
      </w:r>
      <w:r w:rsidRPr="00F85AE1">
        <w:rPr>
          <w:rStyle w:val="Bodytext20"/>
          <w:color w:val="000000"/>
          <w:sz w:val="28"/>
          <w:szCs w:val="28"/>
          <w:lang w:eastAsia="vi-VN"/>
        </w:rPr>
        <w:t xml:space="preserve">và </w:t>
      </w:r>
      <w:r w:rsidRPr="00F85AE1">
        <w:rPr>
          <w:rStyle w:val="Bodytext20"/>
          <w:rFonts w:ascii="Times New Roman" w:hAnsi="Times New Roman"/>
          <w:color w:val="000000"/>
          <w:position w:val="-4"/>
          <w:sz w:val="28"/>
          <w:szCs w:val="28"/>
          <w:shd w:val="clear" w:color="auto" w:fill="FFFFFF"/>
          <w:lang w:eastAsia="vi-VN"/>
        </w:rPr>
        <w:object w:dxaOrig="240" w:dyaOrig="270">
          <v:shape id="_x0000_i1299" type="#_x0000_t75" style="width:12pt;height:13.5pt" o:ole="">
            <v:imagedata r:id="rId184" o:title=""/>
            <o:lock v:ext="edit" aspectratio="f"/>
          </v:shape>
          <o:OLEObject Type="Embed" ProgID="Equation.DSMT4" ShapeID="_x0000_i1299" DrawAspect="Content" ObjectID="_1690836063" r:id="rId524"/>
        </w:object>
      </w:r>
      <w:r w:rsidRPr="00F85AE1">
        <w:rPr>
          <w:rStyle w:val="Bodytext20"/>
          <w:color w:val="000000"/>
          <w:sz w:val="28"/>
          <w:szCs w:val="28"/>
          <w:lang w:eastAsia="vi-VN"/>
        </w:rPr>
        <w:t xml:space="preserve">có là tập con của tập </w:t>
      </w:r>
      <w:r w:rsidRPr="00F85AE1">
        <w:rPr>
          <w:rStyle w:val="Bodytext20"/>
          <w:rFonts w:ascii="Times New Roman" w:hAnsi="Times New Roman"/>
          <w:color w:val="000000"/>
          <w:position w:val="-6"/>
          <w:sz w:val="28"/>
          <w:szCs w:val="28"/>
          <w:shd w:val="clear" w:color="auto" w:fill="FFFFFF"/>
          <w:lang w:eastAsia="vi-VN"/>
        </w:rPr>
        <w:object w:dxaOrig="375" w:dyaOrig="285">
          <v:shape id="_x0000_i1300" type="#_x0000_t75" style="width:18.75pt;height:14.25pt" o:ole="">
            <v:imagedata r:id="rId525" o:title=""/>
            <o:lock v:ext="edit" aspectratio="f"/>
          </v:shape>
          <o:OLEObject Type="Embed" ProgID="Equation.DSMT4" ShapeID="_x0000_i1300" DrawAspect="Content" ObjectID="_1690836064" r:id="rId526"/>
        </w:object>
      </w:r>
    </w:p>
    <w:p w:rsidR="00A7105B" w:rsidRPr="00F85AE1" w:rsidRDefault="00A7105B" w:rsidP="00C91572">
      <w:pPr>
        <w:numPr>
          <w:ilvl w:val="0"/>
          <w:numId w:val="39"/>
        </w:num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rFonts w:ascii="Times New Roman" w:hAnsi="Times New Roman"/>
          <w:color w:val="000000"/>
          <w:position w:val="-4"/>
          <w:sz w:val="28"/>
          <w:szCs w:val="28"/>
          <w:shd w:val="clear" w:color="auto" w:fill="FFFFFF"/>
          <w:lang w:eastAsia="vi-VN"/>
        </w:rPr>
        <w:object w:dxaOrig="240" w:dyaOrig="270">
          <v:shape id="_x0000_i1301" type="#_x0000_t75" style="width:12pt;height:13.5pt" o:ole="">
            <v:imagedata r:id="rId188" o:title=""/>
            <o:lock v:ext="edit" aspectratio="f"/>
          </v:shape>
          <o:OLEObject Type="Embed" ProgID="Equation.DSMT4" ShapeID="_x0000_i1301" DrawAspect="Content" ObjectID="_1690836065" r:id="rId527"/>
        </w:object>
      </w:r>
      <w:r w:rsidRPr="00F85AE1">
        <w:rPr>
          <w:rStyle w:val="Bodytext20"/>
          <w:color w:val="000000"/>
          <w:position w:val="-4"/>
          <w:sz w:val="28"/>
          <w:szCs w:val="28"/>
          <w:lang w:eastAsia="vi-VN"/>
        </w:rPr>
        <w:t xml:space="preserve"> </w:t>
      </w:r>
      <w:r w:rsidRPr="00F85AE1">
        <w:rPr>
          <w:rStyle w:val="Bodytext20"/>
          <w:color w:val="000000"/>
          <w:sz w:val="28"/>
          <w:szCs w:val="28"/>
          <w:lang w:eastAsia="vi-VN"/>
        </w:rPr>
        <w:t xml:space="preserve">là tập con của </w:t>
      </w:r>
      <w:r w:rsidRPr="00F85AE1">
        <w:rPr>
          <w:rStyle w:val="Bodytext20"/>
          <w:rFonts w:ascii="Times New Roman" w:hAnsi="Times New Roman"/>
          <w:color w:val="000000"/>
          <w:position w:val="-6"/>
          <w:sz w:val="28"/>
          <w:szCs w:val="28"/>
          <w:shd w:val="clear" w:color="auto" w:fill="FFFFFF"/>
          <w:lang w:eastAsia="vi-VN"/>
        </w:rPr>
        <w:object w:dxaOrig="285" w:dyaOrig="285">
          <v:shape id="_x0000_i1302" type="#_x0000_t75" style="width:14.25pt;height:14.25pt" o:ole="">
            <v:imagedata r:id="rId528" o:title=""/>
            <o:lock v:ext="edit" aspectratio="f"/>
          </v:shape>
          <o:OLEObject Type="Embed" ProgID="Equation.DSMT4" ShapeID="_x0000_i1302" DrawAspect="Content" ObjectID="_1690836066" r:id="rId529"/>
        </w:object>
      </w:r>
    </w:p>
    <w:p w:rsidR="00A7105B" w:rsidRPr="00F85AE1" w:rsidRDefault="00A7105B" w:rsidP="00C91572">
      <w:pPr>
        <w:numPr>
          <w:ilvl w:val="0"/>
          <w:numId w:val="39"/>
        </w:num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color w:val="000000"/>
          <w:sz w:val="28"/>
          <w:szCs w:val="28"/>
          <w:lang w:eastAsia="vi-VN"/>
        </w:rPr>
        <w:t>Minh họa 3 tập hợp bằng sơ đồ Ven.</w:t>
      </w:r>
    </w:p>
    <w:p w:rsidR="00A7105B" w:rsidRPr="00F85AE1" w:rsidRDefault="00A7105B" w:rsidP="00F85AE1">
      <w:pPr>
        <w:spacing w:line="276" w:lineRule="auto"/>
        <w:jc w:val="center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Fonts w:ascii="Palatino Linotype" w:eastAsia="Palatino Linotype" w:hAnsi="Palatino Linotype"/>
          <w:noProof/>
          <w:color w:val="000000"/>
          <w:shd w:val="clear" w:color="auto" w:fill="FFFFFF"/>
        </w:rPr>
        <w:drawing>
          <wp:inline distT="0" distB="0" distL="0" distR="0" wp14:anchorId="183D7ADD" wp14:editId="099F1FCB">
            <wp:extent cx="2062480" cy="1797050"/>
            <wp:effectExtent l="0" t="0" r="0" b="0"/>
            <wp:docPr id="2" name="Picture 2" descr="Description: a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Description: a6"/>
                    <pic:cNvPicPr>
                      <a:picLocks noChangeAspect="1" noChangeArrowheads="1"/>
                    </pic:cNvPicPr>
                  </pic:nvPicPr>
                  <pic:blipFill>
                    <a:blip r:embed="rId5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480" cy="179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05B" w:rsidRPr="00F85AE1" w:rsidRDefault="00A7105B" w:rsidP="00F85AE1">
      <w:p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</w:p>
    <w:p w:rsidR="00A7105B" w:rsidRPr="00F85AE1" w:rsidRDefault="00A7105B" w:rsidP="00F85AE1">
      <w:pPr>
        <w:spacing w:line="276" w:lineRule="auto"/>
        <w:rPr>
          <w:rStyle w:val="Bodytext20"/>
          <w:b/>
          <w:bCs/>
          <w:color w:val="000000"/>
          <w:sz w:val="28"/>
          <w:szCs w:val="28"/>
          <w:lang w:eastAsia="vi-VN"/>
        </w:rPr>
      </w:pPr>
      <w:r w:rsidRPr="00F85AE1">
        <w:rPr>
          <w:rStyle w:val="Bodytext20"/>
          <w:b/>
          <w:bCs/>
          <w:color w:val="000000"/>
          <w:sz w:val="28"/>
          <w:szCs w:val="28"/>
          <w:lang w:eastAsia="vi-VN"/>
        </w:rPr>
        <w:t xml:space="preserve">Bài 6: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0"/>
        <w:gridCol w:w="3150"/>
        <w:gridCol w:w="2841"/>
      </w:tblGrid>
      <w:tr w:rsidR="00A7105B" w:rsidRPr="00F85AE1" w:rsidTr="00A7105B">
        <w:trPr>
          <w:trHeight w:val="641"/>
        </w:trPr>
        <w:tc>
          <w:tcPr>
            <w:tcW w:w="2840" w:type="dxa"/>
            <w:hideMark/>
          </w:tcPr>
          <w:p w:rsidR="00A7105B" w:rsidRPr="00F85AE1" w:rsidRDefault="00A7105B" w:rsidP="00C91572">
            <w:pPr>
              <w:numPr>
                <w:ilvl w:val="0"/>
                <w:numId w:val="40"/>
              </w:numPr>
              <w:spacing w:line="276" w:lineRule="auto"/>
              <w:rPr>
                <w:rStyle w:val="Bodytext20"/>
                <w:color w:val="000000"/>
                <w:sz w:val="28"/>
                <w:szCs w:val="28"/>
                <w:lang w:eastAsia="vi-VN"/>
              </w:rPr>
            </w:pPr>
            <w:r w:rsidRPr="00F85AE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3893685E" wp14:editId="0A17ABC7">
                      <wp:simplePos x="0" y="0"/>
                      <wp:positionH relativeFrom="column">
                        <wp:posOffset>437515</wp:posOffset>
                      </wp:positionH>
                      <wp:positionV relativeFrom="paragraph">
                        <wp:posOffset>1905</wp:posOffset>
                      </wp:positionV>
                      <wp:extent cx="245745" cy="226695"/>
                      <wp:effectExtent l="0" t="0" r="20955" b="20955"/>
                      <wp:wrapNone/>
                      <wp:docPr id="24" name="Text Box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5745" cy="2266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:rsidR="00A7105B" w:rsidRDefault="00A7105B" w:rsidP="00A7105B">
                                  <w:r>
                                    <w:rPr>
                                      <w:rStyle w:val="Bodytext20"/>
                                      <w:rFonts w:ascii="Times New Roman" w:hAnsi="Times New Roman" w:cstheme="minorBidi"/>
                                      <w:color w:val="000000"/>
                                      <w:position w:val="-4"/>
                                      <w:sz w:val="28"/>
                                      <w:szCs w:val="28"/>
                                      <w:shd w:val="clear" w:color="auto" w:fill="FFFFFF"/>
                                      <w:lang w:eastAsia="vi-VN"/>
                                    </w:rPr>
                                    <w:object w:dxaOrig="195" w:dyaOrig="195">
                                      <v:shape id="_x0000_i1336" type="#_x0000_t75" style="width:9.75pt;height:9.75pt" o:ole="">
                                        <v:imagedata r:id="rId405" o:title=""/>
                                        <o:lock v:ext="edit" aspectratio="f"/>
                                      </v:shape>
                                      <o:OLEObject Type="Embed" ProgID="Equation.DSMT4" ShapeID="_x0000_i1336" DrawAspect="Content" ObjectID="_1690836100" r:id="rId531"/>
                                    </w:objec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4" o:spid="_x0000_s1063" type="#_x0000_t202" style="position:absolute;left:0;text-align:left;margin-left:34.45pt;margin-top:.15pt;width:19.35pt;height:17.8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">
                      <v:textbox>
                        <w:txbxContent>
                          <w:p w:rsidR="00A7105B" w:rsidRDefault="00A7105B" w:rsidP="00A7105B">
                            <w:r>
                              <w:rPr>
                                <w:rStyle w:val="Bodytext20"/>
                                <w:rFonts w:ascii="Times New Roman" w:hAnsi="Times New Roman" w:cstheme="minorBidi"/>
                                <w:color w:val="000000"/>
                                <w:position w:val="-4"/>
                                <w:sz w:val="28"/>
                                <w:szCs w:val="28"/>
                                <w:shd w:val="clear" w:color="auto" w:fill="FFFFFF"/>
                                <w:lang w:eastAsia="vi-VN"/>
                              </w:rPr>
                              <w:object w:dxaOrig="195" w:dyaOrig="195">
                                <v:shape id="_x0000_i1336" type="#_x0000_t75" style="width:9.75pt;height:9.75pt" o:ole="">
                                  <v:imagedata r:id="rId405" o:title=""/>
                                  <o:lock v:ext="edit" aspectratio="f"/>
                                </v:shape>
                                <o:OLEObject Type="Embed" ProgID="Equation.DSMT4" ShapeID="_x0000_i1336" DrawAspect="Content" ObjectID="_1690836100" r:id="rId532"/>
                              </w:objec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85AE1">
              <w:rPr>
                <w:rStyle w:val="Bodytext20"/>
                <w:color w:val="000000"/>
                <w:sz w:val="28"/>
                <w:szCs w:val="28"/>
                <w:lang w:eastAsia="vi-VN"/>
              </w:rPr>
              <w:t xml:space="preserve">3        </w:t>
            </w:r>
            <w:r w:rsidRPr="00F85AE1">
              <w:rPr>
                <w:rStyle w:val="Bodytext20"/>
                <w:rFonts w:ascii="Times New Roman" w:hAnsi="Times New Roman"/>
                <w:color w:val="000000"/>
                <w:position w:val="-4"/>
                <w:sz w:val="28"/>
                <w:szCs w:val="28"/>
                <w:shd w:val="clear" w:color="auto" w:fill="FFFFFF"/>
                <w:lang w:eastAsia="vi-VN"/>
              </w:rPr>
              <w:object w:dxaOrig="240" w:dyaOrig="270">
                <v:shape id="_x0000_i1303" type="#_x0000_t75" style="width:12pt;height:13.5pt" o:ole="">
                  <v:imagedata r:id="rId533" o:title=""/>
                  <o:lock v:ext="edit" aspectratio="f"/>
                </v:shape>
                <o:OLEObject Type="Embed" ProgID="Equation.DSMT4" ShapeID="_x0000_i1303" DrawAspect="Content" ObjectID="_1690836067" r:id="rId534"/>
              </w:object>
            </w:r>
          </w:p>
        </w:tc>
        <w:tc>
          <w:tcPr>
            <w:tcW w:w="2841" w:type="dxa"/>
            <w:hideMark/>
          </w:tcPr>
          <w:p w:rsidR="00A7105B" w:rsidRPr="00F85AE1" w:rsidRDefault="00A7105B" w:rsidP="00C91572">
            <w:pPr>
              <w:numPr>
                <w:ilvl w:val="0"/>
                <w:numId w:val="40"/>
              </w:numPr>
              <w:spacing w:line="276" w:lineRule="auto"/>
              <w:rPr>
                <w:rStyle w:val="Bodytext20"/>
                <w:color w:val="000000"/>
                <w:sz w:val="28"/>
                <w:szCs w:val="28"/>
                <w:lang w:eastAsia="vi-VN"/>
              </w:rPr>
            </w:pPr>
            <w:r w:rsidRPr="00F85AE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4925ABA9" wp14:editId="45375F57">
                      <wp:simplePos x="0" y="0"/>
                      <wp:positionH relativeFrom="column">
                        <wp:posOffset>398780</wp:posOffset>
                      </wp:positionH>
                      <wp:positionV relativeFrom="paragraph">
                        <wp:posOffset>11430</wp:posOffset>
                      </wp:positionV>
                      <wp:extent cx="264795" cy="246380"/>
                      <wp:effectExtent l="0" t="0" r="20955" b="20320"/>
                      <wp:wrapNone/>
                      <wp:docPr id="12" name="Text Box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4795" cy="2463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:rsidR="00A7105B" w:rsidRDefault="00A7105B" w:rsidP="00A7105B">
                                  <w:r>
                                    <w:rPr>
                                      <w:rStyle w:val="Bodytext20"/>
                                      <w:rFonts w:ascii="Times New Roman" w:hAnsi="Times New Roman" w:cstheme="minorBidi"/>
                                      <w:color w:val="000000"/>
                                      <w:position w:val="-6"/>
                                      <w:sz w:val="28"/>
                                      <w:szCs w:val="28"/>
                                      <w:shd w:val="clear" w:color="auto" w:fill="FFFFFF"/>
                                      <w:lang w:eastAsia="vi-VN"/>
                                    </w:rPr>
                                    <w:object w:dxaOrig="195" w:dyaOrig="240">
                                      <v:shape id="_x0000_i1337" type="#_x0000_t75" style="width:9.75pt;height:12pt" o:ole="">
                                        <v:imagedata r:id="rId441" o:title=""/>
                                        <o:lock v:ext="edit" aspectratio="f"/>
                                      </v:shape>
                                      <o:OLEObject Type="Embed" ProgID="Equation.DSMT4" ShapeID="_x0000_i1337" DrawAspect="Content" ObjectID="_1690836101" r:id="rId535"/>
                                    </w:object>
                                  </w:r>
                                </w:p>
                                <w:p w:rsidR="00A7105B" w:rsidRDefault="00A7105B" w:rsidP="00A7105B"/>
                              </w:txbxContent>
                            </wps:txbx>
                            <wps:bodyPr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2" o:spid="_x0000_s1064" type="#_x0000_t202" style="position:absolute;left:0;text-align:left;margin-left:31.4pt;margin-top:.9pt;width:20.85pt;height:19.4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">
                      <v:textbox>
                        <w:txbxContent>
                          <w:p w:rsidR="00A7105B" w:rsidRDefault="00A7105B" w:rsidP="00A7105B">
                            <w:r>
                              <w:rPr>
                                <w:rStyle w:val="Bodytext20"/>
                                <w:rFonts w:ascii="Times New Roman" w:hAnsi="Times New Roman" w:cstheme="minorBidi"/>
                                <w:color w:val="000000"/>
                                <w:position w:val="-6"/>
                                <w:sz w:val="28"/>
                                <w:szCs w:val="28"/>
                                <w:shd w:val="clear" w:color="auto" w:fill="FFFFFF"/>
                                <w:lang w:eastAsia="vi-VN"/>
                              </w:rPr>
                              <w:object w:dxaOrig="195" w:dyaOrig="240">
                                <v:shape id="_x0000_i1337" type="#_x0000_t75" style="width:9.75pt;height:12pt" o:ole="">
                                  <v:imagedata r:id="rId441" o:title=""/>
                                  <o:lock v:ext="edit" aspectratio="f"/>
                                </v:shape>
                                <o:OLEObject Type="Embed" ProgID="Equation.DSMT4" ShapeID="_x0000_i1337" DrawAspect="Content" ObjectID="_1690836101" r:id="rId536"/>
                              </w:object>
                            </w:r>
                          </w:p>
                          <w:p w:rsidR="00A7105B" w:rsidRDefault="00A7105B" w:rsidP="00A7105B"/>
                        </w:txbxContent>
                      </v:textbox>
                    </v:shape>
                  </w:pict>
                </mc:Fallback>
              </mc:AlternateContent>
            </w:r>
            <w:r w:rsidRPr="00F85AE1">
              <w:rPr>
                <w:rStyle w:val="Bodytext20"/>
                <w:color w:val="000000"/>
                <w:sz w:val="28"/>
                <w:szCs w:val="28"/>
                <w:lang w:eastAsia="vi-VN"/>
              </w:rPr>
              <w:t xml:space="preserve">5        </w:t>
            </w:r>
            <w:r w:rsidRPr="00F85AE1">
              <w:rPr>
                <w:rStyle w:val="Bodytext20"/>
                <w:rFonts w:ascii="Times New Roman" w:hAnsi="Times New Roman"/>
                <w:color w:val="000000"/>
                <w:position w:val="-4"/>
                <w:sz w:val="28"/>
                <w:szCs w:val="28"/>
                <w:shd w:val="clear" w:color="auto" w:fill="FFFFFF"/>
                <w:lang w:eastAsia="vi-VN"/>
              </w:rPr>
              <w:object w:dxaOrig="240" w:dyaOrig="270">
                <v:shape id="_x0000_i1304" type="#_x0000_t75" style="width:12pt;height:13.5pt" o:ole="">
                  <v:imagedata r:id="rId537" o:title=""/>
                  <o:lock v:ext="edit" aspectratio="f"/>
                </v:shape>
                <o:OLEObject Type="Embed" ProgID="Equation.DSMT4" ShapeID="_x0000_i1304" DrawAspect="Content" ObjectID="_1690836068" r:id="rId538"/>
              </w:object>
            </w:r>
          </w:p>
        </w:tc>
        <w:tc>
          <w:tcPr>
            <w:tcW w:w="2841" w:type="dxa"/>
            <w:hideMark/>
          </w:tcPr>
          <w:p w:rsidR="00A7105B" w:rsidRPr="00F85AE1" w:rsidRDefault="00A7105B" w:rsidP="00C91572">
            <w:pPr>
              <w:numPr>
                <w:ilvl w:val="0"/>
                <w:numId w:val="40"/>
              </w:numPr>
              <w:spacing w:line="276" w:lineRule="auto"/>
              <w:rPr>
                <w:rStyle w:val="Bodytext20"/>
                <w:color w:val="000000"/>
                <w:sz w:val="28"/>
                <w:szCs w:val="28"/>
                <w:lang w:eastAsia="vi-VN"/>
              </w:rPr>
            </w:pPr>
            <w:r w:rsidRPr="00F85AE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78516A7D" wp14:editId="666F2E1A">
                      <wp:simplePos x="0" y="0"/>
                      <wp:positionH relativeFrom="column">
                        <wp:posOffset>503555</wp:posOffset>
                      </wp:positionH>
                      <wp:positionV relativeFrom="paragraph">
                        <wp:posOffset>11430</wp:posOffset>
                      </wp:positionV>
                      <wp:extent cx="255905" cy="236855"/>
                      <wp:effectExtent l="0" t="0" r="10795" b="10795"/>
                      <wp:wrapNone/>
                      <wp:docPr id="11" name="Text Box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5905" cy="236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:rsidR="00A7105B" w:rsidRDefault="00A7105B" w:rsidP="00A7105B">
                                  <w:r>
                                    <w:rPr>
                                      <w:rStyle w:val="Bodytext20"/>
                                      <w:rFonts w:ascii="Times New Roman" w:hAnsi="Times New Roman" w:cstheme="minorBidi"/>
                                      <w:color w:val="000000"/>
                                      <w:position w:val="-4"/>
                                      <w:sz w:val="28"/>
                                      <w:szCs w:val="28"/>
                                      <w:shd w:val="clear" w:color="auto" w:fill="FFFFFF"/>
                                      <w:lang w:eastAsia="vi-VN"/>
                                    </w:rPr>
                                    <w:object w:dxaOrig="240" w:dyaOrig="195">
                                      <v:shape id="_x0000_i1338" type="#_x0000_t75" style="width:12pt;height:9.75pt" o:ole="">
                                        <v:imagedata r:id="rId445" o:title=""/>
                                        <o:lock v:ext="edit" aspectratio="f"/>
                                      </v:shape>
                                      <o:OLEObject Type="Embed" ProgID="Equation.DSMT4" ShapeID="_x0000_i1338" DrawAspect="Content" ObjectID="_1690836102" r:id="rId539"/>
                                    </w:objec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1" o:spid="_x0000_s1065" type="#_x0000_t202" style="position:absolute;left:0;text-align:left;margin-left:39.65pt;margin-top:.9pt;width:20.15pt;height:18.6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">
                      <v:textbox>
                        <w:txbxContent>
                          <w:p w:rsidR="00A7105B" w:rsidRDefault="00A7105B" w:rsidP="00A7105B">
                            <w:r>
                              <w:rPr>
                                <w:rStyle w:val="Bodytext20"/>
                                <w:rFonts w:ascii="Times New Roman" w:hAnsi="Times New Roman" w:cstheme="minorBidi"/>
                                <w:color w:val="000000"/>
                                <w:position w:val="-4"/>
                                <w:sz w:val="28"/>
                                <w:szCs w:val="28"/>
                                <w:shd w:val="clear" w:color="auto" w:fill="FFFFFF"/>
                                <w:lang w:eastAsia="vi-VN"/>
                              </w:rPr>
                              <w:object w:dxaOrig="240" w:dyaOrig="195">
                                <v:shape id="_x0000_i1338" type="#_x0000_t75" style="width:12pt;height:9.75pt" o:ole="">
                                  <v:imagedata r:id="rId445" o:title=""/>
                                  <o:lock v:ext="edit" aspectratio="f"/>
                                </v:shape>
                                <o:OLEObject Type="Embed" ProgID="Equation.DSMT4" ShapeID="_x0000_i1338" DrawAspect="Content" ObjectID="_1690836102" r:id="rId540"/>
                              </w:objec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85AE1">
              <w:rPr>
                <w:rStyle w:val="Bodytext20"/>
                <w:rFonts w:ascii="Times New Roman" w:hAnsi="Times New Roman"/>
                <w:color w:val="000000"/>
                <w:position w:val="-6"/>
                <w:sz w:val="28"/>
                <w:szCs w:val="28"/>
                <w:shd w:val="clear" w:color="auto" w:fill="FFFFFF"/>
                <w:lang w:eastAsia="vi-VN"/>
              </w:rPr>
              <w:object w:dxaOrig="270" w:dyaOrig="285">
                <v:shape id="_x0000_i1305" type="#_x0000_t75" style="width:13.5pt;height:14.25pt" o:ole="">
                  <v:imagedata r:id="rId198" o:title=""/>
                  <o:lock v:ext="edit" aspectratio="f"/>
                </v:shape>
                <o:OLEObject Type="Embed" ProgID="Equation.DSMT4" ShapeID="_x0000_i1305" DrawAspect="Content" ObjectID="_1690836069" r:id="rId541"/>
              </w:object>
            </w:r>
            <w:r w:rsidRPr="00F85AE1">
              <w:rPr>
                <w:rStyle w:val="Bodytext20"/>
                <w:color w:val="000000"/>
                <w:position w:val="-6"/>
                <w:sz w:val="28"/>
                <w:szCs w:val="28"/>
                <w:lang w:eastAsia="vi-VN"/>
              </w:rPr>
              <w:t xml:space="preserve">     </w:t>
            </w:r>
            <w:r w:rsidRPr="00F85AE1">
              <w:rPr>
                <w:rStyle w:val="Bodytext20"/>
                <w:color w:val="000000"/>
                <w:sz w:val="28"/>
                <w:szCs w:val="28"/>
                <w:lang w:eastAsia="vi-VN"/>
              </w:rPr>
              <w:t xml:space="preserve">    </w:t>
            </w:r>
            <w:r w:rsidRPr="00F85AE1">
              <w:rPr>
                <w:rStyle w:val="Bodytext20"/>
                <w:rFonts w:ascii="Times New Roman" w:hAnsi="Times New Roman"/>
                <w:color w:val="000000"/>
                <w:position w:val="-4"/>
                <w:sz w:val="28"/>
                <w:szCs w:val="28"/>
                <w:shd w:val="clear" w:color="auto" w:fill="FFFFFF"/>
                <w:lang w:eastAsia="vi-VN"/>
              </w:rPr>
              <w:object w:dxaOrig="240" w:dyaOrig="270">
                <v:shape id="_x0000_i1306" type="#_x0000_t75" style="width:12pt;height:13.5pt" o:ole="">
                  <v:imagedata r:id="rId542" o:title=""/>
                  <o:lock v:ext="edit" aspectratio="f"/>
                </v:shape>
                <o:OLEObject Type="Embed" ProgID="Equation.DSMT4" ShapeID="_x0000_i1306" DrawAspect="Content" ObjectID="_1690836070" r:id="rId543"/>
              </w:object>
            </w:r>
          </w:p>
        </w:tc>
      </w:tr>
      <w:tr w:rsidR="00A7105B" w:rsidRPr="00F85AE1" w:rsidTr="00A7105B">
        <w:trPr>
          <w:trHeight w:val="571"/>
        </w:trPr>
        <w:tc>
          <w:tcPr>
            <w:tcW w:w="2840" w:type="dxa"/>
            <w:hideMark/>
          </w:tcPr>
          <w:p w:rsidR="00A7105B" w:rsidRPr="00F85AE1" w:rsidRDefault="00A7105B" w:rsidP="00C91572">
            <w:pPr>
              <w:numPr>
                <w:ilvl w:val="0"/>
                <w:numId w:val="33"/>
              </w:numPr>
              <w:spacing w:line="276" w:lineRule="auto"/>
              <w:rPr>
                <w:rStyle w:val="Bodytext20"/>
                <w:color w:val="000000"/>
                <w:sz w:val="28"/>
                <w:szCs w:val="28"/>
                <w:lang w:eastAsia="vi-VN"/>
              </w:rPr>
            </w:pPr>
            <w:r w:rsidRPr="00F85AE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52487C7A" wp14:editId="41DC36C7">
                      <wp:simplePos x="0" y="0"/>
                      <wp:positionH relativeFrom="column">
                        <wp:posOffset>665480</wp:posOffset>
                      </wp:positionH>
                      <wp:positionV relativeFrom="paragraph">
                        <wp:posOffset>30480</wp:posOffset>
                      </wp:positionV>
                      <wp:extent cx="264795" cy="236855"/>
                      <wp:effectExtent l="0" t="0" r="20955" b="10795"/>
                      <wp:wrapNone/>
                      <wp:docPr id="10" name="Text Box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4795" cy="236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:rsidR="00A7105B" w:rsidRDefault="00A7105B" w:rsidP="00A7105B">
                                  <w:r>
                                    <w:rPr>
                                      <w:rStyle w:val="Bodytext20"/>
                                      <w:rFonts w:ascii="Times New Roman" w:hAnsi="Times New Roman" w:cstheme="minorBidi"/>
                                      <w:color w:val="000000"/>
                                      <w:position w:val="-4"/>
                                      <w:sz w:val="28"/>
                                      <w:szCs w:val="28"/>
                                      <w:shd w:val="clear" w:color="auto" w:fill="FFFFFF"/>
                                      <w:lang w:eastAsia="vi-VN"/>
                                    </w:rPr>
                                    <w:object w:dxaOrig="195" w:dyaOrig="195">
                                      <v:shape id="_x0000_i1339" type="#_x0000_t75" style="width:9.75pt;height:9.75pt" o:ole="">
                                        <v:imagedata r:id="rId405" o:title=""/>
                                        <o:lock v:ext="edit" aspectratio="f"/>
                                      </v:shape>
                                      <o:OLEObject Type="Embed" ProgID="Equation.DSMT4" ShapeID="_x0000_i1339" DrawAspect="Content" ObjectID="_1690836103" r:id="rId544"/>
                                    </w:objec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0" o:spid="_x0000_s1066" type="#_x0000_t202" style="position:absolute;left:0;text-align:left;margin-left:52.4pt;margin-top:2.4pt;width:20.85pt;height:18.6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">
                      <v:textbox>
                        <w:txbxContent>
                          <w:p w:rsidR="00A7105B" w:rsidRDefault="00A7105B" w:rsidP="00A7105B">
                            <w:r>
                              <w:rPr>
                                <w:rStyle w:val="Bodytext20"/>
                                <w:rFonts w:ascii="Times New Roman" w:hAnsi="Times New Roman" w:cstheme="minorBidi"/>
                                <w:color w:val="000000"/>
                                <w:position w:val="-4"/>
                                <w:sz w:val="28"/>
                                <w:szCs w:val="28"/>
                                <w:shd w:val="clear" w:color="auto" w:fill="FFFFFF"/>
                                <w:lang w:eastAsia="vi-VN"/>
                              </w:rPr>
                              <w:object w:dxaOrig="195" w:dyaOrig="195">
                                <v:shape id="_x0000_i1339" type="#_x0000_t75" style="width:9.75pt;height:9.75pt" o:ole="">
                                  <v:imagedata r:id="rId405" o:title=""/>
                                  <o:lock v:ext="edit" aspectratio="f"/>
                                </v:shape>
                                <o:OLEObject Type="Embed" ProgID="Equation.DSMT4" ShapeID="_x0000_i1339" DrawAspect="Content" ObjectID="_1690836103" r:id="rId545"/>
                              </w:objec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85AE1">
              <w:rPr>
                <w:rStyle w:val="Bodytext20"/>
                <w:rFonts w:ascii="Times New Roman" w:hAnsi="Times New Roman"/>
                <w:color w:val="000000"/>
                <w:position w:val="-14"/>
                <w:sz w:val="28"/>
                <w:szCs w:val="28"/>
                <w:shd w:val="clear" w:color="auto" w:fill="FFFFFF"/>
                <w:lang w:eastAsia="vi-VN"/>
              </w:rPr>
              <w:object w:dxaOrig="615" w:dyaOrig="405">
                <v:shape id="_x0000_i1307" type="#_x0000_t75" alt="" style="width:30.75pt;height:20.25pt" o:ole="">
                  <v:imagedata r:id="rId546" o:title=""/>
                  <o:lock v:ext="edit" aspectratio="f"/>
                </v:shape>
                <o:OLEObject Type="Embed" ProgID="Equation.DSMT4" ShapeID="_x0000_i1307" DrawAspect="Content" ObjectID="_1690836071" r:id="rId547"/>
              </w:object>
            </w:r>
            <w:r w:rsidRPr="00F85AE1">
              <w:rPr>
                <w:rStyle w:val="Bodytext20"/>
                <w:color w:val="000000"/>
                <w:position w:val="-14"/>
                <w:sz w:val="28"/>
                <w:szCs w:val="28"/>
                <w:lang w:eastAsia="vi-VN"/>
              </w:rPr>
              <w:t xml:space="preserve">     </w:t>
            </w:r>
            <w:r w:rsidRPr="00F85AE1">
              <w:rPr>
                <w:rStyle w:val="Bodytext20"/>
                <w:color w:val="000000"/>
                <w:sz w:val="28"/>
                <w:szCs w:val="28"/>
                <w:lang w:eastAsia="vi-VN"/>
              </w:rPr>
              <w:t xml:space="preserve">   </w:t>
            </w:r>
            <w:r w:rsidRPr="00F85AE1">
              <w:rPr>
                <w:rStyle w:val="Bodytext20"/>
                <w:rFonts w:ascii="Times New Roman" w:hAnsi="Times New Roman"/>
                <w:color w:val="000000"/>
                <w:position w:val="-4"/>
                <w:sz w:val="28"/>
                <w:szCs w:val="28"/>
                <w:shd w:val="clear" w:color="auto" w:fill="FFFFFF"/>
                <w:lang w:eastAsia="vi-VN"/>
              </w:rPr>
              <w:object w:dxaOrig="240" w:dyaOrig="270">
                <v:shape id="_x0000_i1308" type="#_x0000_t75" style="width:12pt;height:13.5pt" o:ole="">
                  <v:imagedata r:id="rId548" o:title=""/>
                  <o:lock v:ext="edit" aspectratio="f"/>
                </v:shape>
                <o:OLEObject Type="Embed" ProgID="Equation.DSMT4" ShapeID="_x0000_i1308" DrawAspect="Content" ObjectID="_1690836072" r:id="rId549"/>
              </w:object>
            </w:r>
          </w:p>
        </w:tc>
        <w:tc>
          <w:tcPr>
            <w:tcW w:w="2841" w:type="dxa"/>
            <w:hideMark/>
          </w:tcPr>
          <w:p w:rsidR="00A7105B" w:rsidRPr="00F85AE1" w:rsidRDefault="00A7105B" w:rsidP="00C91572">
            <w:pPr>
              <w:numPr>
                <w:ilvl w:val="0"/>
                <w:numId w:val="33"/>
              </w:numPr>
              <w:spacing w:line="276" w:lineRule="auto"/>
              <w:rPr>
                <w:rStyle w:val="Bodytext20"/>
                <w:color w:val="000000"/>
                <w:sz w:val="28"/>
                <w:szCs w:val="28"/>
                <w:lang w:eastAsia="vi-VN"/>
              </w:rPr>
            </w:pPr>
            <w:r w:rsidRPr="00F85AE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382E3DB2" wp14:editId="6101A17D">
                      <wp:simplePos x="0" y="0"/>
                      <wp:positionH relativeFrom="column">
                        <wp:posOffset>551180</wp:posOffset>
                      </wp:positionH>
                      <wp:positionV relativeFrom="paragraph">
                        <wp:posOffset>30480</wp:posOffset>
                      </wp:positionV>
                      <wp:extent cx="264795" cy="245745"/>
                      <wp:effectExtent l="0" t="0" r="20955" b="20955"/>
                      <wp:wrapNone/>
                      <wp:docPr id="9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4795" cy="2457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:rsidR="00A7105B" w:rsidRDefault="00A7105B" w:rsidP="00A7105B">
                                  <w:r>
                                    <w:rPr>
                                      <w:rStyle w:val="Bodytext20"/>
                                      <w:rFonts w:ascii="Times New Roman" w:hAnsi="Times New Roman" w:cstheme="minorBidi"/>
                                      <w:color w:val="000000"/>
                                      <w:position w:val="-4"/>
                                      <w:sz w:val="28"/>
                                      <w:szCs w:val="28"/>
                                      <w:shd w:val="clear" w:color="auto" w:fill="FFFFFF"/>
                                      <w:lang w:eastAsia="vi-VN"/>
                                    </w:rPr>
                                    <w:object w:dxaOrig="195" w:dyaOrig="195">
                                      <v:shape id="_x0000_i1340" type="#_x0000_t75" style="width:9.75pt;height:9.75pt" o:ole="">
                                        <v:imagedata r:id="rId405" o:title=""/>
                                        <o:lock v:ext="edit" aspectratio="f"/>
                                      </v:shape>
                                      <o:OLEObject Type="Embed" ProgID="Equation.DSMT4" ShapeID="_x0000_i1340" DrawAspect="Content" ObjectID="_1690836104" r:id="rId550"/>
                                    </w:objec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9" o:spid="_x0000_s1067" type="#_x0000_t202" style="position:absolute;left:0;text-align:left;margin-left:43.4pt;margin-top:2.4pt;width:20.85pt;height:19.3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">
                      <v:textbox>
                        <w:txbxContent>
                          <w:p w:rsidR="00A7105B" w:rsidRDefault="00A7105B" w:rsidP="00A7105B">
                            <w:r>
                              <w:rPr>
                                <w:rStyle w:val="Bodytext20"/>
                                <w:rFonts w:ascii="Times New Roman" w:hAnsi="Times New Roman" w:cstheme="minorBidi"/>
                                <w:color w:val="000000"/>
                                <w:position w:val="-4"/>
                                <w:sz w:val="28"/>
                                <w:szCs w:val="28"/>
                                <w:shd w:val="clear" w:color="auto" w:fill="FFFFFF"/>
                                <w:lang w:eastAsia="vi-VN"/>
                              </w:rPr>
                              <w:object w:dxaOrig="195" w:dyaOrig="195">
                                <v:shape id="_x0000_i1340" type="#_x0000_t75" style="width:9.75pt;height:9.75pt" o:ole="">
                                  <v:imagedata r:id="rId405" o:title=""/>
                                  <o:lock v:ext="edit" aspectratio="f"/>
                                </v:shape>
                                <o:OLEObject Type="Embed" ProgID="Equation.DSMT4" ShapeID="_x0000_i1340" DrawAspect="Content" ObjectID="_1690836104" r:id="rId551"/>
                              </w:objec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85AE1">
              <w:rPr>
                <w:rStyle w:val="Bodytext20"/>
                <w:rFonts w:ascii="Times New Roman" w:hAnsi="Times New Roman"/>
                <w:color w:val="000000"/>
                <w:position w:val="-14"/>
                <w:sz w:val="28"/>
                <w:szCs w:val="28"/>
                <w:shd w:val="clear" w:color="auto" w:fill="FFFFFF"/>
                <w:lang w:eastAsia="vi-VN"/>
              </w:rPr>
              <w:object w:dxaOrig="390" w:dyaOrig="405">
                <v:shape id="_x0000_i1309" type="#_x0000_t75" style="width:19.5pt;height:20.25pt" o:ole="">
                  <v:imagedata r:id="rId374" o:title=""/>
                  <o:lock v:ext="edit" aspectratio="f"/>
                </v:shape>
                <o:OLEObject Type="Embed" ProgID="Equation.DSMT4" ShapeID="_x0000_i1309" DrawAspect="Content" ObjectID="_1690836073" r:id="rId552"/>
              </w:object>
            </w:r>
            <w:r w:rsidRPr="00F85AE1">
              <w:rPr>
                <w:rStyle w:val="Bodytext20"/>
                <w:color w:val="000000"/>
                <w:position w:val="-14"/>
                <w:sz w:val="28"/>
                <w:szCs w:val="28"/>
                <w:lang w:eastAsia="vi-VN"/>
              </w:rPr>
              <w:t xml:space="preserve">     </w:t>
            </w:r>
            <w:r w:rsidRPr="00F85AE1">
              <w:rPr>
                <w:rStyle w:val="Bodytext20"/>
                <w:color w:val="000000"/>
                <w:sz w:val="28"/>
                <w:szCs w:val="28"/>
                <w:lang w:eastAsia="vi-VN"/>
              </w:rPr>
              <w:t xml:space="preserve">   </w:t>
            </w:r>
            <w:r w:rsidRPr="00F85AE1">
              <w:rPr>
                <w:rStyle w:val="Bodytext20"/>
                <w:rFonts w:ascii="Times New Roman" w:hAnsi="Times New Roman"/>
                <w:color w:val="000000"/>
                <w:position w:val="-4"/>
                <w:sz w:val="28"/>
                <w:szCs w:val="28"/>
                <w:shd w:val="clear" w:color="auto" w:fill="FFFFFF"/>
                <w:lang w:eastAsia="vi-VN"/>
              </w:rPr>
              <w:object w:dxaOrig="240" w:dyaOrig="270">
                <v:shape id="_x0000_i1310" type="#_x0000_t75" style="width:12pt;height:13.5pt" o:ole="">
                  <v:imagedata r:id="rId553" o:title=""/>
                  <o:lock v:ext="edit" aspectratio="f"/>
                </v:shape>
                <o:OLEObject Type="Embed" ProgID="Equation.DSMT4" ShapeID="_x0000_i1310" DrawAspect="Content" ObjectID="_1690836074" r:id="rId554"/>
              </w:object>
            </w:r>
          </w:p>
        </w:tc>
        <w:tc>
          <w:tcPr>
            <w:tcW w:w="2841" w:type="dxa"/>
          </w:tcPr>
          <w:p w:rsidR="00A7105B" w:rsidRPr="00F85AE1" w:rsidRDefault="00A7105B" w:rsidP="00F85AE1">
            <w:pPr>
              <w:spacing w:line="276" w:lineRule="auto"/>
              <w:ind w:left="2120" w:hanging="440"/>
              <w:rPr>
                <w:rStyle w:val="Bodytext20"/>
                <w:color w:val="000000"/>
                <w:sz w:val="28"/>
                <w:szCs w:val="28"/>
                <w:lang w:eastAsia="vi-VN"/>
              </w:rPr>
            </w:pPr>
          </w:p>
        </w:tc>
      </w:tr>
      <w:tr w:rsidR="00A7105B" w:rsidRPr="00F85AE1" w:rsidTr="00A7105B">
        <w:trPr>
          <w:trHeight w:val="651"/>
        </w:trPr>
        <w:tc>
          <w:tcPr>
            <w:tcW w:w="2840" w:type="dxa"/>
            <w:hideMark/>
          </w:tcPr>
          <w:p w:rsidR="00A7105B" w:rsidRPr="00F85AE1" w:rsidRDefault="00A7105B" w:rsidP="00C91572">
            <w:pPr>
              <w:numPr>
                <w:ilvl w:val="0"/>
                <w:numId w:val="33"/>
              </w:numPr>
              <w:spacing w:line="276" w:lineRule="auto"/>
              <w:rPr>
                <w:rStyle w:val="Bodytext20"/>
                <w:color w:val="000000"/>
                <w:sz w:val="28"/>
                <w:szCs w:val="28"/>
                <w:lang w:eastAsia="vi-VN"/>
              </w:rPr>
            </w:pPr>
            <w:r w:rsidRPr="00F85AE1">
              <w:rPr>
                <w:rStyle w:val="Bodytext20"/>
                <w:rFonts w:ascii="Times New Roman" w:hAnsi="Times New Roman"/>
                <w:color w:val="000000"/>
                <w:position w:val="-14"/>
                <w:sz w:val="28"/>
                <w:szCs w:val="28"/>
                <w:shd w:val="clear" w:color="auto" w:fill="FFFFFF"/>
                <w:lang w:eastAsia="vi-VN"/>
              </w:rPr>
              <w:object w:dxaOrig="840" w:dyaOrig="405">
                <v:shape id="_x0000_i1311" type="#_x0000_t75" alt="" style="width:42pt;height:20.25pt" o:ole="">
                  <v:imagedata r:id="rId555" o:title=""/>
                  <o:lock v:ext="edit" aspectratio="f"/>
                </v:shape>
                <o:OLEObject Type="Embed" ProgID="Equation.DSMT4" ShapeID="_x0000_i1311" DrawAspect="Content" ObjectID="_1690836075" r:id="rId556"/>
              </w:object>
            </w:r>
            <w:r w:rsidRPr="00F85AE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169D31B9" wp14:editId="27893C9B">
                      <wp:simplePos x="0" y="0"/>
                      <wp:positionH relativeFrom="column">
                        <wp:posOffset>808355</wp:posOffset>
                      </wp:positionH>
                      <wp:positionV relativeFrom="paragraph">
                        <wp:posOffset>40005</wp:posOffset>
                      </wp:positionV>
                      <wp:extent cx="255905" cy="236855"/>
                      <wp:effectExtent l="0" t="0" r="10795" b="10795"/>
                      <wp:wrapNone/>
                      <wp:docPr id="8" name="Text Box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5905" cy="236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:rsidR="00A7105B" w:rsidRDefault="00A7105B" w:rsidP="00A7105B">
                                  <w:r>
                                    <w:rPr>
                                      <w:rStyle w:val="Bodytext20"/>
                                      <w:rFonts w:ascii="Times New Roman" w:hAnsi="Times New Roman" w:cstheme="minorBidi"/>
                                      <w:color w:val="000000"/>
                                      <w:position w:val="-4"/>
                                      <w:sz w:val="28"/>
                                      <w:szCs w:val="28"/>
                                      <w:shd w:val="clear" w:color="auto" w:fill="FFFFFF"/>
                                      <w:lang w:eastAsia="vi-VN"/>
                                    </w:rPr>
                                    <w:object w:dxaOrig="195" w:dyaOrig="195">
                                      <v:shape id="_x0000_i1341" type="#_x0000_t75" style="width:9.75pt;height:9.75pt" o:ole="">
                                        <v:imagedata r:id="rId405" o:title=""/>
                                        <o:lock v:ext="edit" aspectratio="f"/>
                                      </v:shape>
                                      <o:OLEObject Type="Embed" ProgID="Equation.DSMT4" ShapeID="_x0000_i1341" DrawAspect="Content" ObjectID="_1690836105" r:id="rId557"/>
                                    </w:objec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8" o:spid="_x0000_s1068" type="#_x0000_t202" style="position:absolute;left:0;text-align:left;margin-left:63.65pt;margin-top:3.15pt;width:20.15pt;height:18.6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">
                      <v:textbox>
                        <w:txbxContent>
                          <w:p w:rsidR="00A7105B" w:rsidRDefault="00A7105B" w:rsidP="00A7105B">
                            <w:r>
                              <w:rPr>
                                <w:rStyle w:val="Bodytext20"/>
                                <w:rFonts w:ascii="Times New Roman" w:hAnsi="Times New Roman" w:cstheme="minorBidi"/>
                                <w:color w:val="000000"/>
                                <w:position w:val="-4"/>
                                <w:sz w:val="28"/>
                                <w:szCs w:val="28"/>
                                <w:shd w:val="clear" w:color="auto" w:fill="FFFFFF"/>
                                <w:lang w:eastAsia="vi-VN"/>
                              </w:rPr>
                              <w:object w:dxaOrig="195" w:dyaOrig="195">
                                <v:shape id="_x0000_i1341" type="#_x0000_t75" style="width:9.75pt;height:9.75pt" o:ole="">
                                  <v:imagedata r:id="rId405" o:title=""/>
                                  <o:lock v:ext="edit" aspectratio="f"/>
                                </v:shape>
                                <o:OLEObject Type="Embed" ProgID="Equation.DSMT4" ShapeID="_x0000_i1341" DrawAspect="Content" ObjectID="_1690836105" r:id="rId558"/>
                              </w:objec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85AE1">
              <w:rPr>
                <w:rStyle w:val="Bodytext20"/>
                <w:color w:val="000000"/>
                <w:sz w:val="28"/>
                <w:szCs w:val="28"/>
                <w:lang w:eastAsia="vi-VN"/>
              </w:rPr>
              <w:t xml:space="preserve">        </w:t>
            </w:r>
            <w:r w:rsidRPr="00F85AE1">
              <w:rPr>
                <w:rStyle w:val="Bodytext20"/>
                <w:rFonts w:ascii="Times New Roman" w:hAnsi="Times New Roman"/>
                <w:color w:val="000000"/>
                <w:position w:val="-4"/>
                <w:sz w:val="28"/>
                <w:szCs w:val="28"/>
                <w:shd w:val="clear" w:color="auto" w:fill="FFFFFF"/>
                <w:lang w:eastAsia="vi-VN"/>
              </w:rPr>
              <w:object w:dxaOrig="240" w:dyaOrig="270">
                <v:shape id="_x0000_i1312" type="#_x0000_t75" style="width:12pt;height:13.5pt" o:ole="">
                  <v:imagedata r:id="rId559" o:title=""/>
                  <o:lock v:ext="edit" aspectratio="f"/>
                </v:shape>
                <o:OLEObject Type="Embed" ProgID="Equation.DSMT4" ShapeID="_x0000_i1312" DrawAspect="Content" ObjectID="_1690836076" r:id="rId560"/>
              </w:object>
            </w:r>
          </w:p>
        </w:tc>
        <w:tc>
          <w:tcPr>
            <w:tcW w:w="2841" w:type="dxa"/>
            <w:hideMark/>
          </w:tcPr>
          <w:p w:rsidR="00A7105B" w:rsidRPr="00F85AE1" w:rsidRDefault="00A7105B" w:rsidP="00F85AE1">
            <w:pPr>
              <w:spacing w:line="276" w:lineRule="auto"/>
              <w:ind w:left="2240" w:hanging="560"/>
              <w:rPr>
                <w:rStyle w:val="Bodytext20"/>
                <w:color w:val="000000"/>
                <w:sz w:val="28"/>
                <w:szCs w:val="28"/>
                <w:lang w:eastAsia="vi-VN"/>
              </w:rPr>
            </w:pPr>
            <w:r w:rsidRPr="00F85AE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56E6DB34" wp14:editId="71742C02">
                      <wp:simplePos x="0" y="0"/>
                      <wp:positionH relativeFrom="column">
                        <wp:posOffset>798830</wp:posOffset>
                      </wp:positionH>
                      <wp:positionV relativeFrom="paragraph">
                        <wp:posOffset>30480</wp:posOffset>
                      </wp:positionV>
                      <wp:extent cx="255905" cy="245745"/>
                      <wp:effectExtent l="0" t="0" r="10795" b="20955"/>
                      <wp:wrapNone/>
                      <wp:docPr id="7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5905" cy="2457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:rsidR="00A7105B" w:rsidRDefault="00A7105B" w:rsidP="00A7105B">
                                  <w:r>
                                    <w:rPr>
                                      <w:rStyle w:val="Bodytext20"/>
                                      <w:rFonts w:ascii="Times New Roman" w:hAnsi="Times New Roman" w:cstheme="minorBidi"/>
                                      <w:color w:val="000000"/>
                                      <w:position w:val="-6"/>
                                      <w:sz w:val="28"/>
                                      <w:szCs w:val="28"/>
                                      <w:shd w:val="clear" w:color="auto" w:fill="FFFFFF"/>
                                      <w:lang w:eastAsia="vi-VN"/>
                                    </w:rPr>
                                    <w:object w:dxaOrig="195" w:dyaOrig="240">
                                      <v:shape id="_x0000_i1342" type="#_x0000_t75" style="width:9.75pt;height:12pt" o:ole="">
                                        <v:imagedata r:id="rId441" o:title=""/>
                                        <o:lock v:ext="edit" aspectratio="f"/>
                                      </v:shape>
                                      <o:OLEObject Type="Embed" ProgID="Equation.DSMT4" ShapeID="_x0000_i1342" DrawAspect="Content" ObjectID="_1690836106" r:id="rId561"/>
                                    </w:objec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7" o:spid="_x0000_s1069" type="#_x0000_t202" style="position:absolute;left:0;text-align:left;margin-left:62.9pt;margin-top:2.4pt;width:20.15pt;height:19.3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">
                      <v:textbox>
                        <w:txbxContent>
                          <w:p w:rsidR="00A7105B" w:rsidRDefault="00A7105B" w:rsidP="00A7105B">
                            <w:r>
                              <w:rPr>
                                <w:rStyle w:val="Bodytext20"/>
                                <w:rFonts w:ascii="Times New Roman" w:hAnsi="Times New Roman" w:cstheme="minorBidi"/>
                                <w:color w:val="000000"/>
                                <w:position w:val="-6"/>
                                <w:sz w:val="28"/>
                                <w:szCs w:val="28"/>
                                <w:shd w:val="clear" w:color="auto" w:fill="FFFFFF"/>
                                <w:lang w:eastAsia="vi-VN"/>
                              </w:rPr>
                              <w:object w:dxaOrig="195" w:dyaOrig="240">
                                <v:shape id="_x0000_i1342" type="#_x0000_t75" style="width:9.75pt;height:12pt" o:ole="">
                                  <v:imagedata r:id="rId441" o:title=""/>
                                  <o:lock v:ext="edit" aspectratio="f"/>
                                </v:shape>
                                <o:OLEObject Type="Embed" ProgID="Equation.DSMT4" ShapeID="_x0000_i1342" DrawAspect="Content" ObjectID="_1690836106" r:id="rId562"/>
                              </w:objec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85AE1">
              <w:rPr>
                <w:rStyle w:val="Bodytext20"/>
                <w:color w:val="000000"/>
                <w:sz w:val="28"/>
                <w:szCs w:val="28"/>
                <w:lang w:eastAsia="vi-VN"/>
              </w:rPr>
              <w:t>g)</w:t>
            </w:r>
            <w:r w:rsidRPr="00F85AE1">
              <w:rPr>
                <w:rStyle w:val="Bodytext20"/>
                <w:rFonts w:ascii="Times New Roman" w:hAnsi="Times New Roman"/>
                <w:color w:val="000000"/>
                <w:position w:val="-14"/>
                <w:sz w:val="28"/>
                <w:szCs w:val="28"/>
                <w:shd w:val="clear" w:color="auto" w:fill="FFFFFF"/>
                <w:lang w:eastAsia="vi-VN"/>
              </w:rPr>
              <w:object w:dxaOrig="1005" w:dyaOrig="405">
                <v:shape id="_x0000_i1313" type="#_x0000_t75" alt="" style="width:50.25pt;height:20.25pt" o:ole="">
                  <v:imagedata r:id="rId563" o:title=""/>
                  <o:lock v:ext="edit" aspectratio="f"/>
                </v:shape>
                <o:OLEObject Type="Embed" ProgID="Equation.DSMT4" ShapeID="_x0000_i1313" DrawAspect="Content" ObjectID="_1690836077" r:id="rId564"/>
              </w:object>
            </w:r>
            <w:r w:rsidRPr="00F85AE1">
              <w:rPr>
                <w:rStyle w:val="Bodytext20"/>
                <w:color w:val="000000"/>
                <w:position w:val="-14"/>
                <w:sz w:val="28"/>
                <w:szCs w:val="28"/>
                <w:lang w:eastAsia="vi-VN"/>
              </w:rPr>
              <w:t xml:space="preserve">    </w:t>
            </w:r>
            <w:r w:rsidRPr="00F85AE1">
              <w:rPr>
                <w:rStyle w:val="Bodytext20"/>
                <w:color w:val="000000"/>
                <w:sz w:val="28"/>
                <w:szCs w:val="28"/>
                <w:lang w:eastAsia="vi-VN"/>
              </w:rPr>
              <w:t xml:space="preserve">    </w:t>
            </w:r>
            <w:r w:rsidRPr="00F85AE1">
              <w:rPr>
                <w:rStyle w:val="Bodytext20"/>
                <w:rFonts w:ascii="Times New Roman" w:hAnsi="Times New Roman"/>
                <w:color w:val="000000"/>
                <w:position w:val="-4"/>
                <w:sz w:val="28"/>
                <w:szCs w:val="28"/>
                <w:shd w:val="clear" w:color="auto" w:fill="FFFFFF"/>
                <w:lang w:eastAsia="vi-VN"/>
              </w:rPr>
              <w:object w:dxaOrig="240" w:dyaOrig="270">
                <v:shape id="_x0000_i1314" type="#_x0000_t75" style="width:12pt;height:13.5pt" o:ole="">
                  <v:imagedata r:id="rId565" o:title=""/>
                  <o:lock v:ext="edit" aspectratio="f"/>
                </v:shape>
                <o:OLEObject Type="Embed" ProgID="Equation.DSMT4" ShapeID="_x0000_i1314" DrawAspect="Content" ObjectID="_1690836078" r:id="rId566"/>
              </w:object>
            </w:r>
          </w:p>
        </w:tc>
        <w:tc>
          <w:tcPr>
            <w:tcW w:w="2841" w:type="dxa"/>
          </w:tcPr>
          <w:p w:rsidR="00A7105B" w:rsidRPr="00F85AE1" w:rsidRDefault="00A7105B" w:rsidP="00F85AE1">
            <w:pPr>
              <w:spacing w:line="276" w:lineRule="auto"/>
              <w:ind w:left="2120" w:hanging="440"/>
              <w:rPr>
                <w:rStyle w:val="Bodytext20"/>
                <w:color w:val="000000"/>
                <w:sz w:val="28"/>
                <w:szCs w:val="28"/>
                <w:lang w:eastAsia="vi-VN"/>
              </w:rPr>
            </w:pPr>
          </w:p>
        </w:tc>
      </w:tr>
    </w:tbl>
    <w:p w:rsidR="00A7105B" w:rsidRPr="00F85AE1" w:rsidRDefault="00A7105B" w:rsidP="00F85AE1">
      <w:p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</w:p>
    <w:p w:rsidR="00A7105B" w:rsidRPr="00F85AE1" w:rsidRDefault="00A7105B" w:rsidP="00F85AE1">
      <w:pPr>
        <w:spacing w:line="276" w:lineRule="auto"/>
        <w:rPr>
          <w:rStyle w:val="Bodytext20"/>
          <w:b/>
          <w:bCs/>
          <w:color w:val="000000"/>
          <w:position w:val="-14"/>
          <w:sz w:val="28"/>
          <w:szCs w:val="28"/>
          <w:lang w:eastAsia="vi-VN"/>
        </w:rPr>
      </w:pPr>
      <w:r w:rsidRPr="00F85AE1">
        <w:rPr>
          <w:rStyle w:val="Bodytext20"/>
          <w:b/>
          <w:bCs/>
          <w:color w:val="000000"/>
          <w:sz w:val="28"/>
          <w:szCs w:val="28"/>
          <w:lang w:eastAsia="vi-VN"/>
        </w:rPr>
        <w:t xml:space="preserve">Bài 7: </w:t>
      </w:r>
    </w:p>
    <w:p w:rsidR="00A7105B" w:rsidRPr="00F85AE1" w:rsidRDefault="00A7105B" w:rsidP="00C91572">
      <w:pPr>
        <w:numPr>
          <w:ilvl w:val="0"/>
          <w:numId w:val="41"/>
        </w:num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rFonts w:ascii="Times New Roman" w:hAnsi="Times New Roman"/>
          <w:color w:val="000000"/>
          <w:position w:val="-14"/>
          <w:sz w:val="28"/>
          <w:szCs w:val="28"/>
          <w:shd w:val="clear" w:color="auto" w:fill="FFFFFF"/>
          <w:lang w:eastAsia="vi-VN"/>
        </w:rPr>
        <w:object w:dxaOrig="2595" w:dyaOrig="405">
          <v:shape id="_x0000_i1315" type="#_x0000_t75" alt="" style="width:129.75pt;height:20.25pt" o:ole="">
            <v:imagedata r:id="rId567" o:title=""/>
            <o:lock v:ext="edit" aspectratio="f"/>
          </v:shape>
          <o:OLEObject Type="Embed" ProgID="Equation.DSMT4" ShapeID="_x0000_i1315" DrawAspect="Content" ObjectID="_1690836079" r:id="rId568"/>
        </w:object>
      </w:r>
    </w:p>
    <w:p w:rsidR="00A7105B" w:rsidRPr="00F85AE1" w:rsidRDefault="00A7105B" w:rsidP="00C91572">
      <w:pPr>
        <w:numPr>
          <w:ilvl w:val="0"/>
          <w:numId w:val="41"/>
        </w:num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</w:p>
    <w:p w:rsidR="00A7105B" w:rsidRPr="00F85AE1" w:rsidRDefault="00A7105B" w:rsidP="00F85AE1">
      <w:p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color w:val="000000"/>
          <w:position w:val="-34"/>
          <w:sz w:val="28"/>
          <w:szCs w:val="28"/>
          <w:lang w:eastAsia="vi-VN"/>
        </w:rPr>
        <w:lastRenderedPageBreak/>
        <w:t xml:space="preserve">   </w:t>
      </w:r>
      <w:r w:rsidRPr="00F85AE1">
        <w:rPr>
          <w:rStyle w:val="Bodytext20"/>
          <w:rFonts w:ascii="Times New Roman" w:hAnsi="Times New Roman"/>
          <w:color w:val="000000"/>
          <w:position w:val="-36"/>
          <w:sz w:val="28"/>
          <w:szCs w:val="28"/>
          <w:shd w:val="clear" w:color="auto" w:fill="FFFFFF"/>
          <w:lang w:eastAsia="vi-VN"/>
        </w:rPr>
        <w:object w:dxaOrig="4230" w:dyaOrig="840">
          <v:shape id="_x0000_i1316" type="#_x0000_t75" alt="" style="width:211.5pt;height:42pt" o:ole="">
            <v:imagedata r:id="rId569" o:title=""/>
            <o:lock v:ext="edit" aspectratio="f"/>
          </v:shape>
          <o:OLEObject Type="Embed" ProgID="Equation.DSMT4" ShapeID="_x0000_i1316" DrawAspect="Content" ObjectID="_1690836080" r:id="rId570"/>
        </w:object>
      </w:r>
    </w:p>
    <w:p w:rsidR="00A7105B" w:rsidRPr="00F85AE1" w:rsidRDefault="00A7105B" w:rsidP="00C91572">
      <w:pPr>
        <w:numPr>
          <w:ilvl w:val="0"/>
          <w:numId w:val="34"/>
        </w:num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</w:p>
    <w:p w:rsidR="00A7105B" w:rsidRPr="00F85AE1" w:rsidRDefault="00A7105B" w:rsidP="00F85AE1">
      <w:pPr>
        <w:spacing w:line="276" w:lineRule="auto"/>
        <w:rPr>
          <w:rStyle w:val="Bodytext20"/>
          <w:color w:val="000000"/>
          <w:position w:val="-54"/>
          <w:sz w:val="28"/>
          <w:szCs w:val="28"/>
          <w:lang w:eastAsia="vi-VN"/>
        </w:rPr>
      </w:pPr>
      <w:r w:rsidRPr="00F85AE1">
        <w:rPr>
          <w:rStyle w:val="Bodytext20"/>
          <w:color w:val="000000"/>
          <w:position w:val="-68"/>
          <w:sz w:val="28"/>
          <w:szCs w:val="28"/>
          <w:lang w:eastAsia="vi-VN"/>
        </w:rPr>
        <w:t xml:space="preserve">   </w:t>
      </w:r>
      <w:r w:rsidRPr="00F85AE1">
        <w:rPr>
          <w:rStyle w:val="Bodytext20"/>
          <w:rFonts w:ascii="Times New Roman" w:hAnsi="Times New Roman"/>
          <w:color w:val="000000"/>
          <w:position w:val="-80"/>
          <w:sz w:val="28"/>
          <w:szCs w:val="28"/>
          <w:shd w:val="clear" w:color="auto" w:fill="FFFFFF"/>
          <w:lang w:eastAsia="vi-VN"/>
        </w:rPr>
        <w:object w:dxaOrig="6210" w:dyaOrig="1725">
          <v:shape id="_x0000_i1317" type="#_x0000_t75" alt="" style="width:310.5pt;height:86.25pt" o:ole="">
            <v:imagedata r:id="rId571" o:title=""/>
            <o:lock v:ext="edit" aspectratio="f"/>
          </v:shape>
          <o:OLEObject Type="Embed" ProgID="Equation.DSMT4" ShapeID="_x0000_i1317" DrawAspect="Content" ObjectID="_1690836081" r:id="rId572"/>
        </w:object>
      </w:r>
    </w:p>
    <w:p w:rsidR="00A7105B" w:rsidRPr="00F85AE1" w:rsidRDefault="00A7105B" w:rsidP="00C91572">
      <w:pPr>
        <w:numPr>
          <w:ilvl w:val="0"/>
          <w:numId w:val="34"/>
        </w:numPr>
        <w:spacing w:line="276" w:lineRule="auto"/>
        <w:rPr>
          <w:rStyle w:val="Bodytext20"/>
          <w:color w:val="000000"/>
          <w:position w:val="-54"/>
          <w:sz w:val="28"/>
          <w:szCs w:val="28"/>
          <w:lang w:eastAsia="vi-VN"/>
        </w:rPr>
      </w:pPr>
    </w:p>
    <w:p w:rsidR="00A7105B" w:rsidRPr="00F85AE1" w:rsidRDefault="00A7105B" w:rsidP="00C91572">
      <w:pPr>
        <w:numPr>
          <w:ilvl w:val="0"/>
          <w:numId w:val="34"/>
        </w:numPr>
        <w:spacing w:line="276" w:lineRule="auto"/>
        <w:rPr>
          <w:rStyle w:val="Bodytext20"/>
          <w:color w:val="000000"/>
          <w:position w:val="-54"/>
          <w:sz w:val="28"/>
          <w:szCs w:val="28"/>
          <w:lang w:eastAsia="vi-VN"/>
        </w:rPr>
      </w:pPr>
      <w:r w:rsidRPr="00F85AE1">
        <w:rPr>
          <w:rStyle w:val="Bodytext20"/>
          <w:rFonts w:ascii="Times New Roman" w:hAnsi="Times New Roman"/>
          <w:color w:val="000000"/>
          <w:position w:val="-4"/>
          <w:sz w:val="28"/>
          <w:szCs w:val="28"/>
          <w:shd w:val="clear" w:color="auto" w:fill="FFFFFF"/>
          <w:lang w:eastAsia="vi-VN"/>
        </w:rPr>
        <w:object w:dxaOrig="240" w:dyaOrig="270">
          <v:shape id="_x0000_i1318" type="#_x0000_t75" style="width:12pt;height:13.5pt" o:ole="">
            <v:imagedata r:id="rId476" o:title=""/>
            <o:lock v:ext="edit" aspectratio="f"/>
          </v:shape>
          <o:OLEObject Type="Embed" ProgID="Equation.DSMT4" ShapeID="_x0000_i1318" DrawAspect="Content" ObjectID="_1690836082" r:id="rId573"/>
        </w:object>
      </w:r>
      <w:r w:rsidRPr="00F85AE1">
        <w:rPr>
          <w:rStyle w:val="Bodytext20"/>
          <w:color w:val="000000"/>
          <w:sz w:val="28"/>
          <w:szCs w:val="28"/>
          <w:lang w:eastAsia="vi-VN"/>
        </w:rPr>
        <w:t xml:space="preserve"> có 26 tập con.</w:t>
      </w:r>
    </w:p>
    <w:p w:rsidR="00A7105B" w:rsidRPr="00F85AE1" w:rsidRDefault="00A7105B" w:rsidP="00F85AE1">
      <w:p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</w:p>
    <w:p w:rsidR="00A7105B" w:rsidRPr="00F85AE1" w:rsidRDefault="00A7105B" w:rsidP="00F85AE1">
      <w:pPr>
        <w:spacing w:line="276" w:lineRule="auto"/>
        <w:rPr>
          <w:rStyle w:val="Bodytext20"/>
          <w:b/>
          <w:bCs/>
          <w:color w:val="000000"/>
          <w:sz w:val="28"/>
          <w:szCs w:val="28"/>
          <w:lang w:eastAsia="vi-VN"/>
        </w:rPr>
      </w:pPr>
      <w:r w:rsidRPr="00F85AE1">
        <w:rPr>
          <w:rStyle w:val="Bodytext20"/>
          <w:b/>
          <w:bCs/>
          <w:color w:val="000000"/>
          <w:sz w:val="28"/>
          <w:szCs w:val="28"/>
          <w:lang w:eastAsia="vi-VN"/>
        </w:rPr>
        <w:t xml:space="preserve">Bài 8: </w:t>
      </w:r>
    </w:p>
    <w:p w:rsidR="00A7105B" w:rsidRPr="00F85AE1" w:rsidRDefault="00A7105B" w:rsidP="00F85AE1">
      <w:p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color w:val="000000"/>
          <w:sz w:val="28"/>
          <w:szCs w:val="28"/>
          <w:lang w:eastAsia="vi-VN"/>
        </w:rPr>
        <w:t xml:space="preserve">Số HS vừa tham gia tổ Toán vừa tham gia tổ Văn là </w:t>
      </w:r>
      <w:r w:rsidRPr="00F85AE1">
        <w:rPr>
          <w:rStyle w:val="Bodytext20"/>
          <w:rFonts w:ascii="Times New Roman" w:hAnsi="Times New Roman"/>
          <w:color w:val="000000"/>
          <w:position w:val="-16"/>
          <w:sz w:val="28"/>
          <w:szCs w:val="28"/>
          <w:shd w:val="clear" w:color="auto" w:fill="FFFFFF"/>
          <w:lang w:eastAsia="vi-VN"/>
        </w:rPr>
        <w:object w:dxaOrig="2475" w:dyaOrig="435">
          <v:shape id="_x0000_i1319" type="#_x0000_t75" alt="" style="width:123.75pt;height:21.75pt" o:ole="">
            <v:imagedata r:id="rId574" o:title=""/>
            <o:lock v:ext="edit" aspectratio="f"/>
          </v:shape>
          <o:OLEObject Type="Embed" ProgID="Equation.DSMT4" ShapeID="_x0000_i1319" DrawAspect="Content" ObjectID="_1690836083" r:id="rId575"/>
        </w:object>
      </w:r>
    </w:p>
    <w:p w:rsidR="00A7105B" w:rsidRPr="00F85AE1" w:rsidRDefault="00A7105B" w:rsidP="00F85AE1">
      <w:p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</w:p>
    <w:p w:rsidR="00A7105B" w:rsidRPr="00F85AE1" w:rsidRDefault="00A7105B" w:rsidP="00F85AE1">
      <w:pPr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center"/>
        <w:rPr>
          <w:position w:val="-14"/>
        </w:rPr>
      </w:pPr>
      <w:r w:rsidRPr="00F85AE1">
        <w:rPr>
          <w:position w:val="-14"/>
        </w:rPr>
        <w:t>*=======*</w:t>
      </w:r>
    </w:p>
    <w:p w:rsidR="00A7105B" w:rsidRPr="00F85AE1" w:rsidRDefault="00A7105B" w:rsidP="00F85AE1">
      <w:pPr>
        <w:spacing w:line="276" w:lineRule="auto"/>
      </w:pPr>
    </w:p>
    <w:p w:rsidR="00A7105B" w:rsidRPr="00F85AE1" w:rsidRDefault="00A7105B" w:rsidP="00F85AE1">
      <w:pPr>
        <w:spacing w:line="276" w:lineRule="auto"/>
      </w:pPr>
    </w:p>
    <w:p w:rsidR="00A7105B" w:rsidRPr="00F85AE1" w:rsidRDefault="00A7105B" w:rsidP="00F85AE1">
      <w:pPr>
        <w:spacing w:line="276" w:lineRule="auto"/>
      </w:pPr>
    </w:p>
    <w:p w:rsidR="00A7105B" w:rsidRPr="00F85AE1" w:rsidRDefault="00A7105B" w:rsidP="00F85AE1">
      <w:pPr>
        <w:spacing w:line="276" w:lineRule="auto"/>
      </w:pPr>
    </w:p>
    <w:p w:rsidR="00541B27" w:rsidRPr="00F85AE1" w:rsidRDefault="00541B27" w:rsidP="00F85AE1">
      <w:pPr>
        <w:spacing w:line="276" w:lineRule="auto"/>
      </w:pPr>
    </w:p>
    <w:p w:rsidR="00541B27" w:rsidRPr="00F85AE1" w:rsidRDefault="00541B27" w:rsidP="00F85AE1">
      <w:pPr>
        <w:spacing w:line="276" w:lineRule="auto"/>
      </w:pPr>
    </w:p>
    <w:p w:rsidR="00541B27" w:rsidRPr="00F85AE1" w:rsidRDefault="00541B27" w:rsidP="00F85AE1">
      <w:pPr>
        <w:spacing w:line="276" w:lineRule="auto"/>
      </w:pPr>
    </w:p>
    <w:bookmarkEnd w:id="0"/>
    <w:p w:rsidR="00541B27" w:rsidRDefault="00541B27">
      <w:pPr>
        <w:spacing w:line="360" w:lineRule="auto"/>
      </w:pPr>
    </w:p>
    <w:sectPr w:rsidR="00541B27">
      <w:footerReference w:type="default" r:id="rId576"/>
      <w:pgSz w:w="11906" w:h="16838"/>
      <w:pgMar w:top="1134" w:right="1134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1572" w:rsidRDefault="00C91572">
      <w:r>
        <w:separator/>
      </w:r>
    </w:p>
  </w:endnote>
  <w:endnote w:type="continuationSeparator" w:id="0">
    <w:p w:rsidR="00C91572" w:rsidRDefault="00C91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5577803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7105B" w:rsidRDefault="00A7105B" w:rsidP="00A7105B">
        <w:pPr>
          <w:pStyle w:val="Footer"/>
          <w:ind w:left="2240" w:hanging="56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85AE1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A7105B" w:rsidRDefault="00A7105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1572" w:rsidRDefault="00C91572">
      <w:r>
        <w:separator/>
      </w:r>
    </w:p>
  </w:footnote>
  <w:footnote w:type="continuationSeparator" w:id="0">
    <w:p w:rsidR="00C91572" w:rsidRDefault="00C915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5B1A36B"/>
    <w:multiLevelType w:val="singleLevel"/>
    <w:tmpl w:val="85B1A36B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>
    <w:nsid w:val="86453C1C"/>
    <w:multiLevelType w:val="singleLevel"/>
    <w:tmpl w:val="86453C1C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">
    <w:nsid w:val="9F9F227C"/>
    <w:multiLevelType w:val="singleLevel"/>
    <w:tmpl w:val="9F9F227C"/>
    <w:lvl w:ilvl="0">
      <w:start w:val="1"/>
      <w:numFmt w:val="lowerLetter"/>
      <w:suff w:val="space"/>
      <w:lvlText w:val="%1)"/>
      <w:lvlJc w:val="left"/>
    </w:lvl>
  </w:abstractNum>
  <w:abstractNum w:abstractNumId="3">
    <w:nsid w:val="A70B583A"/>
    <w:multiLevelType w:val="singleLevel"/>
    <w:tmpl w:val="A70B583A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4">
    <w:nsid w:val="B3B7A011"/>
    <w:multiLevelType w:val="singleLevel"/>
    <w:tmpl w:val="B3B7A011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5">
    <w:nsid w:val="D5459FA7"/>
    <w:multiLevelType w:val="singleLevel"/>
    <w:tmpl w:val="D5459FA7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6">
    <w:nsid w:val="D8352457"/>
    <w:multiLevelType w:val="singleLevel"/>
    <w:tmpl w:val="D8352457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7">
    <w:nsid w:val="E4FAC404"/>
    <w:multiLevelType w:val="singleLevel"/>
    <w:tmpl w:val="E4FAC404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8">
    <w:nsid w:val="E5153623"/>
    <w:multiLevelType w:val="singleLevel"/>
    <w:tmpl w:val="E5153623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9">
    <w:nsid w:val="EA54E95F"/>
    <w:multiLevelType w:val="singleLevel"/>
    <w:tmpl w:val="EA54E95F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0">
    <w:nsid w:val="F304EA26"/>
    <w:multiLevelType w:val="singleLevel"/>
    <w:tmpl w:val="F304EA26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1">
    <w:nsid w:val="FB7D41EF"/>
    <w:multiLevelType w:val="singleLevel"/>
    <w:tmpl w:val="FB7D41EF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2">
    <w:nsid w:val="FFFFFF7C"/>
    <w:multiLevelType w:val="singleLevel"/>
    <w:tmpl w:val="FFFFFF7C"/>
    <w:lvl w:ilvl="0">
      <w:start w:val="1"/>
      <w:numFmt w:val="decimal"/>
      <w:pStyle w:val="ListNumber5"/>
      <w:lvlText w:val="%1."/>
      <w:lvlJc w:val="left"/>
      <w:pPr>
        <w:tabs>
          <w:tab w:val="left" w:pos="2040"/>
        </w:tabs>
        <w:ind w:leftChars="800" w:left="2040" w:hangingChars="200" w:hanging="360"/>
      </w:pPr>
    </w:lvl>
  </w:abstractNum>
  <w:abstractNum w:abstractNumId="13">
    <w:nsid w:val="FFFFFF7D"/>
    <w:multiLevelType w:val="singleLevel"/>
    <w:tmpl w:val="FFFFFF7D"/>
    <w:lvl w:ilvl="0">
      <w:start w:val="1"/>
      <w:numFmt w:val="decimal"/>
      <w:pStyle w:val="ListNumber4"/>
      <w:lvlText w:val="%1."/>
      <w:lvlJc w:val="left"/>
      <w:pPr>
        <w:tabs>
          <w:tab w:val="left" w:pos="1620"/>
        </w:tabs>
        <w:ind w:leftChars="600" w:left="1620" w:hangingChars="200" w:hanging="360"/>
      </w:pPr>
    </w:lvl>
  </w:abstractNum>
  <w:abstractNum w:abstractNumId="14">
    <w:nsid w:val="FFFFFF7E"/>
    <w:multiLevelType w:val="singleLevel"/>
    <w:tmpl w:val="FFFFFF7E"/>
    <w:lvl w:ilvl="0">
      <w:start w:val="1"/>
      <w:numFmt w:val="decimal"/>
      <w:pStyle w:val="ListNumber3"/>
      <w:lvlText w:val="%1."/>
      <w:lvlJc w:val="left"/>
      <w:pPr>
        <w:tabs>
          <w:tab w:val="left" w:pos="1200"/>
        </w:tabs>
        <w:ind w:leftChars="400" w:left="1200" w:hangingChars="200" w:hanging="360"/>
      </w:pPr>
    </w:lvl>
  </w:abstractNum>
  <w:abstractNum w:abstractNumId="15">
    <w:nsid w:val="FFFFFF7F"/>
    <w:multiLevelType w:val="singleLevel"/>
    <w:tmpl w:val="FFFFFF7F"/>
    <w:lvl w:ilvl="0">
      <w:start w:val="1"/>
      <w:numFmt w:val="decimal"/>
      <w:pStyle w:val="ListNumber2"/>
      <w:lvlText w:val="%1."/>
      <w:lvlJc w:val="left"/>
      <w:pPr>
        <w:tabs>
          <w:tab w:val="left" w:pos="780"/>
        </w:tabs>
        <w:ind w:leftChars="200" w:left="780" w:hangingChars="200" w:hanging="360"/>
      </w:pPr>
    </w:lvl>
  </w:abstractNum>
  <w:abstractNum w:abstractNumId="16">
    <w:nsid w:val="FFFFFF80"/>
    <w:multiLevelType w:val="singleLevel"/>
    <w:tmpl w:val="FFFFFF80"/>
    <w:lvl w:ilvl="0">
      <w:start w:val="1"/>
      <w:numFmt w:val="bullet"/>
      <w:pStyle w:val="ListBullet5"/>
      <w:lvlText w:val=""/>
      <w:lvlJc w:val="left"/>
      <w:pPr>
        <w:tabs>
          <w:tab w:val="left" w:pos="2040"/>
        </w:tabs>
        <w:ind w:leftChars="800" w:left="2040" w:hangingChars="200" w:hanging="360"/>
      </w:pPr>
      <w:rPr>
        <w:rFonts w:ascii="Wingdings" w:hAnsi="Wingdings" w:hint="default"/>
      </w:rPr>
    </w:lvl>
  </w:abstractNum>
  <w:abstractNum w:abstractNumId="17">
    <w:nsid w:val="FFFFFF81"/>
    <w:multiLevelType w:val="singleLevel"/>
    <w:tmpl w:val="FFFFFF81"/>
    <w:lvl w:ilvl="0">
      <w:start w:val="1"/>
      <w:numFmt w:val="bullet"/>
      <w:pStyle w:val="ListBullet4"/>
      <w:lvlText w:val=""/>
      <w:lvlJc w:val="left"/>
      <w:pPr>
        <w:tabs>
          <w:tab w:val="left" w:pos="1620"/>
        </w:tabs>
        <w:ind w:leftChars="600" w:left="1620" w:hangingChars="200" w:hanging="360"/>
      </w:pPr>
      <w:rPr>
        <w:rFonts w:ascii="Wingdings" w:hAnsi="Wingdings" w:hint="default"/>
      </w:rPr>
    </w:lvl>
  </w:abstractNum>
  <w:abstractNum w:abstractNumId="18">
    <w:nsid w:val="FFFFFF82"/>
    <w:multiLevelType w:val="singleLevel"/>
    <w:tmpl w:val="FFFFFF82"/>
    <w:lvl w:ilvl="0">
      <w:start w:val="1"/>
      <w:numFmt w:val="bullet"/>
      <w:pStyle w:val="ListBullet3"/>
      <w:lvlText w:val=""/>
      <w:lvlJc w:val="left"/>
      <w:pPr>
        <w:tabs>
          <w:tab w:val="left" w:pos="1200"/>
        </w:tabs>
        <w:ind w:leftChars="400" w:left="1200" w:hangingChars="200" w:hanging="360"/>
      </w:pPr>
      <w:rPr>
        <w:rFonts w:ascii="Wingdings" w:hAnsi="Wingdings" w:hint="default"/>
      </w:rPr>
    </w:lvl>
  </w:abstractNum>
  <w:abstractNum w:abstractNumId="19">
    <w:nsid w:val="FFFFFF83"/>
    <w:multiLevelType w:val="singleLevel"/>
    <w:tmpl w:val="FFFFFF83"/>
    <w:lvl w:ilvl="0">
      <w:start w:val="1"/>
      <w:numFmt w:val="bullet"/>
      <w:pStyle w:val="ListBullet2"/>
      <w:lvlText w:val=""/>
      <w:lvlJc w:val="left"/>
      <w:pPr>
        <w:tabs>
          <w:tab w:val="left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20">
    <w:nsid w:val="FFFFFF88"/>
    <w:multiLevelType w:val="singleLevel"/>
    <w:tmpl w:val="FFFFFF88"/>
    <w:lvl w:ilvl="0">
      <w:start w:val="1"/>
      <w:numFmt w:val="decimal"/>
      <w:pStyle w:val="ListNumber"/>
      <w:lvlText w:val="%1."/>
      <w:lvlJc w:val="left"/>
      <w:pPr>
        <w:tabs>
          <w:tab w:val="left" w:pos="360"/>
        </w:tabs>
        <w:ind w:left="360" w:hangingChars="200" w:hanging="360"/>
      </w:pPr>
    </w:lvl>
  </w:abstractNum>
  <w:abstractNum w:abstractNumId="21">
    <w:nsid w:val="FFFFFF89"/>
    <w:multiLevelType w:val="singleLevel"/>
    <w:tmpl w:val="FFFFFF89"/>
    <w:lvl w:ilvl="0">
      <w:start w:val="1"/>
      <w:numFmt w:val="bullet"/>
      <w:pStyle w:val="ListBullet"/>
      <w:lvlText w:val=""/>
      <w:lvlJc w:val="left"/>
      <w:pPr>
        <w:tabs>
          <w:tab w:val="left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22">
    <w:nsid w:val="0B9E68AB"/>
    <w:multiLevelType w:val="singleLevel"/>
    <w:tmpl w:val="0B9E68AB"/>
    <w:lvl w:ilvl="0">
      <w:start w:val="1"/>
      <w:numFmt w:val="upperRoman"/>
      <w:suff w:val="space"/>
      <w:lvlText w:val="%1."/>
      <w:lvlJc w:val="left"/>
    </w:lvl>
  </w:abstractNum>
  <w:abstractNum w:abstractNumId="23">
    <w:nsid w:val="0D132C05"/>
    <w:multiLevelType w:val="singleLevel"/>
    <w:tmpl w:val="0D132C05"/>
    <w:lvl w:ilvl="0">
      <w:start w:val="2"/>
      <w:numFmt w:val="decimal"/>
      <w:suff w:val="space"/>
      <w:lvlText w:val="%1."/>
      <w:lvlJc w:val="left"/>
    </w:lvl>
  </w:abstractNum>
  <w:abstractNum w:abstractNumId="24">
    <w:nsid w:val="16519D31"/>
    <w:multiLevelType w:val="singleLevel"/>
    <w:tmpl w:val="16519D31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5">
    <w:nsid w:val="22AC3F41"/>
    <w:multiLevelType w:val="singleLevel"/>
    <w:tmpl w:val="22AC3F41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6">
    <w:nsid w:val="249B3EC9"/>
    <w:multiLevelType w:val="singleLevel"/>
    <w:tmpl w:val="249B3EC9"/>
    <w:lvl w:ilvl="0">
      <w:start w:val="1"/>
      <w:numFmt w:val="lowerLetter"/>
      <w:suff w:val="space"/>
      <w:lvlText w:val="%1)"/>
      <w:lvlJc w:val="left"/>
    </w:lvl>
  </w:abstractNum>
  <w:abstractNum w:abstractNumId="27">
    <w:nsid w:val="2FA8D585"/>
    <w:multiLevelType w:val="singleLevel"/>
    <w:tmpl w:val="2FA8D585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8">
    <w:nsid w:val="3120A29D"/>
    <w:multiLevelType w:val="singleLevel"/>
    <w:tmpl w:val="3120A29D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9">
    <w:nsid w:val="33795E09"/>
    <w:multiLevelType w:val="singleLevel"/>
    <w:tmpl w:val="33795E09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30">
    <w:nsid w:val="3A8DEA63"/>
    <w:multiLevelType w:val="singleLevel"/>
    <w:tmpl w:val="3A8DEA63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31">
    <w:nsid w:val="51ABE803"/>
    <w:multiLevelType w:val="singleLevel"/>
    <w:tmpl w:val="51ABE803"/>
    <w:lvl w:ilvl="0">
      <w:start w:val="1"/>
      <w:numFmt w:val="upperLetter"/>
      <w:suff w:val="space"/>
      <w:lvlText w:val="%1."/>
      <w:lvlJc w:val="left"/>
    </w:lvl>
  </w:abstractNum>
  <w:abstractNum w:abstractNumId="32">
    <w:nsid w:val="5383EBA7"/>
    <w:multiLevelType w:val="singleLevel"/>
    <w:tmpl w:val="5383EBA7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33">
    <w:nsid w:val="5D469910"/>
    <w:multiLevelType w:val="singleLevel"/>
    <w:tmpl w:val="5D469910"/>
    <w:lvl w:ilvl="0">
      <w:start w:val="1"/>
      <w:numFmt w:val="upperRoman"/>
      <w:suff w:val="space"/>
      <w:lvlText w:val="%1."/>
      <w:lvlJc w:val="left"/>
    </w:lvl>
  </w:abstractNum>
  <w:abstractNum w:abstractNumId="34">
    <w:nsid w:val="601B2DD5"/>
    <w:multiLevelType w:val="multilevel"/>
    <w:tmpl w:val="601B2DD5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int="default"/>
        <w:u w:val="none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u w:val="none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int="default"/>
        <w:u w:val="none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  <w:u w:val="none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int="default"/>
        <w:u w:val="none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  <w:u w:val="none"/>
      </w:rPr>
    </w:lvl>
  </w:abstractNum>
  <w:abstractNum w:abstractNumId="35">
    <w:nsid w:val="617F7B68"/>
    <w:multiLevelType w:val="singleLevel"/>
    <w:tmpl w:val="617F7B68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36">
    <w:nsid w:val="63C3C3C6"/>
    <w:multiLevelType w:val="singleLevel"/>
    <w:tmpl w:val="63C3C3C6"/>
    <w:lvl w:ilvl="0">
      <w:start w:val="1"/>
      <w:numFmt w:val="upperRoman"/>
      <w:suff w:val="space"/>
      <w:lvlText w:val="%1."/>
      <w:lvlJc w:val="left"/>
    </w:lvl>
  </w:abstractNum>
  <w:abstractNum w:abstractNumId="37">
    <w:nsid w:val="65FA6A02"/>
    <w:multiLevelType w:val="singleLevel"/>
    <w:tmpl w:val="65FA6A02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38">
    <w:nsid w:val="6A9B03C1"/>
    <w:multiLevelType w:val="singleLevel"/>
    <w:tmpl w:val="6A9B03C1"/>
    <w:lvl w:ilvl="0">
      <w:start w:val="1"/>
      <w:numFmt w:val="upperRoman"/>
      <w:suff w:val="space"/>
      <w:lvlText w:val="%1."/>
      <w:lvlJc w:val="left"/>
    </w:lvl>
  </w:abstractNum>
  <w:abstractNum w:abstractNumId="39">
    <w:nsid w:val="708960E9"/>
    <w:multiLevelType w:val="singleLevel"/>
    <w:tmpl w:val="708960E9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40">
    <w:nsid w:val="7EA159DA"/>
    <w:multiLevelType w:val="singleLevel"/>
    <w:tmpl w:val="7EA159DA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num w:numId="1">
    <w:abstractNumId w:val="21"/>
  </w:num>
  <w:num w:numId="2">
    <w:abstractNumId w:val="19"/>
  </w:num>
  <w:num w:numId="3">
    <w:abstractNumId w:val="18"/>
  </w:num>
  <w:num w:numId="4">
    <w:abstractNumId w:val="17"/>
  </w:num>
  <w:num w:numId="5">
    <w:abstractNumId w:val="16"/>
  </w:num>
  <w:num w:numId="6">
    <w:abstractNumId w:val="20"/>
  </w:num>
  <w:num w:numId="7">
    <w:abstractNumId w:val="15"/>
  </w:num>
  <w:num w:numId="8">
    <w:abstractNumId w:val="14"/>
  </w:num>
  <w:num w:numId="9">
    <w:abstractNumId w:val="13"/>
  </w:num>
  <w:num w:numId="10">
    <w:abstractNumId w:val="12"/>
  </w:num>
  <w:num w:numId="11">
    <w:abstractNumId w:val="23"/>
    <w:lvlOverride w:ilvl="0">
      <w:startOverride w:val="2"/>
    </w:lvlOverride>
  </w:num>
  <w:num w:numId="12">
    <w:abstractNumId w:val="3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22"/>
    <w:lvlOverride w:ilvl="0">
      <w:startOverride w:val="1"/>
    </w:lvlOverride>
  </w:num>
  <w:num w:numId="14">
    <w:abstractNumId w:val="31"/>
    <w:lvlOverride w:ilvl="0">
      <w:startOverride w:val="1"/>
    </w:lvlOverride>
  </w:num>
  <w:num w:numId="15">
    <w:abstractNumId w:val="28"/>
    <w:lvlOverride w:ilvl="0">
      <w:startOverride w:val="1"/>
    </w:lvlOverride>
  </w:num>
  <w:num w:numId="16">
    <w:abstractNumId w:val="26"/>
    <w:lvlOverride w:ilvl="0">
      <w:startOverride w:val="1"/>
    </w:lvlOverride>
  </w:num>
  <w:num w:numId="17">
    <w:abstractNumId w:val="37"/>
    <w:lvlOverride w:ilvl="0">
      <w:startOverride w:val="1"/>
    </w:lvlOverride>
  </w:num>
  <w:num w:numId="18">
    <w:abstractNumId w:val="2"/>
    <w:lvlOverride w:ilvl="0">
      <w:startOverride w:val="1"/>
    </w:lvlOverride>
  </w:num>
  <w:num w:numId="19">
    <w:abstractNumId w:val="24"/>
    <w:lvlOverride w:ilvl="0">
      <w:startOverride w:val="1"/>
    </w:lvlOverride>
  </w:num>
  <w:num w:numId="20">
    <w:abstractNumId w:val="9"/>
    <w:lvlOverride w:ilvl="0">
      <w:startOverride w:val="1"/>
    </w:lvlOverride>
  </w:num>
  <w:num w:numId="21">
    <w:abstractNumId w:val="33"/>
    <w:lvlOverride w:ilvl="0">
      <w:startOverride w:val="1"/>
    </w:lvlOverride>
  </w:num>
  <w:num w:numId="22">
    <w:abstractNumId w:val="4"/>
    <w:lvlOverride w:ilvl="0">
      <w:startOverride w:val="1"/>
    </w:lvlOverride>
  </w:num>
  <w:num w:numId="23">
    <w:abstractNumId w:val="10"/>
    <w:lvlOverride w:ilvl="0">
      <w:startOverride w:val="1"/>
    </w:lvlOverride>
  </w:num>
  <w:num w:numId="24">
    <w:abstractNumId w:val="7"/>
    <w:lvlOverride w:ilvl="0">
      <w:startOverride w:val="1"/>
    </w:lvlOverride>
  </w:num>
  <w:num w:numId="25">
    <w:abstractNumId w:val="35"/>
    <w:lvlOverride w:ilvl="0">
      <w:startOverride w:val="1"/>
    </w:lvlOverride>
  </w:num>
  <w:num w:numId="26">
    <w:abstractNumId w:val="1"/>
    <w:lvlOverride w:ilvl="0">
      <w:startOverride w:val="1"/>
    </w:lvlOverride>
  </w:num>
  <w:num w:numId="27">
    <w:abstractNumId w:val="5"/>
    <w:lvlOverride w:ilvl="0">
      <w:startOverride w:val="1"/>
    </w:lvlOverride>
  </w:num>
  <w:num w:numId="28">
    <w:abstractNumId w:val="36"/>
    <w:lvlOverride w:ilvl="0">
      <w:startOverride w:val="1"/>
    </w:lvlOverride>
  </w:num>
  <w:num w:numId="29">
    <w:abstractNumId w:val="8"/>
    <w:lvlOverride w:ilvl="0">
      <w:startOverride w:val="1"/>
    </w:lvlOverride>
  </w:num>
  <w:num w:numId="30">
    <w:abstractNumId w:val="25"/>
    <w:lvlOverride w:ilvl="0">
      <w:startOverride w:val="1"/>
    </w:lvlOverride>
  </w:num>
  <w:num w:numId="31">
    <w:abstractNumId w:val="30"/>
    <w:lvlOverride w:ilvl="0">
      <w:startOverride w:val="1"/>
    </w:lvlOverride>
  </w:num>
  <w:num w:numId="32">
    <w:abstractNumId w:val="32"/>
    <w:lvlOverride w:ilvl="0">
      <w:startOverride w:val="1"/>
    </w:lvlOverride>
  </w:num>
  <w:num w:numId="33">
    <w:abstractNumId w:val="3"/>
    <w:lvlOverride w:ilvl="0">
      <w:startOverride w:val="1"/>
    </w:lvlOverride>
  </w:num>
  <w:num w:numId="34">
    <w:abstractNumId w:val="29"/>
    <w:lvlOverride w:ilvl="0">
      <w:startOverride w:val="1"/>
    </w:lvlOverride>
  </w:num>
  <w:num w:numId="35">
    <w:abstractNumId w:val="38"/>
    <w:lvlOverride w:ilvl="0">
      <w:startOverride w:val="1"/>
    </w:lvlOverride>
  </w:num>
  <w:num w:numId="36">
    <w:abstractNumId w:val="0"/>
    <w:lvlOverride w:ilvl="0">
      <w:startOverride w:val="1"/>
    </w:lvlOverride>
  </w:num>
  <w:num w:numId="37">
    <w:abstractNumId w:val="11"/>
    <w:lvlOverride w:ilvl="0">
      <w:startOverride w:val="1"/>
    </w:lvlOverride>
  </w:num>
  <w:num w:numId="38">
    <w:abstractNumId w:val="6"/>
    <w:lvlOverride w:ilvl="0">
      <w:startOverride w:val="1"/>
    </w:lvlOverride>
  </w:num>
  <w:num w:numId="39">
    <w:abstractNumId w:val="40"/>
    <w:lvlOverride w:ilvl="0">
      <w:startOverride w:val="1"/>
    </w:lvlOverride>
  </w:num>
  <w:num w:numId="40">
    <w:abstractNumId w:val="39"/>
    <w:lvlOverride w:ilvl="0">
      <w:startOverride w:val="1"/>
    </w:lvlOverride>
  </w:num>
  <w:num w:numId="41">
    <w:abstractNumId w:val="27"/>
    <w:lvlOverride w:ilvl="0">
      <w:startOverride w:val="1"/>
    </w:lvlOverride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5C12B9"/>
    <w:rsid w:val="00050A31"/>
    <w:rsid w:val="000716D2"/>
    <w:rsid w:val="00071AAB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41B27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49F0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7105B"/>
    <w:rsid w:val="00A91424"/>
    <w:rsid w:val="00AA2C77"/>
    <w:rsid w:val="00AC3FB9"/>
    <w:rsid w:val="00AC702A"/>
    <w:rsid w:val="00AD226F"/>
    <w:rsid w:val="00B13A52"/>
    <w:rsid w:val="00B24CF4"/>
    <w:rsid w:val="00B2699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76A4"/>
    <w:rsid w:val="00C91572"/>
    <w:rsid w:val="00CA2C6C"/>
    <w:rsid w:val="00CC0600"/>
    <w:rsid w:val="00CC78AC"/>
    <w:rsid w:val="00CF7953"/>
    <w:rsid w:val="00D07232"/>
    <w:rsid w:val="00D10245"/>
    <w:rsid w:val="00D21BDD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00F85AE1"/>
    <w:rsid w:val="025C12B9"/>
    <w:rsid w:val="03316B6E"/>
    <w:rsid w:val="0BCE6277"/>
    <w:rsid w:val="153123CA"/>
    <w:rsid w:val="16142EA5"/>
    <w:rsid w:val="2A016B12"/>
    <w:rsid w:val="31345425"/>
    <w:rsid w:val="36306983"/>
    <w:rsid w:val="39A369A6"/>
    <w:rsid w:val="3B311C95"/>
    <w:rsid w:val="49AA4D04"/>
    <w:rsid w:val="4CC414ED"/>
    <w:rsid w:val="4CE81C77"/>
    <w:rsid w:val="520B18DF"/>
    <w:rsid w:val="55EC7A41"/>
    <w:rsid w:val="5885471F"/>
    <w:rsid w:val="62FF5590"/>
    <w:rsid w:val="71085412"/>
    <w:rsid w:val="7700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1" w:count="267">
    <w:lsdException w:name="Normal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footer" w:uiPriority="99"/>
    <w:lsdException w:name="caption" w:semiHidden="1" w:unhideWhenUsed="1"/>
    <w:lsdException w:name="Default Paragraph Font" w:semiHidden="1" w:uiPriority="1" w:unhideWhenUsed="1"/>
    <w:lsdException w:name="HTML Top of Form" w:semiHidden="1" w:uiPriority="99" w:unhideWhenUsed="1" w:qFormat="0"/>
    <w:lsdException w:name="HTML Bottom of Form" w:semiHidden="1" w:uiPriority="99" w:unhideWhenUsed="1" w:qFormat="0"/>
    <w:lsdException w:name="Normal Table" w:semiHidden="1"/>
    <w:lsdException w:name="No List" w:semiHidden="1" w:uiPriority="99" w:unhideWhenUsed="1" w:qFormat="0"/>
    <w:lsdException w:name="Outline List 1" w:semiHidden="1" w:uiPriority="99" w:unhideWhenUsed="1" w:qFormat="0"/>
    <w:lsdException w:name="Outline List 2" w:semiHidden="1" w:uiPriority="99" w:unhideWhenUsed="1" w:qFormat="0"/>
    <w:lsdException w:name="Outline List 3" w:semiHidden="1" w:uiPriority="99" w:unhideWhenUsed="1" w:qFormat="0"/>
    <w:lsdException w:name="Table Simple 1" w:qFormat="0"/>
    <w:lsdException w:name="Table Simple 2" w:qFormat="0"/>
    <w:lsdException w:name="Table Theme" w:qFormat="0"/>
    <w:lsdException w:name="Placeholder Text" w:semiHidden="1" w:uiPriority="99" w:unhideWhenUsed="1" w:qFormat="0"/>
    <w:lsdException w:name="No Spacing" w:semiHidden="1" w:uiPriority="99" w:unhideWhenUsed="1" w:qFormat="0"/>
    <w:lsdException w:name="Light Shading" w:uiPriority="60" w:qFormat="0"/>
    <w:lsdException w:name="Light List" w:uiPriority="61"/>
    <w:lsdException w:name="Light Grid" w:uiPriority="62" w:qFormat="0"/>
    <w:lsdException w:name="Medium Shading 1" w:uiPriority="63" w:qFormat="0"/>
    <w:lsdException w:name="Medium Shading 2" w:uiPriority="64" w:qFormat="0"/>
    <w:lsdException w:name="Medium List 1" w:uiPriority="65" w:qFormat="0"/>
    <w:lsdException w:name="Medium List 2" w:uiPriority="66" w:qFormat="0"/>
    <w:lsdException w:name="Medium Grid 1" w:uiPriority="67"/>
    <w:lsdException w:name="Medium Grid 2" w:uiPriority="68" w:qFormat="0"/>
    <w:lsdException w:name="Medium Grid 3" w:uiPriority="69" w:qFormat="0"/>
    <w:lsdException w:name="Dark List" w:uiPriority="70" w:qFormat="0"/>
    <w:lsdException w:name="Colorful Shading" w:uiPriority="71" w:qFormat="0"/>
    <w:lsdException w:name="Colorful List" w:uiPriority="72" w:qFormat="0"/>
    <w:lsdException w:name="Colorful Grid" w:uiPriority="73" w:qFormat="0"/>
    <w:lsdException w:name="Light Shading Accent 1" w:uiPriority="60" w:qFormat="0"/>
    <w:lsdException w:name="Light List Accent 1" w:uiPriority="61" w:qFormat="0"/>
    <w:lsdException w:name="Light Grid Accent 1" w:uiPriority="62"/>
    <w:lsdException w:name="Medium Shading 1 Accent 1" w:uiPriority="63" w:qFormat="0"/>
    <w:lsdException w:name="Medium Shading 2 Accent 1" w:uiPriority="64" w:qFormat="0"/>
    <w:lsdException w:name="Medium List 1 Accent 1" w:uiPriority="65" w:qFormat="0"/>
    <w:lsdException w:name="Revision" w:semiHidden="1" w:uiPriority="99" w:unhideWhenUsed="1" w:qFormat="0"/>
    <w:lsdException w:name="List Paragraph" w:semiHidden="1" w:uiPriority="99" w:unhideWhenUsed="1" w:qFormat="0"/>
    <w:lsdException w:name="Quote" w:semiHidden="1" w:uiPriority="99" w:unhideWhenUsed="1" w:qFormat="0"/>
    <w:lsdException w:name="Intense Quote" w:semiHidden="1" w:uiPriority="99" w:unhideWhenUsed="1" w:qFormat="0"/>
    <w:lsdException w:name="Medium List 2 Accent 1" w:uiPriority="66" w:qFormat="0"/>
    <w:lsdException w:name="Medium Grid 1 Accent 1" w:uiPriority="67" w:qFormat="0"/>
    <w:lsdException w:name="Medium Grid 2 Accent 1" w:uiPriority="68" w:qFormat="0"/>
    <w:lsdException w:name="Medium Grid 3 Accent 1" w:uiPriority="69" w:qFormat="0"/>
    <w:lsdException w:name="Dark List Accent 1" w:uiPriority="70" w:qFormat="0"/>
    <w:lsdException w:name="Colorful Shading Accent 1" w:uiPriority="71" w:qFormat="0"/>
    <w:lsdException w:name="Colorful List Accent 1" w:uiPriority="72" w:qFormat="0"/>
    <w:lsdException w:name="Colorful Grid Accent 1" w:uiPriority="73" w:qFormat="0"/>
    <w:lsdException w:name="Light Shading Accent 2" w:uiPriority="60" w:qFormat="0"/>
    <w:lsdException w:name="Light List Accent 2" w:uiPriority="61" w:qFormat="0"/>
    <w:lsdException w:name="Light Grid Accent 2" w:uiPriority="62" w:qFormat="0"/>
    <w:lsdException w:name="Medium Shading 1 Accent 2" w:uiPriority="63" w:qFormat="0"/>
    <w:lsdException w:name="Medium Shading 2 Accent 2" w:uiPriority="64" w:qFormat="0"/>
    <w:lsdException w:name="Medium List 1 Accent 2" w:uiPriority="65" w:qFormat="0"/>
    <w:lsdException w:name="Medium List 2 Accent 2" w:uiPriority="66" w:qFormat="0"/>
    <w:lsdException w:name="Medium Grid 1 Accent 2" w:uiPriority="67" w:qFormat="0"/>
    <w:lsdException w:name="Medium Grid 2 Accent 2" w:uiPriority="68" w:qFormat="0"/>
    <w:lsdException w:name="Medium Grid 3 Accent 2" w:uiPriority="69" w:qFormat="0"/>
    <w:lsdException w:name="Dark List Accent 2" w:uiPriority="70" w:qFormat="0"/>
    <w:lsdException w:name="Colorful Shading Accent 2" w:uiPriority="71" w:qFormat="0"/>
    <w:lsdException w:name="Colorful List Accent 2" w:uiPriority="72" w:qFormat="0"/>
    <w:lsdException w:name="Colorful Grid Accent 2" w:uiPriority="73" w:qFormat="0"/>
    <w:lsdException w:name="Light Shading Accent 3" w:uiPriority="60" w:qFormat="0"/>
    <w:lsdException w:name="Light List Accent 3" w:uiPriority="61" w:qFormat="0"/>
    <w:lsdException w:name="Light Grid Accent 3" w:uiPriority="62" w:qFormat="0"/>
    <w:lsdException w:name="Medium Shading 1 Accent 3" w:uiPriority="63" w:qFormat="0"/>
    <w:lsdException w:name="Medium Shading 2 Accent 3" w:uiPriority="64" w:qFormat="0"/>
    <w:lsdException w:name="Medium List 1 Accent 3" w:uiPriority="65" w:qFormat="0"/>
    <w:lsdException w:name="Medium List 2 Accent 3" w:uiPriority="66" w:qFormat="0"/>
    <w:lsdException w:name="Medium Grid 1 Accent 3" w:uiPriority="67" w:qFormat="0"/>
    <w:lsdException w:name="Medium Grid 2 Accent 3" w:uiPriority="68" w:qFormat="0"/>
    <w:lsdException w:name="Medium Grid 3 Accent 3" w:uiPriority="69" w:qFormat="0"/>
    <w:lsdException w:name="Dark List Accent 3" w:uiPriority="70" w:qFormat="0"/>
    <w:lsdException w:name="Colorful Shading Accent 3" w:uiPriority="71" w:qFormat="0"/>
    <w:lsdException w:name="Colorful List Accent 3" w:uiPriority="72" w:qFormat="0"/>
    <w:lsdException w:name="Colorful Grid Accent 3" w:uiPriority="73" w:qFormat="0"/>
    <w:lsdException w:name="Light Shading Accent 4" w:uiPriority="60" w:qFormat="0"/>
    <w:lsdException w:name="Light List Accent 4" w:uiPriority="61" w:qFormat="0"/>
    <w:lsdException w:name="Light Grid Accent 4" w:uiPriority="62" w:qFormat="0"/>
    <w:lsdException w:name="Medium Shading 1 Accent 4" w:uiPriority="63" w:qFormat="0"/>
    <w:lsdException w:name="Medium Shading 2 Accent 4" w:uiPriority="64" w:qFormat="0"/>
    <w:lsdException w:name="Medium List 1 Accent 4" w:uiPriority="65" w:qFormat="0"/>
    <w:lsdException w:name="Medium List 2 Accent 4" w:uiPriority="66" w:qFormat="0"/>
    <w:lsdException w:name="Medium Grid 1 Accent 4" w:uiPriority="67" w:qFormat="0"/>
    <w:lsdException w:name="Medium Grid 2 Accent 4" w:uiPriority="68" w:qFormat="0"/>
    <w:lsdException w:name="Medium Grid 3 Accent 4" w:uiPriority="69" w:qFormat="0"/>
    <w:lsdException w:name="Dark List Accent 4" w:uiPriority="70" w:qFormat="0"/>
    <w:lsdException w:name="Colorful Shading Accent 4" w:uiPriority="71" w:qFormat="0"/>
    <w:lsdException w:name="Colorful List Accent 4" w:uiPriority="72" w:qFormat="0"/>
    <w:lsdException w:name="Colorful Grid Accent 4" w:uiPriority="73" w:qFormat="0"/>
    <w:lsdException w:name="Light Shading Accent 5" w:uiPriority="60" w:qFormat="0"/>
    <w:lsdException w:name="Light List Accent 5" w:uiPriority="61" w:qFormat="0"/>
    <w:lsdException w:name="Light Grid Accent 5" w:uiPriority="62" w:qFormat="0"/>
    <w:lsdException w:name="Medium Shading 1 Accent 5" w:uiPriority="63" w:qFormat="0"/>
    <w:lsdException w:name="Medium Shading 2 Accent 5" w:uiPriority="64" w:qFormat="0"/>
    <w:lsdException w:name="Medium List 1 Accent 5" w:uiPriority="65" w:qFormat="0"/>
    <w:lsdException w:name="Medium List 2 Accent 5" w:uiPriority="66" w:qFormat="0"/>
    <w:lsdException w:name="Medium Grid 1 Accent 5" w:uiPriority="67" w:qFormat="0"/>
    <w:lsdException w:name="Medium Grid 2 Accent 5" w:uiPriority="68" w:qFormat="0"/>
    <w:lsdException w:name="Medium Grid 3 Accent 5" w:uiPriority="69" w:qFormat="0"/>
    <w:lsdException w:name="Dark List Accent 5" w:uiPriority="70" w:qFormat="0"/>
    <w:lsdException w:name="Colorful Shading Accent 5" w:uiPriority="71" w:qFormat="0"/>
    <w:lsdException w:name="Colorful List Accent 5" w:uiPriority="72" w:qFormat="0"/>
    <w:lsdException w:name="Colorful Grid Accent 5" w:uiPriority="73" w:qFormat="0"/>
    <w:lsdException w:name="Light Shading Accent 6" w:uiPriority="60" w:qFormat="0"/>
    <w:lsdException w:name="Light List Accent 6" w:uiPriority="61" w:qFormat="0"/>
    <w:lsdException w:name="Light Grid Accent 6" w:uiPriority="62" w:qFormat="0"/>
    <w:lsdException w:name="Medium Shading 1 Accent 6" w:uiPriority="63" w:qFormat="0"/>
    <w:lsdException w:name="Medium Shading 2 Accent 6" w:uiPriority="64" w:qFormat="0"/>
    <w:lsdException w:name="Medium List 1 Accent 6" w:uiPriority="65" w:qFormat="0"/>
    <w:lsdException w:name="Medium List 2 Accent 6" w:uiPriority="66" w:qFormat="0"/>
    <w:lsdException w:name="Medium Grid 1 Accent 6" w:uiPriority="67" w:qFormat="0"/>
    <w:lsdException w:name="Medium Grid 2 Accent 6" w:uiPriority="68"/>
    <w:lsdException w:name="Medium Grid 3 Accent 6" w:uiPriority="69" w:qFormat="0"/>
    <w:lsdException w:name="Dark List Accent 6" w:uiPriority="70" w:qFormat="0"/>
    <w:lsdException w:name="Colorful Shading Accent 6" w:uiPriority="71" w:qFormat="0"/>
    <w:lsdException w:name="Colorful List Accent 6" w:uiPriority="72" w:qFormat="0"/>
    <w:lsdException w:name="Colorful Grid Accent 6" w:uiPriority="73" w:qFormat="0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0"/>
    <w:lsdException w:name="TOC Heading" w:semiHidden="1" w:uiPriority="39" w:unhideWhenUsed="1"/>
  </w:latentStyles>
  <w:style w:type="paragraph" w:default="1" w:styleId="Normal">
    <w:name w:val="Normal"/>
    <w:unhideWhenUsed/>
    <w:qFormat/>
    <w:rPr>
      <w:rFonts w:ascii="Times New Roman" w:eastAsia="SimSu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pPr>
      <w:keepNext/>
      <w:keepLines/>
      <w:spacing w:before="240"/>
      <w:jc w:val="center"/>
      <w:outlineLvl w:val="0"/>
    </w:pPr>
    <w:rPr>
      <w:rFonts w:eastAsiaTheme="majorEastAsia" w:cstheme="majorBidi"/>
      <w:b/>
      <w:color w:val="000000" w:themeColor="text1"/>
      <w:sz w:val="26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pPr>
      <w:keepNext/>
      <w:keepLines/>
      <w:spacing w:before="40"/>
      <w:outlineLvl w:val="1"/>
    </w:pPr>
    <w:rPr>
      <w:rFonts w:eastAsiaTheme="majorEastAsia" w:cstheme="majorBidi"/>
      <w:b/>
      <w:color w:val="000000" w:themeColor="tex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pPr>
      <w:keepNext/>
      <w:keepLines/>
      <w:spacing w:before="320" w:after="80"/>
      <w:outlineLvl w:val="2"/>
    </w:pPr>
    <w:rPr>
      <w:rFonts w:eastAsia="Arial" w:cs="Arial"/>
      <w:b/>
      <w:color w:val="434343"/>
      <w:sz w:val="26"/>
      <w:lang w:val="vi"/>
    </w:rPr>
  </w:style>
  <w:style w:type="paragraph" w:styleId="Heading4">
    <w:name w:val="heading 4"/>
    <w:basedOn w:val="Normal"/>
    <w:next w:val="Normal"/>
    <w:link w:val="Heading4Char"/>
    <w:semiHidden/>
    <w:unhideWhenUsed/>
    <w:qFormat/>
    <w:pPr>
      <w:keepNext/>
      <w:keepLines/>
      <w:spacing w:before="280" w:after="290" w:line="376" w:lineRule="auto"/>
      <w:jc w:val="center"/>
      <w:outlineLvl w:val="3"/>
    </w:pPr>
    <w:rPr>
      <w:b/>
      <w:bCs/>
      <w:sz w:val="26"/>
    </w:rPr>
  </w:style>
  <w:style w:type="paragraph" w:styleId="Heading5">
    <w:name w:val="heading 5"/>
    <w:basedOn w:val="Normal"/>
    <w:next w:val="Normal"/>
    <w:link w:val="Heading5Char"/>
    <w:semiHidden/>
    <w:unhideWhenUsed/>
    <w:qFormat/>
    <w:pPr>
      <w:keepNext/>
      <w:keepLines/>
      <w:spacing w:before="280" w:after="290" w:line="376" w:lineRule="auto"/>
      <w:outlineLvl w:val="4"/>
    </w:pPr>
    <w:rPr>
      <w:b/>
      <w:bCs/>
    </w:rPr>
  </w:style>
  <w:style w:type="paragraph" w:styleId="Heading6">
    <w:name w:val="heading 6"/>
    <w:basedOn w:val="Normal"/>
    <w:next w:val="Normal"/>
    <w:link w:val="Heading6Char"/>
    <w:semiHidden/>
    <w:unhideWhenUsed/>
    <w:qFormat/>
    <w:pPr>
      <w:keepNext/>
      <w:keepLines/>
      <w:spacing w:before="240" w:after="64" w:line="320" w:lineRule="auto"/>
      <w:outlineLvl w:val="5"/>
    </w:pPr>
    <w:rPr>
      <w:b/>
      <w:bCs/>
      <w:sz w:val="24"/>
      <w:szCs w:val="24"/>
    </w:rPr>
  </w:style>
  <w:style w:type="paragraph" w:styleId="Heading7">
    <w:name w:val="heading 7"/>
    <w:basedOn w:val="Normal"/>
    <w:next w:val="Normal"/>
    <w:link w:val="Heading7Char"/>
    <w:semiHidden/>
    <w:unhideWhenUsed/>
    <w:qFormat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pPr>
      <w:keepNext/>
      <w:keepLines/>
      <w:spacing w:before="240" w:after="64" w:line="320" w:lineRule="auto"/>
      <w:outlineLvl w:val="7"/>
    </w:pPr>
    <w:rPr>
      <w:sz w:val="24"/>
      <w:szCs w:val="24"/>
    </w:rPr>
  </w:style>
  <w:style w:type="paragraph" w:styleId="Heading9">
    <w:name w:val="heading 9"/>
    <w:basedOn w:val="Normal"/>
    <w:next w:val="Normal"/>
    <w:link w:val="Heading9Char"/>
    <w:semiHidden/>
    <w:unhideWhenUsed/>
    <w:qFormat/>
    <w:pPr>
      <w:keepNext/>
      <w:keepLines/>
      <w:spacing w:before="240" w:after="64" w:line="320" w:lineRule="auto"/>
      <w:outlineLvl w:val="8"/>
    </w:pPr>
    <w:rPr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qFormat/>
    <w:rPr>
      <w:sz w:val="16"/>
      <w:szCs w:val="16"/>
    </w:rPr>
  </w:style>
  <w:style w:type="paragraph" w:styleId="BlockText">
    <w:name w:val="Block Text"/>
    <w:basedOn w:val="Normal"/>
    <w:qFormat/>
    <w:pPr>
      <w:spacing w:after="120"/>
      <w:ind w:leftChars="700" w:left="1440" w:rightChars="700" w:right="1440"/>
    </w:pPr>
  </w:style>
  <w:style w:type="paragraph" w:styleId="BodyText">
    <w:name w:val="Body Text"/>
    <w:basedOn w:val="Normal"/>
    <w:link w:val="BodyTextChar"/>
    <w:qFormat/>
    <w:pPr>
      <w:spacing w:after="120"/>
    </w:pPr>
  </w:style>
  <w:style w:type="paragraph" w:styleId="BodyText2">
    <w:name w:val="Body Text 2"/>
    <w:basedOn w:val="Normal"/>
    <w:link w:val="BodyText2Char"/>
    <w:qFormat/>
    <w:pPr>
      <w:spacing w:after="120" w:line="480" w:lineRule="auto"/>
    </w:pPr>
  </w:style>
  <w:style w:type="paragraph" w:styleId="BodyText3">
    <w:name w:val="Body Text 3"/>
    <w:basedOn w:val="Normal"/>
    <w:link w:val="BodyText3Char"/>
    <w:qFormat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qFormat/>
    <w:pPr>
      <w:ind w:firstLineChars="100" w:firstLine="420"/>
    </w:pPr>
  </w:style>
  <w:style w:type="paragraph" w:styleId="BodyTextIndent">
    <w:name w:val="Body Text Indent"/>
    <w:basedOn w:val="Normal"/>
    <w:link w:val="BodyTextIndentChar"/>
    <w:qFormat/>
    <w:pPr>
      <w:spacing w:after="120"/>
      <w:ind w:leftChars="200" w:left="420"/>
    </w:pPr>
  </w:style>
  <w:style w:type="paragraph" w:styleId="BodyTextFirstIndent2">
    <w:name w:val="Body Text First Indent 2"/>
    <w:basedOn w:val="BodyTextIndent"/>
    <w:link w:val="BodyTextFirstIndent2Char"/>
    <w:qFormat/>
    <w:pPr>
      <w:ind w:firstLineChars="200" w:firstLine="420"/>
    </w:pPr>
  </w:style>
  <w:style w:type="paragraph" w:styleId="BodyTextIndent2">
    <w:name w:val="Body Text Indent 2"/>
    <w:basedOn w:val="Normal"/>
    <w:link w:val="BodyTextIndent2Char"/>
    <w:qFormat/>
    <w:pPr>
      <w:spacing w:after="120" w:line="480" w:lineRule="auto"/>
      <w:ind w:leftChars="200" w:left="420"/>
    </w:pPr>
  </w:style>
  <w:style w:type="paragraph" w:styleId="BodyTextIndent3">
    <w:name w:val="Body Text Indent 3"/>
    <w:basedOn w:val="Normal"/>
    <w:link w:val="BodyTextIndent3Char"/>
    <w:qFormat/>
    <w:pPr>
      <w:spacing w:after="120"/>
      <w:ind w:leftChars="200" w:left="420"/>
    </w:pPr>
    <w:rPr>
      <w:sz w:val="16"/>
      <w:szCs w:val="16"/>
    </w:rPr>
  </w:style>
  <w:style w:type="paragraph" w:styleId="Caption">
    <w:name w:val="caption"/>
    <w:basedOn w:val="Normal"/>
    <w:next w:val="Normal"/>
    <w:semiHidden/>
    <w:unhideWhenUsed/>
    <w:qFormat/>
    <w:rPr>
      <w:rFonts w:ascii="Arial" w:eastAsia="SimHei" w:hAnsi="Arial" w:cs="Arial"/>
      <w:sz w:val="20"/>
    </w:rPr>
  </w:style>
  <w:style w:type="paragraph" w:styleId="Closing">
    <w:name w:val="Closing"/>
    <w:basedOn w:val="Normal"/>
    <w:link w:val="ClosingChar"/>
    <w:qFormat/>
    <w:pPr>
      <w:ind w:leftChars="2100" w:left="100"/>
    </w:pPr>
  </w:style>
  <w:style w:type="character" w:styleId="CommentReference">
    <w:name w:val="annotation reference"/>
    <w:basedOn w:val="DefaultParagraphFont"/>
    <w:qFormat/>
    <w:rPr>
      <w:sz w:val="21"/>
      <w:szCs w:val="21"/>
    </w:rPr>
  </w:style>
  <w:style w:type="paragraph" w:styleId="CommentText">
    <w:name w:val="annotation text"/>
    <w:basedOn w:val="Normal"/>
    <w:link w:val="CommentTextChar"/>
    <w:qFormat/>
  </w:style>
  <w:style w:type="paragraph" w:styleId="CommentSubject">
    <w:name w:val="annotation subject"/>
    <w:basedOn w:val="CommentText"/>
    <w:next w:val="CommentText"/>
    <w:link w:val="CommentSubjectChar"/>
    <w:qFormat/>
    <w:rPr>
      <w:b/>
      <w:bCs/>
    </w:rPr>
  </w:style>
  <w:style w:type="paragraph" w:styleId="Date">
    <w:name w:val="Date"/>
    <w:basedOn w:val="Normal"/>
    <w:next w:val="Normal"/>
    <w:link w:val="DateChar"/>
    <w:qFormat/>
    <w:pPr>
      <w:ind w:leftChars="2500" w:left="100"/>
    </w:pPr>
  </w:style>
  <w:style w:type="paragraph" w:styleId="DocumentMap">
    <w:name w:val="Document Map"/>
    <w:basedOn w:val="Normal"/>
    <w:link w:val="DocumentMapChar"/>
    <w:qFormat/>
    <w:pPr>
      <w:shd w:val="clear" w:color="auto" w:fill="000080"/>
    </w:pPr>
  </w:style>
  <w:style w:type="paragraph" w:styleId="E-mailSignature">
    <w:name w:val="E-mail Signature"/>
    <w:basedOn w:val="Normal"/>
    <w:link w:val="E-mailSignatureChar"/>
    <w:qFormat/>
  </w:style>
  <w:style w:type="character" w:styleId="Emphasis">
    <w:name w:val="Emphasis"/>
    <w:basedOn w:val="DefaultParagraphFont"/>
    <w:qFormat/>
    <w:rPr>
      <w:i/>
      <w:iCs/>
    </w:rPr>
  </w:style>
  <w:style w:type="character" w:styleId="EndnoteReference">
    <w:name w:val="endnote reference"/>
    <w:basedOn w:val="DefaultParagraphFont"/>
    <w:qFormat/>
    <w:rPr>
      <w:vertAlign w:val="superscript"/>
    </w:rPr>
  </w:style>
  <w:style w:type="paragraph" w:styleId="EndnoteText">
    <w:name w:val="endnote text"/>
    <w:basedOn w:val="Normal"/>
    <w:link w:val="EndnoteTextChar"/>
    <w:qFormat/>
    <w:pPr>
      <w:snapToGrid w:val="0"/>
    </w:pPr>
  </w:style>
  <w:style w:type="paragraph" w:styleId="EnvelopeAddress">
    <w:name w:val="envelope address"/>
    <w:basedOn w:val="Normal"/>
    <w:qFormat/>
    <w:pPr>
      <w:framePr w:w="7920" w:h="1980" w:hRule="exact" w:hSpace="180" w:wrap="auto" w:hAnchor="page" w:xAlign="center" w:yAlign="bottom"/>
      <w:snapToGrid w:val="0"/>
      <w:ind w:leftChars="1400" w:left="100"/>
    </w:pPr>
    <w:rPr>
      <w:rFonts w:ascii="Arial" w:hAnsi="Arial" w:cs="Arial"/>
      <w:sz w:val="24"/>
      <w:szCs w:val="24"/>
    </w:rPr>
  </w:style>
  <w:style w:type="paragraph" w:styleId="EnvelopeReturn">
    <w:name w:val="envelope return"/>
    <w:basedOn w:val="Normal"/>
    <w:qFormat/>
    <w:pPr>
      <w:snapToGrid w:val="0"/>
    </w:pPr>
    <w:rPr>
      <w:rFonts w:ascii="Arial" w:hAnsi="Arial" w:cs="Arial"/>
    </w:rPr>
  </w:style>
  <w:style w:type="character" w:styleId="FollowedHyperlink">
    <w:name w:val="FollowedHyperlink"/>
    <w:basedOn w:val="DefaultParagraphFont"/>
    <w:qFormat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FootnoteReference">
    <w:name w:val="footnote reference"/>
    <w:basedOn w:val="DefaultParagraphFont"/>
    <w:qFormat/>
    <w:rPr>
      <w:vertAlign w:val="superscript"/>
    </w:rPr>
  </w:style>
  <w:style w:type="paragraph" w:styleId="FootnoteText">
    <w:name w:val="footnote text"/>
    <w:basedOn w:val="Normal"/>
    <w:link w:val="FootnoteTextChar"/>
    <w:qFormat/>
    <w:pPr>
      <w:snapToGrid w:val="0"/>
    </w:pPr>
    <w:rPr>
      <w:sz w:val="18"/>
      <w:szCs w:val="18"/>
    </w:rPr>
  </w:style>
  <w:style w:type="paragraph" w:styleId="Header">
    <w:name w:val="header"/>
    <w:basedOn w:val="Normal"/>
    <w:link w:val="HeaderChar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HTMLAcronym">
    <w:name w:val="HTML Acronym"/>
    <w:basedOn w:val="DefaultParagraphFont"/>
    <w:qFormat/>
  </w:style>
  <w:style w:type="paragraph" w:styleId="HTMLAddress">
    <w:name w:val="HTML Address"/>
    <w:basedOn w:val="Normal"/>
    <w:link w:val="HTMLAddressChar"/>
    <w:qFormat/>
    <w:rPr>
      <w:i/>
      <w:iCs/>
    </w:rPr>
  </w:style>
  <w:style w:type="character" w:styleId="HTMLCite">
    <w:name w:val="HTML Cite"/>
    <w:basedOn w:val="DefaultParagraphFont"/>
    <w:qFormat/>
    <w:rPr>
      <w:i/>
      <w:iCs/>
    </w:rPr>
  </w:style>
  <w:style w:type="character" w:styleId="HTMLCode">
    <w:name w:val="HTML Code"/>
    <w:basedOn w:val="DefaultParagraphFont"/>
    <w:qFormat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qFormat/>
    <w:rPr>
      <w:i/>
      <w:iCs/>
    </w:rPr>
  </w:style>
  <w:style w:type="character" w:styleId="HTMLKeyboard">
    <w:name w:val="HTML Keyboard"/>
    <w:basedOn w:val="DefaultParagraphFont"/>
    <w:qFormat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qFormat/>
    <w:rPr>
      <w:rFonts w:ascii="Courier New" w:hAnsi="Courier New" w:cs="Courier New"/>
      <w:sz w:val="20"/>
    </w:rPr>
  </w:style>
  <w:style w:type="character" w:styleId="HTMLSample">
    <w:name w:val="HTML Sample"/>
    <w:basedOn w:val="DefaultParagraphFont"/>
    <w:qFormat/>
    <w:rPr>
      <w:rFonts w:ascii="Courier New" w:hAnsi="Courier New" w:cs="Courier New"/>
    </w:rPr>
  </w:style>
  <w:style w:type="character" w:styleId="HTMLTypewriter">
    <w:name w:val="HTML Typewriter"/>
    <w:basedOn w:val="DefaultParagraphFont"/>
    <w:qFormat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qFormat/>
    <w:rPr>
      <w:i/>
      <w:iCs/>
    </w:rPr>
  </w:style>
  <w:style w:type="character" w:styleId="Hyperlink">
    <w:name w:val="Hyperlink"/>
    <w:basedOn w:val="DefaultParagraphFont"/>
    <w:qFormat/>
    <w:rPr>
      <w:color w:val="0000FF"/>
      <w:u w:val="single"/>
    </w:rPr>
  </w:style>
  <w:style w:type="paragraph" w:styleId="Index1">
    <w:name w:val="index 1"/>
    <w:basedOn w:val="Normal"/>
    <w:next w:val="Normal"/>
    <w:qFormat/>
  </w:style>
  <w:style w:type="paragraph" w:styleId="Index2">
    <w:name w:val="index 2"/>
    <w:basedOn w:val="Normal"/>
    <w:next w:val="Normal"/>
    <w:qFormat/>
    <w:pPr>
      <w:ind w:leftChars="200" w:left="200"/>
    </w:pPr>
  </w:style>
  <w:style w:type="paragraph" w:styleId="Index3">
    <w:name w:val="index 3"/>
    <w:basedOn w:val="Normal"/>
    <w:next w:val="Normal"/>
    <w:qFormat/>
    <w:pPr>
      <w:ind w:leftChars="400" w:left="400"/>
    </w:pPr>
  </w:style>
  <w:style w:type="paragraph" w:styleId="Index4">
    <w:name w:val="index 4"/>
    <w:basedOn w:val="Normal"/>
    <w:next w:val="Normal"/>
    <w:qFormat/>
    <w:pPr>
      <w:ind w:leftChars="600" w:left="600"/>
    </w:pPr>
  </w:style>
  <w:style w:type="paragraph" w:styleId="Index5">
    <w:name w:val="index 5"/>
    <w:basedOn w:val="Normal"/>
    <w:next w:val="Normal"/>
    <w:qFormat/>
    <w:pPr>
      <w:ind w:leftChars="800" w:left="800"/>
    </w:pPr>
  </w:style>
  <w:style w:type="paragraph" w:styleId="Index6">
    <w:name w:val="index 6"/>
    <w:basedOn w:val="Normal"/>
    <w:next w:val="Normal"/>
    <w:qFormat/>
    <w:pPr>
      <w:ind w:leftChars="1000" w:left="1000"/>
    </w:pPr>
  </w:style>
  <w:style w:type="paragraph" w:styleId="Index7">
    <w:name w:val="index 7"/>
    <w:basedOn w:val="Normal"/>
    <w:next w:val="Normal"/>
    <w:qFormat/>
    <w:pPr>
      <w:ind w:leftChars="1200" w:left="1200"/>
    </w:pPr>
  </w:style>
  <w:style w:type="paragraph" w:styleId="Index8">
    <w:name w:val="index 8"/>
    <w:basedOn w:val="Normal"/>
    <w:next w:val="Normal"/>
    <w:qFormat/>
    <w:pPr>
      <w:ind w:leftChars="1400" w:left="1400"/>
    </w:pPr>
  </w:style>
  <w:style w:type="paragraph" w:styleId="Index9">
    <w:name w:val="index 9"/>
    <w:basedOn w:val="Normal"/>
    <w:next w:val="Normal"/>
    <w:qFormat/>
    <w:pPr>
      <w:ind w:leftChars="1600" w:left="1600"/>
    </w:pPr>
  </w:style>
  <w:style w:type="paragraph" w:styleId="IndexHeading">
    <w:name w:val="index heading"/>
    <w:basedOn w:val="Normal"/>
    <w:next w:val="Index1"/>
    <w:qFormat/>
    <w:rPr>
      <w:rFonts w:ascii="Arial" w:hAnsi="Arial" w:cs="Arial"/>
      <w:b/>
      <w:bCs/>
    </w:rPr>
  </w:style>
  <w:style w:type="character" w:styleId="LineNumber">
    <w:name w:val="line number"/>
    <w:basedOn w:val="DefaultParagraphFont"/>
    <w:qFormat/>
  </w:style>
  <w:style w:type="paragraph" w:styleId="List">
    <w:name w:val="List"/>
    <w:basedOn w:val="Normal"/>
    <w:qFormat/>
    <w:pPr>
      <w:ind w:left="200" w:hangingChars="200" w:hanging="200"/>
    </w:pPr>
  </w:style>
  <w:style w:type="paragraph" w:styleId="List2">
    <w:name w:val="List 2"/>
    <w:basedOn w:val="Normal"/>
    <w:qFormat/>
    <w:pPr>
      <w:ind w:leftChars="200" w:left="100" w:hangingChars="200" w:hanging="200"/>
    </w:pPr>
  </w:style>
  <w:style w:type="paragraph" w:styleId="List3">
    <w:name w:val="List 3"/>
    <w:basedOn w:val="Normal"/>
    <w:qFormat/>
    <w:pPr>
      <w:ind w:leftChars="400" w:left="100" w:hangingChars="200" w:hanging="200"/>
    </w:pPr>
  </w:style>
  <w:style w:type="paragraph" w:styleId="List4">
    <w:name w:val="List 4"/>
    <w:basedOn w:val="Normal"/>
    <w:qFormat/>
    <w:pPr>
      <w:ind w:leftChars="600" w:left="100" w:hangingChars="200" w:hanging="200"/>
    </w:pPr>
  </w:style>
  <w:style w:type="paragraph" w:styleId="List5">
    <w:name w:val="List 5"/>
    <w:basedOn w:val="Normal"/>
    <w:qFormat/>
    <w:pPr>
      <w:ind w:leftChars="800" w:left="100" w:hangingChars="200" w:hanging="200"/>
    </w:pPr>
  </w:style>
  <w:style w:type="paragraph" w:styleId="ListBullet">
    <w:name w:val="List Bullet"/>
    <w:basedOn w:val="Normal"/>
    <w:qFormat/>
    <w:pPr>
      <w:numPr>
        <w:numId w:val="1"/>
      </w:numPr>
    </w:pPr>
  </w:style>
  <w:style w:type="paragraph" w:styleId="ListBullet2">
    <w:name w:val="List Bullet 2"/>
    <w:basedOn w:val="Normal"/>
    <w:qFormat/>
    <w:pPr>
      <w:numPr>
        <w:numId w:val="2"/>
      </w:numPr>
    </w:pPr>
  </w:style>
  <w:style w:type="paragraph" w:styleId="ListBullet3">
    <w:name w:val="List Bullet 3"/>
    <w:basedOn w:val="Normal"/>
    <w:qFormat/>
    <w:pPr>
      <w:numPr>
        <w:numId w:val="3"/>
      </w:numPr>
    </w:pPr>
  </w:style>
  <w:style w:type="paragraph" w:styleId="ListBullet4">
    <w:name w:val="List Bullet 4"/>
    <w:basedOn w:val="Normal"/>
    <w:qFormat/>
    <w:pPr>
      <w:numPr>
        <w:numId w:val="4"/>
      </w:numPr>
    </w:pPr>
  </w:style>
  <w:style w:type="paragraph" w:styleId="ListBullet5">
    <w:name w:val="List Bullet 5"/>
    <w:basedOn w:val="Normal"/>
    <w:qFormat/>
    <w:pPr>
      <w:numPr>
        <w:numId w:val="5"/>
      </w:numPr>
    </w:pPr>
  </w:style>
  <w:style w:type="paragraph" w:styleId="ListContinue">
    <w:name w:val="List Continue"/>
    <w:basedOn w:val="Normal"/>
    <w:qFormat/>
    <w:pPr>
      <w:spacing w:after="120"/>
      <w:ind w:leftChars="200" w:left="420"/>
    </w:pPr>
  </w:style>
  <w:style w:type="paragraph" w:styleId="ListContinue2">
    <w:name w:val="List Continue 2"/>
    <w:basedOn w:val="Normal"/>
    <w:qFormat/>
    <w:pPr>
      <w:spacing w:after="120"/>
      <w:ind w:leftChars="400" w:left="840"/>
    </w:pPr>
  </w:style>
  <w:style w:type="paragraph" w:styleId="ListContinue3">
    <w:name w:val="List Continue 3"/>
    <w:basedOn w:val="Normal"/>
    <w:qFormat/>
    <w:pPr>
      <w:spacing w:after="120"/>
      <w:ind w:leftChars="600" w:left="1260"/>
    </w:pPr>
  </w:style>
  <w:style w:type="paragraph" w:styleId="ListContinue4">
    <w:name w:val="List Continue 4"/>
    <w:basedOn w:val="Normal"/>
    <w:qFormat/>
    <w:pPr>
      <w:spacing w:after="120"/>
      <w:ind w:leftChars="800" w:left="1680"/>
    </w:pPr>
  </w:style>
  <w:style w:type="paragraph" w:styleId="ListContinue5">
    <w:name w:val="List Continue 5"/>
    <w:basedOn w:val="Normal"/>
    <w:qFormat/>
    <w:pPr>
      <w:spacing w:after="120"/>
      <w:ind w:leftChars="1000" w:left="2100"/>
    </w:pPr>
  </w:style>
  <w:style w:type="paragraph" w:styleId="ListNumber">
    <w:name w:val="List Number"/>
    <w:basedOn w:val="Normal"/>
    <w:qFormat/>
    <w:pPr>
      <w:numPr>
        <w:numId w:val="6"/>
      </w:numPr>
    </w:pPr>
  </w:style>
  <w:style w:type="paragraph" w:styleId="ListNumber2">
    <w:name w:val="List Number 2"/>
    <w:basedOn w:val="Normal"/>
    <w:qFormat/>
    <w:pPr>
      <w:numPr>
        <w:numId w:val="7"/>
      </w:numPr>
    </w:pPr>
  </w:style>
  <w:style w:type="paragraph" w:styleId="ListNumber3">
    <w:name w:val="List Number 3"/>
    <w:basedOn w:val="Normal"/>
    <w:qFormat/>
    <w:pPr>
      <w:numPr>
        <w:numId w:val="8"/>
      </w:numPr>
    </w:pPr>
  </w:style>
  <w:style w:type="paragraph" w:styleId="ListNumber4">
    <w:name w:val="List Number 4"/>
    <w:basedOn w:val="Normal"/>
    <w:qFormat/>
    <w:pPr>
      <w:numPr>
        <w:numId w:val="9"/>
      </w:numPr>
    </w:pPr>
  </w:style>
  <w:style w:type="paragraph" w:styleId="ListNumber5">
    <w:name w:val="List Number 5"/>
    <w:basedOn w:val="Normal"/>
    <w:qFormat/>
    <w:pPr>
      <w:numPr>
        <w:numId w:val="10"/>
      </w:numPr>
    </w:pPr>
  </w:style>
  <w:style w:type="paragraph" w:styleId="MacroText">
    <w:name w:val="macro"/>
    <w:link w:val="MacroTextChar"/>
    <w:qFormat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  <w:spacing w:line="720" w:lineRule="auto"/>
      <w:ind w:firstLineChars="126" w:firstLine="252"/>
      <w:jc w:val="both"/>
    </w:pPr>
    <w:rPr>
      <w:rFonts w:ascii="Courier New" w:hAnsi="Courier New" w:cs="Courier New"/>
      <w:kern w:val="2"/>
      <w:sz w:val="24"/>
      <w:szCs w:val="24"/>
      <w:lang w:eastAsia="zh-CN"/>
    </w:rPr>
  </w:style>
  <w:style w:type="paragraph" w:styleId="MessageHeader">
    <w:name w:val="Message Header"/>
    <w:basedOn w:val="Normal"/>
    <w:link w:val="MessageHeaderChar"/>
    <w:qFormat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Chars="500" w:left="1080" w:hangingChars="500" w:hanging="1080"/>
    </w:pPr>
    <w:rPr>
      <w:rFonts w:ascii="Arial" w:hAnsi="Arial" w:cs="Arial"/>
      <w:sz w:val="24"/>
      <w:szCs w:val="24"/>
    </w:rPr>
  </w:style>
  <w:style w:type="paragraph" w:styleId="NormalWeb">
    <w:name w:val="Normal (Web)"/>
    <w:basedOn w:val="Normal"/>
    <w:qFormat/>
    <w:rPr>
      <w:sz w:val="24"/>
      <w:szCs w:val="24"/>
    </w:rPr>
  </w:style>
  <w:style w:type="paragraph" w:styleId="NormalIndent">
    <w:name w:val="Normal Indent"/>
    <w:basedOn w:val="Normal"/>
    <w:qFormat/>
    <w:pPr>
      <w:ind w:firstLineChars="200" w:firstLine="420"/>
    </w:pPr>
  </w:style>
  <w:style w:type="paragraph" w:styleId="NoteHeading">
    <w:name w:val="Note Heading"/>
    <w:basedOn w:val="Normal"/>
    <w:next w:val="Normal"/>
    <w:link w:val="NoteHeadingChar"/>
    <w:qFormat/>
    <w:pPr>
      <w:jc w:val="center"/>
    </w:pPr>
  </w:style>
  <w:style w:type="character" w:styleId="PageNumber">
    <w:name w:val="page number"/>
    <w:basedOn w:val="DefaultParagraphFont"/>
    <w:qFormat/>
  </w:style>
  <w:style w:type="paragraph" w:styleId="PlainText">
    <w:name w:val="Plain Text"/>
    <w:basedOn w:val="Normal"/>
    <w:link w:val="PlainTextChar"/>
    <w:qFormat/>
    <w:rPr>
      <w:rFonts w:ascii="SimSun" w:hAnsi="Courier New" w:cs="Courier New"/>
      <w:szCs w:val="21"/>
    </w:rPr>
  </w:style>
  <w:style w:type="paragraph" w:styleId="Salutation">
    <w:name w:val="Salutation"/>
    <w:basedOn w:val="Normal"/>
    <w:next w:val="Normal"/>
    <w:link w:val="SalutationChar"/>
    <w:qFormat/>
  </w:style>
  <w:style w:type="paragraph" w:styleId="Signature">
    <w:name w:val="Signature"/>
    <w:basedOn w:val="Normal"/>
    <w:link w:val="SignatureChar"/>
    <w:qFormat/>
    <w:pPr>
      <w:ind w:leftChars="2100" w:left="100"/>
    </w:pPr>
  </w:style>
  <w:style w:type="character" w:styleId="Strong">
    <w:name w:val="Strong"/>
    <w:basedOn w:val="DefaultParagraphFont"/>
    <w:qFormat/>
    <w:rPr>
      <w:b/>
      <w:bCs/>
    </w:rPr>
  </w:style>
  <w:style w:type="paragraph" w:styleId="Subtitle">
    <w:name w:val="Subtitle"/>
    <w:basedOn w:val="Normal"/>
    <w:link w:val="SubtitleChar"/>
    <w:qFormat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table" w:styleId="Table3Deffects1">
    <w:name w:val="Table 3D effects 1"/>
    <w:basedOn w:val="TableNormal"/>
    <w:qFormat/>
    <w:pPr>
      <w:widowControl w:val="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left w:val="single" w:sz="6" w:space="0" w:color="80808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FFFFFF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bottom w:val="single" w:sz="6" w:space="0" w:color="FFFFFF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left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bottom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Table3Deffects2">
    <w:name w:val="Table 3D effects 2"/>
    <w:basedOn w:val="TableNormal"/>
    <w:qFormat/>
    <w:pPr>
      <w:widowControl w:val="0"/>
      <w:jc w:val="both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Horz">
      <w:tblPr/>
      <w:tcPr>
        <w:tcBorders>
          <w:top w:val="single" w:sz="6" w:space="0" w:color="808080"/>
          <w:left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3Deffects3">
    <w:name w:val="Table 3D effects 3"/>
    <w:basedOn w:val="TableNormal"/>
    <w:qFormat/>
    <w:pPr>
      <w:widowControl w:val="0"/>
      <w:jc w:val="both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left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Classic1">
    <w:name w:val="Table Classic 1"/>
    <w:basedOn w:val="TableNormal"/>
    <w:qFormat/>
    <w:pPr>
      <w:widowControl w:val="0"/>
      <w:jc w:val="both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left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6" w:space="0" w:color="00000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Classic2">
    <w:name w:val="Table Classic 2"/>
    <w:basedOn w:val="TableNormal"/>
    <w:qFormat/>
    <w:pPr>
      <w:widowControl w:val="0"/>
      <w:jc w:val="both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left w:val="single" w:sz="6" w:space="0" w:color="00000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TableClassic3">
    <w:name w:val="Table Classic 3"/>
    <w:basedOn w:val="TableNormal"/>
    <w:qFormat/>
    <w:pPr>
      <w:widowControl w:val="0"/>
      <w:jc w:val="both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sz="6" w:space="0" w:color="00000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TableClassic4">
    <w:name w:val="Table Classic 4"/>
    <w:basedOn w:val="TableNormal"/>
    <w:qFormat/>
    <w:pPr>
      <w:widowControl w:val="0"/>
      <w:jc w:val="both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left w:val="single" w:sz="6" w:space="0" w:color="00000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left w:val="single" w:sz="6" w:space="0" w:color="00000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TableColorful1">
    <w:name w:val="Table Colorful 1"/>
    <w:basedOn w:val="TableNormal"/>
    <w:qFormat/>
    <w:pPr>
      <w:widowControl w:val="0"/>
      <w:jc w:val="both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TableColorful2">
    <w:name w:val="Table Colorful 2"/>
    <w:basedOn w:val="TableNormal"/>
    <w:qFormat/>
    <w:pPr>
      <w:widowControl w:val="0"/>
      <w:jc w:val="both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sz="12" w:space="0" w:color="00000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TableColorful3">
    <w:name w:val="Table Colorful 3"/>
    <w:basedOn w:val="TableNormal"/>
    <w:qFormat/>
    <w:pPr>
      <w:widowControl w:val="0"/>
      <w:jc w:val="both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left w:val="single" w:sz="6" w:space="0" w:color="00000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bottom w:val="single" w:sz="36" w:space="0" w:color="000000"/>
          <w:right w:val="single" w:sz="6" w:space="0" w:color="00000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TableColumns1">
    <w:name w:val="Table Columns 1"/>
    <w:basedOn w:val="TableNormal"/>
    <w:qFormat/>
    <w:pPr>
      <w:widowControl w:val="0"/>
      <w:jc w:val="both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left w:val="double" w:sz="6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Columns2">
    <w:name w:val="Table Columns 2"/>
    <w:basedOn w:val="TableNormal"/>
    <w:qFormat/>
    <w:pPr>
      <w:widowControl w:val="0"/>
      <w:jc w:val="both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Columns3">
    <w:name w:val="Table Columns 3"/>
    <w:basedOn w:val="TableNormal"/>
    <w:qFormat/>
    <w:pPr>
      <w:widowControl w:val="0"/>
      <w:jc w:val="both"/>
    </w:pPr>
    <w:rPr>
      <w:b/>
      <w:bCs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Columns4">
    <w:name w:val="Table Columns 4"/>
    <w:basedOn w:val="TableNormal"/>
    <w:qFormat/>
    <w:pPr>
      <w:widowControl w:val="0"/>
      <w:jc w:val="both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qFormat/>
    <w:pPr>
      <w:widowControl w:val="0"/>
      <w:jc w:val="both"/>
    </w:pPr>
    <w:tblPr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left w:val="single" w:sz="6" w:space="0" w:color="80808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qFormat/>
    <w:pPr>
      <w:widowControl w:val="0"/>
      <w:jc w:val="both"/>
    </w:pPr>
    <w:tblPr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TableElegant">
    <w:name w:val="Table Elegant"/>
    <w:basedOn w:val="TableNormal"/>
    <w:qFormat/>
    <w:pPr>
      <w:widowControl w:val="0"/>
      <w:jc w:val="both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Grid">
    <w:name w:val="Table Grid"/>
    <w:basedOn w:val="TableNormal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1">
    <w:name w:val="Table Grid 1"/>
    <w:basedOn w:val="TableNormal"/>
    <w:qFormat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Grid2">
    <w:name w:val="Table Grid 2"/>
    <w:basedOn w:val="TableNormal"/>
    <w:qFormat/>
    <w:pPr>
      <w:widowControl w:val="0"/>
      <w:jc w:val="both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Grid3">
    <w:name w:val="Table Grid 3"/>
    <w:basedOn w:val="TableNormal"/>
    <w:qFormat/>
    <w:pPr>
      <w:widowControl w:val="0"/>
      <w:jc w:val="both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left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Grid4">
    <w:name w:val="Table Grid 4"/>
    <w:basedOn w:val="TableNormal"/>
    <w:qFormat/>
    <w:pPr>
      <w:widowControl w:val="0"/>
      <w:jc w:val="both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left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Grid5">
    <w:name w:val="Table Grid 5"/>
    <w:basedOn w:val="TableNormal"/>
    <w:qFormat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Grid6">
    <w:name w:val="Table Grid 6"/>
    <w:basedOn w:val="TableNormal"/>
    <w:qFormat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Grid7">
    <w:name w:val="Table Grid 7"/>
    <w:basedOn w:val="TableNormal"/>
    <w:qFormat/>
    <w:pPr>
      <w:widowControl w:val="0"/>
      <w:jc w:val="both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Grid8">
    <w:name w:val="Table Grid 8"/>
    <w:basedOn w:val="TableNormal"/>
    <w:qFormat/>
    <w:pPr>
      <w:widowControl w:val="0"/>
      <w:jc w:val="both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List1">
    <w:name w:val="Table List 1"/>
    <w:basedOn w:val="TableNormal"/>
    <w:qFormat/>
    <w:pPr>
      <w:widowControl w:val="0"/>
      <w:jc w:val="both"/>
    </w:pPr>
    <w:tblPr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left w:val="single" w:sz="6" w:space="0" w:color="00000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List2">
    <w:name w:val="Table List 2"/>
    <w:basedOn w:val="TableNormal"/>
    <w:qFormat/>
    <w:pPr>
      <w:widowControl w:val="0"/>
      <w:jc w:val="both"/>
    </w:pPr>
    <w:tblPr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left w:val="single" w:sz="6" w:space="0" w:color="00000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List3">
    <w:name w:val="Table List 3"/>
    <w:basedOn w:val="TableNormal"/>
    <w:qFormat/>
    <w:pPr>
      <w:widowControl w:val="0"/>
      <w:jc w:val="both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TableList4">
    <w:name w:val="Table List 4"/>
    <w:basedOn w:val="TableNormal"/>
    <w:qFormat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left w:val="single" w:sz="12" w:space="0" w:color="000000"/>
          <w:tl2br w:val="nil"/>
          <w:tr2bl w:val="nil"/>
        </w:tcBorders>
        <w:shd w:val="solid" w:color="808080" w:fill="FFFFFF"/>
      </w:tcPr>
    </w:tblStylePr>
  </w:style>
  <w:style w:type="table" w:styleId="TableList5">
    <w:name w:val="Table List 5"/>
    <w:basedOn w:val="TableNormal"/>
    <w:qFormat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List6">
    <w:name w:val="Table List 6"/>
    <w:basedOn w:val="TableNormal"/>
    <w:qFormat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List7">
    <w:name w:val="Table List 7"/>
    <w:basedOn w:val="TableNormal"/>
    <w:qFormat/>
    <w:pPr>
      <w:widowControl w:val="0"/>
      <w:jc w:val="both"/>
    </w:pPr>
    <w:tblPr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left w:val="single" w:sz="12" w:space="0" w:color="00800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TableList8">
    <w:name w:val="Table List 8"/>
    <w:basedOn w:val="TableNormal"/>
    <w:qFormat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left w:val="single" w:sz="6" w:space="0" w:color="00000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sz="6" w:space="0" w:color="auto"/>
          <w:tr2bl w:val="nil"/>
        </w:tcBorders>
      </w:tcPr>
    </w:tblStylePr>
  </w:style>
  <w:style w:type="paragraph" w:styleId="TableofAuthorities">
    <w:name w:val="table of authorities"/>
    <w:basedOn w:val="Normal"/>
    <w:next w:val="Normal"/>
    <w:qFormat/>
    <w:pPr>
      <w:ind w:leftChars="200" w:left="420"/>
    </w:pPr>
  </w:style>
  <w:style w:type="paragraph" w:styleId="TableofFigures">
    <w:name w:val="table of figures"/>
    <w:basedOn w:val="Normal"/>
    <w:next w:val="Normal"/>
    <w:qFormat/>
    <w:pPr>
      <w:ind w:leftChars="200" w:left="200" w:hangingChars="200" w:hanging="200"/>
    </w:pPr>
  </w:style>
  <w:style w:type="table" w:styleId="TableProfessional">
    <w:name w:val="Table Professional"/>
    <w:basedOn w:val="TableNormal"/>
    <w:qFormat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TableSimple1">
    <w:name w:val="Table Simple 1"/>
    <w:basedOn w:val="TableNormal"/>
    <w:pPr>
      <w:widowControl w:val="0"/>
      <w:jc w:val="both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left w:val="single" w:sz="6" w:space="0" w:color="00800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tl2br w:val="nil"/>
          <w:tr2bl w:val="nil"/>
        </w:tcBorders>
      </w:tcPr>
    </w:tblStylePr>
  </w:style>
  <w:style w:type="table" w:styleId="TableSimple2">
    <w:name w:val="Table Simple 2"/>
    <w:basedOn w:val="TableNormal"/>
    <w:pPr>
      <w:widowControl w:val="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bottom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TableSimple3">
    <w:name w:val="Table Simple 3"/>
    <w:basedOn w:val="TableNormal"/>
    <w:qFormat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TableSubtle1">
    <w:name w:val="Table Subtle 1"/>
    <w:basedOn w:val="TableNormal"/>
    <w:qFormat/>
    <w:pPr>
      <w:widowControl w:val="0"/>
      <w:jc w:val="both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left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left w:val="single" w:sz="6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Subtle2">
    <w:name w:val="Table Subtle 2"/>
    <w:basedOn w:val="TableNormal"/>
    <w:qFormat/>
    <w:pPr>
      <w:widowControl w:val="0"/>
      <w:jc w:val="both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bottom w:val="single" w:sz="12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Theme">
    <w:name w:val="Table Theme"/>
    <w:basedOn w:val="TableNormal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Web1">
    <w:name w:val="Table Web 1"/>
    <w:basedOn w:val="TableNormal"/>
    <w:qFormat/>
    <w:pPr>
      <w:widowControl w:val="0"/>
      <w:jc w:val="both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Web2">
    <w:name w:val="Table Web 2"/>
    <w:basedOn w:val="TableNormal"/>
    <w:qFormat/>
    <w:pPr>
      <w:widowControl w:val="0"/>
      <w:jc w:val="both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Web3">
    <w:name w:val="Table Web 3"/>
    <w:basedOn w:val="TableNormal"/>
    <w:qFormat/>
    <w:pPr>
      <w:widowControl w:val="0"/>
      <w:jc w:val="both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paragraph" w:styleId="Title">
    <w:name w:val="Title"/>
    <w:basedOn w:val="Normal"/>
    <w:link w:val="TitleChar"/>
    <w:qFormat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TOAHeading">
    <w:name w:val="toa heading"/>
    <w:basedOn w:val="Normal"/>
    <w:next w:val="Normal"/>
    <w:qFormat/>
    <w:pPr>
      <w:spacing w:before="120"/>
    </w:pPr>
    <w:rPr>
      <w:rFonts w:ascii="Arial" w:hAnsi="Arial" w:cs="Arial"/>
      <w:sz w:val="24"/>
      <w:szCs w:val="24"/>
    </w:rPr>
  </w:style>
  <w:style w:type="paragraph" w:styleId="TOC1">
    <w:name w:val="toc 1"/>
    <w:basedOn w:val="Normal"/>
    <w:next w:val="Normal"/>
    <w:qFormat/>
  </w:style>
  <w:style w:type="paragraph" w:styleId="TOC2">
    <w:name w:val="toc 2"/>
    <w:basedOn w:val="Normal"/>
    <w:next w:val="Normal"/>
    <w:qFormat/>
    <w:pPr>
      <w:ind w:leftChars="200" w:left="420"/>
    </w:pPr>
  </w:style>
  <w:style w:type="paragraph" w:styleId="TOC3">
    <w:name w:val="toc 3"/>
    <w:basedOn w:val="Normal"/>
    <w:next w:val="Normal"/>
    <w:qFormat/>
    <w:pPr>
      <w:ind w:leftChars="400" w:left="840"/>
    </w:pPr>
  </w:style>
  <w:style w:type="paragraph" w:styleId="TOC4">
    <w:name w:val="toc 4"/>
    <w:basedOn w:val="Normal"/>
    <w:next w:val="Normal"/>
    <w:qFormat/>
    <w:pPr>
      <w:ind w:leftChars="600" w:left="1260"/>
    </w:pPr>
  </w:style>
  <w:style w:type="paragraph" w:styleId="TOC5">
    <w:name w:val="toc 5"/>
    <w:basedOn w:val="Normal"/>
    <w:next w:val="Normal"/>
    <w:qFormat/>
    <w:pPr>
      <w:ind w:leftChars="800" w:left="1680"/>
    </w:pPr>
  </w:style>
  <w:style w:type="paragraph" w:styleId="TOC6">
    <w:name w:val="toc 6"/>
    <w:basedOn w:val="Normal"/>
    <w:next w:val="Normal"/>
    <w:qFormat/>
    <w:pPr>
      <w:ind w:leftChars="1000" w:left="2100"/>
    </w:pPr>
  </w:style>
  <w:style w:type="paragraph" w:styleId="TOC7">
    <w:name w:val="toc 7"/>
    <w:basedOn w:val="Normal"/>
    <w:next w:val="Normal"/>
    <w:qFormat/>
    <w:pPr>
      <w:ind w:leftChars="1200" w:left="2520"/>
    </w:pPr>
  </w:style>
  <w:style w:type="paragraph" w:styleId="TOC8">
    <w:name w:val="toc 8"/>
    <w:basedOn w:val="Normal"/>
    <w:next w:val="Normal"/>
    <w:qFormat/>
    <w:pPr>
      <w:ind w:leftChars="1400" w:left="2940"/>
    </w:pPr>
  </w:style>
  <w:style w:type="paragraph" w:styleId="TOC9">
    <w:name w:val="toc 9"/>
    <w:basedOn w:val="Normal"/>
    <w:next w:val="Normal"/>
    <w:qFormat/>
    <w:pPr>
      <w:ind w:leftChars="1600" w:left="3360"/>
    </w:pPr>
  </w:style>
  <w:style w:type="table" w:styleId="LightShading">
    <w:name w:val="Light Shading"/>
    <w:basedOn w:val="TableNormal"/>
    <w:uiPriority w:val="60"/>
    <w:rPr>
      <w:color w:val="000000"/>
    </w:rPr>
    <w:tblPr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single" w:sz="8" w:space="0" w:color="00000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single" w:sz="8" w:space="0" w:color="00000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Pr>
      <w:color w:val="365F91"/>
    </w:rPr>
    <w:tblPr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single" w:sz="8" w:space="0" w:color="4F81BD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single" w:sz="8" w:space="0" w:color="4F81BD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Pr>
      <w:color w:val="943634"/>
    </w:rPr>
    <w:tblPr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single" w:sz="8" w:space="0" w:color="C0504D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single" w:sz="8" w:space="0" w:color="C0504D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Pr>
      <w:color w:val="76923C"/>
    </w:rPr>
    <w:tblPr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single" w:sz="8" w:space="0" w:color="9BBB59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single" w:sz="8" w:space="0" w:color="9BBB59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Pr>
      <w:color w:val="5F497A"/>
    </w:rPr>
    <w:tblPr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single" w:sz="8" w:space="0" w:color="8064A2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single" w:sz="8" w:space="0" w:color="8064A2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Pr>
      <w:color w:val="31849B"/>
    </w:rPr>
    <w:tblPr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single" w:sz="8" w:space="0" w:color="4BACC6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single" w:sz="8" w:space="0" w:color="4BACC6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Pr>
      <w:color w:val="E36C0A"/>
    </w:rPr>
    <w:tblPr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single" w:sz="8" w:space="0" w:color="F79646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single" w:sz="8" w:space="0" w:color="F79646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LightList">
    <w:name w:val="Light List"/>
    <w:basedOn w:val="TableNormal"/>
    <w:uiPriority w:val="61"/>
    <w:qFormat/>
    <w:tblPr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tblPr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tblPr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tblPr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tblPr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tblPr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tblPr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Grid">
    <w:name w:val="Light Grid"/>
    <w:basedOn w:val="TableNormal"/>
    <w:uiPriority w:val="62"/>
    <w:tblPr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000000"/>
          <w:left w:val="single" w:sz="1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auto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auto"/>
        </w:tcBorders>
      </w:tcPr>
    </w:tblStylePr>
  </w:style>
  <w:style w:type="table" w:styleId="LightGrid-Accent1">
    <w:name w:val="Light Grid Accent 1"/>
    <w:basedOn w:val="TableNormal"/>
    <w:uiPriority w:val="62"/>
    <w:qFormat/>
    <w:tblPr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4F81BD"/>
          <w:left w:val="single" w:sz="1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auto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auto"/>
        </w:tcBorders>
      </w:tcPr>
    </w:tblStylePr>
  </w:style>
  <w:style w:type="table" w:styleId="LightGrid-Accent2">
    <w:name w:val="Light Grid Accent 2"/>
    <w:basedOn w:val="TableNormal"/>
    <w:uiPriority w:val="62"/>
    <w:tblPr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C0504D"/>
          <w:left w:val="single" w:sz="1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auto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auto"/>
        </w:tcBorders>
      </w:tcPr>
    </w:tblStylePr>
  </w:style>
  <w:style w:type="table" w:styleId="LightGrid-Accent3">
    <w:name w:val="Light Grid Accent 3"/>
    <w:basedOn w:val="TableNormal"/>
    <w:uiPriority w:val="62"/>
    <w:tblPr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9BBB59"/>
          <w:left w:val="single" w:sz="1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auto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auto"/>
        </w:tcBorders>
      </w:tcPr>
    </w:tblStylePr>
  </w:style>
  <w:style w:type="table" w:styleId="LightGrid-Accent4">
    <w:name w:val="Light Grid Accent 4"/>
    <w:basedOn w:val="TableNormal"/>
    <w:uiPriority w:val="62"/>
    <w:tblPr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8064A2"/>
          <w:left w:val="single" w:sz="1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auto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auto"/>
        </w:tcBorders>
      </w:tcPr>
    </w:tblStylePr>
  </w:style>
  <w:style w:type="table" w:styleId="LightGrid-Accent5">
    <w:name w:val="Light Grid Accent 5"/>
    <w:basedOn w:val="TableNormal"/>
    <w:uiPriority w:val="62"/>
    <w:tblPr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1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auto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auto"/>
        </w:tcBorders>
      </w:tcPr>
    </w:tblStylePr>
  </w:style>
  <w:style w:type="table" w:styleId="LightGrid-Accent6">
    <w:name w:val="Light Grid Accent 6"/>
    <w:basedOn w:val="TableNormal"/>
    <w:uiPriority w:val="62"/>
    <w:tblPr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F79646"/>
          <w:left w:val="single" w:sz="1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auto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auto"/>
        </w:tcBorders>
      </w:tcPr>
    </w:tblStylePr>
  </w:style>
  <w:style w:type="table" w:styleId="MediumShading1">
    <w:name w:val="Medium Shading 1"/>
    <w:basedOn w:val="TableNormal"/>
    <w:uiPriority w:val="63"/>
    <w:tblPr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tblPr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tblPr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tblPr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tblPr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tblPr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tblPr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Pr>
      <w:color w:val="000000"/>
    </w:rPr>
    <w:tblPr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op w:val="nil"/>
          <w:left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lef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left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Pr>
      <w:color w:val="000000"/>
    </w:rPr>
    <w:tblPr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op w:val="nil"/>
          <w:left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lef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left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Pr>
      <w:color w:val="000000"/>
    </w:rPr>
    <w:tblPr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op w:val="nil"/>
          <w:left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lef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left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Pr>
      <w:color w:val="000000"/>
    </w:rPr>
    <w:tblPr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op w:val="nil"/>
          <w:left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lef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left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Pr>
      <w:color w:val="000000"/>
    </w:rPr>
    <w:tblPr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op w:val="nil"/>
          <w:left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lef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left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Pr>
      <w:color w:val="000000"/>
    </w:rPr>
    <w:tblPr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op w:val="nil"/>
          <w:left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lef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left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Pr>
      <w:color w:val="000000"/>
    </w:rPr>
    <w:tblPr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op w:val="nil"/>
          <w:left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lef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left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Pr>
      <w:rFonts w:ascii="SimSun" w:eastAsia="Courier New" w:hAnsi="SimSun" w:cs="Times New Roman"/>
      <w:color w:val="000000"/>
    </w:rPr>
    <w:tblPr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Pr>
      <w:rFonts w:ascii="SimSun" w:eastAsia="Courier New" w:hAnsi="SimSun" w:cs="Times New Roman"/>
      <w:color w:val="000000"/>
    </w:rPr>
    <w:tblPr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Pr>
      <w:rFonts w:ascii="SimSun" w:eastAsia="Courier New" w:hAnsi="SimSun" w:cs="Times New Roman"/>
      <w:color w:val="000000"/>
    </w:rPr>
    <w:tblPr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Pr>
      <w:rFonts w:ascii="SimSun" w:eastAsia="Courier New" w:hAnsi="SimSun" w:cs="Times New Roman"/>
      <w:color w:val="000000"/>
    </w:rPr>
    <w:tblPr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Pr>
      <w:rFonts w:ascii="SimSun" w:eastAsia="Courier New" w:hAnsi="SimSun" w:cs="Times New Roman"/>
      <w:color w:val="000000"/>
    </w:rPr>
    <w:tblPr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Pr>
      <w:rFonts w:ascii="SimSun" w:eastAsia="Courier New" w:hAnsi="SimSun" w:cs="Times New Roman"/>
      <w:color w:val="000000"/>
    </w:rPr>
    <w:tblPr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Pr>
      <w:rFonts w:ascii="SimSun" w:eastAsia="Courier New" w:hAnsi="SimSun" w:cs="Times New Roman"/>
      <w:color w:val="000000"/>
    </w:rPr>
    <w:tblPr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qFormat/>
    <w:tblPr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tblPr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tblPr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tblPr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tblPr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tblPr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tblPr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Pr>
      <w:rFonts w:ascii="SimSun" w:eastAsia="Courier New" w:hAnsi="SimSun" w:cs="Times New Roman"/>
      <w:color w:val="000000"/>
    </w:rPr>
    <w:tblPr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Pr>
      <w:rFonts w:ascii="SimSun" w:eastAsia="Courier New" w:hAnsi="SimSun" w:cs="Times New Roman"/>
      <w:color w:val="000000"/>
    </w:rPr>
    <w:tblPr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Pr>
      <w:rFonts w:ascii="SimSun" w:eastAsia="Courier New" w:hAnsi="SimSun" w:cs="Times New Roman"/>
      <w:color w:val="000000"/>
    </w:rPr>
    <w:tblPr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Pr>
      <w:rFonts w:ascii="SimSun" w:eastAsia="Courier New" w:hAnsi="SimSun" w:cs="Times New Roman"/>
      <w:color w:val="000000"/>
    </w:rPr>
    <w:tblPr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Pr>
      <w:rFonts w:ascii="SimSun" w:eastAsia="Courier New" w:hAnsi="SimSun" w:cs="Times New Roman"/>
      <w:color w:val="000000"/>
    </w:rPr>
    <w:tblPr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Pr>
      <w:rFonts w:ascii="SimSun" w:eastAsia="Courier New" w:hAnsi="SimSun" w:cs="Times New Roman"/>
      <w:color w:val="000000"/>
    </w:rPr>
    <w:tblPr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qFormat/>
    <w:rPr>
      <w:rFonts w:ascii="SimSun" w:eastAsia="Courier New" w:hAnsi="SimSun" w:cs="Times New Roman"/>
      <w:color w:val="000000"/>
    </w:rPr>
    <w:tblPr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tblPr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tblPr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tblPr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tblPr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tblPr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tblPr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tblPr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FBCAA2"/>
      </w:tcPr>
    </w:tblStylePr>
  </w:style>
  <w:style w:type="table" w:styleId="DarkList">
    <w:name w:val="Dark List"/>
    <w:basedOn w:val="TableNormal"/>
    <w:uiPriority w:val="70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ColorfulShading">
    <w:name w:val="Colorful Shading"/>
    <w:basedOn w:val="TableNormal"/>
    <w:uiPriority w:val="71"/>
    <w:rPr>
      <w:color w:val="000000"/>
    </w:rPr>
    <w:tblPr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single" w:sz="24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Pr>
      <w:color w:val="000000"/>
    </w:rPr>
    <w:tblPr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single" w:sz="24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Pr>
      <w:color w:val="000000"/>
    </w:rPr>
    <w:tblPr>
      <w:tblInd w:w="0" w:type="dxa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single" w:sz="24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Pr>
      <w:color w:val="000000"/>
    </w:rPr>
    <w:tblPr>
      <w:tblInd w:w="0" w:type="dxa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single" w:sz="24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Pr>
      <w:color w:val="000000"/>
    </w:rPr>
    <w:tblPr>
      <w:tblInd w:w="0" w:type="dxa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single" w:sz="24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Pr>
      <w:color w:val="000000"/>
    </w:rPr>
    <w:tblPr>
      <w:tblInd w:w="0" w:type="dxa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single" w:sz="24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Pr>
      <w:color w:val="000000"/>
    </w:rPr>
    <w:tblPr>
      <w:tblInd w:w="0" w:type="dxa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single" w:sz="24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List">
    <w:name w:val="Colorful List"/>
    <w:basedOn w:val="TableNormal"/>
    <w:uiPriority w:val="72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Grid">
    <w:name w:val="Colorful Grid"/>
    <w:basedOn w:val="TableNormal"/>
    <w:uiPriority w:val="73"/>
    <w:rPr>
      <w:color w:val="000000"/>
    </w:rPr>
    <w:tblPr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Pr>
      <w:color w:val="000000"/>
    </w:rPr>
    <w:tblPr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Pr>
      <w:color w:val="000000"/>
    </w:rPr>
    <w:tblPr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Pr>
      <w:color w:val="000000"/>
    </w:rPr>
    <w:tblPr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Pr>
      <w:color w:val="000000"/>
    </w:rPr>
    <w:tblPr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Pr>
      <w:color w:val="000000"/>
    </w:rPr>
    <w:tblPr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Pr>
      <w:color w:val="000000"/>
    </w:rPr>
    <w:tblPr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character" w:customStyle="1" w:styleId="Heading1Char">
    <w:name w:val="Heading 1 Char"/>
    <w:basedOn w:val="DefaultParagraphFont"/>
    <w:link w:val="Heading1"/>
    <w:rPr>
      <w:rFonts w:ascii="Times New Roman" w:eastAsiaTheme="majorEastAsia" w:hAnsi="Times New Roman" w:cstheme="majorBidi"/>
      <w:b/>
      <w:color w:val="000000" w:themeColor="text1"/>
      <w:sz w:val="26"/>
      <w:szCs w:val="32"/>
      <w:lang w:eastAsia="en-US"/>
    </w:rPr>
  </w:style>
  <w:style w:type="character" w:customStyle="1" w:styleId="Heading3Char">
    <w:name w:val="Heading 3 Char"/>
    <w:link w:val="Heading3"/>
    <w:rPr>
      <w:rFonts w:ascii="Times New Roman" w:eastAsia="Arial" w:hAnsi="Times New Roman" w:cs="Arial"/>
      <w:b/>
      <w:color w:val="434343"/>
      <w:sz w:val="26"/>
      <w:szCs w:val="28"/>
      <w:lang w:val="vi" w:eastAsia="en-US"/>
    </w:rPr>
  </w:style>
  <w:style w:type="paragraph" w:customStyle="1" w:styleId="WPSOffice1">
    <w:name w:val="WPSOffice手动目录 1"/>
    <w:qFormat/>
    <w:rPr>
      <w:rFonts w:ascii="Times New Roman" w:eastAsia="SimSun" w:hAnsi="Times New Roman"/>
      <w:sz w:val="26"/>
    </w:rPr>
  </w:style>
  <w:style w:type="character" w:customStyle="1" w:styleId="Heading2Char">
    <w:name w:val="Heading 2 Char"/>
    <w:basedOn w:val="DefaultParagraphFont"/>
    <w:link w:val="Heading2"/>
    <w:qFormat/>
    <w:rPr>
      <w:rFonts w:ascii="Times New Roman" w:eastAsiaTheme="majorEastAsia" w:hAnsi="Times New Roman" w:cstheme="majorBidi"/>
      <w:b/>
      <w:color w:val="000000" w:themeColor="text1"/>
      <w:sz w:val="26"/>
      <w:szCs w:val="26"/>
      <w:lang w:eastAsia="en-US"/>
    </w:rPr>
  </w:style>
  <w:style w:type="character" w:customStyle="1" w:styleId="Bodytext20">
    <w:name w:val="Body text (2)_"/>
    <w:basedOn w:val="DefaultParagraphFont"/>
    <w:link w:val="Bodytext21"/>
    <w:qFormat/>
    <w:rPr>
      <w:rFonts w:ascii="Palatino Linotype" w:eastAsia="Palatino Linotype" w:hAnsi="Palatino Linotype"/>
      <w:sz w:val="22"/>
      <w:szCs w:val="22"/>
    </w:rPr>
  </w:style>
  <w:style w:type="paragraph" w:customStyle="1" w:styleId="Bodytext21">
    <w:name w:val="Body text (2)"/>
    <w:basedOn w:val="Normal"/>
    <w:link w:val="Bodytext20"/>
    <w:qFormat/>
    <w:pPr>
      <w:widowControl w:val="0"/>
      <w:shd w:val="clear" w:color="auto" w:fill="FFFFFF"/>
      <w:spacing w:line="385" w:lineRule="exact"/>
      <w:ind w:hanging="660"/>
      <w:jc w:val="both"/>
    </w:pPr>
    <w:rPr>
      <w:rFonts w:ascii="Palatino Linotype" w:eastAsia="Palatino Linotype" w:hAnsi="Palatino Linotype"/>
      <w:sz w:val="22"/>
      <w:szCs w:val="22"/>
    </w:rPr>
  </w:style>
  <w:style w:type="character" w:customStyle="1" w:styleId="Heading4Char">
    <w:name w:val="Heading 4 Char"/>
    <w:basedOn w:val="DefaultParagraphFont"/>
    <w:link w:val="Heading4"/>
    <w:semiHidden/>
    <w:rsid w:val="00A7105B"/>
    <w:rPr>
      <w:rFonts w:ascii="Times New Roman" w:eastAsia="SimSun" w:hAnsi="Times New Roman" w:cs="Times New Roman"/>
      <w:b/>
      <w:bCs/>
      <w:sz w:val="26"/>
      <w:szCs w:val="28"/>
    </w:rPr>
  </w:style>
  <w:style w:type="character" w:customStyle="1" w:styleId="Heading5Char">
    <w:name w:val="Heading 5 Char"/>
    <w:basedOn w:val="DefaultParagraphFont"/>
    <w:link w:val="Heading5"/>
    <w:semiHidden/>
    <w:rsid w:val="00A7105B"/>
    <w:rPr>
      <w:rFonts w:ascii="Times New Roman" w:eastAsia="SimSun" w:hAnsi="Times New Roman" w:cs="Times New Roman"/>
      <w:b/>
      <w:bCs/>
      <w:sz w:val="28"/>
      <w:szCs w:val="28"/>
    </w:rPr>
  </w:style>
  <w:style w:type="character" w:customStyle="1" w:styleId="Heading6Char">
    <w:name w:val="Heading 6 Char"/>
    <w:basedOn w:val="DefaultParagraphFont"/>
    <w:link w:val="Heading6"/>
    <w:semiHidden/>
    <w:rsid w:val="00A7105B"/>
    <w:rPr>
      <w:rFonts w:ascii="Times New Roman" w:eastAsia="SimSun" w:hAnsi="Times New Roman" w:cs="Times New Roman"/>
      <w:b/>
      <w:bCs/>
      <w:sz w:val="24"/>
      <w:szCs w:val="24"/>
    </w:rPr>
  </w:style>
  <w:style w:type="character" w:customStyle="1" w:styleId="Heading7Char">
    <w:name w:val="Heading 7 Char"/>
    <w:basedOn w:val="DefaultParagraphFont"/>
    <w:link w:val="Heading7"/>
    <w:semiHidden/>
    <w:rsid w:val="00A7105B"/>
    <w:rPr>
      <w:rFonts w:ascii="Times New Roman" w:eastAsia="SimSun" w:hAnsi="Times New Roman" w:cs="Times New Roman"/>
      <w:b/>
      <w:bCs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A7105B"/>
    <w:rPr>
      <w:rFonts w:ascii="Times New Roman" w:eastAsia="SimSun" w:hAnsi="Times New Roman" w:cs="Times New Roman"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A7105B"/>
    <w:rPr>
      <w:rFonts w:ascii="Times New Roman" w:eastAsia="SimSun" w:hAnsi="Times New Roman" w:cs="Times New Roman"/>
      <w:sz w:val="28"/>
      <w:szCs w:val="21"/>
    </w:rPr>
  </w:style>
  <w:style w:type="character" w:customStyle="1" w:styleId="HTMLAddressChar">
    <w:name w:val="HTML Address Char"/>
    <w:basedOn w:val="DefaultParagraphFont"/>
    <w:link w:val="HTMLAddress"/>
    <w:rsid w:val="00A7105B"/>
    <w:rPr>
      <w:rFonts w:ascii="Times New Roman" w:eastAsia="SimSun" w:hAnsi="Times New Roman" w:cs="Times New Roman"/>
      <w:i/>
      <w:iCs/>
      <w:sz w:val="28"/>
      <w:szCs w:val="28"/>
    </w:rPr>
  </w:style>
  <w:style w:type="character" w:customStyle="1" w:styleId="HTMLPreformattedChar">
    <w:name w:val="HTML Preformatted Char"/>
    <w:basedOn w:val="DefaultParagraphFont"/>
    <w:link w:val="HTMLPreformatted"/>
    <w:rsid w:val="00A7105B"/>
    <w:rPr>
      <w:rFonts w:ascii="Courier New" w:eastAsia="SimSun" w:hAnsi="Courier New" w:cs="Courier New"/>
      <w:szCs w:val="28"/>
    </w:rPr>
  </w:style>
  <w:style w:type="character" w:customStyle="1" w:styleId="FootnoteTextChar">
    <w:name w:val="Footnote Text Char"/>
    <w:basedOn w:val="DefaultParagraphFont"/>
    <w:link w:val="FootnoteText"/>
    <w:rsid w:val="00A7105B"/>
    <w:rPr>
      <w:rFonts w:ascii="Times New Roman" w:eastAsia="SimSun" w:hAnsi="Times New Roman" w:cs="Times New Roman"/>
      <w:sz w:val="18"/>
      <w:szCs w:val="18"/>
    </w:rPr>
  </w:style>
  <w:style w:type="character" w:customStyle="1" w:styleId="CommentTextChar">
    <w:name w:val="Comment Text Char"/>
    <w:basedOn w:val="DefaultParagraphFont"/>
    <w:link w:val="CommentText"/>
    <w:rsid w:val="00A7105B"/>
    <w:rPr>
      <w:rFonts w:ascii="Times New Roman" w:eastAsia="SimSun" w:hAnsi="Times New Roman" w:cs="Times New Roman"/>
      <w:sz w:val="28"/>
      <w:szCs w:val="28"/>
    </w:rPr>
  </w:style>
  <w:style w:type="character" w:customStyle="1" w:styleId="HeaderChar">
    <w:name w:val="Header Char"/>
    <w:basedOn w:val="DefaultParagraphFont"/>
    <w:link w:val="Header"/>
    <w:rsid w:val="00A7105B"/>
    <w:rPr>
      <w:rFonts w:ascii="Times New Roman" w:eastAsia="SimSun" w:hAnsi="Times New Roman" w:cs="Times New Roman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A7105B"/>
    <w:rPr>
      <w:rFonts w:ascii="Times New Roman" w:eastAsia="SimSun" w:hAnsi="Times New Roman" w:cs="Times New Roman"/>
      <w:sz w:val="18"/>
      <w:szCs w:val="18"/>
    </w:rPr>
  </w:style>
  <w:style w:type="character" w:customStyle="1" w:styleId="EndnoteTextChar">
    <w:name w:val="Endnote Text Char"/>
    <w:basedOn w:val="DefaultParagraphFont"/>
    <w:link w:val="EndnoteText"/>
    <w:rsid w:val="00A7105B"/>
    <w:rPr>
      <w:rFonts w:ascii="Times New Roman" w:eastAsia="SimSun" w:hAnsi="Times New Roman" w:cs="Times New Roman"/>
      <w:sz w:val="28"/>
      <w:szCs w:val="28"/>
    </w:rPr>
  </w:style>
  <w:style w:type="character" w:customStyle="1" w:styleId="MacroTextChar">
    <w:name w:val="Macro Text Char"/>
    <w:basedOn w:val="DefaultParagraphFont"/>
    <w:link w:val="MacroText"/>
    <w:rsid w:val="00A7105B"/>
    <w:rPr>
      <w:rFonts w:ascii="Courier New" w:hAnsi="Courier New" w:cs="Courier New"/>
      <w:kern w:val="2"/>
      <w:sz w:val="24"/>
      <w:szCs w:val="24"/>
      <w:lang w:eastAsia="zh-CN"/>
    </w:rPr>
  </w:style>
  <w:style w:type="character" w:customStyle="1" w:styleId="TitleChar">
    <w:name w:val="Title Char"/>
    <w:basedOn w:val="DefaultParagraphFont"/>
    <w:link w:val="Title"/>
    <w:rsid w:val="00A7105B"/>
    <w:rPr>
      <w:rFonts w:ascii="Arial" w:eastAsia="SimSun" w:hAnsi="Arial" w:cs="Arial"/>
      <w:b/>
      <w:bCs/>
      <w:sz w:val="32"/>
      <w:szCs w:val="32"/>
    </w:rPr>
  </w:style>
  <w:style w:type="character" w:customStyle="1" w:styleId="ClosingChar">
    <w:name w:val="Closing Char"/>
    <w:basedOn w:val="DefaultParagraphFont"/>
    <w:link w:val="Closing"/>
    <w:rsid w:val="00A7105B"/>
    <w:rPr>
      <w:rFonts w:ascii="Times New Roman" w:eastAsia="SimSun" w:hAnsi="Times New Roman" w:cs="Times New Roman"/>
      <w:sz w:val="28"/>
      <w:szCs w:val="28"/>
    </w:rPr>
  </w:style>
  <w:style w:type="character" w:customStyle="1" w:styleId="SignatureChar">
    <w:name w:val="Signature Char"/>
    <w:basedOn w:val="DefaultParagraphFont"/>
    <w:link w:val="Signature"/>
    <w:rsid w:val="00A7105B"/>
    <w:rPr>
      <w:rFonts w:ascii="Times New Roman" w:eastAsia="SimSun" w:hAnsi="Times New Roman" w:cs="Times New Roman"/>
      <w:sz w:val="28"/>
      <w:szCs w:val="28"/>
    </w:rPr>
  </w:style>
  <w:style w:type="character" w:customStyle="1" w:styleId="BodyTextChar">
    <w:name w:val="Body Text Char"/>
    <w:basedOn w:val="DefaultParagraphFont"/>
    <w:link w:val="BodyText"/>
    <w:rsid w:val="00A7105B"/>
    <w:rPr>
      <w:rFonts w:ascii="Times New Roman" w:eastAsia="SimSun" w:hAnsi="Times New Roman" w:cs="Times New Roman"/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rsid w:val="00A7105B"/>
    <w:rPr>
      <w:rFonts w:ascii="Times New Roman" w:eastAsia="SimSun" w:hAnsi="Times New Roman" w:cs="Times New Roman"/>
      <w:sz w:val="28"/>
      <w:szCs w:val="28"/>
    </w:rPr>
  </w:style>
  <w:style w:type="character" w:customStyle="1" w:styleId="MessageHeaderChar">
    <w:name w:val="Message Header Char"/>
    <w:basedOn w:val="DefaultParagraphFont"/>
    <w:link w:val="MessageHeader"/>
    <w:rsid w:val="00A7105B"/>
    <w:rPr>
      <w:rFonts w:ascii="Arial" w:eastAsia="SimSun" w:hAnsi="Arial" w:cs="Arial"/>
      <w:sz w:val="24"/>
      <w:szCs w:val="24"/>
      <w:shd w:val="pct20" w:color="auto" w:fill="auto"/>
    </w:rPr>
  </w:style>
  <w:style w:type="character" w:customStyle="1" w:styleId="SubtitleChar">
    <w:name w:val="Subtitle Char"/>
    <w:basedOn w:val="DefaultParagraphFont"/>
    <w:link w:val="Subtitle"/>
    <w:rsid w:val="00A7105B"/>
    <w:rPr>
      <w:rFonts w:ascii="Arial" w:eastAsia="SimSun" w:hAnsi="Arial" w:cs="Arial"/>
      <w:b/>
      <w:bCs/>
      <w:kern w:val="28"/>
      <w:sz w:val="32"/>
      <w:szCs w:val="32"/>
    </w:rPr>
  </w:style>
  <w:style w:type="character" w:customStyle="1" w:styleId="SalutationChar">
    <w:name w:val="Salutation Char"/>
    <w:basedOn w:val="DefaultParagraphFont"/>
    <w:link w:val="Salutation"/>
    <w:rsid w:val="00A7105B"/>
    <w:rPr>
      <w:rFonts w:ascii="Times New Roman" w:eastAsia="SimSun" w:hAnsi="Times New Roman" w:cs="Times New Roman"/>
      <w:sz w:val="28"/>
      <w:szCs w:val="28"/>
    </w:rPr>
  </w:style>
  <w:style w:type="character" w:customStyle="1" w:styleId="DateChar">
    <w:name w:val="Date Char"/>
    <w:basedOn w:val="DefaultParagraphFont"/>
    <w:link w:val="Date"/>
    <w:rsid w:val="00A7105B"/>
    <w:rPr>
      <w:rFonts w:ascii="Times New Roman" w:eastAsia="SimSun" w:hAnsi="Times New Roman" w:cs="Times New Roman"/>
      <w:sz w:val="28"/>
      <w:szCs w:val="28"/>
    </w:rPr>
  </w:style>
  <w:style w:type="character" w:customStyle="1" w:styleId="BodyTextFirstIndentChar">
    <w:name w:val="Body Text First Indent Char"/>
    <w:basedOn w:val="BodyTextChar"/>
    <w:link w:val="BodyTextFirstIndent"/>
    <w:rsid w:val="00A7105B"/>
    <w:rPr>
      <w:rFonts w:ascii="Times New Roman" w:eastAsia="SimSun" w:hAnsi="Times New Roman" w:cs="Times New Roman"/>
      <w:sz w:val="28"/>
      <w:szCs w:val="28"/>
    </w:rPr>
  </w:style>
  <w:style w:type="character" w:customStyle="1" w:styleId="BodyTextFirstIndent2Char">
    <w:name w:val="Body Text First Indent 2 Char"/>
    <w:basedOn w:val="BodyTextIndentChar"/>
    <w:link w:val="BodyTextFirstIndent2"/>
    <w:rsid w:val="00A7105B"/>
    <w:rPr>
      <w:rFonts w:ascii="Times New Roman" w:eastAsia="SimSun" w:hAnsi="Times New Roman" w:cs="Times New Roman"/>
      <w:sz w:val="28"/>
      <w:szCs w:val="28"/>
    </w:rPr>
  </w:style>
  <w:style w:type="character" w:customStyle="1" w:styleId="NoteHeadingChar">
    <w:name w:val="Note Heading Char"/>
    <w:basedOn w:val="DefaultParagraphFont"/>
    <w:link w:val="NoteHeading"/>
    <w:rsid w:val="00A7105B"/>
    <w:rPr>
      <w:rFonts w:ascii="Times New Roman" w:eastAsia="SimSun" w:hAnsi="Times New Roman" w:cs="Times New Roman"/>
      <w:sz w:val="28"/>
      <w:szCs w:val="28"/>
    </w:rPr>
  </w:style>
  <w:style w:type="character" w:customStyle="1" w:styleId="BodyText2Char">
    <w:name w:val="Body Text 2 Char"/>
    <w:basedOn w:val="DefaultParagraphFont"/>
    <w:link w:val="BodyText2"/>
    <w:rsid w:val="00A7105B"/>
    <w:rPr>
      <w:rFonts w:ascii="Times New Roman" w:eastAsia="SimSun" w:hAnsi="Times New Roman" w:cs="Times New Roman"/>
      <w:sz w:val="28"/>
      <w:szCs w:val="28"/>
    </w:rPr>
  </w:style>
  <w:style w:type="character" w:customStyle="1" w:styleId="BodyText3Char">
    <w:name w:val="Body Text 3 Char"/>
    <w:basedOn w:val="DefaultParagraphFont"/>
    <w:link w:val="BodyText3"/>
    <w:rsid w:val="00A7105B"/>
    <w:rPr>
      <w:rFonts w:ascii="Times New Roman" w:eastAsia="SimSun" w:hAnsi="Times New Roman" w:cs="Times New Roman"/>
      <w:sz w:val="16"/>
      <w:szCs w:val="16"/>
    </w:rPr>
  </w:style>
  <w:style w:type="character" w:customStyle="1" w:styleId="BodyTextIndent2Char">
    <w:name w:val="Body Text Indent 2 Char"/>
    <w:basedOn w:val="DefaultParagraphFont"/>
    <w:link w:val="BodyTextIndent2"/>
    <w:rsid w:val="00A7105B"/>
    <w:rPr>
      <w:rFonts w:ascii="Times New Roman" w:eastAsia="SimSun" w:hAnsi="Times New Roman" w:cs="Times New Roman"/>
      <w:sz w:val="28"/>
      <w:szCs w:val="28"/>
    </w:rPr>
  </w:style>
  <w:style w:type="character" w:customStyle="1" w:styleId="BodyTextIndent3Char">
    <w:name w:val="Body Text Indent 3 Char"/>
    <w:basedOn w:val="DefaultParagraphFont"/>
    <w:link w:val="BodyTextIndent3"/>
    <w:rsid w:val="00A7105B"/>
    <w:rPr>
      <w:rFonts w:ascii="Times New Roman" w:eastAsia="SimSun" w:hAnsi="Times New Roman" w:cs="Times New Roman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A7105B"/>
    <w:rPr>
      <w:rFonts w:ascii="Times New Roman" w:eastAsia="SimSun" w:hAnsi="Times New Roman" w:cs="Times New Roman"/>
      <w:sz w:val="28"/>
      <w:szCs w:val="28"/>
      <w:shd w:val="clear" w:color="auto" w:fill="000080"/>
    </w:rPr>
  </w:style>
  <w:style w:type="character" w:customStyle="1" w:styleId="PlainTextChar">
    <w:name w:val="Plain Text Char"/>
    <w:basedOn w:val="DefaultParagraphFont"/>
    <w:link w:val="PlainText"/>
    <w:rsid w:val="00A7105B"/>
    <w:rPr>
      <w:rFonts w:ascii="SimSun" w:eastAsia="SimSun" w:hAnsi="Courier New" w:cs="Courier New"/>
      <w:sz w:val="28"/>
      <w:szCs w:val="21"/>
    </w:rPr>
  </w:style>
  <w:style w:type="character" w:customStyle="1" w:styleId="E-mailSignatureChar">
    <w:name w:val="E-mail Signature Char"/>
    <w:basedOn w:val="DefaultParagraphFont"/>
    <w:link w:val="E-mailSignature"/>
    <w:rsid w:val="00A7105B"/>
    <w:rPr>
      <w:rFonts w:ascii="Times New Roman" w:eastAsia="SimSun" w:hAnsi="Times New Roman" w:cs="Times New Roman"/>
      <w:sz w:val="28"/>
      <w:szCs w:val="28"/>
    </w:rPr>
  </w:style>
  <w:style w:type="character" w:customStyle="1" w:styleId="CommentSubjectChar">
    <w:name w:val="Comment Subject Char"/>
    <w:basedOn w:val="CommentTextChar"/>
    <w:link w:val="CommentSubject"/>
    <w:rsid w:val="00A7105B"/>
    <w:rPr>
      <w:rFonts w:ascii="Times New Roman" w:eastAsia="SimSun" w:hAnsi="Times New Roman" w:cs="Times New Roman"/>
      <w:b/>
      <w:bCs/>
      <w:sz w:val="28"/>
      <w:szCs w:val="28"/>
    </w:rPr>
  </w:style>
  <w:style w:type="character" w:customStyle="1" w:styleId="BalloonTextChar">
    <w:name w:val="Balloon Text Char"/>
    <w:basedOn w:val="DefaultParagraphFont"/>
    <w:link w:val="BalloonText"/>
    <w:rsid w:val="00A7105B"/>
    <w:rPr>
      <w:rFonts w:ascii="Times New Roman" w:eastAsia="SimSun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1" w:count="267">
    <w:lsdException w:name="Normal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footer" w:uiPriority="99"/>
    <w:lsdException w:name="caption" w:semiHidden="1" w:unhideWhenUsed="1"/>
    <w:lsdException w:name="Default Paragraph Font" w:semiHidden="1" w:uiPriority="1" w:unhideWhenUsed="1"/>
    <w:lsdException w:name="HTML Top of Form" w:semiHidden="1" w:uiPriority="99" w:unhideWhenUsed="1" w:qFormat="0"/>
    <w:lsdException w:name="HTML Bottom of Form" w:semiHidden="1" w:uiPriority="99" w:unhideWhenUsed="1" w:qFormat="0"/>
    <w:lsdException w:name="Normal Table" w:semiHidden="1"/>
    <w:lsdException w:name="No List" w:semiHidden="1" w:uiPriority="99" w:unhideWhenUsed="1" w:qFormat="0"/>
    <w:lsdException w:name="Outline List 1" w:semiHidden="1" w:uiPriority="99" w:unhideWhenUsed="1" w:qFormat="0"/>
    <w:lsdException w:name="Outline List 2" w:semiHidden="1" w:uiPriority="99" w:unhideWhenUsed="1" w:qFormat="0"/>
    <w:lsdException w:name="Outline List 3" w:semiHidden="1" w:uiPriority="99" w:unhideWhenUsed="1" w:qFormat="0"/>
    <w:lsdException w:name="Table Simple 1" w:qFormat="0"/>
    <w:lsdException w:name="Table Simple 2" w:qFormat="0"/>
    <w:lsdException w:name="Table Theme" w:qFormat="0"/>
    <w:lsdException w:name="Placeholder Text" w:semiHidden="1" w:uiPriority="99" w:unhideWhenUsed="1" w:qFormat="0"/>
    <w:lsdException w:name="No Spacing" w:semiHidden="1" w:uiPriority="99" w:unhideWhenUsed="1" w:qFormat="0"/>
    <w:lsdException w:name="Light Shading" w:uiPriority="60" w:qFormat="0"/>
    <w:lsdException w:name="Light List" w:uiPriority="61"/>
    <w:lsdException w:name="Light Grid" w:uiPriority="62" w:qFormat="0"/>
    <w:lsdException w:name="Medium Shading 1" w:uiPriority="63" w:qFormat="0"/>
    <w:lsdException w:name="Medium Shading 2" w:uiPriority="64" w:qFormat="0"/>
    <w:lsdException w:name="Medium List 1" w:uiPriority="65" w:qFormat="0"/>
    <w:lsdException w:name="Medium List 2" w:uiPriority="66" w:qFormat="0"/>
    <w:lsdException w:name="Medium Grid 1" w:uiPriority="67"/>
    <w:lsdException w:name="Medium Grid 2" w:uiPriority="68" w:qFormat="0"/>
    <w:lsdException w:name="Medium Grid 3" w:uiPriority="69" w:qFormat="0"/>
    <w:lsdException w:name="Dark List" w:uiPriority="70" w:qFormat="0"/>
    <w:lsdException w:name="Colorful Shading" w:uiPriority="71" w:qFormat="0"/>
    <w:lsdException w:name="Colorful List" w:uiPriority="72" w:qFormat="0"/>
    <w:lsdException w:name="Colorful Grid" w:uiPriority="73" w:qFormat="0"/>
    <w:lsdException w:name="Light Shading Accent 1" w:uiPriority="60" w:qFormat="0"/>
    <w:lsdException w:name="Light List Accent 1" w:uiPriority="61" w:qFormat="0"/>
    <w:lsdException w:name="Light Grid Accent 1" w:uiPriority="62"/>
    <w:lsdException w:name="Medium Shading 1 Accent 1" w:uiPriority="63" w:qFormat="0"/>
    <w:lsdException w:name="Medium Shading 2 Accent 1" w:uiPriority="64" w:qFormat="0"/>
    <w:lsdException w:name="Medium List 1 Accent 1" w:uiPriority="65" w:qFormat="0"/>
    <w:lsdException w:name="Revision" w:semiHidden="1" w:uiPriority="99" w:unhideWhenUsed="1" w:qFormat="0"/>
    <w:lsdException w:name="List Paragraph" w:semiHidden="1" w:uiPriority="99" w:unhideWhenUsed="1" w:qFormat="0"/>
    <w:lsdException w:name="Quote" w:semiHidden="1" w:uiPriority="99" w:unhideWhenUsed="1" w:qFormat="0"/>
    <w:lsdException w:name="Intense Quote" w:semiHidden="1" w:uiPriority="99" w:unhideWhenUsed="1" w:qFormat="0"/>
    <w:lsdException w:name="Medium List 2 Accent 1" w:uiPriority="66" w:qFormat="0"/>
    <w:lsdException w:name="Medium Grid 1 Accent 1" w:uiPriority="67" w:qFormat="0"/>
    <w:lsdException w:name="Medium Grid 2 Accent 1" w:uiPriority="68" w:qFormat="0"/>
    <w:lsdException w:name="Medium Grid 3 Accent 1" w:uiPriority="69" w:qFormat="0"/>
    <w:lsdException w:name="Dark List Accent 1" w:uiPriority="70" w:qFormat="0"/>
    <w:lsdException w:name="Colorful Shading Accent 1" w:uiPriority="71" w:qFormat="0"/>
    <w:lsdException w:name="Colorful List Accent 1" w:uiPriority="72" w:qFormat="0"/>
    <w:lsdException w:name="Colorful Grid Accent 1" w:uiPriority="73" w:qFormat="0"/>
    <w:lsdException w:name="Light Shading Accent 2" w:uiPriority="60" w:qFormat="0"/>
    <w:lsdException w:name="Light List Accent 2" w:uiPriority="61" w:qFormat="0"/>
    <w:lsdException w:name="Light Grid Accent 2" w:uiPriority="62" w:qFormat="0"/>
    <w:lsdException w:name="Medium Shading 1 Accent 2" w:uiPriority="63" w:qFormat="0"/>
    <w:lsdException w:name="Medium Shading 2 Accent 2" w:uiPriority="64" w:qFormat="0"/>
    <w:lsdException w:name="Medium List 1 Accent 2" w:uiPriority="65" w:qFormat="0"/>
    <w:lsdException w:name="Medium List 2 Accent 2" w:uiPriority="66" w:qFormat="0"/>
    <w:lsdException w:name="Medium Grid 1 Accent 2" w:uiPriority="67" w:qFormat="0"/>
    <w:lsdException w:name="Medium Grid 2 Accent 2" w:uiPriority="68" w:qFormat="0"/>
    <w:lsdException w:name="Medium Grid 3 Accent 2" w:uiPriority="69" w:qFormat="0"/>
    <w:lsdException w:name="Dark List Accent 2" w:uiPriority="70" w:qFormat="0"/>
    <w:lsdException w:name="Colorful Shading Accent 2" w:uiPriority="71" w:qFormat="0"/>
    <w:lsdException w:name="Colorful List Accent 2" w:uiPriority="72" w:qFormat="0"/>
    <w:lsdException w:name="Colorful Grid Accent 2" w:uiPriority="73" w:qFormat="0"/>
    <w:lsdException w:name="Light Shading Accent 3" w:uiPriority="60" w:qFormat="0"/>
    <w:lsdException w:name="Light List Accent 3" w:uiPriority="61" w:qFormat="0"/>
    <w:lsdException w:name="Light Grid Accent 3" w:uiPriority="62" w:qFormat="0"/>
    <w:lsdException w:name="Medium Shading 1 Accent 3" w:uiPriority="63" w:qFormat="0"/>
    <w:lsdException w:name="Medium Shading 2 Accent 3" w:uiPriority="64" w:qFormat="0"/>
    <w:lsdException w:name="Medium List 1 Accent 3" w:uiPriority="65" w:qFormat="0"/>
    <w:lsdException w:name="Medium List 2 Accent 3" w:uiPriority="66" w:qFormat="0"/>
    <w:lsdException w:name="Medium Grid 1 Accent 3" w:uiPriority="67" w:qFormat="0"/>
    <w:lsdException w:name="Medium Grid 2 Accent 3" w:uiPriority="68" w:qFormat="0"/>
    <w:lsdException w:name="Medium Grid 3 Accent 3" w:uiPriority="69" w:qFormat="0"/>
    <w:lsdException w:name="Dark List Accent 3" w:uiPriority="70" w:qFormat="0"/>
    <w:lsdException w:name="Colorful Shading Accent 3" w:uiPriority="71" w:qFormat="0"/>
    <w:lsdException w:name="Colorful List Accent 3" w:uiPriority="72" w:qFormat="0"/>
    <w:lsdException w:name="Colorful Grid Accent 3" w:uiPriority="73" w:qFormat="0"/>
    <w:lsdException w:name="Light Shading Accent 4" w:uiPriority="60" w:qFormat="0"/>
    <w:lsdException w:name="Light List Accent 4" w:uiPriority="61" w:qFormat="0"/>
    <w:lsdException w:name="Light Grid Accent 4" w:uiPriority="62" w:qFormat="0"/>
    <w:lsdException w:name="Medium Shading 1 Accent 4" w:uiPriority="63" w:qFormat="0"/>
    <w:lsdException w:name="Medium Shading 2 Accent 4" w:uiPriority="64" w:qFormat="0"/>
    <w:lsdException w:name="Medium List 1 Accent 4" w:uiPriority="65" w:qFormat="0"/>
    <w:lsdException w:name="Medium List 2 Accent 4" w:uiPriority="66" w:qFormat="0"/>
    <w:lsdException w:name="Medium Grid 1 Accent 4" w:uiPriority="67" w:qFormat="0"/>
    <w:lsdException w:name="Medium Grid 2 Accent 4" w:uiPriority="68" w:qFormat="0"/>
    <w:lsdException w:name="Medium Grid 3 Accent 4" w:uiPriority="69" w:qFormat="0"/>
    <w:lsdException w:name="Dark List Accent 4" w:uiPriority="70" w:qFormat="0"/>
    <w:lsdException w:name="Colorful Shading Accent 4" w:uiPriority="71" w:qFormat="0"/>
    <w:lsdException w:name="Colorful List Accent 4" w:uiPriority="72" w:qFormat="0"/>
    <w:lsdException w:name="Colorful Grid Accent 4" w:uiPriority="73" w:qFormat="0"/>
    <w:lsdException w:name="Light Shading Accent 5" w:uiPriority="60" w:qFormat="0"/>
    <w:lsdException w:name="Light List Accent 5" w:uiPriority="61" w:qFormat="0"/>
    <w:lsdException w:name="Light Grid Accent 5" w:uiPriority="62" w:qFormat="0"/>
    <w:lsdException w:name="Medium Shading 1 Accent 5" w:uiPriority="63" w:qFormat="0"/>
    <w:lsdException w:name="Medium Shading 2 Accent 5" w:uiPriority="64" w:qFormat="0"/>
    <w:lsdException w:name="Medium List 1 Accent 5" w:uiPriority="65" w:qFormat="0"/>
    <w:lsdException w:name="Medium List 2 Accent 5" w:uiPriority="66" w:qFormat="0"/>
    <w:lsdException w:name="Medium Grid 1 Accent 5" w:uiPriority="67" w:qFormat="0"/>
    <w:lsdException w:name="Medium Grid 2 Accent 5" w:uiPriority="68" w:qFormat="0"/>
    <w:lsdException w:name="Medium Grid 3 Accent 5" w:uiPriority="69" w:qFormat="0"/>
    <w:lsdException w:name="Dark List Accent 5" w:uiPriority="70" w:qFormat="0"/>
    <w:lsdException w:name="Colorful Shading Accent 5" w:uiPriority="71" w:qFormat="0"/>
    <w:lsdException w:name="Colorful List Accent 5" w:uiPriority="72" w:qFormat="0"/>
    <w:lsdException w:name="Colorful Grid Accent 5" w:uiPriority="73" w:qFormat="0"/>
    <w:lsdException w:name="Light Shading Accent 6" w:uiPriority="60" w:qFormat="0"/>
    <w:lsdException w:name="Light List Accent 6" w:uiPriority="61" w:qFormat="0"/>
    <w:lsdException w:name="Light Grid Accent 6" w:uiPriority="62" w:qFormat="0"/>
    <w:lsdException w:name="Medium Shading 1 Accent 6" w:uiPriority="63" w:qFormat="0"/>
    <w:lsdException w:name="Medium Shading 2 Accent 6" w:uiPriority="64" w:qFormat="0"/>
    <w:lsdException w:name="Medium List 1 Accent 6" w:uiPriority="65" w:qFormat="0"/>
    <w:lsdException w:name="Medium List 2 Accent 6" w:uiPriority="66" w:qFormat="0"/>
    <w:lsdException w:name="Medium Grid 1 Accent 6" w:uiPriority="67" w:qFormat="0"/>
    <w:lsdException w:name="Medium Grid 2 Accent 6" w:uiPriority="68"/>
    <w:lsdException w:name="Medium Grid 3 Accent 6" w:uiPriority="69" w:qFormat="0"/>
    <w:lsdException w:name="Dark List Accent 6" w:uiPriority="70" w:qFormat="0"/>
    <w:lsdException w:name="Colorful Shading Accent 6" w:uiPriority="71" w:qFormat="0"/>
    <w:lsdException w:name="Colorful List Accent 6" w:uiPriority="72" w:qFormat="0"/>
    <w:lsdException w:name="Colorful Grid Accent 6" w:uiPriority="73" w:qFormat="0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0"/>
    <w:lsdException w:name="TOC Heading" w:semiHidden="1" w:uiPriority="39" w:unhideWhenUsed="1"/>
  </w:latentStyles>
  <w:style w:type="paragraph" w:default="1" w:styleId="Normal">
    <w:name w:val="Normal"/>
    <w:unhideWhenUsed/>
    <w:qFormat/>
    <w:rPr>
      <w:rFonts w:ascii="Times New Roman" w:eastAsia="SimSu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pPr>
      <w:keepNext/>
      <w:keepLines/>
      <w:spacing w:before="240"/>
      <w:jc w:val="center"/>
      <w:outlineLvl w:val="0"/>
    </w:pPr>
    <w:rPr>
      <w:rFonts w:eastAsiaTheme="majorEastAsia" w:cstheme="majorBidi"/>
      <w:b/>
      <w:color w:val="000000" w:themeColor="text1"/>
      <w:sz w:val="26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pPr>
      <w:keepNext/>
      <w:keepLines/>
      <w:spacing w:before="40"/>
      <w:outlineLvl w:val="1"/>
    </w:pPr>
    <w:rPr>
      <w:rFonts w:eastAsiaTheme="majorEastAsia" w:cstheme="majorBidi"/>
      <w:b/>
      <w:color w:val="000000" w:themeColor="tex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pPr>
      <w:keepNext/>
      <w:keepLines/>
      <w:spacing w:before="320" w:after="80"/>
      <w:outlineLvl w:val="2"/>
    </w:pPr>
    <w:rPr>
      <w:rFonts w:eastAsia="Arial" w:cs="Arial"/>
      <w:b/>
      <w:color w:val="434343"/>
      <w:sz w:val="26"/>
      <w:lang w:val="vi"/>
    </w:rPr>
  </w:style>
  <w:style w:type="paragraph" w:styleId="Heading4">
    <w:name w:val="heading 4"/>
    <w:basedOn w:val="Normal"/>
    <w:next w:val="Normal"/>
    <w:link w:val="Heading4Char"/>
    <w:semiHidden/>
    <w:unhideWhenUsed/>
    <w:qFormat/>
    <w:pPr>
      <w:keepNext/>
      <w:keepLines/>
      <w:spacing w:before="280" w:after="290" w:line="376" w:lineRule="auto"/>
      <w:jc w:val="center"/>
      <w:outlineLvl w:val="3"/>
    </w:pPr>
    <w:rPr>
      <w:b/>
      <w:bCs/>
      <w:sz w:val="26"/>
    </w:rPr>
  </w:style>
  <w:style w:type="paragraph" w:styleId="Heading5">
    <w:name w:val="heading 5"/>
    <w:basedOn w:val="Normal"/>
    <w:next w:val="Normal"/>
    <w:link w:val="Heading5Char"/>
    <w:semiHidden/>
    <w:unhideWhenUsed/>
    <w:qFormat/>
    <w:pPr>
      <w:keepNext/>
      <w:keepLines/>
      <w:spacing w:before="280" w:after="290" w:line="376" w:lineRule="auto"/>
      <w:outlineLvl w:val="4"/>
    </w:pPr>
    <w:rPr>
      <w:b/>
      <w:bCs/>
    </w:rPr>
  </w:style>
  <w:style w:type="paragraph" w:styleId="Heading6">
    <w:name w:val="heading 6"/>
    <w:basedOn w:val="Normal"/>
    <w:next w:val="Normal"/>
    <w:link w:val="Heading6Char"/>
    <w:semiHidden/>
    <w:unhideWhenUsed/>
    <w:qFormat/>
    <w:pPr>
      <w:keepNext/>
      <w:keepLines/>
      <w:spacing w:before="240" w:after="64" w:line="320" w:lineRule="auto"/>
      <w:outlineLvl w:val="5"/>
    </w:pPr>
    <w:rPr>
      <w:b/>
      <w:bCs/>
      <w:sz w:val="24"/>
      <w:szCs w:val="24"/>
    </w:rPr>
  </w:style>
  <w:style w:type="paragraph" w:styleId="Heading7">
    <w:name w:val="heading 7"/>
    <w:basedOn w:val="Normal"/>
    <w:next w:val="Normal"/>
    <w:link w:val="Heading7Char"/>
    <w:semiHidden/>
    <w:unhideWhenUsed/>
    <w:qFormat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pPr>
      <w:keepNext/>
      <w:keepLines/>
      <w:spacing w:before="240" w:after="64" w:line="320" w:lineRule="auto"/>
      <w:outlineLvl w:val="7"/>
    </w:pPr>
    <w:rPr>
      <w:sz w:val="24"/>
      <w:szCs w:val="24"/>
    </w:rPr>
  </w:style>
  <w:style w:type="paragraph" w:styleId="Heading9">
    <w:name w:val="heading 9"/>
    <w:basedOn w:val="Normal"/>
    <w:next w:val="Normal"/>
    <w:link w:val="Heading9Char"/>
    <w:semiHidden/>
    <w:unhideWhenUsed/>
    <w:qFormat/>
    <w:pPr>
      <w:keepNext/>
      <w:keepLines/>
      <w:spacing w:before="240" w:after="64" w:line="320" w:lineRule="auto"/>
      <w:outlineLvl w:val="8"/>
    </w:pPr>
    <w:rPr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qFormat/>
    <w:rPr>
      <w:sz w:val="16"/>
      <w:szCs w:val="16"/>
    </w:rPr>
  </w:style>
  <w:style w:type="paragraph" w:styleId="BlockText">
    <w:name w:val="Block Text"/>
    <w:basedOn w:val="Normal"/>
    <w:qFormat/>
    <w:pPr>
      <w:spacing w:after="120"/>
      <w:ind w:leftChars="700" w:left="1440" w:rightChars="700" w:right="1440"/>
    </w:pPr>
  </w:style>
  <w:style w:type="paragraph" w:styleId="BodyText">
    <w:name w:val="Body Text"/>
    <w:basedOn w:val="Normal"/>
    <w:link w:val="BodyTextChar"/>
    <w:qFormat/>
    <w:pPr>
      <w:spacing w:after="120"/>
    </w:pPr>
  </w:style>
  <w:style w:type="paragraph" w:styleId="BodyText2">
    <w:name w:val="Body Text 2"/>
    <w:basedOn w:val="Normal"/>
    <w:link w:val="BodyText2Char"/>
    <w:qFormat/>
    <w:pPr>
      <w:spacing w:after="120" w:line="480" w:lineRule="auto"/>
    </w:pPr>
  </w:style>
  <w:style w:type="paragraph" w:styleId="BodyText3">
    <w:name w:val="Body Text 3"/>
    <w:basedOn w:val="Normal"/>
    <w:link w:val="BodyText3Char"/>
    <w:qFormat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qFormat/>
    <w:pPr>
      <w:ind w:firstLineChars="100" w:firstLine="420"/>
    </w:pPr>
  </w:style>
  <w:style w:type="paragraph" w:styleId="BodyTextIndent">
    <w:name w:val="Body Text Indent"/>
    <w:basedOn w:val="Normal"/>
    <w:link w:val="BodyTextIndentChar"/>
    <w:qFormat/>
    <w:pPr>
      <w:spacing w:after="120"/>
      <w:ind w:leftChars="200" w:left="420"/>
    </w:pPr>
  </w:style>
  <w:style w:type="paragraph" w:styleId="BodyTextFirstIndent2">
    <w:name w:val="Body Text First Indent 2"/>
    <w:basedOn w:val="BodyTextIndent"/>
    <w:link w:val="BodyTextFirstIndent2Char"/>
    <w:qFormat/>
    <w:pPr>
      <w:ind w:firstLineChars="200" w:firstLine="420"/>
    </w:pPr>
  </w:style>
  <w:style w:type="paragraph" w:styleId="BodyTextIndent2">
    <w:name w:val="Body Text Indent 2"/>
    <w:basedOn w:val="Normal"/>
    <w:link w:val="BodyTextIndent2Char"/>
    <w:qFormat/>
    <w:pPr>
      <w:spacing w:after="120" w:line="480" w:lineRule="auto"/>
      <w:ind w:leftChars="200" w:left="420"/>
    </w:pPr>
  </w:style>
  <w:style w:type="paragraph" w:styleId="BodyTextIndent3">
    <w:name w:val="Body Text Indent 3"/>
    <w:basedOn w:val="Normal"/>
    <w:link w:val="BodyTextIndent3Char"/>
    <w:qFormat/>
    <w:pPr>
      <w:spacing w:after="120"/>
      <w:ind w:leftChars="200" w:left="420"/>
    </w:pPr>
    <w:rPr>
      <w:sz w:val="16"/>
      <w:szCs w:val="16"/>
    </w:rPr>
  </w:style>
  <w:style w:type="paragraph" w:styleId="Caption">
    <w:name w:val="caption"/>
    <w:basedOn w:val="Normal"/>
    <w:next w:val="Normal"/>
    <w:semiHidden/>
    <w:unhideWhenUsed/>
    <w:qFormat/>
    <w:rPr>
      <w:rFonts w:ascii="Arial" w:eastAsia="SimHei" w:hAnsi="Arial" w:cs="Arial"/>
      <w:sz w:val="20"/>
    </w:rPr>
  </w:style>
  <w:style w:type="paragraph" w:styleId="Closing">
    <w:name w:val="Closing"/>
    <w:basedOn w:val="Normal"/>
    <w:link w:val="ClosingChar"/>
    <w:qFormat/>
    <w:pPr>
      <w:ind w:leftChars="2100" w:left="100"/>
    </w:pPr>
  </w:style>
  <w:style w:type="character" w:styleId="CommentReference">
    <w:name w:val="annotation reference"/>
    <w:basedOn w:val="DefaultParagraphFont"/>
    <w:qFormat/>
    <w:rPr>
      <w:sz w:val="21"/>
      <w:szCs w:val="21"/>
    </w:rPr>
  </w:style>
  <w:style w:type="paragraph" w:styleId="CommentText">
    <w:name w:val="annotation text"/>
    <w:basedOn w:val="Normal"/>
    <w:link w:val="CommentTextChar"/>
    <w:qFormat/>
  </w:style>
  <w:style w:type="paragraph" w:styleId="CommentSubject">
    <w:name w:val="annotation subject"/>
    <w:basedOn w:val="CommentText"/>
    <w:next w:val="CommentText"/>
    <w:link w:val="CommentSubjectChar"/>
    <w:qFormat/>
    <w:rPr>
      <w:b/>
      <w:bCs/>
    </w:rPr>
  </w:style>
  <w:style w:type="paragraph" w:styleId="Date">
    <w:name w:val="Date"/>
    <w:basedOn w:val="Normal"/>
    <w:next w:val="Normal"/>
    <w:link w:val="DateChar"/>
    <w:qFormat/>
    <w:pPr>
      <w:ind w:leftChars="2500" w:left="100"/>
    </w:pPr>
  </w:style>
  <w:style w:type="paragraph" w:styleId="DocumentMap">
    <w:name w:val="Document Map"/>
    <w:basedOn w:val="Normal"/>
    <w:link w:val="DocumentMapChar"/>
    <w:qFormat/>
    <w:pPr>
      <w:shd w:val="clear" w:color="auto" w:fill="000080"/>
    </w:pPr>
  </w:style>
  <w:style w:type="paragraph" w:styleId="E-mailSignature">
    <w:name w:val="E-mail Signature"/>
    <w:basedOn w:val="Normal"/>
    <w:link w:val="E-mailSignatureChar"/>
    <w:qFormat/>
  </w:style>
  <w:style w:type="character" w:styleId="Emphasis">
    <w:name w:val="Emphasis"/>
    <w:basedOn w:val="DefaultParagraphFont"/>
    <w:qFormat/>
    <w:rPr>
      <w:i/>
      <w:iCs/>
    </w:rPr>
  </w:style>
  <w:style w:type="character" w:styleId="EndnoteReference">
    <w:name w:val="endnote reference"/>
    <w:basedOn w:val="DefaultParagraphFont"/>
    <w:qFormat/>
    <w:rPr>
      <w:vertAlign w:val="superscript"/>
    </w:rPr>
  </w:style>
  <w:style w:type="paragraph" w:styleId="EndnoteText">
    <w:name w:val="endnote text"/>
    <w:basedOn w:val="Normal"/>
    <w:link w:val="EndnoteTextChar"/>
    <w:qFormat/>
    <w:pPr>
      <w:snapToGrid w:val="0"/>
    </w:pPr>
  </w:style>
  <w:style w:type="paragraph" w:styleId="EnvelopeAddress">
    <w:name w:val="envelope address"/>
    <w:basedOn w:val="Normal"/>
    <w:qFormat/>
    <w:pPr>
      <w:framePr w:w="7920" w:h="1980" w:hRule="exact" w:hSpace="180" w:wrap="auto" w:hAnchor="page" w:xAlign="center" w:yAlign="bottom"/>
      <w:snapToGrid w:val="0"/>
      <w:ind w:leftChars="1400" w:left="100"/>
    </w:pPr>
    <w:rPr>
      <w:rFonts w:ascii="Arial" w:hAnsi="Arial" w:cs="Arial"/>
      <w:sz w:val="24"/>
      <w:szCs w:val="24"/>
    </w:rPr>
  </w:style>
  <w:style w:type="paragraph" w:styleId="EnvelopeReturn">
    <w:name w:val="envelope return"/>
    <w:basedOn w:val="Normal"/>
    <w:qFormat/>
    <w:pPr>
      <w:snapToGrid w:val="0"/>
    </w:pPr>
    <w:rPr>
      <w:rFonts w:ascii="Arial" w:hAnsi="Arial" w:cs="Arial"/>
    </w:rPr>
  </w:style>
  <w:style w:type="character" w:styleId="FollowedHyperlink">
    <w:name w:val="FollowedHyperlink"/>
    <w:basedOn w:val="DefaultParagraphFont"/>
    <w:qFormat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FootnoteReference">
    <w:name w:val="footnote reference"/>
    <w:basedOn w:val="DefaultParagraphFont"/>
    <w:qFormat/>
    <w:rPr>
      <w:vertAlign w:val="superscript"/>
    </w:rPr>
  </w:style>
  <w:style w:type="paragraph" w:styleId="FootnoteText">
    <w:name w:val="footnote text"/>
    <w:basedOn w:val="Normal"/>
    <w:link w:val="FootnoteTextChar"/>
    <w:qFormat/>
    <w:pPr>
      <w:snapToGrid w:val="0"/>
    </w:pPr>
    <w:rPr>
      <w:sz w:val="18"/>
      <w:szCs w:val="18"/>
    </w:rPr>
  </w:style>
  <w:style w:type="paragraph" w:styleId="Header">
    <w:name w:val="header"/>
    <w:basedOn w:val="Normal"/>
    <w:link w:val="HeaderChar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HTMLAcronym">
    <w:name w:val="HTML Acronym"/>
    <w:basedOn w:val="DefaultParagraphFont"/>
    <w:qFormat/>
  </w:style>
  <w:style w:type="paragraph" w:styleId="HTMLAddress">
    <w:name w:val="HTML Address"/>
    <w:basedOn w:val="Normal"/>
    <w:link w:val="HTMLAddressChar"/>
    <w:qFormat/>
    <w:rPr>
      <w:i/>
      <w:iCs/>
    </w:rPr>
  </w:style>
  <w:style w:type="character" w:styleId="HTMLCite">
    <w:name w:val="HTML Cite"/>
    <w:basedOn w:val="DefaultParagraphFont"/>
    <w:qFormat/>
    <w:rPr>
      <w:i/>
      <w:iCs/>
    </w:rPr>
  </w:style>
  <w:style w:type="character" w:styleId="HTMLCode">
    <w:name w:val="HTML Code"/>
    <w:basedOn w:val="DefaultParagraphFont"/>
    <w:qFormat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qFormat/>
    <w:rPr>
      <w:i/>
      <w:iCs/>
    </w:rPr>
  </w:style>
  <w:style w:type="character" w:styleId="HTMLKeyboard">
    <w:name w:val="HTML Keyboard"/>
    <w:basedOn w:val="DefaultParagraphFont"/>
    <w:qFormat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qFormat/>
    <w:rPr>
      <w:rFonts w:ascii="Courier New" w:hAnsi="Courier New" w:cs="Courier New"/>
      <w:sz w:val="20"/>
    </w:rPr>
  </w:style>
  <w:style w:type="character" w:styleId="HTMLSample">
    <w:name w:val="HTML Sample"/>
    <w:basedOn w:val="DefaultParagraphFont"/>
    <w:qFormat/>
    <w:rPr>
      <w:rFonts w:ascii="Courier New" w:hAnsi="Courier New" w:cs="Courier New"/>
    </w:rPr>
  </w:style>
  <w:style w:type="character" w:styleId="HTMLTypewriter">
    <w:name w:val="HTML Typewriter"/>
    <w:basedOn w:val="DefaultParagraphFont"/>
    <w:qFormat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qFormat/>
    <w:rPr>
      <w:i/>
      <w:iCs/>
    </w:rPr>
  </w:style>
  <w:style w:type="character" w:styleId="Hyperlink">
    <w:name w:val="Hyperlink"/>
    <w:basedOn w:val="DefaultParagraphFont"/>
    <w:qFormat/>
    <w:rPr>
      <w:color w:val="0000FF"/>
      <w:u w:val="single"/>
    </w:rPr>
  </w:style>
  <w:style w:type="paragraph" w:styleId="Index1">
    <w:name w:val="index 1"/>
    <w:basedOn w:val="Normal"/>
    <w:next w:val="Normal"/>
    <w:qFormat/>
  </w:style>
  <w:style w:type="paragraph" w:styleId="Index2">
    <w:name w:val="index 2"/>
    <w:basedOn w:val="Normal"/>
    <w:next w:val="Normal"/>
    <w:qFormat/>
    <w:pPr>
      <w:ind w:leftChars="200" w:left="200"/>
    </w:pPr>
  </w:style>
  <w:style w:type="paragraph" w:styleId="Index3">
    <w:name w:val="index 3"/>
    <w:basedOn w:val="Normal"/>
    <w:next w:val="Normal"/>
    <w:qFormat/>
    <w:pPr>
      <w:ind w:leftChars="400" w:left="400"/>
    </w:pPr>
  </w:style>
  <w:style w:type="paragraph" w:styleId="Index4">
    <w:name w:val="index 4"/>
    <w:basedOn w:val="Normal"/>
    <w:next w:val="Normal"/>
    <w:qFormat/>
    <w:pPr>
      <w:ind w:leftChars="600" w:left="600"/>
    </w:pPr>
  </w:style>
  <w:style w:type="paragraph" w:styleId="Index5">
    <w:name w:val="index 5"/>
    <w:basedOn w:val="Normal"/>
    <w:next w:val="Normal"/>
    <w:qFormat/>
    <w:pPr>
      <w:ind w:leftChars="800" w:left="800"/>
    </w:pPr>
  </w:style>
  <w:style w:type="paragraph" w:styleId="Index6">
    <w:name w:val="index 6"/>
    <w:basedOn w:val="Normal"/>
    <w:next w:val="Normal"/>
    <w:qFormat/>
    <w:pPr>
      <w:ind w:leftChars="1000" w:left="1000"/>
    </w:pPr>
  </w:style>
  <w:style w:type="paragraph" w:styleId="Index7">
    <w:name w:val="index 7"/>
    <w:basedOn w:val="Normal"/>
    <w:next w:val="Normal"/>
    <w:qFormat/>
    <w:pPr>
      <w:ind w:leftChars="1200" w:left="1200"/>
    </w:pPr>
  </w:style>
  <w:style w:type="paragraph" w:styleId="Index8">
    <w:name w:val="index 8"/>
    <w:basedOn w:val="Normal"/>
    <w:next w:val="Normal"/>
    <w:qFormat/>
    <w:pPr>
      <w:ind w:leftChars="1400" w:left="1400"/>
    </w:pPr>
  </w:style>
  <w:style w:type="paragraph" w:styleId="Index9">
    <w:name w:val="index 9"/>
    <w:basedOn w:val="Normal"/>
    <w:next w:val="Normal"/>
    <w:qFormat/>
    <w:pPr>
      <w:ind w:leftChars="1600" w:left="1600"/>
    </w:pPr>
  </w:style>
  <w:style w:type="paragraph" w:styleId="IndexHeading">
    <w:name w:val="index heading"/>
    <w:basedOn w:val="Normal"/>
    <w:next w:val="Index1"/>
    <w:qFormat/>
    <w:rPr>
      <w:rFonts w:ascii="Arial" w:hAnsi="Arial" w:cs="Arial"/>
      <w:b/>
      <w:bCs/>
    </w:rPr>
  </w:style>
  <w:style w:type="character" w:styleId="LineNumber">
    <w:name w:val="line number"/>
    <w:basedOn w:val="DefaultParagraphFont"/>
    <w:qFormat/>
  </w:style>
  <w:style w:type="paragraph" w:styleId="List">
    <w:name w:val="List"/>
    <w:basedOn w:val="Normal"/>
    <w:qFormat/>
    <w:pPr>
      <w:ind w:left="200" w:hangingChars="200" w:hanging="200"/>
    </w:pPr>
  </w:style>
  <w:style w:type="paragraph" w:styleId="List2">
    <w:name w:val="List 2"/>
    <w:basedOn w:val="Normal"/>
    <w:qFormat/>
    <w:pPr>
      <w:ind w:leftChars="200" w:left="100" w:hangingChars="200" w:hanging="200"/>
    </w:pPr>
  </w:style>
  <w:style w:type="paragraph" w:styleId="List3">
    <w:name w:val="List 3"/>
    <w:basedOn w:val="Normal"/>
    <w:qFormat/>
    <w:pPr>
      <w:ind w:leftChars="400" w:left="100" w:hangingChars="200" w:hanging="200"/>
    </w:pPr>
  </w:style>
  <w:style w:type="paragraph" w:styleId="List4">
    <w:name w:val="List 4"/>
    <w:basedOn w:val="Normal"/>
    <w:qFormat/>
    <w:pPr>
      <w:ind w:leftChars="600" w:left="100" w:hangingChars="200" w:hanging="200"/>
    </w:pPr>
  </w:style>
  <w:style w:type="paragraph" w:styleId="List5">
    <w:name w:val="List 5"/>
    <w:basedOn w:val="Normal"/>
    <w:qFormat/>
    <w:pPr>
      <w:ind w:leftChars="800" w:left="100" w:hangingChars="200" w:hanging="200"/>
    </w:pPr>
  </w:style>
  <w:style w:type="paragraph" w:styleId="ListBullet">
    <w:name w:val="List Bullet"/>
    <w:basedOn w:val="Normal"/>
    <w:qFormat/>
    <w:pPr>
      <w:numPr>
        <w:numId w:val="1"/>
      </w:numPr>
    </w:pPr>
  </w:style>
  <w:style w:type="paragraph" w:styleId="ListBullet2">
    <w:name w:val="List Bullet 2"/>
    <w:basedOn w:val="Normal"/>
    <w:qFormat/>
    <w:pPr>
      <w:numPr>
        <w:numId w:val="2"/>
      </w:numPr>
    </w:pPr>
  </w:style>
  <w:style w:type="paragraph" w:styleId="ListBullet3">
    <w:name w:val="List Bullet 3"/>
    <w:basedOn w:val="Normal"/>
    <w:qFormat/>
    <w:pPr>
      <w:numPr>
        <w:numId w:val="3"/>
      </w:numPr>
    </w:pPr>
  </w:style>
  <w:style w:type="paragraph" w:styleId="ListBullet4">
    <w:name w:val="List Bullet 4"/>
    <w:basedOn w:val="Normal"/>
    <w:qFormat/>
    <w:pPr>
      <w:numPr>
        <w:numId w:val="4"/>
      </w:numPr>
    </w:pPr>
  </w:style>
  <w:style w:type="paragraph" w:styleId="ListBullet5">
    <w:name w:val="List Bullet 5"/>
    <w:basedOn w:val="Normal"/>
    <w:qFormat/>
    <w:pPr>
      <w:numPr>
        <w:numId w:val="5"/>
      </w:numPr>
    </w:pPr>
  </w:style>
  <w:style w:type="paragraph" w:styleId="ListContinue">
    <w:name w:val="List Continue"/>
    <w:basedOn w:val="Normal"/>
    <w:qFormat/>
    <w:pPr>
      <w:spacing w:after="120"/>
      <w:ind w:leftChars="200" w:left="420"/>
    </w:pPr>
  </w:style>
  <w:style w:type="paragraph" w:styleId="ListContinue2">
    <w:name w:val="List Continue 2"/>
    <w:basedOn w:val="Normal"/>
    <w:qFormat/>
    <w:pPr>
      <w:spacing w:after="120"/>
      <w:ind w:leftChars="400" w:left="840"/>
    </w:pPr>
  </w:style>
  <w:style w:type="paragraph" w:styleId="ListContinue3">
    <w:name w:val="List Continue 3"/>
    <w:basedOn w:val="Normal"/>
    <w:qFormat/>
    <w:pPr>
      <w:spacing w:after="120"/>
      <w:ind w:leftChars="600" w:left="1260"/>
    </w:pPr>
  </w:style>
  <w:style w:type="paragraph" w:styleId="ListContinue4">
    <w:name w:val="List Continue 4"/>
    <w:basedOn w:val="Normal"/>
    <w:qFormat/>
    <w:pPr>
      <w:spacing w:after="120"/>
      <w:ind w:leftChars="800" w:left="1680"/>
    </w:pPr>
  </w:style>
  <w:style w:type="paragraph" w:styleId="ListContinue5">
    <w:name w:val="List Continue 5"/>
    <w:basedOn w:val="Normal"/>
    <w:qFormat/>
    <w:pPr>
      <w:spacing w:after="120"/>
      <w:ind w:leftChars="1000" w:left="2100"/>
    </w:pPr>
  </w:style>
  <w:style w:type="paragraph" w:styleId="ListNumber">
    <w:name w:val="List Number"/>
    <w:basedOn w:val="Normal"/>
    <w:qFormat/>
    <w:pPr>
      <w:numPr>
        <w:numId w:val="6"/>
      </w:numPr>
    </w:pPr>
  </w:style>
  <w:style w:type="paragraph" w:styleId="ListNumber2">
    <w:name w:val="List Number 2"/>
    <w:basedOn w:val="Normal"/>
    <w:qFormat/>
    <w:pPr>
      <w:numPr>
        <w:numId w:val="7"/>
      </w:numPr>
    </w:pPr>
  </w:style>
  <w:style w:type="paragraph" w:styleId="ListNumber3">
    <w:name w:val="List Number 3"/>
    <w:basedOn w:val="Normal"/>
    <w:qFormat/>
    <w:pPr>
      <w:numPr>
        <w:numId w:val="8"/>
      </w:numPr>
    </w:pPr>
  </w:style>
  <w:style w:type="paragraph" w:styleId="ListNumber4">
    <w:name w:val="List Number 4"/>
    <w:basedOn w:val="Normal"/>
    <w:qFormat/>
    <w:pPr>
      <w:numPr>
        <w:numId w:val="9"/>
      </w:numPr>
    </w:pPr>
  </w:style>
  <w:style w:type="paragraph" w:styleId="ListNumber5">
    <w:name w:val="List Number 5"/>
    <w:basedOn w:val="Normal"/>
    <w:qFormat/>
    <w:pPr>
      <w:numPr>
        <w:numId w:val="10"/>
      </w:numPr>
    </w:pPr>
  </w:style>
  <w:style w:type="paragraph" w:styleId="MacroText">
    <w:name w:val="macro"/>
    <w:link w:val="MacroTextChar"/>
    <w:qFormat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  <w:spacing w:line="720" w:lineRule="auto"/>
      <w:ind w:firstLineChars="126" w:firstLine="252"/>
      <w:jc w:val="both"/>
    </w:pPr>
    <w:rPr>
      <w:rFonts w:ascii="Courier New" w:hAnsi="Courier New" w:cs="Courier New"/>
      <w:kern w:val="2"/>
      <w:sz w:val="24"/>
      <w:szCs w:val="24"/>
      <w:lang w:eastAsia="zh-CN"/>
    </w:rPr>
  </w:style>
  <w:style w:type="paragraph" w:styleId="MessageHeader">
    <w:name w:val="Message Header"/>
    <w:basedOn w:val="Normal"/>
    <w:link w:val="MessageHeaderChar"/>
    <w:qFormat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Chars="500" w:left="1080" w:hangingChars="500" w:hanging="1080"/>
    </w:pPr>
    <w:rPr>
      <w:rFonts w:ascii="Arial" w:hAnsi="Arial" w:cs="Arial"/>
      <w:sz w:val="24"/>
      <w:szCs w:val="24"/>
    </w:rPr>
  </w:style>
  <w:style w:type="paragraph" w:styleId="NormalWeb">
    <w:name w:val="Normal (Web)"/>
    <w:basedOn w:val="Normal"/>
    <w:qFormat/>
    <w:rPr>
      <w:sz w:val="24"/>
      <w:szCs w:val="24"/>
    </w:rPr>
  </w:style>
  <w:style w:type="paragraph" w:styleId="NormalIndent">
    <w:name w:val="Normal Indent"/>
    <w:basedOn w:val="Normal"/>
    <w:qFormat/>
    <w:pPr>
      <w:ind w:firstLineChars="200" w:firstLine="420"/>
    </w:pPr>
  </w:style>
  <w:style w:type="paragraph" w:styleId="NoteHeading">
    <w:name w:val="Note Heading"/>
    <w:basedOn w:val="Normal"/>
    <w:next w:val="Normal"/>
    <w:link w:val="NoteHeadingChar"/>
    <w:qFormat/>
    <w:pPr>
      <w:jc w:val="center"/>
    </w:pPr>
  </w:style>
  <w:style w:type="character" w:styleId="PageNumber">
    <w:name w:val="page number"/>
    <w:basedOn w:val="DefaultParagraphFont"/>
    <w:qFormat/>
  </w:style>
  <w:style w:type="paragraph" w:styleId="PlainText">
    <w:name w:val="Plain Text"/>
    <w:basedOn w:val="Normal"/>
    <w:link w:val="PlainTextChar"/>
    <w:qFormat/>
    <w:rPr>
      <w:rFonts w:ascii="SimSun" w:hAnsi="Courier New" w:cs="Courier New"/>
      <w:szCs w:val="21"/>
    </w:rPr>
  </w:style>
  <w:style w:type="paragraph" w:styleId="Salutation">
    <w:name w:val="Salutation"/>
    <w:basedOn w:val="Normal"/>
    <w:next w:val="Normal"/>
    <w:link w:val="SalutationChar"/>
    <w:qFormat/>
  </w:style>
  <w:style w:type="paragraph" w:styleId="Signature">
    <w:name w:val="Signature"/>
    <w:basedOn w:val="Normal"/>
    <w:link w:val="SignatureChar"/>
    <w:qFormat/>
    <w:pPr>
      <w:ind w:leftChars="2100" w:left="100"/>
    </w:pPr>
  </w:style>
  <w:style w:type="character" w:styleId="Strong">
    <w:name w:val="Strong"/>
    <w:basedOn w:val="DefaultParagraphFont"/>
    <w:qFormat/>
    <w:rPr>
      <w:b/>
      <w:bCs/>
    </w:rPr>
  </w:style>
  <w:style w:type="paragraph" w:styleId="Subtitle">
    <w:name w:val="Subtitle"/>
    <w:basedOn w:val="Normal"/>
    <w:link w:val="SubtitleChar"/>
    <w:qFormat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table" w:styleId="Table3Deffects1">
    <w:name w:val="Table 3D effects 1"/>
    <w:basedOn w:val="TableNormal"/>
    <w:qFormat/>
    <w:pPr>
      <w:widowControl w:val="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left w:val="single" w:sz="6" w:space="0" w:color="80808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FFFFFF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bottom w:val="single" w:sz="6" w:space="0" w:color="FFFFFF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left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bottom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Table3Deffects2">
    <w:name w:val="Table 3D effects 2"/>
    <w:basedOn w:val="TableNormal"/>
    <w:qFormat/>
    <w:pPr>
      <w:widowControl w:val="0"/>
      <w:jc w:val="both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Horz">
      <w:tblPr/>
      <w:tcPr>
        <w:tcBorders>
          <w:top w:val="single" w:sz="6" w:space="0" w:color="808080"/>
          <w:left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3Deffects3">
    <w:name w:val="Table 3D effects 3"/>
    <w:basedOn w:val="TableNormal"/>
    <w:qFormat/>
    <w:pPr>
      <w:widowControl w:val="0"/>
      <w:jc w:val="both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left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Classic1">
    <w:name w:val="Table Classic 1"/>
    <w:basedOn w:val="TableNormal"/>
    <w:qFormat/>
    <w:pPr>
      <w:widowControl w:val="0"/>
      <w:jc w:val="both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left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6" w:space="0" w:color="00000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Classic2">
    <w:name w:val="Table Classic 2"/>
    <w:basedOn w:val="TableNormal"/>
    <w:qFormat/>
    <w:pPr>
      <w:widowControl w:val="0"/>
      <w:jc w:val="both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left w:val="single" w:sz="6" w:space="0" w:color="00000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TableClassic3">
    <w:name w:val="Table Classic 3"/>
    <w:basedOn w:val="TableNormal"/>
    <w:qFormat/>
    <w:pPr>
      <w:widowControl w:val="0"/>
      <w:jc w:val="both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sz="6" w:space="0" w:color="00000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TableClassic4">
    <w:name w:val="Table Classic 4"/>
    <w:basedOn w:val="TableNormal"/>
    <w:qFormat/>
    <w:pPr>
      <w:widowControl w:val="0"/>
      <w:jc w:val="both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left w:val="single" w:sz="6" w:space="0" w:color="00000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left w:val="single" w:sz="6" w:space="0" w:color="00000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TableColorful1">
    <w:name w:val="Table Colorful 1"/>
    <w:basedOn w:val="TableNormal"/>
    <w:qFormat/>
    <w:pPr>
      <w:widowControl w:val="0"/>
      <w:jc w:val="both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TableColorful2">
    <w:name w:val="Table Colorful 2"/>
    <w:basedOn w:val="TableNormal"/>
    <w:qFormat/>
    <w:pPr>
      <w:widowControl w:val="0"/>
      <w:jc w:val="both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sz="12" w:space="0" w:color="00000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TableColorful3">
    <w:name w:val="Table Colorful 3"/>
    <w:basedOn w:val="TableNormal"/>
    <w:qFormat/>
    <w:pPr>
      <w:widowControl w:val="0"/>
      <w:jc w:val="both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left w:val="single" w:sz="6" w:space="0" w:color="00000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bottom w:val="single" w:sz="36" w:space="0" w:color="000000"/>
          <w:right w:val="single" w:sz="6" w:space="0" w:color="00000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TableColumns1">
    <w:name w:val="Table Columns 1"/>
    <w:basedOn w:val="TableNormal"/>
    <w:qFormat/>
    <w:pPr>
      <w:widowControl w:val="0"/>
      <w:jc w:val="both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left w:val="double" w:sz="6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Columns2">
    <w:name w:val="Table Columns 2"/>
    <w:basedOn w:val="TableNormal"/>
    <w:qFormat/>
    <w:pPr>
      <w:widowControl w:val="0"/>
      <w:jc w:val="both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Columns3">
    <w:name w:val="Table Columns 3"/>
    <w:basedOn w:val="TableNormal"/>
    <w:qFormat/>
    <w:pPr>
      <w:widowControl w:val="0"/>
      <w:jc w:val="both"/>
    </w:pPr>
    <w:rPr>
      <w:b/>
      <w:bCs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Columns4">
    <w:name w:val="Table Columns 4"/>
    <w:basedOn w:val="TableNormal"/>
    <w:qFormat/>
    <w:pPr>
      <w:widowControl w:val="0"/>
      <w:jc w:val="both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qFormat/>
    <w:pPr>
      <w:widowControl w:val="0"/>
      <w:jc w:val="both"/>
    </w:pPr>
    <w:tblPr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left w:val="single" w:sz="6" w:space="0" w:color="80808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qFormat/>
    <w:pPr>
      <w:widowControl w:val="0"/>
      <w:jc w:val="both"/>
    </w:pPr>
    <w:tblPr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TableElegant">
    <w:name w:val="Table Elegant"/>
    <w:basedOn w:val="TableNormal"/>
    <w:qFormat/>
    <w:pPr>
      <w:widowControl w:val="0"/>
      <w:jc w:val="both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Grid">
    <w:name w:val="Table Grid"/>
    <w:basedOn w:val="TableNormal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1">
    <w:name w:val="Table Grid 1"/>
    <w:basedOn w:val="TableNormal"/>
    <w:qFormat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Grid2">
    <w:name w:val="Table Grid 2"/>
    <w:basedOn w:val="TableNormal"/>
    <w:qFormat/>
    <w:pPr>
      <w:widowControl w:val="0"/>
      <w:jc w:val="both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Grid3">
    <w:name w:val="Table Grid 3"/>
    <w:basedOn w:val="TableNormal"/>
    <w:qFormat/>
    <w:pPr>
      <w:widowControl w:val="0"/>
      <w:jc w:val="both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left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Grid4">
    <w:name w:val="Table Grid 4"/>
    <w:basedOn w:val="TableNormal"/>
    <w:qFormat/>
    <w:pPr>
      <w:widowControl w:val="0"/>
      <w:jc w:val="both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left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Grid5">
    <w:name w:val="Table Grid 5"/>
    <w:basedOn w:val="TableNormal"/>
    <w:qFormat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Grid6">
    <w:name w:val="Table Grid 6"/>
    <w:basedOn w:val="TableNormal"/>
    <w:qFormat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Grid7">
    <w:name w:val="Table Grid 7"/>
    <w:basedOn w:val="TableNormal"/>
    <w:qFormat/>
    <w:pPr>
      <w:widowControl w:val="0"/>
      <w:jc w:val="both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Grid8">
    <w:name w:val="Table Grid 8"/>
    <w:basedOn w:val="TableNormal"/>
    <w:qFormat/>
    <w:pPr>
      <w:widowControl w:val="0"/>
      <w:jc w:val="both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List1">
    <w:name w:val="Table List 1"/>
    <w:basedOn w:val="TableNormal"/>
    <w:qFormat/>
    <w:pPr>
      <w:widowControl w:val="0"/>
      <w:jc w:val="both"/>
    </w:pPr>
    <w:tblPr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left w:val="single" w:sz="6" w:space="0" w:color="00000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List2">
    <w:name w:val="Table List 2"/>
    <w:basedOn w:val="TableNormal"/>
    <w:qFormat/>
    <w:pPr>
      <w:widowControl w:val="0"/>
      <w:jc w:val="both"/>
    </w:pPr>
    <w:tblPr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left w:val="single" w:sz="6" w:space="0" w:color="00000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List3">
    <w:name w:val="Table List 3"/>
    <w:basedOn w:val="TableNormal"/>
    <w:qFormat/>
    <w:pPr>
      <w:widowControl w:val="0"/>
      <w:jc w:val="both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TableList4">
    <w:name w:val="Table List 4"/>
    <w:basedOn w:val="TableNormal"/>
    <w:qFormat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left w:val="single" w:sz="12" w:space="0" w:color="000000"/>
          <w:tl2br w:val="nil"/>
          <w:tr2bl w:val="nil"/>
        </w:tcBorders>
        <w:shd w:val="solid" w:color="808080" w:fill="FFFFFF"/>
      </w:tcPr>
    </w:tblStylePr>
  </w:style>
  <w:style w:type="table" w:styleId="TableList5">
    <w:name w:val="Table List 5"/>
    <w:basedOn w:val="TableNormal"/>
    <w:qFormat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List6">
    <w:name w:val="Table List 6"/>
    <w:basedOn w:val="TableNormal"/>
    <w:qFormat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List7">
    <w:name w:val="Table List 7"/>
    <w:basedOn w:val="TableNormal"/>
    <w:qFormat/>
    <w:pPr>
      <w:widowControl w:val="0"/>
      <w:jc w:val="both"/>
    </w:pPr>
    <w:tblPr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left w:val="single" w:sz="12" w:space="0" w:color="00800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TableList8">
    <w:name w:val="Table List 8"/>
    <w:basedOn w:val="TableNormal"/>
    <w:qFormat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left w:val="single" w:sz="6" w:space="0" w:color="00000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sz="6" w:space="0" w:color="auto"/>
          <w:tr2bl w:val="nil"/>
        </w:tcBorders>
      </w:tcPr>
    </w:tblStylePr>
  </w:style>
  <w:style w:type="paragraph" w:styleId="TableofAuthorities">
    <w:name w:val="table of authorities"/>
    <w:basedOn w:val="Normal"/>
    <w:next w:val="Normal"/>
    <w:qFormat/>
    <w:pPr>
      <w:ind w:leftChars="200" w:left="420"/>
    </w:pPr>
  </w:style>
  <w:style w:type="paragraph" w:styleId="TableofFigures">
    <w:name w:val="table of figures"/>
    <w:basedOn w:val="Normal"/>
    <w:next w:val="Normal"/>
    <w:qFormat/>
    <w:pPr>
      <w:ind w:leftChars="200" w:left="200" w:hangingChars="200" w:hanging="200"/>
    </w:pPr>
  </w:style>
  <w:style w:type="table" w:styleId="TableProfessional">
    <w:name w:val="Table Professional"/>
    <w:basedOn w:val="TableNormal"/>
    <w:qFormat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TableSimple1">
    <w:name w:val="Table Simple 1"/>
    <w:basedOn w:val="TableNormal"/>
    <w:pPr>
      <w:widowControl w:val="0"/>
      <w:jc w:val="both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left w:val="single" w:sz="6" w:space="0" w:color="00800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tl2br w:val="nil"/>
          <w:tr2bl w:val="nil"/>
        </w:tcBorders>
      </w:tcPr>
    </w:tblStylePr>
  </w:style>
  <w:style w:type="table" w:styleId="TableSimple2">
    <w:name w:val="Table Simple 2"/>
    <w:basedOn w:val="TableNormal"/>
    <w:pPr>
      <w:widowControl w:val="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bottom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TableSimple3">
    <w:name w:val="Table Simple 3"/>
    <w:basedOn w:val="TableNormal"/>
    <w:qFormat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TableSubtle1">
    <w:name w:val="Table Subtle 1"/>
    <w:basedOn w:val="TableNormal"/>
    <w:qFormat/>
    <w:pPr>
      <w:widowControl w:val="0"/>
      <w:jc w:val="both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left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left w:val="single" w:sz="6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Subtle2">
    <w:name w:val="Table Subtle 2"/>
    <w:basedOn w:val="TableNormal"/>
    <w:qFormat/>
    <w:pPr>
      <w:widowControl w:val="0"/>
      <w:jc w:val="both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bottom w:val="single" w:sz="12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Theme">
    <w:name w:val="Table Theme"/>
    <w:basedOn w:val="TableNormal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Web1">
    <w:name w:val="Table Web 1"/>
    <w:basedOn w:val="TableNormal"/>
    <w:qFormat/>
    <w:pPr>
      <w:widowControl w:val="0"/>
      <w:jc w:val="both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Web2">
    <w:name w:val="Table Web 2"/>
    <w:basedOn w:val="TableNormal"/>
    <w:qFormat/>
    <w:pPr>
      <w:widowControl w:val="0"/>
      <w:jc w:val="both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Web3">
    <w:name w:val="Table Web 3"/>
    <w:basedOn w:val="TableNormal"/>
    <w:qFormat/>
    <w:pPr>
      <w:widowControl w:val="0"/>
      <w:jc w:val="both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paragraph" w:styleId="Title">
    <w:name w:val="Title"/>
    <w:basedOn w:val="Normal"/>
    <w:link w:val="TitleChar"/>
    <w:qFormat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TOAHeading">
    <w:name w:val="toa heading"/>
    <w:basedOn w:val="Normal"/>
    <w:next w:val="Normal"/>
    <w:qFormat/>
    <w:pPr>
      <w:spacing w:before="120"/>
    </w:pPr>
    <w:rPr>
      <w:rFonts w:ascii="Arial" w:hAnsi="Arial" w:cs="Arial"/>
      <w:sz w:val="24"/>
      <w:szCs w:val="24"/>
    </w:rPr>
  </w:style>
  <w:style w:type="paragraph" w:styleId="TOC1">
    <w:name w:val="toc 1"/>
    <w:basedOn w:val="Normal"/>
    <w:next w:val="Normal"/>
    <w:qFormat/>
  </w:style>
  <w:style w:type="paragraph" w:styleId="TOC2">
    <w:name w:val="toc 2"/>
    <w:basedOn w:val="Normal"/>
    <w:next w:val="Normal"/>
    <w:qFormat/>
    <w:pPr>
      <w:ind w:leftChars="200" w:left="420"/>
    </w:pPr>
  </w:style>
  <w:style w:type="paragraph" w:styleId="TOC3">
    <w:name w:val="toc 3"/>
    <w:basedOn w:val="Normal"/>
    <w:next w:val="Normal"/>
    <w:qFormat/>
    <w:pPr>
      <w:ind w:leftChars="400" w:left="840"/>
    </w:pPr>
  </w:style>
  <w:style w:type="paragraph" w:styleId="TOC4">
    <w:name w:val="toc 4"/>
    <w:basedOn w:val="Normal"/>
    <w:next w:val="Normal"/>
    <w:qFormat/>
    <w:pPr>
      <w:ind w:leftChars="600" w:left="1260"/>
    </w:pPr>
  </w:style>
  <w:style w:type="paragraph" w:styleId="TOC5">
    <w:name w:val="toc 5"/>
    <w:basedOn w:val="Normal"/>
    <w:next w:val="Normal"/>
    <w:qFormat/>
    <w:pPr>
      <w:ind w:leftChars="800" w:left="1680"/>
    </w:pPr>
  </w:style>
  <w:style w:type="paragraph" w:styleId="TOC6">
    <w:name w:val="toc 6"/>
    <w:basedOn w:val="Normal"/>
    <w:next w:val="Normal"/>
    <w:qFormat/>
    <w:pPr>
      <w:ind w:leftChars="1000" w:left="2100"/>
    </w:pPr>
  </w:style>
  <w:style w:type="paragraph" w:styleId="TOC7">
    <w:name w:val="toc 7"/>
    <w:basedOn w:val="Normal"/>
    <w:next w:val="Normal"/>
    <w:qFormat/>
    <w:pPr>
      <w:ind w:leftChars="1200" w:left="2520"/>
    </w:pPr>
  </w:style>
  <w:style w:type="paragraph" w:styleId="TOC8">
    <w:name w:val="toc 8"/>
    <w:basedOn w:val="Normal"/>
    <w:next w:val="Normal"/>
    <w:qFormat/>
    <w:pPr>
      <w:ind w:leftChars="1400" w:left="2940"/>
    </w:pPr>
  </w:style>
  <w:style w:type="paragraph" w:styleId="TOC9">
    <w:name w:val="toc 9"/>
    <w:basedOn w:val="Normal"/>
    <w:next w:val="Normal"/>
    <w:qFormat/>
    <w:pPr>
      <w:ind w:leftChars="1600" w:left="3360"/>
    </w:pPr>
  </w:style>
  <w:style w:type="table" w:styleId="LightShading">
    <w:name w:val="Light Shading"/>
    <w:basedOn w:val="TableNormal"/>
    <w:uiPriority w:val="60"/>
    <w:rPr>
      <w:color w:val="000000"/>
    </w:rPr>
    <w:tblPr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single" w:sz="8" w:space="0" w:color="00000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single" w:sz="8" w:space="0" w:color="00000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Pr>
      <w:color w:val="365F91"/>
    </w:rPr>
    <w:tblPr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single" w:sz="8" w:space="0" w:color="4F81BD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single" w:sz="8" w:space="0" w:color="4F81BD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Pr>
      <w:color w:val="943634"/>
    </w:rPr>
    <w:tblPr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single" w:sz="8" w:space="0" w:color="C0504D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single" w:sz="8" w:space="0" w:color="C0504D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Pr>
      <w:color w:val="76923C"/>
    </w:rPr>
    <w:tblPr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single" w:sz="8" w:space="0" w:color="9BBB59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single" w:sz="8" w:space="0" w:color="9BBB59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Pr>
      <w:color w:val="5F497A"/>
    </w:rPr>
    <w:tblPr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single" w:sz="8" w:space="0" w:color="8064A2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single" w:sz="8" w:space="0" w:color="8064A2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Pr>
      <w:color w:val="31849B"/>
    </w:rPr>
    <w:tblPr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single" w:sz="8" w:space="0" w:color="4BACC6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single" w:sz="8" w:space="0" w:color="4BACC6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Pr>
      <w:color w:val="E36C0A"/>
    </w:rPr>
    <w:tblPr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single" w:sz="8" w:space="0" w:color="F79646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single" w:sz="8" w:space="0" w:color="F79646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LightList">
    <w:name w:val="Light List"/>
    <w:basedOn w:val="TableNormal"/>
    <w:uiPriority w:val="61"/>
    <w:qFormat/>
    <w:tblPr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tblPr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tblPr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tblPr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tblPr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tblPr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tblPr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Grid">
    <w:name w:val="Light Grid"/>
    <w:basedOn w:val="TableNormal"/>
    <w:uiPriority w:val="62"/>
    <w:tblPr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000000"/>
          <w:left w:val="single" w:sz="1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auto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auto"/>
        </w:tcBorders>
      </w:tcPr>
    </w:tblStylePr>
  </w:style>
  <w:style w:type="table" w:styleId="LightGrid-Accent1">
    <w:name w:val="Light Grid Accent 1"/>
    <w:basedOn w:val="TableNormal"/>
    <w:uiPriority w:val="62"/>
    <w:qFormat/>
    <w:tblPr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4F81BD"/>
          <w:left w:val="single" w:sz="1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auto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auto"/>
        </w:tcBorders>
      </w:tcPr>
    </w:tblStylePr>
  </w:style>
  <w:style w:type="table" w:styleId="LightGrid-Accent2">
    <w:name w:val="Light Grid Accent 2"/>
    <w:basedOn w:val="TableNormal"/>
    <w:uiPriority w:val="62"/>
    <w:tblPr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C0504D"/>
          <w:left w:val="single" w:sz="1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auto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auto"/>
        </w:tcBorders>
      </w:tcPr>
    </w:tblStylePr>
  </w:style>
  <w:style w:type="table" w:styleId="LightGrid-Accent3">
    <w:name w:val="Light Grid Accent 3"/>
    <w:basedOn w:val="TableNormal"/>
    <w:uiPriority w:val="62"/>
    <w:tblPr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9BBB59"/>
          <w:left w:val="single" w:sz="1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auto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auto"/>
        </w:tcBorders>
      </w:tcPr>
    </w:tblStylePr>
  </w:style>
  <w:style w:type="table" w:styleId="LightGrid-Accent4">
    <w:name w:val="Light Grid Accent 4"/>
    <w:basedOn w:val="TableNormal"/>
    <w:uiPriority w:val="62"/>
    <w:tblPr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8064A2"/>
          <w:left w:val="single" w:sz="1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auto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auto"/>
        </w:tcBorders>
      </w:tcPr>
    </w:tblStylePr>
  </w:style>
  <w:style w:type="table" w:styleId="LightGrid-Accent5">
    <w:name w:val="Light Grid Accent 5"/>
    <w:basedOn w:val="TableNormal"/>
    <w:uiPriority w:val="62"/>
    <w:tblPr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1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auto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auto"/>
        </w:tcBorders>
      </w:tcPr>
    </w:tblStylePr>
  </w:style>
  <w:style w:type="table" w:styleId="LightGrid-Accent6">
    <w:name w:val="Light Grid Accent 6"/>
    <w:basedOn w:val="TableNormal"/>
    <w:uiPriority w:val="62"/>
    <w:tblPr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F79646"/>
          <w:left w:val="single" w:sz="1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auto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auto"/>
        </w:tcBorders>
      </w:tcPr>
    </w:tblStylePr>
  </w:style>
  <w:style w:type="table" w:styleId="MediumShading1">
    <w:name w:val="Medium Shading 1"/>
    <w:basedOn w:val="TableNormal"/>
    <w:uiPriority w:val="63"/>
    <w:tblPr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tblPr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tblPr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tblPr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tblPr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tblPr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tblPr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Pr>
      <w:color w:val="000000"/>
    </w:rPr>
    <w:tblPr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op w:val="nil"/>
          <w:left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lef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left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Pr>
      <w:color w:val="000000"/>
    </w:rPr>
    <w:tblPr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op w:val="nil"/>
          <w:left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lef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left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Pr>
      <w:color w:val="000000"/>
    </w:rPr>
    <w:tblPr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op w:val="nil"/>
          <w:left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lef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left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Pr>
      <w:color w:val="000000"/>
    </w:rPr>
    <w:tblPr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op w:val="nil"/>
          <w:left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lef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left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Pr>
      <w:color w:val="000000"/>
    </w:rPr>
    <w:tblPr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op w:val="nil"/>
          <w:left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lef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left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Pr>
      <w:color w:val="000000"/>
    </w:rPr>
    <w:tblPr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op w:val="nil"/>
          <w:left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lef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left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Pr>
      <w:color w:val="000000"/>
    </w:rPr>
    <w:tblPr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op w:val="nil"/>
          <w:left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lef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left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Pr>
      <w:rFonts w:ascii="SimSun" w:eastAsia="Courier New" w:hAnsi="SimSun" w:cs="Times New Roman"/>
      <w:color w:val="000000"/>
    </w:rPr>
    <w:tblPr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Pr>
      <w:rFonts w:ascii="SimSun" w:eastAsia="Courier New" w:hAnsi="SimSun" w:cs="Times New Roman"/>
      <w:color w:val="000000"/>
    </w:rPr>
    <w:tblPr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Pr>
      <w:rFonts w:ascii="SimSun" w:eastAsia="Courier New" w:hAnsi="SimSun" w:cs="Times New Roman"/>
      <w:color w:val="000000"/>
    </w:rPr>
    <w:tblPr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Pr>
      <w:rFonts w:ascii="SimSun" w:eastAsia="Courier New" w:hAnsi="SimSun" w:cs="Times New Roman"/>
      <w:color w:val="000000"/>
    </w:rPr>
    <w:tblPr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Pr>
      <w:rFonts w:ascii="SimSun" w:eastAsia="Courier New" w:hAnsi="SimSun" w:cs="Times New Roman"/>
      <w:color w:val="000000"/>
    </w:rPr>
    <w:tblPr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Pr>
      <w:rFonts w:ascii="SimSun" w:eastAsia="Courier New" w:hAnsi="SimSun" w:cs="Times New Roman"/>
      <w:color w:val="000000"/>
    </w:rPr>
    <w:tblPr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Pr>
      <w:rFonts w:ascii="SimSun" w:eastAsia="Courier New" w:hAnsi="SimSun" w:cs="Times New Roman"/>
      <w:color w:val="000000"/>
    </w:rPr>
    <w:tblPr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qFormat/>
    <w:tblPr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tblPr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tblPr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tblPr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tblPr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tblPr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tblPr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Pr>
      <w:rFonts w:ascii="SimSun" w:eastAsia="Courier New" w:hAnsi="SimSun" w:cs="Times New Roman"/>
      <w:color w:val="000000"/>
    </w:rPr>
    <w:tblPr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Pr>
      <w:rFonts w:ascii="SimSun" w:eastAsia="Courier New" w:hAnsi="SimSun" w:cs="Times New Roman"/>
      <w:color w:val="000000"/>
    </w:rPr>
    <w:tblPr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Pr>
      <w:rFonts w:ascii="SimSun" w:eastAsia="Courier New" w:hAnsi="SimSun" w:cs="Times New Roman"/>
      <w:color w:val="000000"/>
    </w:rPr>
    <w:tblPr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Pr>
      <w:rFonts w:ascii="SimSun" w:eastAsia="Courier New" w:hAnsi="SimSun" w:cs="Times New Roman"/>
      <w:color w:val="000000"/>
    </w:rPr>
    <w:tblPr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Pr>
      <w:rFonts w:ascii="SimSun" w:eastAsia="Courier New" w:hAnsi="SimSun" w:cs="Times New Roman"/>
      <w:color w:val="000000"/>
    </w:rPr>
    <w:tblPr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Pr>
      <w:rFonts w:ascii="SimSun" w:eastAsia="Courier New" w:hAnsi="SimSun" w:cs="Times New Roman"/>
      <w:color w:val="000000"/>
    </w:rPr>
    <w:tblPr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qFormat/>
    <w:rPr>
      <w:rFonts w:ascii="SimSun" w:eastAsia="Courier New" w:hAnsi="SimSun" w:cs="Times New Roman"/>
      <w:color w:val="000000"/>
    </w:rPr>
    <w:tblPr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tblPr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tblPr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tblPr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tblPr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tblPr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tblPr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tblPr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FBCAA2"/>
      </w:tcPr>
    </w:tblStylePr>
  </w:style>
  <w:style w:type="table" w:styleId="DarkList">
    <w:name w:val="Dark List"/>
    <w:basedOn w:val="TableNormal"/>
    <w:uiPriority w:val="70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ColorfulShading">
    <w:name w:val="Colorful Shading"/>
    <w:basedOn w:val="TableNormal"/>
    <w:uiPriority w:val="71"/>
    <w:rPr>
      <w:color w:val="000000"/>
    </w:rPr>
    <w:tblPr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single" w:sz="24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Pr>
      <w:color w:val="000000"/>
    </w:rPr>
    <w:tblPr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single" w:sz="24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Pr>
      <w:color w:val="000000"/>
    </w:rPr>
    <w:tblPr>
      <w:tblInd w:w="0" w:type="dxa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single" w:sz="24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Pr>
      <w:color w:val="000000"/>
    </w:rPr>
    <w:tblPr>
      <w:tblInd w:w="0" w:type="dxa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single" w:sz="24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Pr>
      <w:color w:val="000000"/>
    </w:rPr>
    <w:tblPr>
      <w:tblInd w:w="0" w:type="dxa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single" w:sz="24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Pr>
      <w:color w:val="000000"/>
    </w:rPr>
    <w:tblPr>
      <w:tblInd w:w="0" w:type="dxa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single" w:sz="24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Pr>
      <w:color w:val="000000"/>
    </w:rPr>
    <w:tblPr>
      <w:tblInd w:w="0" w:type="dxa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single" w:sz="24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List">
    <w:name w:val="Colorful List"/>
    <w:basedOn w:val="TableNormal"/>
    <w:uiPriority w:val="72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Grid">
    <w:name w:val="Colorful Grid"/>
    <w:basedOn w:val="TableNormal"/>
    <w:uiPriority w:val="73"/>
    <w:rPr>
      <w:color w:val="000000"/>
    </w:rPr>
    <w:tblPr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Pr>
      <w:color w:val="000000"/>
    </w:rPr>
    <w:tblPr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Pr>
      <w:color w:val="000000"/>
    </w:rPr>
    <w:tblPr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Pr>
      <w:color w:val="000000"/>
    </w:rPr>
    <w:tblPr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Pr>
      <w:color w:val="000000"/>
    </w:rPr>
    <w:tblPr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Pr>
      <w:color w:val="000000"/>
    </w:rPr>
    <w:tblPr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Pr>
      <w:color w:val="000000"/>
    </w:rPr>
    <w:tblPr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character" w:customStyle="1" w:styleId="Heading1Char">
    <w:name w:val="Heading 1 Char"/>
    <w:basedOn w:val="DefaultParagraphFont"/>
    <w:link w:val="Heading1"/>
    <w:rPr>
      <w:rFonts w:ascii="Times New Roman" w:eastAsiaTheme="majorEastAsia" w:hAnsi="Times New Roman" w:cstheme="majorBidi"/>
      <w:b/>
      <w:color w:val="000000" w:themeColor="text1"/>
      <w:sz w:val="26"/>
      <w:szCs w:val="32"/>
      <w:lang w:eastAsia="en-US"/>
    </w:rPr>
  </w:style>
  <w:style w:type="character" w:customStyle="1" w:styleId="Heading3Char">
    <w:name w:val="Heading 3 Char"/>
    <w:link w:val="Heading3"/>
    <w:rPr>
      <w:rFonts w:ascii="Times New Roman" w:eastAsia="Arial" w:hAnsi="Times New Roman" w:cs="Arial"/>
      <w:b/>
      <w:color w:val="434343"/>
      <w:sz w:val="26"/>
      <w:szCs w:val="28"/>
      <w:lang w:val="vi" w:eastAsia="en-US"/>
    </w:rPr>
  </w:style>
  <w:style w:type="paragraph" w:customStyle="1" w:styleId="WPSOffice1">
    <w:name w:val="WPSOffice手动目录 1"/>
    <w:qFormat/>
    <w:rPr>
      <w:rFonts w:ascii="Times New Roman" w:eastAsia="SimSun" w:hAnsi="Times New Roman"/>
      <w:sz w:val="26"/>
    </w:rPr>
  </w:style>
  <w:style w:type="character" w:customStyle="1" w:styleId="Heading2Char">
    <w:name w:val="Heading 2 Char"/>
    <w:basedOn w:val="DefaultParagraphFont"/>
    <w:link w:val="Heading2"/>
    <w:qFormat/>
    <w:rPr>
      <w:rFonts w:ascii="Times New Roman" w:eastAsiaTheme="majorEastAsia" w:hAnsi="Times New Roman" w:cstheme="majorBidi"/>
      <w:b/>
      <w:color w:val="000000" w:themeColor="text1"/>
      <w:sz w:val="26"/>
      <w:szCs w:val="26"/>
      <w:lang w:eastAsia="en-US"/>
    </w:rPr>
  </w:style>
  <w:style w:type="character" w:customStyle="1" w:styleId="Bodytext20">
    <w:name w:val="Body text (2)_"/>
    <w:basedOn w:val="DefaultParagraphFont"/>
    <w:link w:val="Bodytext21"/>
    <w:qFormat/>
    <w:rPr>
      <w:rFonts w:ascii="Palatino Linotype" w:eastAsia="Palatino Linotype" w:hAnsi="Palatino Linotype"/>
      <w:sz w:val="22"/>
      <w:szCs w:val="22"/>
    </w:rPr>
  </w:style>
  <w:style w:type="paragraph" w:customStyle="1" w:styleId="Bodytext21">
    <w:name w:val="Body text (2)"/>
    <w:basedOn w:val="Normal"/>
    <w:link w:val="Bodytext20"/>
    <w:qFormat/>
    <w:pPr>
      <w:widowControl w:val="0"/>
      <w:shd w:val="clear" w:color="auto" w:fill="FFFFFF"/>
      <w:spacing w:line="385" w:lineRule="exact"/>
      <w:ind w:hanging="660"/>
      <w:jc w:val="both"/>
    </w:pPr>
    <w:rPr>
      <w:rFonts w:ascii="Palatino Linotype" w:eastAsia="Palatino Linotype" w:hAnsi="Palatino Linotype"/>
      <w:sz w:val="22"/>
      <w:szCs w:val="22"/>
    </w:rPr>
  </w:style>
  <w:style w:type="character" w:customStyle="1" w:styleId="Heading4Char">
    <w:name w:val="Heading 4 Char"/>
    <w:basedOn w:val="DefaultParagraphFont"/>
    <w:link w:val="Heading4"/>
    <w:semiHidden/>
    <w:rsid w:val="00A7105B"/>
    <w:rPr>
      <w:rFonts w:ascii="Times New Roman" w:eastAsia="SimSun" w:hAnsi="Times New Roman" w:cs="Times New Roman"/>
      <w:b/>
      <w:bCs/>
      <w:sz w:val="26"/>
      <w:szCs w:val="28"/>
    </w:rPr>
  </w:style>
  <w:style w:type="character" w:customStyle="1" w:styleId="Heading5Char">
    <w:name w:val="Heading 5 Char"/>
    <w:basedOn w:val="DefaultParagraphFont"/>
    <w:link w:val="Heading5"/>
    <w:semiHidden/>
    <w:rsid w:val="00A7105B"/>
    <w:rPr>
      <w:rFonts w:ascii="Times New Roman" w:eastAsia="SimSun" w:hAnsi="Times New Roman" w:cs="Times New Roman"/>
      <w:b/>
      <w:bCs/>
      <w:sz w:val="28"/>
      <w:szCs w:val="28"/>
    </w:rPr>
  </w:style>
  <w:style w:type="character" w:customStyle="1" w:styleId="Heading6Char">
    <w:name w:val="Heading 6 Char"/>
    <w:basedOn w:val="DefaultParagraphFont"/>
    <w:link w:val="Heading6"/>
    <w:semiHidden/>
    <w:rsid w:val="00A7105B"/>
    <w:rPr>
      <w:rFonts w:ascii="Times New Roman" w:eastAsia="SimSun" w:hAnsi="Times New Roman" w:cs="Times New Roman"/>
      <w:b/>
      <w:bCs/>
      <w:sz w:val="24"/>
      <w:szCs w:val="24"/>
    </w:rPr>
  </w:style>
  <w:style w:type="character" w:customStyle="1" w:styleId="Heading7Char">
    <w:name w:val="Heading 7 Char"/>
    <w:basedOn w:val="DefaultParagraphFont"/>
    <w:link w:val="Heading7"/>
    <w:semiHidden/>
    <w:rsid w:val="00A7105B"/>
    <w:rPr>
      <w:rFonts w:ascii="Times New Roman" w:eastAsia="SimSun" w:hAnsi="Times New Roman" w:cs="Times New Roman"/>
      <w:b/>
      <w:bCs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A7105B"/>
    <w:rPr>
      <w:rFonts w:ascii="Times New Roman" w:eastAsia="SimSun" w:hAnsi="Times New Roman" w:cs="Times New Roman"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A7105B"/>
    <w:rPr>
      <w:rFonts w:ascii="Times New Roman" w:eastAsia="SimSun" w:hAnsi="Times New Roman" w:cs="Times New Roman"/>
      <w:sz w:val="28"/>
      <w:szCs w:val="21"/>
    </w:rPr>
  </w:style>
  <w:style w:type="character" w:customStyle="1" w:styleId="HTMLAddressChar">
    <w:name w:val="HTML Address Char"/>
    <w:basedOn w:val="DefaultParagraphFont"/>
    <w:link w:val="HTMLAddress"/>
    <w:rsid w:val="00A7105B"/>
    <w:rPr>
      <w:rFonts w:ascii="Times New Roman" w:eastAsia="SimSun" w:hAnsi="Times New Roman" w:cs="Times New Roman"/>
      <w:i/>
      <w:iCs/>
      <w:sz w:val="28"/>
      <w:szCs w:val="28"/>
    </w:rPr>
  </w:style>
  <w:style w:type="character" w:customStyle="1" w:styleId="HTMLPreformattedChar">
    <w:name w:val="HTML Preformatted Char"/>
    <w:basedOn w:val="DefaultParagraphFont"/>
    <w:link w:val="HTMLPreformatted"/>
    <w:rsid w:val="00A7105B"/>
    <w:rPr>
      <w:rFonts w:ascii="Courier New" w:eastAsia="SimSun" w:hAnsi="Courier New" w:cs="Courier New"/>
      <w:szCs w:val="28"/>
    </w:rPr>
  </w:style>
  <w:style w:type="character" w:customStyle="1" w:styleId="FootnoteTextChar">
    <w:name w:val="Footnote Text Char"/>
    <w:basedOn w:val="DefaultParagraphFont"/>
    <w:link w:val="FootnoteText"/>
    <w:rsid w:val="00A7105B"/>
    <w:rPr>
      <w:rFonts w:ascii="Times New Roman" w:eastAsia="SimSun" w:hAnsi="Times New Roman" w:cs="Times New Roman"/>
      <w:sz w:val="18"/>
      <w:szCs w:val="18"/>
    </w:rPr>
  </w:style>
  <w:style w:type="character" w:customStyle="1" w:styleId="CommentTextChar">
    <w:name w:val="Comment Text Char"/>
    <w:basedOn w:val="DefaultParagraphFont"/>
    <w:link w:val="CommentText"/>
    <w:rsid w:val="00A7105B"/>
    <w:rPr>
      <w:rFonts w:ascii="Times New Roman" w:eastAsia="SimSun" w:hAnsi="Times New Roman" w:cs="Times New Roman"/>
      <w:sz w:val="28"/>
      <w:szCs w:val="28"/>
    </w:rPr>
  </w:style>
  <w:style w:type="character" w:customStyle="1" w:styleId="HeaderChar">
    <w:name w:val="Header Char"/>
    <w:basedOn w:val="DefaultParagraphFont"/>
    <w:link w:val="Header"/>
    <w:rsid w:val="00A7105B"/>
    <w:rPr>
      <w:rFonts w:ascii="Times New Roman" w:eastAsia="SimSun" w:hAnsi="Times New Roman" w:cs="Times New Roman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A7105B"/>
    <w:rPr>
      <w:rFonts w:ascii="Times New Roman" w:eastAsia="SimSun" w:hAnsi="Times New Roman" w:cs="Times New Roman"/>
      <w:sz w:val="18"/>
      <w:szCs w:val="18"/>
    </w:rPr>
  </w:style>
  <w:style w:type="character" w:customStyle="1" w:styleId="EndnoteTextChar">
    <w:name w:val="Endnote Text Char"/>
    <w:basedOn w:val="DefaultParagraphFont"/>
    <w:link w:val="EndnoteText"/>
    <w:rsid w:val="00A7105B"/>
    <w:rPr>
      <w:rFonts w:ascii="Times New Roman" w:eastAsia="SimSun" w:hAnsi="Times New Roman" w:cs="Times New Roman"/>
      <w:sz w:val="28"/>
      <w:szCs w:val="28"/>
    </w:rPr>
  </w:style>
  <w:style w:type="character" w:customStyle="1" w:styleId="MacroTextChar">
    <w:name w:val="Macro Text Char"/>
    <w:basedOn w:val="DefaultParagraphFont"/>
    <w:link w:val="MacroText"/>
    <w:rsid w:val="00A7105B"/>
    <w:rPr>
      <w:rFonts w:ascii="Courier New" w:hAnsi="Courier New" w:cs="Courier New"/>
      <w:kern w:val="2"/>
      <w:sz w:val="24"/>
      <w:szCs w:val="24"/>
      <w:lang w:eastAsia="zh-CN"/>
    </w:rPr>
  </w:style>
  <w:style w:type="character" w:customStyle="1" w:styleId="TitleChar">
    <w:name w:val="Title Char"/>
    <w:basedOn w:val="DefaultParagraphFont"/>
    <w:link w:val="Title"/>
    <w:rsid w:val="00A7105B"/>
    <w:rPr>
      <w:rFonts w:ascii="Arial" w:eastAsia="SimSun" w:hAnsi="Arial" w:cs="Arial"/>
      <w:b/>
      <w:bCs/>
      <w:sz w:val="32"/>
      <w:szCs w:val="32"/>
    </w:rPr>
  </w:style>
  <w:style w:type="character" w:customStyle="1" w:styleId="ClosingChar">
    <w:name w:val="Closing Char"/>
    <w:basedOn w:val="DefaultParagraphFont"/>
    <w:link w:val="Closing"/>
    <w:rsid w:val="00A7105B"/>
    <w:rPr>
      <w:rFonts w:ascii="Times New Roman" w:eastAsia="SimSun" w:hAnsi="Times New Roman" w:cs="Times New Roman"/>
      <w:sz w:val="28"/>
      <w:szCs w:val="28"/>
    </w:rPr>
  </w:style>
  <w:style w:type="character" w:customStyle="1" w:styleId="SignatureChar">
    <w:name w:val="Signature Char"/>
    <w:basedOn w:val="DefaultParagraphFont"/>
    <w:link w:val="Signature"/>
    <w:rsid w:val="00A7105B"/>
    <w:rPr>
      <w:rFonts w:ascii="Times New Roman" w:eastAsia="SimSun" w:hAnsi="Times New Roman" w:cs="Times New Roman"/>
      <w:sz w:val="28"/>
      <w:szCs w:val="28"/>
    </w:rPr>
  </w:style>
  <w:style w:type="character" w:customStyle="1" w:styleId="BodyTextChar">
    <w:name w:val="Body Text Char"/>
    <w:basedOn w:val="DefaultParagraphFont"/>
    <w:link w:val="BodyText"/>
    <w:rsid w:val="00A7105B"/>
    <w:rPr>
      <w:rFonts w:ascii="Times New Roman" w:eastAsia="SimSun" w:hAnsi="Times New Roman" w:cs="Times New Roman"/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rsid w:val="00A7105B"/>
    <w:rPr>
      <w:rFonts w:ascii="Times New Roman" w:eastAsia="SimSun" w:hAnsi="Times New Roman" w:cs="Times New Roman"/>
      <w:sz w:val="28"/>
      <w:szCs w:val="28"/>
    </w:rPr>
  </w:style>
  <w:style w:type="character" w:customStyle="1" w:styleId="MessageHeaderChar">
    <w:name w:val="Message Header Char"/>
    <w:basedOn w:val="DefaultParagraphFont"/>
    <w:link w:val="MessageHeader"/>
    <w:rsid w:val="00A7105B"/>
    <w:rPr>
      <w:rFonts w:ascii="Arial" w:eastAsia="SimSun" w:hAnsi="Arial" w:cs="Arial"/>
      <w:sz w:val="24"/>
      <w:szCs w:val="24"/>
      <w:shd w:val="pct20" w:color="auto" w:fill="auto"/>
    </w:rPr>
  </w:style>
  <w:style w:type="character" w:customStyle="1" w:styleId="SubtitleChar">
    <w:name w:val="Subtitle Char"/>
    <w:basedOn w:val="DefaultParagraphFont"/>
    <w:link w:val="Subtitle"/>
    <w:rsid w:val="00A7105B"/>
    <w:rPr>
      <w:rFonts w:ascii="Arial" w:eastAsia="SimSun" w:hAnsi="Arial" w:cs="Arial"/>
      <w:b/>
      <w:bCs/>
      <w:kern w:val="28"/>
      <w:sz w:val="32"/>
      <w:szCs w:val="32"/>
    </w:rPr>
  </w:style>
  <w:style w:type="character" w:customStyle="1" w:styleId="SalutationChar">
    <w:name w:val="Salutation Char"/>
    <w:basedOn w:val="DefaultParagraphFont"/>
    <w:link w:val="Salutation"/>
    <w:rsid w:val="00A7105B"/>
    <w:rPr>
      <w:rFonts w:ascii="Times New Roman" w:eastAsia="SimSun" w:hAnsi="Times New Roman" w:cs="Times New Roman"/>
      <w:sz w:val="28"/>
      <w:szCs w:val="28"/>
    </w:rPr>
  </w:style>
  <w:style w:type="character" w:customStyle="1" w:styleId="DateChar">
    <w:name w:val="Date Char"/>
    <w:basedOn w:val="DefaultParagraphFont"/>
    <w:link w:val="Date"/>
    <w:rsid w:val="00A7105B"/>
    <w:rPr>
      <w:rFonts w:ascii="Times New Roman" w:eastAsia="SimSun" w:hAnsi="Times New Roman" w:cs="Times New Roman"/>
      <w:sz w:val="28"/>
      <w:szCs w:val="28"/>
    </w:rPr>
  </w:style>
  <w:style w:type="character" w:customStyle="1" w:styleId="BodyTextFirstIndentChar">
    <w:name w:val="Body Text First Indent Char"/>
    <w:basedOn w:val="BodyTextChar"/>
    <w:link w:val="BodyTextFirstIndent"/>
    <w:rsid w:val="00A7105B"/>
    <w:rPr>
      <w:rFonts w:ascii="Times New Roman" w:eastAsia="SimSun" w:hAnsi="Times New Roman" w:cs="Times New Roman"/>
      <w:sz w:val="28"/>
      <w:szCs w:val="28"/>
    </w:rPr>
  </w:style>
  <w:style w:type="character" w:customStyle="1" w:styleId="BodyTextFirstIndent2Char">
    <w:name w:val="Body Text First Indent 2 Char"/>
    <w:basedOn w:val="BodyTextIndentChar"/>
    <w:link w:val="BodyTextFirstIndent2"/>
    <w:rsid w:val="00A7105B"/>
    <w:rPr>
      <w:rFonts w:ascii="Times New Roman" w:eastAsia="SimSun" w:hAnsi="Times New Roman" w:cs="Times New Roman"/>
      <w:sz w:val="28"/>
      <w:szCs w:val="28"/>
    </w:rPr>
  </w:style>
  <w:style w:type="character" w:customStyle="1" w:styleId="NoteHeadingChar">
    <w:name w:val="Note Heading Char"/>
    <w:basedOn w:val="DefaultParagraphFont"/>
    <w:link w:val="NoteHeading"/>
    <w:rsid w:val="00A7105B"/>
    <w:rPr>
      <w:rFonts w:ascii="Times New Roman" w:eastAsia="SimSun" w:hAnsi="Times New Roman" w:cs="Times New Roman"/>
      <w:sz w:val="28"/>
      <w:szCs w:val="28"/>
    </w:rPr>
  </w:style>
  <w:style w:type="character" w:customStyle="1" w:styleId="BodyText2Char">
    <w:name w:val="Body Text 2 Char"/>
    <w:basedOn w:val="DefaultParagraphFont"/>
    <w:link w:val="BodyText2"/>
    <w:rsid w:val="00A7105B"/>
    <w:rPr>
      <w:rFonts w:ascii="Times New Roman" w:eastAsia="SimSun" w:hAnsi="Times New Roman" w:cs="Times New Roman"/>
      <w:sz w:val="28"/>
      <w:szCs w:val="28"/>
    </w:rPr>
  </w:style>
  <w:style w:type="character" w:customStyle="1" w:styleId="BodyText3Char">
    <w:name w:val="Body Text 3 Char"/>
    <w:basedOn w:val="DefaultParagraphFont"/>
    <w:link w:val="BodyText3"/>
    <w:rsid w:val="00A7105B"/>
    <w:rPr>
      <w:rFonts w:ascii="Times New Roman" w:eastAsia="SimSun" w:hAnsi="Times New Roman" w:cs="Times New Roman"/>
      <w:sz w:val="16"/>
      <w:szCs w:val="16"/>
    </w:rPr>
  </w:style>
  <w:style w:type="character" w:customStyle="1" w:styleId="BodyTextIndent2Char">
    <w:name w:val="Body Text Indent 2 Char"/>
    <w:basedOn w:val="DefaultParagraphFont"/>
    <w:link w:val="BodyTextIndent2"/>
    <w:rsid w:val="00A7105B"/>
    <w:rPr>
      <w:rFonts w:ascii="Times New Roman" w:eastAsia="SimSun" w:hAnsi="Times New Roman" w:cs="Times New Roman"/>
      <w:sz w:val="28"/>
      <w:szCs w:val="28"/>
    </w:rPr>
  </w:style>
  <w:style w:type="character" w:customStyle="1" w:styleId="BodyTextIndent3Char">
    <w:name w:val="Body Text Indent 3 Char"/>
    <w:basedOn w:val="DefaultParagraphFont"/>
    <w:link w:val="BodyTextIndent3"/>
    <w:rsid w:val="00A7105B"/>
    <w:rPr>
      <w:rFonts w:ascii="Times New Roman" w:eastAsia="SimSun" w:hAnsi="Times New Roman" w:cs="Times New Roman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A7105B"/>
    <w:rPr>
      <w:rFonts w:ascii="Times New Roman" w:eastAsia="SimSun" w:hAnsi="Times New Roman" w:cs="Times New Roman"/>
      <w:sz w:val="28"/>
      <w:szCs w:val="28"/>
      <w:shd w:val="clear" w:color="auto" w:fill="000080"/>
    </w:rPr>
  </w:style>
  <w:style w:type="character" w:customStyle="1" w:styleId="PlainTextChar">
    <w:name w:val="Plain Text Char"/>
    <w:basedOn w:val="DefaultParagraphFont"/>
    <w:link w:val="PlainText"/>
    <w:rsid w:val="00A7105B"/>
    <w:rPr>
      <w:rFonts w:ascii="SimSun" w:eastAsia="SimSun" w:hAnsi="Courier New" w:cs="Courier New"/>
      <w:sz w:val="28"/>
      <w:szCs w:val="21"/>
    </w:rPr>
  </w:style>
  <w:style w:type="character" w:customStyle="1" w:styleId="E-mailSignatureChar">
    <w:name w:val="E-mail Signature Char"/>
    <w:basedOn w:val="DefaultParagraphFont"/>
    <w:link w:val="E-mailSignature"/>
    <w:rsid w:val="00A7105B"/>
    <w:rPr>
      <w:rFonts w:ascii="Times New Roman" w:eastAsia="SimSun" w:hAnsi="Times New Roman" w:cs="Times New Roman"/>
      <w:sz w:val="28"/>
      <w:szCs w:val="28"/>
    </w:rPr>
  </w:style>
  <w:style w:type="character" w:customStyle="1" w:styleId="CommentSubjectChar">
    <w:name w:val="Comment Subject Char"/>
    <w:basedOn w:val="CommentTextChar"/>
    <w:link w:val="CommentSubject"/>
    <w:rsid w:val="00A7105B"/>
    <w:rPr>
      <w:rFonts w:ascii="Times New Roman" w:eastAsia="SimSun" w:hAnsi="Times New Roman" w:cs="Times New Roman"/>
      <w:b/>
      <w:bCs/>
      <w:sz w:val="28"/>
      <w:szCs w:val="28"/>
    </w:rPr>
  </w:style>
  <w:style w:type="character" w:customStyle="1" w:styleId="BalloonTextChar">
    <w:name w:val="Balloon Text Char"/>
    <w:basedOn w:val="DefaultParagraphFont"/>
    <w:link w:val="BalloonText"/>
    <w:rsid w:val="00A7105B"/>
    <w:rPr>
      <w:rFonts w:ascii="Times New Roman" w:eastAsia="SimSu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533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5.wmf"/><Relationship Id="rId299" Type="http://schemas.openxmlformats.org/officeDocument/2006/relationships/oleObject" Target="embeddings/oleObject154.bin"/><Relationship Id="rId21" Type="http://schemas.openxmlformats.org/officeDocument/2006/relationships/image" Target="media/image7.wmf"/><Relationship Id="rId63" Type="http://schemas.openxmlformats.org/officeDocument/2006/relationships/image" Target="media/image28.wmf"/><Relationship Id="rId159" Type="http://schemas.openxmlformats.org/officeDocument/2006/relationships/oleObject" Target="embeddings/oleObject75.bin"/><Relationship Id="rId324" Type="http://schemas.openxmlformats.org/officeDocument/2006/relationships/image" Target="media/image142.wmf"/><Relationship Id="rId366" Type="http://schemas.openxmlformats.org/officeDocument/2006/relationships/oleObject" Target="embeddings/oleObject202.bin"/><Relationship Id="rId531" Type="http://schemas.openxmlformats.org/officeDocument/2006/relationships/oleObject" Target="embeddings/oleObject311.bin"/><Relationship Id="rId573" Type="http://schemas.openxmlformats.org/officeDocument/2006/relationships/oleObject" Target="embeddings/oleObject340.bin"/><Relationship Id="rId170" Type="http://schemas.openxmlformats.org/officeDocument/2006/relationships/image" Target="media/image81.wmf"/><Relationship Id="rId226" Type="http://schemas.openxmlformats.org/officeDocument/2006/relationships/oleObject" Target="embeddings/oleObject110.bin"/><Relationship Id="rId433" Type="http://schemas.openxmlformats.org/officeDocument/2006/relationships/oleObject" Target="embeddings/oleObject244.bin"/><Relationship Id="rId268" Type="http://schemas.openxmlformats.org/officeDocument/2006/relationships/oleObject" Target="embeddings/oleObject132.bin"/><Relationship Id="rId475" Type="http://schemas.openxmlformats.org/officeDocument/2006/relationships/oleObject" Target="embeddings/oleObject276.bin"/><Relationship Id="rId32" Type="http://schemas.openxmlformats.org/officeDocument/2006/relationships/oleObject" Target="embeddings/oleObject12.bin"/><Relationship Id="rId74" Type="http://schemas.openxmlformats.org/officeDocument/2006/relationships/oleObject" Target="embeddings/oleObject33.bin"/><Relationship Id="rId128" Type="http://schemas.openxmlformats.org/officeDocument/2006/relationships/oleObject" Target="embeddings/oleObject60.bin"/><Relationship Id="rId335" Type="http://schemas.openxmlformats.org/officeDocument/2006/relationships/image" Target="media/image147.wmf"/><Relationship Id="rId377" Type="http://schemas.openxmlformats.org/officeDocument/2006/relationships/oleObject" Target="embeddings/oleObject208.bin"/><Relationship Id="rId500" Type="http://schemas.openxmlformats.org/officeDocument/2006/relationships/oleObject" Target="embeddings/oleObject291.bin"/><Relationship Id="rId542" Type="http://schemas.openxmlformats.org/officeDocument/2006/relationships/image" Target="media/image215.wmf"/><Relationship Id="rId5" Type="http://schemas.openxmlformats.org/officeDocument/2006/relationships/settings" Target="settings.xml"/><Relationship Id="rId181" Type="http://schemas.openxmlformats.org/officeDocument/2006/relationships/oleObject" Target="embeddings/oleObject87.bin"/><Relationship Id="rId237" Type="http://schemas.openxmlformats.org/officeDocument/2006/relationships/image" Target="media/image114.wmf"/><Relationship Id="rId402" Type="http://schemas.openxmlformats.org/officeDocument/2006/relationships/oleObject" Target="embeddings/oleObject223.bin"/><Relationship Id="rId279" Type="http://schemas.openxmlformats.org/officeDocument/2006/relationships/image" Target="media/image133.wmf"/><Relationship Id="rId444" Type="http://schemas.openxmlformats.org/officeDocument/2006/relationships/oleObject" Target="embeddings/oleObject252.bin"/><Relationship Id="rId486" Type="http://schemas.openxmlformats.org/officeDocument/2006/relationships/image" Target="media/image197.wmf"/><Relationship Id="rId43" Type="http://schemas.openxmlformats.org/officeDocument/2006/relationships/image" Target="media/image18.wmf"/><Relationship Id="rId139" Type="http://schemas.openxmlformats.org/officeDocument/2006/relationships/image" Target="media/image66.wmf"/><Relationship Id="rId290" Type="http://schemas.openxmlformats.org/officeDocument/2006/relationships/oleObject" Target="embeddings/oleObject146.bin"/><Relationship Id="rId304" Type="http://schemas.openxmlformats.org/officeDocument/2006/relationships/oleObject" Target="embeddings/oleObject159.bin"/><Relationship Id="rId346" Type="http://schemas.openxmlformats.org/officeDocument/2006/relationships/oleObject" Target="embeddings/oleObject189.bin"/><Relationship Id="rId388" Type="http://schemas.openxmlformats.org/officeDocument/2006/relationships/oleObject" Target="embeddings/oleObject214.bin"/><Relationship Id="rId511" Type="http://schemas.openxmlformats.org/officeDocument/2006/relationships/oleObject" Target="embeddings/oleObject299.bin"/><Relationship Id="rId553" Type="http://schemas.openxmlformats.org/officeDocument/2006/relationships/image" Target="media/image218.wmf"/><Relationship Id="rId85" Type="http://schemas.openxmlformats.org/officeDocument/2006/relationships/image" Target="media/image39.wmf"/><Relationship Id="rId150" Type="http://schemas.openxmlformats.org/officeDocument/2006/relationships/oleObject" Target="embeddings/oleObject71.bin"/><Relationship Id="rId192" Type="http://schemas.openxmlformats.org/officeDocument/2006/relationships/image" Target="media/image92.wmf"/><Relationship Id="rId206" Type="http://schemas.openxmlformats.org/officeDocument/2006/relationships/image" Target="media/image99.wmf"/><Relationship Id="rId413" Type="http://schemas.openxmlformats.org/officeDocument/2006/relationships/oleObject" Target="embeddings/oleObject231.bin"/><Relationship Id="rId248" Type="http://schemas.openxmlformats.org/officeDocument/2006/relationships/oleObject" Target="embeddings/oleObject121.bin"/><Relationship Id="rId455" Type="http://schemas.openxmlformats.org/officeDocument/2006/relationships/oleObject" Target="embeddings/oleObject261.bin"/><Relationship Id="rId497" Type="http://schemas.openxmlformats.org/officeDocument/2006/relationships/oleObject" Target="embeddings/oleObject288.bin"/><Relationship Id="rId12" Type="http://schemas.openxmlformats.org/officeDocument/2006/relationships/oleObject" Target="embeddings/oleObject2.bin"/><Relationship Id="rId108" Type="http://schemas.openxmlformats.org/officeDocument/2006/relationships/oleObject" Target="embeddings/oleObject50.bin"/><Relationship Id="rId315" Type="http://schemas.openxmlformats.org/officeDocument/2006/relationships/oleObject" Target="embeddings/oleObject167.bin"/><Relationship Id="rId357" Type="http://schemas.openxmlformats.org/officeDocument/2006/relationships/oleObject" Target="embeddings/oleObject196.bin"/><Relationship Id="rId522" Type="http://schemas.openxmlformats.org/officeDocument/2006/relationships/oleObject" Target="embeddings/oleObject305.bin"/><Relationship Id="rId54" Type="http://schemas.openxmlformats.org/officeDocument/2006/relationships/oleObject" Target="embeddings/oleObject23.bin"/><Relationship Id="rId96" Type="http://schemas.openxmlformats.org/officeDocument/2006/relationships/oleObject" Target="embeddings/oleObject44.bin"/><Relationship Id="rId161" Type="http://schemas.openxmlformats.org/officeDocument/2006/relationships/image" Target="media/image77.wmf"/><Relationship Id="rId217" Type="http://schemas.openxmlformats.org/officeDocument/2006/relationships/image" Target="media/image104.wmf"/><Relationship Id="rId399" Type="http://schemas.openxmlformats.org/officeDocument/2006/relationships/image" Target="media/image170.wmf"/><Relationship Id="rId564" Type="http://schemas.openxmlformats.org/officeDocument/2006/relationships/oleObject" Target="embeddings/oleObject335.bin"/><Relationship Id="rId259" Type="http://schemas.openxmlformats.org/officeDocument/2006/relationships/oleObject" Target="embeddings/oleObject127.bin"/><Relationship Id="rId424" Type="http://schemas.openxmlformats.org/officeDocument/2006/relationships/image" Target="media/image178.wmf"/><Relationship Id="rId466" Type="http://schemas.openxmlformats.org/officeDocument/2006/relationships/oleObject" Target="embeddings/oleObject271.bin"/><Relationship Id="rId23" Type="http://schemas.openxmlformats.org/officeDocument/2006/relationships/image" Target="media/image8.wmf"/><Relationship Id="rId119" Type="http://schemas.openxmlformats.org/officeDocument/2006/relationships/image" Target="media/image56.wmf"/><Relationship Id="rId270" Type="http://schemas.openxmlformats.org/officeDocument/2006/relationships/oleObject" Target="embeddings/oleObject133.bin"/><Relationship Id="rId326" Type="http://schemas.openxmlformats.org/officeDocument/2006/relationships/image" Target="media/image143.wmf"/><Relationship Id="rId533" Type="http://schemas.openxmlformats.org/officeDocument/2006/relationships/image" Target="media/image213.wmf"/><Relationship Id="rId65" Type="http://schemas.openxmlformats.org/officeDocument/2006/relationships/image" Target="media/image29.wmf"/><Relationship Id="rId130" Type="http://schemas.openxmlformats.org/officeDocument/2006/relationships/oleObject" Target="embeddings/oleObject61.bin"/><Relationship Id="rId368" Type="http://schemas.openxmlformats.org/officeDocument/2006/relationships/image" Target="media/image157.wmf"/><Relationship Id="rId575" Type="http://schemas.openxmlformats.org/officeDocument/2006/relationships/oleObject" Target="embeddings/oleObject341.bin"/><Relationship Id="rId172" Type="http://schemas.openxmlformats.org/officeDocument/2006/relationships/image" Target="media/image82.wmf"/><Relationship Id="rId228" Type="http://schemas.openxmlformats.org/officeDocument/2006/relationships/oleObject" Target="embeddings/oleObject111.bin"/><Relationship Id="rId435" Type="http://schemas.openxmlformats.org/officeDocument/2006/relationships/image" Target="media/image182.wmf"/><Relationship Id="rId477" Type="http://schemas.openxmlformats.org/officeDocument/2006/relationships/oleObject" Target="embeddings/oleObject277.bin"/><Relationship Id="rId281" Type="http://schemas.openxmlformats.org/officeDocument/2006/relationships/image" Target="media/image134.wmf"/><Relationship Id="rId337" Type="http://schemas.openxmlformats.org/officeDocument/2006/relationships/image" Target="media/image148.png"/><Relationship Id="rId502" Type="http://schemas.openxmlformats.org/officeDocument/2006/relationships/image" Target="media/image202.wmf"/><Relationship Id="rId34" Type="http://schemas.openxmlformats.org/officeDocument/2006/relationships/oleObject" Target="embeddings/oleObject13.bin"/><Relationship Id="rId76" Type="http://schemas.openxmlformats.org/officeDocument/2006/relationships/oleObject" Target="embeddings/oleObject34.bin"/><Relationship Id="rId141" Type="http://schemas.openxmlformats.org/officeDocument/2006/relationships/image" Target="media/image67.wmf"/><Relationship Id="rId379" Type="http://schemas.openxmlformats.org/officeDocument/2006/relationships/oleObject" Target="embeddings/oleObject209.bin"/><Relationship Id="rId544" Type="http://schemas.openxmlformats.org/officeDocument/2006/relationships/oleObject" Target="embeddings/oleObject321.bin"/><Relationship Id="rId7" Type="http://schemas.openxmlformats.org/officeDocument/2006/relationships/footnotes" Target="footnotes.xml"/><Relationship Id="rId183" Type="http://schemas.openxmlformats.org/officeDocument/2006/relationships/oleObject" Target="embeddings/oleObject88.bin"/><Relationship Id="rId239" Type="http://schemas.openxmlformats.org/officeDocument/2006/relationships/image" Target="media/image115.wmf"/><Relationship Id="rId390" Type="http://schemas.openxmlformats.org/officeDocument/2006/relationships/oleObject" Target="embeddings/oleObject216.bin"/><Relationship Id="rId404" Type="http://schemas.openxmlformats.org/officeDocument/2006/relationships/oleObject" Target="embeddings/oleObject224.bin"/><Relationship Id="rId446" Type="http://schemas.openxmlformats.org/officeDocument/2006/relationships/oleObject" Target="embeddings/oleObject253.bin"/><Relationship Id="rId250" Type="http://schemas.openxmlformats.org/officeDocument/2006/relationships/oleObject" Target="embeddings/oleObject122.bin"/><Relationship Id="rId292" Type="http://schemas.openxmlformats.org/officeDocument/2006/relationships/oleObject" Target="embeddings/oleObject148.bin"/><Relationship Id="rId306" Type="http://schemas.openxmlformats.org/officeDocument/2006/relationships/oleObject" Target="embeddings/oleObject161.bin"/><Relationship Id="rId488" Type="http://schemas.openxmlformats.org/officeDocument/2006/relationships/image" Target="media/image198.wmf"/><Relationship Id="rId45" Type="http://schemas.openxmlformats.org/officeDocument/2006/relationships/image" Target="media/image19.wmf"/><Relationship Id="rId87" Type="http://schemas.openxmlformats.org/officeDocument/2006/relationships/image" Target="media/image40.wmf"/><Relationship Id="rId110" Type="http://schemas.openxmlformats.org/officeDocument/2006/relationships/oleObject" Target="embeddings/oleObject51.bin"/><Relationship Id="rId348" Type="http://schemas.openxmlformats.org/officeDocument/2006/relationships/oleObject" Target="embeddings/oleObject190.bin"/><Relationship Id="rId513" Type="http://schemas.openxmlformats.org/officeDocument/2006/relationships/oleObject" Target="embeddings/oleObject300.bin"/><Relationship Id="rId555" Type="http://schemas.openxmlformats.org/officeDocument/2006/relationships/image" Target="media/image219.wmf"/><Relationship Id="rId152" Type="http://schemas.openxmlformats.org/officeDocument/2006/relationships/oleObject" Target="embeddings/oleObject72.bin"/><Relationship Id="rId194" Type="http://schemas.openxmlformats.org/officeDocument/2006/relationships/image" Target="media/image93.wmf"/><Relationship Id="rId208" Type="http://schemas.openxmlformats.org/officeDocument/2006/relationships/oleObject" Target="embeddings/oleObject101.bin"/><Relationship Id="rId415" Type="http://schemas.openxmlformats.org/officeDocument/2006/relationships/oleObject" Target="embeddings/oleObject233.bin"/><Relationship Id="rId457" Type="http://schemas.openxmlformats.org/officeDocument/2006/relationships/oleObject" Target="embeddings/oleObject263.bin"/><Relationship Id="rId261" Type="http://schemas.openxmlformats.org/officeDocument/2006/relationships/oleObject" Target="embeddings/oleObject128.bin"/><Relationship Id="rId499" Type="http://schemas.openxmlformats.org/officeDocument/2006/relationships/oleObject" Target="embeddings/oleObject290.bin"/><Relationship Id="rId14" Type="http://schemas.openxmlformats.org/officeDocument/2006/relationships/oleObject" Target="embeddings/oleObject3.bin"/><Relationship Id="rId56" Type="http://schemas.openxmlformats.org/officeDocument/2006/relationships/oleObject" Target="embeddings/oleObject24.bin"/><Relationship Id="rId317" Type="http://schemas.openxmlformats.org/officeDocument/2006/relationships/oleObject" Target="embeddings/oleObject169.bin"/><Relationship Id="rId359" Type="http://schemas.openxmlformats.org/officeDocument/2006/relationships/oleObject" Target="embeddings/oleObject198.bin"/><Relationship Id="rId524" Type="http://schemas.openxmlformats.org/officeDocument/2006/relationships/oleObject" Target="embeddings/oleObject307.bin"/><Relationship Id="rId566" Type="http://schemas.openxmlformats.org/officeDocument/2006/relationships/oleObject" Target="embeddings/oleObject336.bin"/><Relationship Id="rId98" Type="http://schemas.openxmlformats.org/officeDocument/2006/relationships/oleObject" Target="embeddings/oleObject45.bin"/><Relationship Id="rId121" Type="http://schemas.openxmlformats.org/officeDocument/2006/relationships/image" Target="media/image57.wmf"/><Relationship Id="rId163" Type="http://schemas.openxmlformats.org/officeDocument/2006/relationships/image" Target="media/image78.wmf"/><Relationship Id="rId219" Type="http://schemas.openxmlformats.org/officeDocument/2006/relationships/image" Target="media/image105.wmf"/><Relationship Id="rId370" Type="http://schemas.openxmlformats.org/officeDocument/2006/relationships/image" Target="media/image158.wmf"/><Relationship Id="rId426" Type="http://schemas.openxmlformats.org/officeDocument/2006/relationships/image" Target="media/image179.wmf"/><Relationship Id="rId230" Type="http://schemas.openxmlformats.org/officeDocument/2006/relationships/oleObject" Target="embeddings/oleObject112.bin"/><Relationship Id="rId468" Type="http://schemas.openxmlformats.org/officeDocument/2006/relationships/image" Target="media/image188.wmf"/><Relationship Id="rId25" Type="http://schemas.openxmlformats.org/officeDocument/2006/relationships/image" Target="media/image9.wmf"/><Relationship Id="rId67" Type="http://schemas.openxmlformats.org/officeDocument/2006/relationships/image" Target="media/image30.wmf"/><Relationship Id="rId272" Type="http://schemas.openxmlformats.org/officeDocument/2006/relationships/oleObject" Target="embeddings/oleObject134.bin"/><Relationship Id="rId328" Type="http://schemas.openxmlformats.org/officeDocument/2006/relationships/image" Target="media/image144.wmf"/><Relationship Id="rId535" Type="http://schemas.openxmlformats.org/officeDocument/2006/relationships/oleObject" Target="embeddings/oleObject314.bin"/><Relationship Id="rId577" Type="http://schemas.openxmlformats.org/officeDocument/2006/relationships/fontTable" Target="fontTable.xml"/><Relationship Id="rId132" Type="http://schemas.openxmlformats.org/officeDocument/2006/relationships/oleObject" Target="embeddings/oleObject62.bin"/><Relationship Id="rId174" Type="http://schemas.openxmlformats.org/officeDocument/2006/relationships/image" Target="media/image83.wmf"/><Relationship Id="rId381" Type="http://schemas.openxmlformats.org/officeDocument/2006/relationships/oleObject" Target="embeddings/oleObject210.bin"/><Relationship Id="rId241" Type="http://schemas.openxmlformats.org/officeDocument/2006/relationships/image" Target="media/image116.wmf"/><Relationship Id="rId437" Type="http://schemas.openxmlformats.org/officeDocument/2006/relationships/image" Target="media/image183.png"/><Relationship Id="rId479" Type="http://schemas.openxmlformats.org/officeDocument/2006/relationships/oleObject" Target="embeddings/oleObject278.bin"/><Relationship Id="rId36" Type="http://schemas.openxmlformats.org/officeDocument/2006/relationships/oleObject" Target="embeddings/oleObject14.bin"/><Relationship Id="rId283" Type="http://schemas.openxmlformats.org/officeDocument/2006/relationships/image" Target="media/image135.wmf"/><Relationship Id="rId339" Type="http://schemas.openxmlformats.org/officeDocument/2006/relationships/oleObject" Target="embeddings/oleObject183.bin"/><Relationship Id="rId490" Type="http://schemas.openxmlformats.org/officeDocument/2006/relationships/image" Target="media/image199.wmf"/><Relationship Id="rId504" Type="http://schemas.openxmlformats.org/officeDocument/2006/relationships/oleObject" Target="embeddings/oleObject294.bin"/><Relationship Id="rId546" Type="http://schemas.openxmlformats.org/officeDocument/2006/relationships/image" Target="media/image216.wmf"/><Relationship Id="rId78" Type="http://schemas.openxmlformats.org/officeDocument/2006/relationships/oleObject" Target="embeddings/oleObject35.bin"/><Relationship Id="rId101" Type="http://schemas.openxmlformats.org/officeDocument/2006/relationships/image" Target="media/image47.wmf"/><Relationship Id="rId143" Type="http://schemas.openxmlformats.org/officeDocument/2006/relationships/image" Target="media/image68.wmf"/><Relationship Id="rId185" Type="http://schemas.openxmlformats.org/officeDocument/2006/relationships/oleObject" Target="embeddings/oleObject89.bin"/><Relationship Id="rId350" Type="http://schemas.openxmlformats.org/officeDocument/2006/relationships/oleObject" Target="embeddings/oleObject191.bin"/><Relationship Id="rId406" Type="http://schemas.openxmlformats.org/officeDocument/2006/relationships/oleObject" Target="embeddings/oleObject225.bin"/><Relationship Id="rId9" Type="http://schemas.openxmlformats.org/officeDocument/2006/relationships/image" Target="media/image1.wmf"/><Relationship Id="rId210" Type="http://schemas.openxmlformats.org/officeDocument/2006/relationships/oleObject" Target="embeddings/oleObject102.bin"/><Relationship Id="rId392" Type="http://schemas.openxmlformats.org/officeDocument/2006/relationships/oleObject" Target="embeddings/oleObject218.bin"/><Relationship Id="rId448" Type="http://schemas.openxmlformats.org/officeDocument/2006/relationships/oleObject" Target="embeddings/oleObject255.bin"/><Relationship Id="rId252" Type="http://schemas.openxmlformats.org/officeDocument/2006/relationships/oleObject" Target="embeddings/oleObject123.bin"/><Relationship Id="rId294" Type="http://schemas.openxmlformats.org/officeDocument/2006/relationships/oleObject" Target="embeddings/oleObject150.bin"/><Relationship Id="rId308" Type="http://schemas.openxmlformats.org/officeDocument/2006/relationships/oleObject" Target="embeddings/oleObject163.bin"/><Relationship Id="rId515" Type="http://schemas.openxmlformats.org/officeDocument/2006/relationships/oleObject" Target="embeddings/oleObject301.bin"/><Relationship Id="rId47" Type="http://schemas.openxmlformats.org/officeDocument/2006/relationships/image" Target="media/image20.wmf"/><Relationship Id="rId68" Type="http://schemas.openxmlformats.org/officeDocument/2006/relationships/oleObject" Target="embeddings/oleObject30.bin"/><Relationship Id="rId89" Type="http://schemas.openxmlformats.org/officeDocument/2006/relationships/image" Target="media/image41.wmf"/><Relationship Id="rId112" Type="http://schemas.openxmlformats.org/officeDocument/2006/relationships/oleObject" Target="embeddings/oleObject52.bin"/><Relationship Id="rId133" Type="http://schemas.openxmlformats.org/officeDocument/2006/relationships/image" Target="media/image63.wmf"/><Relationship Id="rId154" Type="http://schemas.openxmlformats.org/officeDocument/2006/relationships/oleObject" Target="embeddings/oleObject73.bin"/><Relationship Id="rId175" Type="http://schemas.openxmlformats.org/officeDocument/2006/relationships/oleObject" Target="embeddings/oleObject84.bin"/><Relationship Id="rId340" Type="http://schemas.openxmlformats.org/officeDocument/2006/relationships/oleObject" Target="embeddings/oleObject184.bin"/><Relationship Id="rId361" Type="http://schemas.openxmlformats.org/officeDocument/2006/relationships/image" Target="media/image154.wmf"/><Relationship Id="rId557" Type="http://schemas.openxmlformats.org/officeDocument/2006/relationships/oleObject" Target="embeddings/oleObject330.bin"/><Relationship Id="rId578" Type="http://schemas.openxmlformats.org/officeDocument/2006/relationships/theme" Target="theme/theme1.xml"/><Relationship Id="rId196" Type="http://schemas.openxmlformats.org/officeDocument/2006/relationships/image" Target="media/image94.wmf"/><Relationship Id="rId200" Type="http://schemas.openxmlformats.org/officeDocument/2006/relationships/image" Target="media/image96.wmf"/><Relationship Id="rId382" Type="http://schemas.openxmlformats.org/officeDocument/2006/relationships/image" Target="media/image164.wmf"/><Relationship Id="rId417" Type="http://schemas.openxmlformats.org/officeDocument/2006/relationships/oleObject" Target="embeddings/oleObject234.bin"/><Relationship Id="rId438" Type="http://schemas.openxmlformats.org/officeDocument/2006/relationships/oleObject" Target="embeddings/oleObject247.bin"/><Relationship Id="rId459" Type="http://schemas.openxmlformats.org/officeDocument/2006/relationships/oleObject" Target="embeddings/oleObject265.bin"/><Relationship Id="rId16" Type="http://schemas.openxmlformats.org/officeDocument/2006/relationships/oleObject" Target="embeddings/oleObject4.bin"/><Relationship Id="rId221" Type="http://schemas.openxmlformats.org/officeDocument/2006/relationships/image" Target="media/image106.wmf"/><Relationship Id="rId242" Type="http://schemas.openxmlformats.org/officeDocument/2006/relationships/oleObject" Target="embeddings/oleObject118.bin"/><Relationship Id="rId263" Type="http://schemas.openxmlformats.org/officeDocument/2006/relationships/oleObject" Target="embeddings/oleObject129.bin"/><Relationship Id="rId284" Type="http://schemas.openxmlformats.org/officeDocument/2006/relationships/oleObject" Target="embeddings/oleObject141.bin"/><Relationship Id="rId319" Type="http://schemas.openxmlformats.org/officeDocument/2006/relationships/oleObject" Target="embeddings/oleObject171.bin"/><Relationship Id="rId470" Type="http://schemas.openxmlformats.org/officeDocument/2006/relationships/image" Target="media/image189.wmf"/><Relationship Id="rId491" Type="http://schemas.openxmlformats.org/officeDocument/2006/relationships/oleObject" Target="embeddings/oleObject284.bin"/><Relationship Id="rId505" Type="http://schemas.openxmlformats.org/officeDocument/2006/relationships/oleObject" Target="embeddings/oleObject295.bin"/><Relationship Id="rId526" Type="http://schemas.openxmlformats.org/officeDocument/2006/relationships/oleObject" Target="embeddings/oleObject308.bin"/><Relationship Id="rId37" Type="http://schemas.openxmlformats.org/officeDocument/2006/relationships/image" Target="media/image15.wmf"/><Relationship Id="rId58" Type="http://schemas.openxmlformats.org/officeDocument/2006/relationships/oleObject" Target="embeddings/oleObject25.bin"/><Relationship Id="rId79" Type="http://schemas.openxmlformats.org/officeDocument/2006/relationships/image" Target="media/image36.wmf"/><Relationship Id="rId102" Type="http://schemas.openxmlformats.org/officeDocument/2006/relationships/oleObject" Target="embeddings/oleObject47.bin"/><Relationship Id="rId123" Type="http://schemas.openxmlformats.org/officeDocument/2006/relationships/image" Target="media/image58.wmf"/><Relationship Id="rId144" Type="http://schemas.openxmlformats.org/officeDocument/2006/relationships/oleObject" Target="embeddings/oleObject68.bin"/><Relationship Id="rId330" Type="http://schemas.openxmlformats.org/officeDocument/2006/relationships/image" Target="media/image145.wmf"/><Relationship Id="rId547" Type="http://schemas.openxmlformats.org/officeDocument/2006/relationships/oleObject" Target="embeddings/oleObject323.bin"/><Relationship Id="rId568" Type="http://schemas.openxmlformats.org/officeDocument/2006/relationships/oleObject" Target="embeddings/oleObject337.bin"/><Relationship Id="rId90" Type="http://schemas.openxmlformats.org/officeDocument/2006/relationships/oleObject" Target="embeddings/oleObject41.bin"/><Relationship Id="rId165" Type="http://schemas.openxmlformats.org/officeDocument/2006/relationships/image" Target="media/image79.wmf"/><Relationship Id="rId186" Type="http://schemas.openxmlformats.org/officeDocument/2006/relationships/image" Target="media/image89.wmf"/><Relationship Id="rId351" Type="http://schemas.openxmlformats.org/officeDocument/2006/relationships/image" Target="media/image152.wmf"/><Relationship Id="rId372" Type="http://schemas.openxmlformats.org/officeDocument/2006/relationships/image" Target="media/image159.wmf"/><Relationship Id="rId393" Type="http://schemas.openxmlformats.org/officeDocument/2006/relationships/image" Target="media/image167.wmf"/><Relationship Id="rId407" Type="http://schemas.openxmlformats.org/officeDocument/2006/relationships/oleObject" Target="embeddings/oleObject226.bin"/><Relationship Id="rId428" Type="http://schemas.openxmlformats.org/officeDocument/2006/relationships/image" Target="media/image180.wmf"/><Relationship Id="rId449" Type="http://schemas.openxmlformats.org/officeDocument/2006/relationships/oleObject" Target="embeddings/oleObject256.bin"/><Relationship Id="rId211" Type="http://schemas.openxmlformats.org/officeDocument/2006/relationships/image" Target="media/image101.wmf"/><Relationship Id="rId232" Type="http://schemas.openxmlformats.org/officeDocument/2006/relationships/oleObject" Target="embeddings/oleObject113.bin"/><Relationship Id="rId253" Type="http://schemas.openxmlformats.org/officeDocument/2006/relationships/oleObject" Target="embeddings/oleObject124.bin"/><Relationship Id="rId274" Type="http://schemas.openxmlformats.org/officeDocument/2006/relationships/oleObject" Target="embeddings/oleObject135.bin"/><Relationship Id="rId295" Type="http://schemas.openxmlformats.org/officeDocument/2006/relationships/oleObject" Target="embeddings/oleObject151.bin"/><Relationship Id="rId309" Type="http://schemas.openxmlformats.org/officeDocument/2006/relationships/image" Target="media/image138.wmf"/><Relationship Id="rId460" Type="http://schemas.openxmlformats.org/officeDocument/2006/relationships/oleObject" Target="embeddings/oleObject266.bin"/><Relationship Id="rId481" Type="http://schemas.openxmlformats.org/officeDocument/2006/relationships/oleObject" Target="embeddings/oleObject279.bin"/><Relationship Id="rId516" Type="http://schemas.openxmlformats.org/officeDocument/2006/relationships/image" Target="media/image207.png"/><Relationship Id="rId27" Type="http://schemas.openxmlformats.org/officeDocument/2006/relationships/image" Target="media/image10.wmf"/><Relationship Id="rId48" Type="http://schemas.openxmlformats.org/officeDocument/2006/relationships/oleObject" Target="embeddings/oleObject20.bin"/><Relationship Id="rId69" Type="http://schemas.openxmlformats.org/officeDocument/2006/relationships/image" Target="media/image31.wmf"/><Relationship Id="rId113" Type="http://schemas.openxmlformats.org/officeDocument/2006/relationships/image" Target="media/image53.wmf"/><Relationship Id="rId134" Type="http://schemas.openxmlformats.org/officeDocument/2006/relationships/oleObject" Target="embeddings/oleObject63.bin"/><Relationship Id="rId320" Type="http://schemas.openxmlformats.org/officeDocument/2006/relationships/oleObject" Target="embeddings/oleObject172.bin"/><Relationship Id="rId537" Type="http://schemas.openxmlformats.org/officeDocument/2006/relationships/image" Target="media/image214.wmf"/><Relationship Id="rId558" Type="http://schemas.openxmlformats.org/officeDocument/2006/relationships/oleObject" Target="embeddings/oleObject331.bin"/><Relationship Id="rId80" Type="http://schemas.openxmlformats.org/officeDocument/2006/relationships/oleObject" Target="embeddings/oleObject36.bin"/><Relationship Id="rId155" Type="http://schemas.openxmlformats.org/officeDocument/2006/relationships/image" Target="media/image74.png"/><Relationship Id="rId176" Type="http://schemas.openxmlformats.org/officeDocument/2006/relationships/image" Target="media/image84.wmf"/><Relationship Id="rId197" Type="http://schemas.openxmlformats.org/officeDocument/2006/relationships/oleObject" Target="embeddings/oleObject95.bin"/><Relationship Id="rId341" Type="http://schemas.openxmlformats.org/officeDocument/2006/relationships/oleObject" Target="embeddings/oleObject185.bin"/><Relationship Id="rId362" Type="http://schemas.openxmlformats.org/officeDocument/2006/relationships/oleObject" Target="embeddings/oleObject200.bin"/><Relationship Id="rId383" Type="http://schemas.openxmlformats.org/officeDocument/2006/relationships/oleObject" Target="embeddings/oleObject211.bin"/><Relationship Id="rId418" Type="http://schemas.openxmlformats.org/officeDocument/2006/relationships/oleObject" Target="embeddings/oleObject235.bin"/><Relationship Id="rId439" Type="http://schemas.openxmlformats.org/officeDocument/2006/relationships/oleObject" Target="embeddings/oleObject248.bin"/><Relationship Id="rId201" Type="http://schemas.openxmlformats.org/officeDocument/2006/relationships/oleObject" Target="embeddings/oleObject97.bin"/><Relationship Id="rId222" Type="http://schemas.openxmlformats.org/officeDocument/2006/relationships/oleObject" Target="embeddings/oleObject108.bin"/><Relationship Id="rId243" Type="http://schemas.openxmlformats.org/officeDocument/2006/relationships/image" Target="media/image117.wmf"/><Relationship Id="rId264" Type="http://schemas.openxmlformats.org/officeDocument/2006/relationships/image" Target="media/image127.wmf"/><Relationship Id="rId285" Type="http://schemas.openxmlformats.org/officeDocument/2006/relationships/image" Target="media/image136.wmf"/><Relationship Id="rId450" Type="http://schemas.openxmlformats.org/officeDocument/2006/relationships/oleObject" Target="embeddings/oleObject257.bin"/><Relationship Id="rId471" Type="http://schemas.openxmlformats.org/officeDocument/2006/relationships/oleObject" Target="embeddings/oleObject274.bin"/><Relationship Id="rId506" Type="http://schemas.openxmlformats.org/officeDocument/2006/relationships/image" Target="media/image203.wmf"/><Relationship Id="rId17" Type="http://schemas.openxmlformats.org/officeDocument/2006/relationships/image" Target="media/image5.wmf"/><Relationship Id="rId38" Type="http://schemas.openxmlformats.org/officeDocument/2006/relationships/oleObject" Target="embeddings/oleObject15.bin"/><Relationship Id="rId59" Type="http://schemas.openxmlformats.org/officeDocument/2006/relationships/image" Target="media/image26.wmf"/><Relationship Id="rId103" Type="http://schemas.openxmlformats.org/officeDocument/2006/relationships/image" Target="media/image48.wmf"/><Relationship Id="rId124" Type="http://schemas.openxmlformats.org/officeDocument/2006/relationships/oleObject" Target="embeddings/oleObject58.bin"/><Relationship Id="rId310" Type="http://schemas.openxmlformats.org/officeDocument/2006/relationships/oleObject" Target="embeddings/oleObject164.bin"/><Relationship Id="rId492" Type="http://schemas.openxmlformats.org/officeDocument/2006/relationships/image" Target="media/image200.wmf"/><Relationship Id="rId527" Type="http://schemas.openxmlformats.org/officeDocument/2006/relationships/oleObject" Target="embeddings/oleObject309.bin"/><Relationship Id="rId548" Type="http://schemas.openxmlformats.org/officeDocument/2006/relationships/image" Target="media/image217.wmf"/><Relationship Id="rId569" Type="http://schemas.openxmlformats.org/officeDocument/2006/relationships/image" Target="media/image224.wmf"/><Relationship Id="rId70" Type="http://schemas.openxmlformats.org/officeDocument/2006/relationships/oleObject" Target="embeddings/oleObject31.bin"/><Relationship Id="rId91" Type="http://schemas.openxmlformats.org/officeDocument/2006/relationships/image" Target="media/image42.wmf"/><Relationship Id="rId145" Type="http://schemas.openxmlformats.org/officeDocument/2006/relationships/image" Target="media/image69.wmf"/><Relationship Id="rId166" Type="http://schemas.openxmlformats.org/officeDocument/2006/relationships/oleObject" Target="embeddings/oleObject79.bin"/><Relationship Id="rId187" Type="http://schemas.openxmlformats.org/officeDocument/2006/relationships/oleObject" Target="embeddings/oleObject90.bin"/><Relationship Id="rId331" Type="http://schemas.openxmlformats.org/officeDocument/2006/relationships/oleObject" Target="embeddings/oleObject178.bin"/><Relationship Id="rId352" Type="http://schemas.openxmlformats.org/officeDocument/2006/relationships/oleObject" Target="embeddings/oleObject192.bin"/><Relationship Id="rId373" Type="http://schemas.openxmlformats.org/officeDocument/2006/relationships/oleObject" Target="embeddings/oleObject206.bin"/><Relationship Id="rId394" Type="http://schemas.openxmlformats.org/officeDocument/2006/relationships/oleObject" Target="embeddings/oleObject219.bin"/><Relationship Id="rId408" Type="http://schemas.openxmlformats.org/officeDocument/2006/relationships/oleObject" Target="embeddings/oleObject227.bin"/><Relationship Id="rId429" Type="http://schemas.openxmlformats.org/officeDocument/2006/relationships/oleObject" Target="embeddings/oleObject241.bin"/><Relationship Id="rId1" Type="http://schemas.openxmlformats.org/officeDocument/2006/relationships/customXml" Target="../customXml/item1.xml"/><Relationship Id="rId212" Type="http://schemas.openxmlformats.org/officeDocument/2006/relationships/oleObject" Target="embeddings/oleObject103.bin"/><Relationship Id="rId233" Type="http://schemas.openxmlformats.org/officeDocument/2006/relationships/image" Target="media/image112.wmf"/><Relationship Id="rId254" Type="http://schemas.openxmlformats.org/officeDocument/2006/relationships/image" Target="media/image122.wmf"/><Relationship Id="rId440" Type="http://schemas.openxmlformats.org/officeDocument/2006/relationships/oleObject" Target="embeddings/oleObject249.bin"/><Relationship Id="rId28" Type="http://schemas.openxmlformats.org/officeDocument/2006/relationships/oleObject" Target="embeddings/oleObject10.bin"/><Relationship Id="rId49" Type="http://schemas.openxmlformats.org/officeDocument/2006/relationships/image" Target="media/image21.wmf"/><Relationship Id="rId114" Type="http://schemas.openxmlformats.org/officeDocument/2006/relationships/oleObject" Target="embeddings/oleObject53.bin"/><Relationship Id="rId275" Type="http://schemas.openxmlformats.org/officeDocument/2006/relationships/oleObject" Target="embeddings/oleObject136.bin"/><Relationship Id="rId296" Type="http://schemas.openxmlformats.org/officeDocument/2006/relationships/oleObject" Target="embeddings/oleObject152.bin"/><Relationship Id="rId300" Type="http://schemas.openxmlformats.org/officeDocument/2006/relationships/oleObject" Target="embeddings/oleObject155.bin"/><Relationship Id="rId461" Type="http://schemas.openxmlformats.org/officeDocument/2006/relationships/image" Target="media/image187.wmf"/><Relationship Id="rId482" Type="http://schemas.openxmlformats.org/officeDocument/2006/relationships/image" Target="media/image195.wmf"/><Relationship Id="rId517" Type="http://schemas.openxmlformats.org/officeDocument/2006/relationships/oleObject" Target="embeddings/oleObject302.bin"/><Relationship Id="rId538" Type="http://schemas.openxmlformats.org/officeDocument/2006/relationships/oleObject" Target="embeddings/oleObject316.bin"/><Relationship Id="rId559" Type="http://schemas.openxmlformats.org/officeDocument/2006/relationships/image" Target="media/image220.wmf"/><Relationship Id="rId60" Type="http://schemas.openxmlformats.org/officeDocument/2006/relationships/oleObject" Target="embeddings/oleObject26.bin"/><Relationship Id="rId81" Type="http://schemas.openxmlformats.org/officeDocument/2006/relationships/image" Target="media/image37.wmf"/><Relationship Id="rId135" Type="http://schemas.openxmlformats.org/officeDocument/2006/relationships/image" Target="media/image64.wmf"/><Relationship Id="rId156" Type="http://schemas.openxmlformats.org/officeDocument/2006/relationships/image" Target="media/image75.wmf"/><Relationship Id="rId177" Type="http://schemas.openxmlformats.org/officeDocument/2006/relationships/oleObject" Target="embeddings/oleObject85.bin"/><Relationship Id="rId198" Type="http://schemas.openxmlformats.org/officeDocument/2006/relationships/image" Target="media/image95.wmf"/><Relationship Id="rId321" Type="http://schemas.openxmlformats.org/officeDocument/2006/relationships/oleObject" Target="embeddings/oleObject173.bin"/><Relationship Id="rId342" Type="http://schemas.openxmlformats.org/officeDocument/2006/relationships/oleObject" Target="embeddings/oleObject186.bin"/><Relationship Id="rId363" Type="http://schemas.openxmlformats.org/officeDocument/2006/relationships/image" Target="media/image155.wmf"/><Relationship Id="rId384" Type="http://schemas.openxmlformats.org/officeDocument/2006/relationships/image" Target="media/image165.wmf"/><Relationship Id="rId419" Type="http://schemas.openxmlformats.org/officeDocument/2006/relationships/oleObject" Target="embeddings/oleObject236.bin"/><Relationship Id="rId570" Type="http://schemas.openxmlformats.org/officeDocument/2006/relationships/oleObject" Target="embeddings/oleObject338.bin"/><Relationship Id="rId202" Type="http://schemas.openxmlformats.org/officeDocument/2006/relationships/image" Target="media/image97.wmf"/><Relationship Id="rId223" Type="http://schemas.openxmlformats.org/officeDocument/2006/relationships/image" Target="media/image107.wmf"/><Relationship Id="rId244" Type="http://schemas.openxmlformats.org/officeDocument/2006/relationships/oleObject" Target="embeddings/oleObject119.bin"/><Relationship Id="rId430" Type="http://schemas.openxmlformats.org/officeDocument/2006/relationships/oleObject" Target="embeddings/oleObject242.bin"/><Relationship Id="rId18" Type="http://schemas.openxmlformats.org/officeDocument/2006/relationships/oleObject" Target="embeddings/oleObject5.bin"/><Relationship Id="rId39" Type="http://schemas.openxmlformats.org/officeDocument/2006/relationships/image" Target="media/image16.wmf"/><Relationship Id="rId265" Type="http://schemas.openxmlformats.org/officeDocument/2006/relationships/oleObject" Target="embeddings/oleObject130.bin"/><Relationship Id="rId286" Type="http://schemas.openxmlformats.org/officeDocument/2006/relationships/oleObject" Target="embeddings/oleObject142.bin"/><Relationship Id="rId451" Type="http://schemas.openxmlformats.org/officeDocument/2006/relationships/oleObject" Target="embeddings/oleObject258.bin"/><Relationship Id="rId472" Type="http://schemas.openxmlformats.org/officeDocument/2006/relationships/image" Target="media/image190.wmf"/><Relationship Id="rId493" Type="http://schemas.openxmlformats.org/officeDocument/2006/relationships/oleObject" Target="embeddings/oleObject285.bin"/><Relationship Id="rId507" Type="http://schemas.openxmlformats.org/officeDocument/2006/relationships/oleObject" Target="embeddings/oleObject296.bin"/><Relationship Id="rId528" Type="http://schemas.openxmlformats.org/officeDocument/2006/relationships/image" Target="media/image211.wmf"/><Relationship Id="rId549" Type="http://schemas.openxmlformats.org/officeDocument/2006/relationships/oleObject" Target="embeddings/oleObject324.bin"/><Relationship Id="rId50" Type="http://schemas.openxmlformats.org/officeDocument/2006/relationships/oleObject" Target="embeddings/oleObject21.bin"/><Relationship Id="rId104" Type="http://schemas.openxmlformats.org/officeDocument/2006/relationships/oleObject" Target="embeddings/oleObject48.bin"/><Relationship Id="rId125" Type="http://schemas.openxmlformats.org/officeDocument/2006/relationships/image" Target="media/image59.wmf"/><Relationship Id="rId146" Type="http://schemas.openxmlformats.org/officeDocument/2006/relationships/oleObject" Target="embeddings/oleObject69.bin"/><Relationship Id="rId167" Type="http://schemas.openxmlformats.org/officeDocument/2006/relationships/image" Target="media/image80.wmf"/><Relationship Id="rId188" Type="http://schemas.openxmlformats.org/officeDocument/2006/relationships/image" Target="media/image90.wmf"/><Relationship Id="rId311" Type="http://schemas.openxmlformats.org/officeDocument/2006/relationships/image" Target="media/image139.wmf"/><Relationship Id="rId332" Type="http://schemas.openxmlformats.org/officeDocument/2006/relationships/image" Target="media/image146.wmf"/><Relationship Id="rId353" Type="http://schemas.openxmlformats.org/officeDocument/2006/relationships/oleObject" Target="embeddings/oleObject193.bin"/><Relationship Id="rId374" Type="http://schemas.openxmlformats.org/officeDocument/2006/relationships/image" Target="media/image160.wmf"/><Relationship Id="rId395" Type="http://schemas.openxmlformats.org/officeDocument/2006/relationships/image" Target="media/image168.wmf"/><Relationship Id="rId409" Type="http://schemas.openxmlformats.org/officeDocument/2006/relationships/oleObject" Target="embeddings/oleObject228.bin"/><Relationship Id="rId560" Type="http://schemas.openxmlformats.org/officeDocument/2006/relationships/oleObject" Target="embeddings/oleObject332.bin"/><Relationship Id="rId71" Type="http://schemas.openxmlformats.org/officeDocument/2006/relationships/image" Target="media/image32.wmf"/><Relationship Id="rId92" Type="http://schemas.openxmlformats.org/officeDocument/2006/relationships/oleObject" Target="embeddings/oleObject42.bin"/><Relationship Id="rId213" Type="http://schemas.openxmlformats.org/officeDocument/2006/relationships/image" Target="media/image102.wmf"/><Relationship Id="rId234" Type="http://schemas.openxmlformats.org/officeDocument/2006/relationships/oleObject" Target="embeddings/oleObject114.bin"/><Relationship Id="rId420" Type="http://schemas.openxmlformats.org/officeDocument/2006/relationships/image" Target="media/image176.wmf"/><Relationship Id="rId2" Type="http://schemas.openxmlformats.org/officeDocument/2006/relationships/numbering" Target="numbering.xml"/><Relationship Id="rId29" Type="http://schemas.openxmlformats.org/officeDocument/2006/relationships/image" Target="media/image11.wmf"/><Relationship Id="rId255" Type="http://schemas.openxmlformats.org/officeDocument/2006/relationships/oleObject" Target="embeddings/oleObject125.bin"/><Relationship Id="rId276" Type="http://schemas.openxmlformats.org/officeDocument/2006/relationships/image" Target="media/image132.wmf"/><Relationship Id="rId297" Type="http://schemas.openxmlformats.org/officeDocument/2006/relationships/oleObject" Target="embeddings/oleObject153.bin"/><Relationship Id="rId441" Type="http://schemas.openxmlformats.org/officeDocument/2006/relationships/image" Target="media/image184.wmf"/><Relationship Id="rId462" Type="http://schemas.openxmlformats.org/officeDocument/2006/relationships/oleObject" Target="embeddings/oleObject267.bin"/><Relationship Id="rId483" Type="http://schemas.openxmlformats.org/officeDocument/2006/relationships/oleObject" Target="embeddings/oleObject280.bin"/><Relationship Id="rId518" Type="http://schemas.openxmlformats.org/officeDocument/2006/relationships/image" Target="media/image208.wmf"/><Relationship Id="rId539" Type="http://schemas.openxmlformats.org/officeDocument/2006/relationships/oleObject" Target="embeddings/oleObject317.bin"/><Relationship Id="rId40" Type="http://schemas.openxmlformats.org/officeDocument/2006/relationships/oleObject" Target="embeddings/oleObject16.bin"/><Relationship Id="rId115" Type="http://schemas.openxmlformats.org/officeDocument/2006/relationships/image" Target="media/image54.wmf"/><Relationship Id="rId136" Type="http://schemas.openxmlformats.org/officeDocument/2006/relationships/oleObject" Target="embeddings/oleObject64.bin"/><Relationship Id="rId157" Type="http://schemas.openxmlformats.org/officeDocument/2006/relationships/oleObject" Target="embeddings/oleObject74.bin"/><Relationship Id="rId178" Type="http://schemas.openxmlformats.org/officeDocument/2006/relationships/image" Target="media/image85.wmf"/><Relationship Id="rId301" Type="http://schemas.openxmlformats.org/officeDocument/2006/relationships/oleObject" Target="embeddings/oleObject156.bin"/><Relationship Id="rId322" Type="http://schemas.openxmlformats.org/officeDocument/2006/relationships/image" Target="media/image141.wmf"/><Relationship Id="rId343" Type="http://schemas.openxmlformats.org/officeDocument/2006/relationships/image" Target="media/image149.wmf"/><Relationship Id="rId364" Type="http://schemas.openxmlformats.org/officeDocument/2006/relationships/oleObject" Target="embeddings/oleObject201.bin"/><Relationship Id="rId550" Type="http://schemas.openxmlformats.org/officeDocument/2006/relationships/oleObject" Target="embeddings/oleObject325.bin"/><Relationship Id="rId61" Type="http://schemas.openxmlformats.org/officeDocument/2006/relationships/image" Target="media/image27.wmf"/><Relationship Id="rId82" Type="http://schemas.openxmlformats.org/officeDocument/2006/relationships/oleObject" Target="embeddings/oleObject37.bin"/><Relationship Id="rId199" Type="http://schemas.openxmlformats.org/officeDocument/2006/relationships/oleObject" Target="embeddings/oleObject96.bin"/><Relationship Id="rId203" Type="http://schemas.openxmlformats.org/officeDocument/2006/relationships/oleObject" Target="embeddings/oleObject98.bin"/><Relationship Id="rId385" Type="http://schemas.openxmlformats.org/officeDocument/2006/relationships/oleObject" Target="embeddings/oleObject212.bin"/><Relationship Id="rId571" Type="http://schemas.openxmlformats.org/officeDocument/2006/relationships/image" Target="media/image225.wmf"/><Relationship Id="rId19" Type="http://schemas.openxmlformats.org/officeDocument/2006/relationships/image" Target="media/image6.wmf"/><Relationship Id="rId224" Type="http://schemas.openxmlformats.org/officeDocument/2006/relationships/oleObject" Target="embeddings/oleObject109.bin"/><Relationship Id="rId245" Type="http://schemas.openxmlformats.org/officeDocument/2006/relationships/image" Target="media/image118.wmf"/><Relationship Id="rId266" Type="http://schemas.openxmlformats.org/officeDocument/2006/relationships/oleObject" Target="embeddings/oleObject131.bin"/><Relationship Id="rId287" Type="http://schemas.openxmlformats.org/officeDocument/2006/relationships/oleObject" Target="embeddings/oleObject143.bin"/><Relationship Id="rId410" Type="http://schemas.openxmlformats.org/officeDocument/2006/relationships/oleObject" Target="embeddings/oleObject229.bin"/><Relationship Id="rId431" Type="http://schemas.openxmlformats.org/officeDocument/2006/relationships/oleObject" Target="embeddings/oleObject243.bin"/><Relationship Id="rId452" Type="http://schemas.openxmlformats.org/officeDocument/2006/relationships/image" Target="media/image186.wmf"/><Relationship Id="rId473" Type="http://schemas.openxmlformats.org/officeDocument/2006/relationships/oleObject" Target="embeddings/oleObject275.bin"/><Relationship Id="rId494" Type="http://schemas.openxmlformats.org/officeDocument/2006/relationships/oleObject" Target="embeddings/oleObject286.bin"/><Relationship Id="rId508" Type="http://schemas.openxmlformats.org/officeDocument/2006/relationships/oleObject" Target="embeddings/oleObject297.bin"/><Relationship Id="rId529" Type="http://schemas.openxmlformats.org/officeDocument/2006/relationships/oleObject" Target="embeddings/oleObject310.bin"/><Relationship Id="rId30" Type="http://schemas.openxmlformats.org/officeDocument/2006/relationships/oleObject" Target="embeddings/oleObject11.bin"/><Relationship Id="rId105" Type="http://schemas.openxmlformats.org/officeDocument/2006/relationships/image" Target="media/image49.wmf"/><Relationship Id="rId126" Type="http://schemas.openxmlformats.org/officeDocument/2006/relationships/oleObject" Target="embeddings/oleObject59.bin"/><Relationship Id="rId147" Type="http://schemas.openxmlformats.org/officeDocument/2006/relationships/image" Target="media/image70.wmf"/><Relationship Id="rId168" Type="http://schemas.openxmlformats.org/officeDocument/2006/relationships/oleObject" Target="embeddings/oleObject80.bin"/><Relationship Id="rId312" Type="http://schemas.openxmlformats.org/officeDocument/2006/relationships/oleObject" Target="embeddings/oleObject165.bin"/><Relationship Id="rId333" Type="http://schemas.openxmlformats.org/officeDocument/2006/relationships/oleObject" Target="embeddings/oleObject179.bin"/><Relationship Id="rId354" Type="http://schemas.openxmlformats.org/officeDocument/2006/relationships/image" Target="media/image153.wmf"/><Relationship Id="rId540" Type="http://schemas.openxmlformats.org/officeDocument/2006/relationships/oleObject" Target="embeddings/oleObject318.bin"/><Relationship Id="rId51" Type="http://schemas.openxmlformats.org/officeDocument/2006/relationships/image" Target="media/image22.wmf"/><Relationship Id="rId72" Type="http://schemas.openxmlformats.org/officeDocument/2006/relationships/oleObject" Target="embeddings/oleObject32.bin"/><Relationship Id="rId93" Type="http://schemas.openxmlformats.org/officeDocument/2006/relationships/image" Target="media/image43.wmf"/><Relationship Id="rId189" Type="http://schemas.openxmlformats.org/officeDocument/2006/relationships/oleObject" Target="embeddings/oleObject91.bin"/><Relationship Id="rId375" Type="http://schemas.openxmlformats.org/officeDocument/2006/relationships/oleObject" Target="embeddings/oleObject207.bin"/><Relationship Id="rId396" Type="http://schemas.openxmlformats.org/officeDocument/2006/relationships/oleObject" Target="embeddings/oleObject220.bin"/><Relationship Id="rId561" Type="http://schemas.openxmlformats.org/officeDocument/2006/relationships/oleObject" Target="embeddings/oleObject333.bin"/><Relationship Id="rId3" Type="http://schemas.openxmlformats.org/officeDocument/2006/relationships/styles" Target="styles.xml"/><Relationship Id="rId214" Type="http://schemas.openxmlformats.org/officeDocument/2006/relationships/oleObject" Target="embeddings/oleObject104.bin"/><Relationship Id="rId235" Type="http://schemas.openxmlformats.org/officeDocument/2006/relationships/image" Target="media/image113.wmf"/><Relationship Id="rId256" Type="http://schemas.openxmlformats.org/officeDocument/2006/relationships/image" Target="media/image123.wmf"/><Relationship Id="rId277" Type="http://schemas.openxmlformats.org/officeDocument/2006/relationships/oleObject" Target="embeddings/oleObject137.bin"/><Relationship Id="rId298" Type="http://schemas.openxmlformats.org/officeDocument/2006/relationships/image" Target="media/image137.wmf"/><Relationship Id="rId400" Type="http://schemas.openxmlformats.org/officeDocument/2006/relationships/oleObject" Target="embeddings/oleObject222.bin"/><Relationship Id="rId421" Type="http://schemas.openxmlformats.org/officeDocument/2006/relationships/oleObject" Target="embeddings/oleObject237.bin"/><Relationship Id="rId442" Type="http://schemas.openxmlformats.org/officeDocument/2006/relationships/oleObject" Target="embeddings/oleObject250.bin"/><Relationship Id="rId463" Type="http://schemas.openxmlformats.org/officeDocument/2006/relationships/oleObject" Target="embeddings/oleObject268.bin"/><Relationship Id="rId484" Type="http://schemas.openxmlformats.org/officeDocument/2006/relationships/image" Target="media/image196.wmf"/><Relationship Id="rId519" Type="http://schemas.openxmlformats.org/officeDocument/2006/relationships/oleObject" Target="embeddings/oleObject303.bin"/><Relationship Id="rId116" Type="http://schemas.openxmlformats.org/officeDocument/2006/relationships/oleObject" Target="embeddings/oleObject54.bin"/><Relationship Id="rId137" Type="http://schemas.openxmlformats.org/officeDocument/2006/relationships/image" Target="media/image65.wmf"/><Relationship Id="rId158" Type="http://schemas.openxmlformats.org/officeDocument/2006/relationships/image" Target="media/image76.wmf"/><Relationship Id="rId302" Type="http://schemas.openxmlformats.org/officeDocument/2006/relationships/oleObject" Target="embeddings/oleObject157.bin"/><Relationship Id="rId323" Type="http://schemas.openxmlformats.org/officeDocument/2006/relationships/oleObject" Target="embeddings/oleObject174.bin"/><Relationship Id="rId344" Type="http://schemas.openxmlformats.org/officeDocument/2006/relationships/oleObject" Target="embeddings/oleObject187.bin"/><Relationship Id="rId530" Type="http://schemas.openxmlformats.org/officeDocument/2006/relationships/image" Target="media/image212.png"/><Relationship Id="rId20" Type="http://schemas.openxmlformats.org/officeDocument/2006/relationships/oleObject" Target="embeddings/oleObject6.bin"/><Relationship Id="rId41" Type="http://schemas.openxmlformats.org/officeDocument/2006/relationships/image" Target="media/image17.wmf"/><Relationship Id="rId62" Type="http://schemas.openxmlformats.org/officeDocument/2006/relationships/oleObject" Target="embeddings/oleObject27.bin"/><Relationship Id="rId83" Type="http://schemas.openxmlformats.org/officeDocument/2006/relationships/image" Target="media/image38.wmf"/><Relationship Id="rId179" Type="http://schemas.openxmlformats.org/officeDocument/2006/relationships/oleObject" Target="embeddings/oleObject86.bin"/><Relationship Id="rId365" Type="http://schemas.openxmlformats.org/officeDocument/2006/relationships/image" Target="media/image156.wmf"/><Relationship Id="rId386" Type="http://schemas.openxmlformats.org/officeDocument/2006/relationships/image" Target="media/image166.wmf"/><Relationship Id="rId551" Type="http://schemas.openxmlformats.org/officeDocument/2006/relationships/oleObject" Target="embeddings/oleObject326.bin"/><Relationship Id="rId572" Type="http://schemas.openxmlformats.org/officeDocument/2006/relationships/oleObject" Target="embeddings/oleObject339.bin"/><Relationship Id="rId190" Type="http://schemas.openxmlformats.org/officeDocument/2006/relationships/image" Target="media/image91.wmf"/><Relationship Id="rId204" Type="http://schemas.openxmlformats.org/officeDocument/2006/relationships/image" Target="media/image98.wmf"/><Relationship Id="rId225" Type="http://schemas.openxmlformats.org/officeDocument/2006/relationships/image" Target="media/image108.wmf"/><Relationship Id="rId246" Type="http://schemas.openxmlformats.org/officeDocument/2006/relationships/oleObject" Target="embeddings/oleObject120.bin"/><Relationship Id="rId267" Type="http://schemas.openxmlformats.org/officeDocument/2006/relationships/image" Target="media/image128.wmf"/><Relationship Id="rId288" Type="http://schemas.openxmlformats.org/officeDocument/2006/relationships/oleObject" Target="embeddings/oleObject144.bin"/><Relationship Id="rId411" Type="http://schemas.openxmlformats.org/officeDocument/2006/relationships/oleObject" Target="embeddings/oleObject230.bin"/><Relationship Id="rId432" Type="http://schemas.openxmlformats.org/officeDocument/2006/relationships/image" Target="media/image181.wmf"/><Relationship Id="rId453" Type="http://schemas.openxmlformats.org/officeDocument/2006/relationships/oleObject" Target="embeddings/oleObject259.bin"/><Relationship Id="rId474" Type="http://schemas.openxmlformats.org/officeDocument/2006/relationships/image" Target="media/image191.wmf"/><Relationship Id="rId509" Type="http://schemas.openxmlformats.org/officeDocument/2006/relationships/oleObject" Target="embeddings/oleObject298.bin"/><Relationship Id="rId106" Type="http://schemas.openxmlformats.org/officeDocument/2006/relationships/oleObject" Target="embeddings/oleObject49.bin"/><Relationship Id="rId127" Type="http://schemas.openxmlformats.org/officeDocument/2006/relationships/image" Target="media/image60.wmf"/><Relationship Id="rId313" Type="http://schemas.openxmlformats.org/officeDocument/2006/relationships/image" Target="media/image140.wmf"/><Relationship Id="rId495" Type="http://schemas.openxmlformats.org/officeDocument/2006/relationships/oleObject" Target="embeddings/oleObject287.bin"/><Relationship Id="rId10" Type="http://schemas.openxmlformats.org/officeDocument/2006/relationships/oleObject" Target="embeddings/oleObject1.bin"/><Relationship Id="rId31" Type="http://schemas.openxmlformats.org/officeDocument/2006/relationships/image" Target="media/image12.wmf"/><Relationship Id="rId52" Type="http://schemas.openxmlformats.org/officeDocument/2006/relationships/oleObject" Target="embeddings/oleObject22.bin"/><Relationship Id="rId73" Type="http://schemas.openxmlformats.org/officeDocument/2006/relationships/image" Target="media/image33.wmf"/><Relationship Id="rId94" Type="http://schemas.openxmlformats.org/officeDocument/2006/relationships/oleObject" Target="embeddings/oleObject43.bin"/><Relationship Id="rId148" Type="http://schemas.openxmlformats.org/officeDocument/2006/relationships/oleObject" Target="embeddings/oleObject70.bin"/><Relationship Id="rId169" Type="http://schemas.openxmlformats.org/officeDocument/2006/relationships/oleObject" Target="embeddings/oleObject81.bin"/><Relationship Id="rId334" Type="http://schemas.openxmlformats.org/officeDocument/2006/relationships/oleObject" Target="embeddings/oleObject180.bin"/><Relationship Id="rId355" Type="http://schemas.openxmlformats.org/officeDocument/2006/relationships/oleObject" Target="embeddings/oleObject194.bin"/><Relationship Id="rId376" Type="http://schemas.openxmlformats.org/officeDocument/2006/relationships/image" Target="media/image161.wmf"/><Relationship Id="rId397" Type="http://schemas.openxmlformats.org/officeDocument/2006/relationships/image" Target="media/image169.wmf"/><Relationship Id="rId520" Type="http://schemas.openxmlformats.org/officeDocument/2006/relationships/image" Target="media/image209.wmf"/><Relationship Id="rId541" Type="http://schemas.openxmlformats.org/officeDocument/2006/relationships/oleObject" Target="embeddings/oleObject319.bin"/><Relationship Id="rId562" Type="http://schemas.openxmlformats.org/officeDocument/2006/relationships/oleObject" Target="embeddings/oleObject334.bin"/><Relationship Id="rId4" Type="http://schemas.microsoft.com/office/2007/relationships/stylesWithEffects" Target="stylesWithEffects.xml"/><Relationship Id="rId180" Type="http://schemas.openxmlformats.org/officeDocument/2006/relationships/image" Target="media/image86.wmf"/><Relationship Id="rId215" Type="http://schemas.openxmlformats.org/officeDocument/2006/relationships/image" Target="media/image103.wmf"/><Relationship Id="rId236" Type="http://schemas.openxmlformats.org/officeDocument/2006/relationships/oleObject" Target="embeddings/oleObject115.bin"/><Relationship Id="rId257" Type="http://schemas.openxmlformats.org/officeDocument/2006/relationships/oleObject" Target="embeddings/oleObject126.bin"/><Relationship Id="rId278" Type="http://schemas.openxmlformats.org/officeDocument/2006/relationships/oleObject" Target="embeddings/oleObject138.bin"/><Relationship Id="rId401" Type="http://schemas.openxmlformats.org/officeDocument/2006/relationships/image" Target="media/image171.wmf"/><Relationship Id="rId422" Type="http://schemas.openxmlformats.org/officeDocument/2006/relationships/image" Target="media/image177.png"/><Relationship Id="rId443" Type="http://schemas.openxmlformats.org/officeDocument/2006/relationships/oleObject" Target="embeddings/oleObject251.bin"/><Relationship Id="rId464" Type="http://schemas.openxmlformats.org/officeDocument/2006/relationships/oleObject" Target="embeddings/oleObject269.bin"/><Relationship Id="rId303" Type="http://schemas.openxmlformats.org/officeDocument/2006/relationships/oleObject" Target="embeddings/oleObject158.bin"/><Relationship Id="rId485" Type="http://schemas.openxmlformats.org/officeDocument/2006/relationships/oleObject" Target="embeddings/oleObject281.bin"/><Relationship Id="rId42" Type="http://schemas.openxmlformats.org/officeDocument/2006/relationships/oleObject" Target="embeddings/oleObject17.bin"/><Relationship Id="rId84" Type="http://schemas.openxmlformats.org/officeDocument/2006/relationships/oleObject" Target="embeddings/oleObject38.bin"/><Relationship Id="rId138" Type="http://schemas.openxmlformats.org/officeDocument/2006/relationships/oleObject" Target="embeddings/oleObject65.bin"/><Relationship Id="rId345" Type="http://schemas.openxmlformats.org/officeDocument/2006/relationships/oleObject" Target="embeddings/oleObject188.bin"/><Relationship Id="rId387" Type="http://schemas.openxmlformats.org/officeDocument/2006/relationships/oleObject" Target="embeddings/oleObject213.bin"/><Relationship Id="rId510" Type="http://schemas.openxmlformats.org/officeDocument/2006/relationships/image" Target="media/image204.wmf"/><Relationship Id="rId552" Type="http://schemas.openxmlformats.org/officeDocument/2006/relationships/oleObject" Target="embeddings/oleObject327.bin"/><Relationship Id="rId191" Type="http://schemas.openxmlformats.org/officeDocument/2006/relationships/oleObject" Target="embeddings/oleObject92.bin"/><Relationship Id="rId205" Type="http://schemas.openxmlformats.org/officeDocument/2006/relationships/oleObject" Target="embeddings/oleObject99.bin"/><Relationship Id="rId247" Type="http://schemas.openxmlformats.org/officeDocument/2006/relationships/image" Target="media/image119.wmf"/><Relationship Id="rId412" Type="http://schemas.openxmlformats.org/officeDocument/2006/relationships/image" Target="media/image174.wmf"/><Relationship Id="rId107" Type="http://schemas.openxmlformats.org/officeDocument/2006/relationships/image" Target="media/image50.wmf"/><Relationship Id="rId289" Type="http://schemas.openxmlformats.org/officeDocument/2006/relationships/oleObject" Target="embeddings/oleObject145.bin"/><Relationship Id="rId454" Type="http://schemas.openxmlformats.org/officeDocument/2006/relationships/oleObject" Target="embeddings/oleObject260.bin"/><Relationship Id="rId496" Type="http://schemas.openxmlformats.org/officeDocument/2006/relationships/image" Target="media/image201.wmf"/><Relationship Id="rId11" Type="http://schemas.openxmlformats.org/officeDocument/2006/relationships/image" Target="media/image2.wmf"/><Relationship Id="rId53" Type="http://schemas.openxmlformats.org/officeDocument/2006/relationships/image" Target="media/image23.wmf"/><Relationship Id="rId149" Type="http://schemas.openxmlformats.org/officeDocument/2006/relationships/image" Target="media/image71.wmf"/><Relationship Id="rId314" Type="http://schemas.openxmlformats.org/officeDocument/2006/relationships/oleObject" Target="embeddings/oleObject166.bin"/><Relationship Id="rId356" Type="http://schemas.openxmlformats.org/officeDocument/2006/relationships/oleObject" Target="embeddings/oleObject195.bin"/><Relationship Id="rId398" Type="http://schemas.openxmlformats.org/officeDocument/2006/relationships/oleObject" Target="embeddings/oleObject221.bin"/><Relationship Id="rId521" Type="http://schemas.openxmlformats.org/officeDocument/2006/relationships/oleObject" Target="embeddings/oleObject304.bin"/><Relationship Id="rId563" Type="http://schemas.openxmlformats.org/officeDocument/2006/relationships/image" Target="media/image221.wmf"/><Relationship Id="rId95" Type="http://schemas.openxmlformats.org/officeDocument/2006/relationships/image" Target="media/image44.wmf"/><Relationship Id="rId160" Type="http://schemas.openxmlformats.org/officeDocument/2006/relationships/oleObject" Target="embeddings/oleObject76.bin"/><Relationship Id="rId216" Type="http://schemas.openxmlformats.org/officeDocument/2006/relationships/oleObject" Target="embeddings/oleObject105.bin"/><Relationship Id="rId423" Type="http://schemas.openxmlformats.org/officeDocument/2006/relationships/oleObject" Target="embeddings/oleObject238.bin"/><Relationship Id="rId258" Type="http://schemas.openxmlformats.org/officeDocument/2006/relationships/image" Target="media/image124.wmf"/><Relationship Id="rId465" Type="http://schemas.openxmlformats.org/officeDocument/2006/relationships/oleObject" Target="embeddings/oleObject270.bin"/><Relationship Id="rId22" Type="http://schemas.openxmlformats.org/officeDocument/2006/relationships/oleObject" Target="embeddings/oleObject7.bin"/><Relationship Id="rId64" Type="http://schemas.openxmlformats.org/officeDocument/2006/relationships/oleObject" Target="embeddings/oleObject28.bin"/><Relationship Id="rId118" Type="http://schemas.openxmlformats.org/officeDocument/2006/relationships/oleObject" Target="embeddings/oleObject55.bin"/><Relationship Id="rId325" Type="http://schemas.openxmlformats.org/officeDocument/2006/relationships/oleObject" Target="embeddings/oleObject175.bin"/><Relationship Id="rId367" Type="http://schemas.openxmlformats.org/officeDocument/2006/relationships/oleObject" Target="embeddings/oleObject203.bin"/><Relationship Id="rId532" Type="http://schemas.openxmlformats.org/officeDocument/2006/relationships/oleObject" Target="embeddings/oleObject312.bin"/><Relationship Id="rId574" Type="http://schemas.openxmlformats.org/officeDocument/2006/relationships/image" Target="media/image226.wmf"/><Relationship Id="rId171" Type="http://schemas.openxmlformats.org/officeDocument/2006/relationships/oleObject" Target="embeddings/oleObject82.bin"/><Relationship Id="rId227" Type="http://schemas.openxmlformats.org/officeDocument/2006/relationships/image" Target="media/image109.wmf"/><Relationship Id="rId269" Type="http://schemas.openxmlformats.org/officeDocument/2006/relationships/image" Target="media/image129.wmf"/><Relationship Id="rId434" Type="http://schemas.openxmlformats.org/officeDocument/2006/relationships/oleObject" Target="embeddings/oleObject245.bin"/><Relationship Id="rId476" Type="http://schemas.openxmlformats.org/officeDocument/2006/relationships/image" Target="media/image192.wmf"/><Relationship Id="rId33" Type="http://schemas.openxmlformats.org/officeDocument/2006/relationships/image" Target="media/image13.wmf"/><Relationship Id="rId129" Type="http://schemas.openxmlformats.org/officeDocument/2006/relationships/image" Target="media/image61.wmf"/><Relationship Id="rId280" Type="http://schemas.openxmlformats.org/officeDocument/2006/relationships/oleObject" Target="embeddings/oleObject139.bin"/><Relationship Id="rId336" Type="http://schemas.openxmlformats.org/officeDocument/2006/relationships/oleObject" Target="embeddings/oleObject181.bin"/><Relationship Id="rId501" Type="http://schemas.openxmlformats.org/officeDocument/2006/relationships/oleObject" Target="embeddings/oleObject292.bin"/><Relationship Id="rId543" Type="http://schemas.openxmlformats.org/officeDocument/2006/relationships/oleObject" Target="embeddings/oleObject320.bin"/><Relationship Id="rId75" Type="http://schemas.openxmlformats.org/officeDocument/2006/relationships/image" Target="media/image34.wmf"/><Relationship Id="rId140" Type="http://schemas.openxmlformats.org/officeDocument/2006/relationships/oleObject" Target="embeddings/oleObject66.bin"/><Relationship Id="rId182" Type="http://schemas.openxmlformats.org/officeDocument/2006/relationships/image" Target="media/image87.wmf"/><Relationship Id="rId378" Type="http://schemas.openxmlformats.org/officeDocument/2006/relationships/image" Target="media/image162.wmf"/><Relationship Id="rId403" Type="http://schemas.openxmlformats.org/officeDocument/2006/relationships/image" Target="media/image172.wmf"/><Relationship Id="rId6" Type="http://schemas.openxmlformats.org/officeDocument/2006/relationships/webSettings" Target="webSettings.xml"/><Relationship Id="rId238" Type="http://schemas.openxmlformats.org/officeDocument/2006/relationships/oleObject" Target="embeddings/oleObject116.bin"/><Relationship Id="rId445" Type="http://schemas.openxmlformats.org/officeDocument/2006/relationships/image" Target="media/image185.wmf"/><Relationship Id="rId487" Type="http://schemas.openxmlformats.org/officeDocument/2006/relationships/oleObject" Target="embeddings/oleObject282.bin"/><Relationship Id="rId291" Type="http://schemas.openxmlformats.org/officeDocument/2006/relationships/oleObject" Target="embeddings/oleObject147.bin"/><Relationship Id="rId305" Type="http://schemas.openxmlformats.org/officeDocument/2006/relationships/oleObject" Target="embeddings/oleObject160.bin"/><Relationship Id="rId347" Type="http://schemas.openxmlformats.org/officeDocument/2006/relationships/image" Target="media/image150.wmf"/><Relationship Id="rId512" Type="http://schemas.openxmlformats.org/officeDocument/2006/relationships/image" Target="media/image205.wmf"/><Relationship Id="rId44" Type="http://schemas.openxmlformats.org/officeDocument/2006/relationships/oleObject" Target="embeddings/oleObject18.bin"/><Relationship Id="rId86" Type="http://schemas.openxmlformats.org/officeDocument/2006/relationships/oleObject" Target="embeddings/oleObject39.bin"/><Relationship Id="rId151" Type="http://schemas.openxmlformats.org/officeDocument/2006/relationships/image" Target="media/image72.wmf"/><Relationship Id="rId389" Type="http://schemas.openxmlformats.org/officeDocument/2006/relationships/oleObject" Target="embeddings/oleObject215.bin"/><Relationship Id="rId554" Type="http://schemas.openxmlformats.org/officeDocument/2006/relationships/oleObject" Target="embeddings/oleObject328.bin"/><Relationship Id="rId193" Type="http://schemas.openxmlformats.org/officeDocument/2006/relationships/oleObject" Target="embeddings/oleObject93.bin"/><Relationship Id="rId207" Type="http://schemas.openxmlformats.org/officeDocument/2006/relationships/oleObject" Target="embeddings/oleObject100.bin"/><Relationship Id="rId249" Type="http://schemas.openxmlformats.org/officeDocument/2006/relationships/image" Target="media/image120.wmf"/><Relationship Id="rId414" Type="http://schemas.openxmlformats.org/officeDocument/2006/relationships/oleObject" Target="embeddings/oleObject232.bin"/><Relationship Id="rId456" Type="http://schemas.openxmlformats.org/officeDocument/2006/relationships/oleObject" Target="embeddings/oleObject262.bin"/><Relationship Id="rId498" Type="http://schemas.openxmlformats.org/officeDocument/2006/relationships/oleObject" Target="embeddings/oleObject289.bin"/><Relationship Id="rId13" Type="http://schemas.openxmlformats.org/officeDocument/2006/relationships/image" Target="media/image3.wmf"/><Relationship Id="rId109" Type="http://schemas.openxmlformats.org/officeDocument/2006/relationships/image" Target="media/image51.wmf"/><Relationship Id="rId260" Type="http://schemas.openxmlformats.org/officeDocument/2006/relationships/image" Target="media/image125.wmf"/><Relationship Id="rId316" Type="http://schemas.openxmlformats.org/officeDocument/2006/relationships/oleObject" Target="embeddings/oleObject168.bin"/><Relationship Id="rId523" Type="http://schemas.openxmlformats.org/officeDocument/2006/relationships/oleObject" Target="embeddings/oleObject306.bin"/><Relationship Id="rId55" Type="http://schemas.openxmlformats.org/officeDocument/2006/relationships/image" Target="media/image24.wmf"/><Relationship Id="rId97" Type="http://schemas.openxmlformats.org/officeDocument/2006/relationships/image" Target="media/image45.wmf"/><Relationship Id="rId120" Type="http://schemas.openxmlformats.org/officeDocument/2006/relationships/oleObject" Target="embeddings/oleObject56.bin"/><Relationship Id="rId358" Type="http://schemas.openxmlformats.org/officeDocument/2006/relationships/oleObject" Target="embeddings/oleObject197.bin"/><Relationship Id="rId565" Type="http://schemas.openxmlformats.org/officeDocument/2006/relationships/image" Target="media/image222.wmf"/><Relationship Id="rId162" Type="http://schemas.openxmlformats.org/officeDocument/2006/relationships/oleObject" Target="embeddings/oleObject77.bin"/><Relationship Id="rId218" Type="http://schemas.openxmlformats.org/officeDocument/2006/relationships/oleObject" Target="embeddings/oleObject106.bin"/><Relationship Id="rId425" Type="http://schemas.openxmlformats.org/officeDocument/2006/relationships/oleObject" Target="embeddings/oleObject239.bin"/><Relationship Id="rId467" Type="http://schemas.openxmlformats.org/officeDocument/2006/relationships/oleObject" Target="embeddings/oleObject272.bin"/><Relationship Id="rId271" Type="http://schemas.openxmlformats.org/officeDocument/2006/relationships/image" Target="media/image130.wmf"/><Relationship Id="rId24" Type="http://schemas.openxmlformats.org/officeDocument/2006/relationships/oleObject" Target="embeddings/oleObject8.bin"/><Relationship Id="rId66" Type="http://schemas.openxmlformats.org/officeDocument/2006/relationships/oleObject" Target="embeddings/oleObject29.bin"/><Relationship Id="rId131" Type="http://schemas.openxmlformats.org/officeDocument/2006/relationships/image" Target="media/image62.wmf"/><Relationship Id="rId327" Type="http://schemas.openxmlformats.org/officeDocument/2006/relationships/oleObject" Target="embeddings/oleObject176.bin"/><Relationship Id="rId369" Type="http://schemas.openxmlformats.org/officeDocument/2006/relationships/oleObject" Target="embeddings/oleObject204.bin"/><Relationship Id="rId534" Type="http://schemas.openxmlformats.org/officeDocument/2006/relationships/oleObject" Target="embeddings/oleObject313.bin"/><Relationship Id="rId576" Type="http://schemas.openxmlformats.org/officeDocument/2006/relationships/footer" Target="footer1.xml"/><Relationship Id="rId173" Type="http://schemas.openxmlformats.org/officeDocument/2006/relationships/oleObject" Target="embeddings/oleObject83.bin"/><Relationship Id="rId229" Type="http://schemas.openxmlformats.org/officeDocument/2006/relationships/image" Target="media/image110.wmf"/><Relationship Id="rId380" Type="http://schemas.openxmlformats.org/officeDocument/2006/relationships/image" Target="media/image163.wmf"/><Relationship Id="rId436" Type="http://schemas.openxmlformats.org/officeDocument/2006/relationships/oleObject" Target="embeddings/oleObject246.bin"/><Relationship Id="rId240" Type="http://schemas.openxmlformats.org/officeDocument/2006/relationships/oleObject" Target="embeddings/oleObject117.bin"/><Relationship Id="rId478" Type="http://schemas.openxmlformats.org/officeDocument/2006/relationships/image" Target="media/image193.wmf"/><Relationship Id="rId35" Type="http://schemas.openxmlformats.org/officeDocument/2006/relationships/image" Target="media/image14.wmf"/><Relationship Id="rId77" Type="http://schemas.openxmlformats.org/officeDocument/2006/relationships/image" Target="media/image35.wmf"/><Relationship Id="rId100" Type="http://schemas.openxmlformats.org/officeDocument/2006/relationships/oleObject" Target="embeddings/oleObject46.bin"/><Relationship Id="rId282" Type="http://schemas.openxmlformats.org/officeDocument/2006/relationships/oleObject" Target="embeddings/oleObject140.bin"/><Relationship Id="rId338" Type="http://schemas.openxmlformats.org/officeDocument/2006/relationships/oleObject" Target="embeddings/oleObject182.bin"/><Relationship Id="rId503" Type="http://schemas.openxmlformats.org/officeDocument/2006/relationships/oleObject" Target="embeddings/oleObject293.bin"/><Relationship Id="rId545" Type="http://schemas.openxmlformats.org/officeDocument/2006/relationships/oleObject" Target="embeddings/oleObject322.bin"/><Relationship Id="rId8" Type="http://schemas.openxmlformats.org/officeDocument/2006/relationships/endnotes" Target="endnotes.xml"/><Relationship Id="rId142" Type="http://schemas.openxmlformats.org/officeDocument/2006/relationships/oleObject" Target="embeddings/oleObject67.bin"/><Relationship Id="rId184" Type="http://schemas.openxmlformats.org/officeDocument/2006/relationships/image" Target="media/image88.wmf"/><Relationship Id="rId391" Type="http://schemas.openxmlformats.org/officeDocument/2006/relationships/oleObject" Target="embeddings/oleObject217.bin"/><Relationship Id="rId405" Type="http://schemas.openxmlformats.org/officeDocument/2006/relationships/image" Target="media/image173.wmf"/><Relationship Id="rId447" Type="http://schemas.openxmlformats.org/officeDocument/2006/relationships/oleObject" Target="embeddings/oleObject254.bin"/><Relationship Id="rId251" Type="http://schemas.openxmlformats.org/officeDocument/2006/relationships/image" Target="media/image121.wmf"/><Relationship Id="rId489" Type="http://schemas.openxmlformats.org/officeDocument/2006/relationships/oleObject" Target="embeddings/oleObject283.bin"/><Relationship Id="rId46" Type="http://schemas.openxmlformats.org/officeDocument/2006/relationships/oleObject" Target="embeddings/oleObject19.bin"/><Relationship Id="rId293" Type="http://schemas.openxmlformats.org/officeDocument/2006/relationships/oleObject" Target="embeddings/oleObject149.bin"/><Relationship Id="rId307" Type="http://schemas.openxmlformats.org/officeDocument/2006/relationships/oleObject" Target="embeddings/oleObject162.bin"/><Relationship Id="rId349" Type="http://schemas.openxmlformats.org/officeDocument/2006/relationships/image" Target="media/image151.wmf"/><Relationship Id="rId514" Type="http://schemas.openxmlformats.org/officeDocument/2006/relationships/image" Target="media/image206.wmf"/><Relationship Id="rId556" Type="http://schemas.openxmlformats.org/officeDocument/2006/relationships/oleObject" Target="embeddings/oleObject329.bin"/><Relationship Id="rId88" Type="http://schemas.openxmlformats.org/officeDocument/2006/relationships/oleObject" Target="embeddings/oleObject40.bin"/><Relationship Id="rId111" Type="http://schemas.openxmlformats.org/officeDocument/2006/relationships/image" Target="media/image52.wmf"/><Relationship Id="rId153" Type="http://schemas.openxmlformats.org/officeDocument/2006/relationships/image" Target="media/image73.wmf"/><Relationship Id="rId195" Type="http://schemas.openxmlformats.org/officeDocument/2006/relationships/oleObject" Target="embeddings/oleObject94.bin"/><Relationship Id="rId209" Type="http://schemas.openxmlformats.org/officeDocument/2006/relationships/image" Target="media/image100.wmf"/><Relationship Id="rId360" Type="http://schemas.openxmlformats.org/officeDocument/2006/relationships/oleObject" Target="embeddings/oleObject199.bin"/><Relationship Id="rId416" Type="http://schemas.openxmlformats.org/officeDocument/2006/relationships/image" Target="media/image175.wmf"/><Relationship Id="rId220" Type="http://schemas.openxmlformats.org/officeDocument/2006/relationships/oleObject" Target="embeddings/oleObject107.bin"/><Relationship Id="rId458" Type="http://schemas.openxmlformats.org/officeDocument/2006/relationships/oleObject" Target="embeddings/oleObject264.bin"/><Relationship Id="rId15" Type="http://schemas.openxmlformats.org/officeDocument/2006/relationships/image" Target="media/image4.wmf"/><Relationship Id="rId57" Type="http://schemas.openxmlformats.org/officeDocument/2006/relationships/image" Target="media/image25.wmf"/><Relationship Id="rId262" Type="http://schemas.openxmlformats.org/officeDocument/2006/relationships/image" Target="media/image126.wmf"/><Relationship Id="rId318" Type="http://schemas.openxmlformats.org/officeDocument/2006/relationships/oleObject" Target="embeddings/oleObject170.bin"/><Relationship Id="rId525" Type="http://schemas.openxmlformats.org/officeDocument/2006/relationships/image" Target="media/image210.wmf"/><Relationship Id="rId567" Type="http://schemas.openxmlformats.org/officeDocument/2006/relationships/image" Target="media/image223.wmf"/><Relationship Id="rId99" Type="http://schemas.openxmlformats.org/officeDocument/2006/relationships/image" Target="media/image46.wmf"/><Relationship Id="rId122" Type="http://schemas.openxmlformats.org/officeDocument/2006/relationships/oleObject" Target="embeddings/oleObject57.bin"/><Relationship Id="rId164" Type="http://schemas.openxmlformats.org/officeDocument/2006/relationships/oleObject" Target="embeddings/oleObject78.bin"/><Relationship Id="rId371" Type="http://schemas.openxmlformats.org/officeDocument/2006/relationships/oleObject" Target="embeddings/oleObject205.bin"/><Relationship Id="rId427" Type="http://schemas.openxmlformats.org/officeDocument/2006/relationships/oleObject" Target="embeddings/oleObject240.bin"/><Relationship Id="rId469" Type="http://schemas.openxmlformats.org/officeDocument/2006/relationships/oleObject" Target="embeddings/oleObject273.bin"/><Relationship Id="rId26" Type="http://schemas.openxmlformats.org/officeDocument/2006/relationships/oleObject" Target="embeddings/oleObject9.bin"/><Relationship Id="rId231" Type="http://schemas.openxmlformats.org/officeDocument/2006/relationships/image" Target="media/image111.wmf"/><Relationship Id="rId273" Type="http://schemas.openxmlformats.org/officeDocument/2006/relationships/image" Target="media/image131.wmf"/><Relationship Id="rId329" Type="http://schemas.openxmlformats.org/officeDocument/2006/relationships/oleObject" Target="embeddings/oleObject177.bin"/><Relationship Id="rId480" Type="http://schemas.openxmlformats.org/officeDocument/2006/relationships/image" Target="media/image194.wmf"/><Relationship Id="rId536" Type="http://schemas.openxmlformats.org/officeDocument/2006/relationships/oleObject" Target="embeddings/oleObject315.bin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14</Pages>
  <Words>2780</Words>
  <Characters>15846</Characters>
  <Application>Microsoft Office Word</Application>
  <DocSecurity>0</DocSecurity>
  <Lines>132</Lines>
  <Paragraphs>37</Paragraphs>
  <ScaleCrop>false</ScaleCrop>
  <Company/>
  <LinksUpToDate>false</LinksUpToDate>
  <CharactersWithSpaces>18589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Dung Thùy Lại Thị</dc:creator>
  <cp:lastModifiedBy>Admin</cp:lastModifiedBy>
  <cp:revision>3</cp:revision>
  <dcterms:created xsi:type="dcterms:W3CDTF">2021-08-08T08:52:00Z</dcterms:created>
  <dcterms:modified xsi:type="dcterms:W3CDTF">2021-08-18T16:34:00Z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1033-11.2.0.10223</vt:lpwstr>
  </property>
</Properties>
</file>