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8B7" w:rsidRPr="006848B7" w:rsidRDefault="006848B7" w:rsidP="006848B7">
      <w:pPr>
        <w:spacing w:after="0" w:line="240" w:lineRule="auto"/>
        <w:rPr>
          <w:rFonts w:ascii="Times New Roman" w:hAnsi="Times New Roman" w:cs="Times New Roman"/>
          <w:b/>
          <w:color w:val="000000" w:themeColor="text1"/>
          <w:sz w:val="28"/>
          <w:szCs w:val="28"/>
        </w:rPr>
      </w:pPr>
      <w:bookmarkStart w:id="0" w:name="_GoBack"/>
      <w:r w:rsidRPr="006848B7">
        <w:rPr>
          <w:rFonts w:ascii="Times New Roman" w:hAnsi="Times New Roman" w:cs="Times New Roman"/>
          <w:b/>
          <w:color w:val="000000" w:themeColor="text1"/>
          <w:sz w:val="28"/>
          <w:szCs w:val="28"/>
        </w:rPr>
        <w:t>Tiết 7 + 8 + 9:                                ÔN TẬP</w:t>
      </w:r>
    </w:p>
    <w:p w:rsidR="006848B7" w:rsidRPr="006848B7" w:rsidRDefault="006848B7" w:rsidP="006848B7">
      <w:pPr>
        <w:spacing w:after="0" w:line="240" w:lineRule="auto"/>
        <w:jc w:val="center"/>
        <w:rPr>
          <w:rFonts w:ascii="Times New Roman" w:hAnsi="Times New Roman" w:cs="Times New Roman"/>
          <w:b/>
          <w:bCs/>
          <w:color w:val="000000" w:themeColor="text1"/>
          <w:sz w:val="28"/>
          <w:szCs w:val="28"/>
        </w:rPr>
      </w:pPr>
      <w:r w:rsidRPr="006848B7">
        <w:rPr>
          <w:rFonts w:ascii="Times New Roman" w:hAnsi="Times New Roman" w:cs="Times New Roman"/>
          <w:b/>
          <w:color w:val="000000" w:themeColor="text1"/>
          <w:sz w:val="28"/>
          <w:szCs w:val="28"/>
        </w:rPr>
        <w:t>PHÉP CỘNG VÀ PHÉP TRỪ CÁC SỐ TỰ NHIÊN</w:t>
      </w:r>
      <w:bookmarkEnd w:id="0"/>
    </w:p>
    <w:p w:rsidR="006848B7" w:rsidRPr="006848B7" w:rsidRDefault="006848B7" w:rsidP="006848B7">
      <w:pPr>
        <w:spacing w:after="0" w:line="240" w:lineRule="auto"/>
        <w:contextualSpacing/>
        <w:jc w:val="both"/>
        <w:rPr>
          <w:rFonts w:ascii="Times New Roman" w:hAnsi="Times New Roman" w:cs="Times New Roman"/>
          <w:b/>
          <w:bCs/>
          <w:color w:val="000000" w:themeColor="text1"/>
          <w:sz w:val="28"/>
          <w:szCs w:val="28"/>
          <w:u w:val="single"/>
        </w:rPr>
      </w:pPr>
      <w:r w:rsidRPr="006848B7">
        <w:rPr>
          <w:rFonts w:ascii="Times New Roman" w:hAnsi="Times New Roman" w:cs="Times New Roman"/>
          <w:b/>
          <w:bCs/>
          <w:color w:val="000000" w:themeColor="text1"/>
          <w:sz w:val="28"/>
          <w:szCs w:val="28"/>
          <w:u w:val="single"/>
        </w:rPr>
        <w:t>I. MỤC TIÊU</w:t>
      </w:r>
    </w:p>
    <w:p w:rsidR="006848B7" w:rsidRPr="006848B7" w:rsidRDefault="006848B7" w:rsidP="006848B7">
      <w:pPr>
        <w:spacing w:after="0" w:line="240" w:lineRule="auto"/>
        <w:contextualSpacing/>
        <w:jc w:val="both"/>
        <w:rPr>
          <w:rFonts w:ascii="Times New Roman" w:hAnsi="Times New Roman" w:cs="Times New Roman"/>
          <w:b/>
          <w:bCs/>
          <w:iCs/>
          <w:color w:val="000000" w:themeColor="text1"/>
          <w:sz w:val="28"/>
          <w:szCs w:val="28"/>
        </w:rPr>
      </w:pPr>
      <w:r w:rsidRPr="006848B7">
        <w:rPr>
          <w:rFonts w:ascii="Times New Roman" w:hAnsi="Times New Roman" w:cs="Times New Roman"/>
          <w:b/>
          <w:bCs/>
          <w:iCs/>
          <w:color w:val="000000" w:themeColor="text1"/>
          <w:sz w:val="28"/>
          <w:szCs w:val="28"/>
        </w:rPr>
        <w:t>1. Kiến thức</w:t>
      </w:r>
    </w:p>
    <w:p w:rsidR="006848B7" w:rsidRPr="006848B7" w:rsidRDefault="006848B7" w:rsidP="006848B7">
      <w:pPr>
        <w:spacing w:after="0" w:line="240" w:lineRule="auto"/>
        <w:contextualSpacing/>
        <w:jc w:val="both"/>
        <w:rPr>
          <w:rFonts w:ascii="Times New Roman" w:hAnsi="Times New Roman" w:cs="Times New Roman"/>
          <w:color w:val="000000" w:themeColor="text1"/>
          <w:sz w:val="28"/>
          <w:szCs w:val="28"/>
        </w:rPr>
      </w:pPr>
      <w:r w:rsidRPr="006848B7">
        <w:rPr>
          <w:rFonts w:ascii="Times New Roman" w:hAnsi="Times New Roman" w:cs="Times New Roman"/>
          <w:i/>
          <w:iCs/>
          <w:color w:val="000000" w:themeColor="text1"/>
          <w:sz w:val="28"/>
          <w:szCs w:val="28"/>
        </w:rPr>
        <w:t>-</w:t>
      </w:r>
      <w:r w:rsidRPr="006848B7">
        <w:rPr>
          <w:rFonts w:ascii="Times New Roman" w:hAnsi="Times New Roman" w:cs="Times New Roman"/>
          <w:color w:val="000000" w:themeColor="text1"/>
          <w:sz w:val="28"/>
          <w:szCs w:val="28"/>
        </w:rPr>
        <w:t xml:space="preserve"> Củng cố quy tắc cộng, trừ số tự nhiên.</w:t>
      </w:r>
    </w:p>
    <w:p w:rsidR="006848B7" w:rsidRPr="006848B7" w:rsidRDefault="006848B7" w:rsidP="006848B7">
      <w:pPr>
        <w:spacing w:after="0" w:line="240" w:lineRule="auto"/>
        <w:contextualSpacing/>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Nhận dạng được các dạng bài tập và cách giải tương ứng.</w:t>
      </w:r>
    </w:p>
    <w:p w:rsidR="006848B7" w:rsidRPr="006848B7" w:rsidRDefault="006848B7" w:rsidP="006848B7">
      <w:pPr>
        <w:spacing w:after="0" w:line="240" w:lineRule="auto"/>
        <w:contextualSpacing/>
        <w:jc w:val="both"/>
        <w:rPr>
          <w:rFonts w:ascii="Times New Roman" w:hAnsi="Times New Roman" w:cs="Times New Roman"/>
          <w:i/>
          <w:iCs/>
          <w:color w:val="000000" w:themeColor="text1"/>
          <w:sz w:val="28"/>
          <w:szCs w:val="28"/>
        </w:rPr>
      </w:pPr>
      <w:r w:rsidRPr="006848B7">
        <w:rPr>
          <w:rFonts w:ascii="Times New Roman" w:hAnsi="Times New Roman" w:cs="Times New Roman"/>
          <w:color w:val="000000" w:themeColor="text1"/>
          <w:sz w:val="28"/>
          <w:szCs w:val="28"/>
        </w:rPr>
        <w:t>- Biết giải và trình bày lời giải các bài tập về cộng, trừ số tự nhiên.</w:t>
      </w:r>
    </w:p>
    <w:p w:rsidR="006848B7" w:rsidRPr="006848B7" w:rsidRDefault="006848B7" w:rsidP="006848B7">
      <w:pPr>
        <w:spacing w:after="0" w:line="240" w:lineRule="auto"/>
        <w:jc w:val="both"/>
        <w:rPr>
          <w:rFonts w:ascii="Times New Roman" w:hAnsi="Times New Roman" w:cs="Times New Roman"/>
          <w:bCs/>
          <w:color w:val="000000" w:themeColor="text1"/>
          <w:sz w:val="28"/>
          <w:szCs w:val="28"/>
          <w:lang w:val="nb-NO"/>
        </w:rPr>
      </w:pPr>
      <w:r w:rsidRPr="006848B7">
        <w:rPr>
          <w:rFonts w:ascii="Times New Roman" w:hAnsi="Times New Roman" w:cs="Times New Roman"/>
          <w:color w:val="000000" w:themeColor="text1"/>
          <w:sz w:val="28"/>
          <w:szCs w:val="28"/>
          <w:lang w:val="nb-NO"/>
        </w:rPr>
        <w:t>- HS vận dụng được tính chất trong việc tính nhanh, tính nhẩm.</w:t>
      </w:r>
    </w:p>
    <w:p w:rsidR="006848B7" w:rsidRPr="006848B7" w:rsidRDefault="006848B7" w:rsidP="006848B7">
      <w:pPr>
        <w:spacing w:after="0" w:line="240" w:lineRule="auto"/>
        <w:contextualSpacing/>
        <w:jc w:val="both"/>
        <w:rPr>
          <w:rFonts w:ascii="Times New Roman" w:hAnsi="Times New Roman" w:cs="Times New Roman"/>
          <w:i/>
          <w:iCs/>
          <w:color w:val="000000" w:themeColor="text1"/>
          <w:sz w:val="28"/>
          <w:szCs w:val="28"/>
        </w:rPr>
      </w:pPr>
      <w:r w:rsidRPr="006848B7">
        <w:rPr>
          <w:rFonts w:ascii="Times New Roman" w:eastAsia="Times New Roman" w:hAnsi="Times New Roman" w:cs="Times New Roman"/>
          <w:color w:val="000000" w:themeColor="text1"/>
          <w:sz w:val="28"/>
          <w:szCs w:val="28"/>
        </w:rPr>
        <w:t xml:space="preserve">- </w:t>
      </w:r>
      <w:r w:rsidRPr="006848B7">
        <w:rPr>
          <w:rFonts w:ascii="Times New Roman" w:eastAsia="Times New Roman" w:hAnsi="Times New Roman" w:cs="Times New Roman"/>
          <w:color w:val="000000" w:themeColor="text1"/>
          <w:sz w:val="28"/>
          <w:szCs w:val="28"/>
          <w:lang w:val="vi-VN"/>
        </w:rPr>
        <w:t>Vận dụng được các công thức đã học vào bài toán cụ thể và bài toán thực tiễn.</w:t>
      </w:r>
    </w:p>
    <w:p w:rsidR="006848B7" w:rsidRPr="006848B7" w:rsidRDefault="006848B7" w:rsidP="006848B7">
      <w:pPr>
        <w:spacing w:after="0" w:line="240" w:lineRule="auto"/>
        <w:contextualSpacing/>
        <w:jc w:val="both"/>
        <w:rPr>
          <w:rFonts w:ascii="Times New Roman" w:hAnsi="Times New Roman" w:cs="Times New Roman"/>
          <w:b/>
          <w:bCs/>
          <w:iCs/>
          <w:color w:val="000000" w:themeColor="text1"/>
          <w:sz w:val="28"/>
          <w:szCs w:val="28"/>
          <w:lang w:val="nb-NO"/>
        </w:rPr>
      </w:pPr>
      <w:r w:rsidRPr="006848B7">
        <w:rPr>
          <w:rFonts w:ascii="Times New Roman" w:hAnsi="Times New Roman" w:cs="Times New Roman"/>
          <w:b/>
          <w:bCs/>
          <w:iCs/>
          <w:color w:val="000000" w:themeColor="text1"/>
          <w:sz w:val="28"/>
          <w:szCs w:val="28"/>
          <w:lang w:val="nb-NO"/>
        </w:rPr>
        <w:t>2. Năng lực</w:t>
      </w:r>
    </w:p>
    <w:p w:rsidR="006848B7" w:rsidRPr="006848B7" w:rsidRDefault="006848B7" w:rsidP="006848B7">
      <w:pPr>
        <w:spacing w:after="0" w:line="240" w:lineRule="auto"/>
        <w:jc w:val="both"/>
        <w:rPr>
          <w:rFonts w:ascii="Times New Roman" w:eastAsia="Times New Roman" w:hAnsi="Times New Roman" w:cs="Times New Roman"/>
          <w:b/>
          <w:bCs/>
          <w:color w:val="000000" w:themeColor="text1"/>
          <w:sz w:val="28"/>
          <w:szCs w:val="28"/>
        </w:rPr>
      </w:pPr>
      <w:r w:rsidRPr="006848B7">
        <w:rPr>
          <w:rFonts w:ascii="Times New Roman" w:eastAsia="Times New Roman" w:hAnsi="Times New Roman" w:cs="Times New Roman"/>
          <w:b/>
          <w:color w:val="000000" w:themeColor="text1"/>
          <w:sz w:val="28"/>
          <w:szCs w:val="28"/>
        </w:rPr>
        <w:t xml:space="preserve"> Năng lực chung: </w:t>
      </w:r>
    </w:p>
    <w:p w:rsidR="006848B7" w:rsidRPr="006848B7" w:rsidRDefault="006848B7" w:rsidP="006848B7">
      <w:pPr>
        <w:spacing w:after="0" w:line="240" w:lineRule="auto"/>
        <w:jc w:val="both"/>
        <w:rPr>
          <w:rFonts w:ascii="Times New Roman" w:eastAsia="Times New Roman" w:hAnsi="Times New Roman" w:cs="Times New Roman"/>
          <w:color w:val="000000" w:themeColor="text1"/>
          <w:sz w:val="28"/>
          <w:szCs w:val="28"/>
        </w:rPr>
      </w:pPr>
      <w:r w:rsidRPr="006848B7">
        <w:rPr>
          <w:rFonts w:ascii="Times New Roman" w:eastAsia="Times New Roman" w:hAnsi="Times New Roman" w:cs="Times New Roman"/>
          <w:color w:val="000000" w:themeColor="text1"/>
          <w:sz w:val="28"/>
          <w:szCs w:val="28"/>
        </w:rPr>
        <w:t>- Năng lực tự học: HS tự hoàn thành được các nhiệm vụ học tập chuẩn bị ở nhà và tại lớp.</w:t>
      </w:r>
    </w:p>
    <w:p w:rsidR="006848B7" w:rsidRPr="006848B7" w:rsidRDefault="006848B7" w:rsidP="006848B7">
      <w:pPr>
        <w:spacing w:after="0" w:line="240" w:lineRule="auto"/>
        <w:jc w:val="both"/>
        <w:rPr>
          <w:rFonts w:ascii="Times New Roman" w:eastAsia="Times New Roman" w:hAnsi="Times New Roman" w:cs="Times New Roman"/>
          <w:color w:val="000000" w:themeColor="text1"/>
          <w:sz w:val="28"/>
          <w:szCs w:val="28"/>
          <w:lang w:val="fr-FR"/>
        </w:rPr>
      </w:pPr>
      <w:r w:rsidRPr="006848B7">
        <w:rPr>
          <w:rFonts w:ascii="Times New Roman" w:eastAsia="Times New Roman" w:hAnsi="Times New Roman" w:cs="Times New Roman"/>
          <w:color w:val="000000" w:themeColor="text1"/>
          <w:sz w:val="28"/>
          <w:szCs w:val="28"/>
        </w:rPr>
        <w:t xml:space="preserve">- Năng lực giao tiếp và hợp tác: </w:t>
      </w:r>
      <w:r w:rsidRPr="006848B7">
        <w:rPr>
          <w:rFonts w:ascii="Times New Roman" w:eastAsia="Times New Roman" w:hAnsi="Times New Roman" w:cs="Times New Roman"/>
          <w:color w:val="000000" w:themeColor="text1"/>
          <w:sz w:val="28"/>
          <w:szCs w:val="28"/>
          <w:lang w:val="nl-NL"/>
        </w:rPr>
        <w:t>HS phân công được nhiệm vụ trong nhóm,</w:t>
      </w:r>
      <w:r w:rsidRPr="006848B7">
        <w:rPr>
          <w:rFonts w:ascii="Times New Roman" w:eastAsia="Times New Roman" w:hAnsi="Times New Roman" w:cs="Times New Roman"/>
          <w:color w:val="000000" w:themeColor="text1"/>
          <w:sz w:val="28"/>
          <w:szCs w:val="28"/>
          <w:lang w:val="fr-FR"/>
        </w:rPr>
        <w:t xml:space="preserve"> biết   hỗ trợ nhau, trao đổi, thảo luận, thống nhất được ý kiến trong nhóm để hoàn thành  nhiệm vụ.</w:t>
      </w:r>
    </w:p>
    <w:p w:rsidR="006848B7" w:rsidRPr="006848B7" w:rsidRDefault="006848B7" w:rsidP="006848B7">
      <w:pPr>
        <w:spacing w:after="0" w:line="240" w:lineRule="auto"/>
        <w:jc w:val="both"/>
        <w:rPr>
          <w:rFonts w:ascii="Times New Roman" w:eastAsia="Times New Roman" w:hAnsi="Times New Roman" w:cs="Times New Roman"/>
          <w:b/>
          <w:bCs/>
          <w:color w:val="000000" w:themeColor="text1"/>
          <w:sz w:val="28"/>
          <w:szCs w:val="28"/>
        </w:rPr>
      </w:pPr>
      <w:r w:rsidRPr="006848B7">
        <w:rPr>
          <w:rFonts w:ascii="Times New Roman" w:eastAsia="Times New Roman" w:hAnsi="Times New Roman" w:cs="Times New Roman"/>
          <w:b/>
          <w:color w:val="000000" w:themeColor="text1"/>
          <w:sz w:val="28"/>
          <w:szCs w:val="28"/>
        </w:rPr>
        <w:t xml:space="preserve"> Năng lực riêng: </w:t>
      </w:r>
    </w:p>
    <w:p w:rsidR="006848B7" w:rsidRPr="006848B7" w:rsidRDefault="006848B7" w:rsidP="006848B7">
      <w:pPr>
        <w:spacing w:after="0" w:line="240" w:lineRule="auto"/>
        <w:jc w:val="both"/>
        <w:rPr>
          <w:rFonts w:ascii="Times New Roman" w:eastAsia="Times New Roman" w:hAnsi="Times New Roman" w:cs="Times New Roman"/>
          <w:color w:val="000000" w:themeColor="text1"/>
          <w:sz w:val="28"/>
          <w:szCs w:val="28"/>
        </w:rPr>
      </w:pPr>
      <w:r w:rsidRPr="006848B7">
        <w:rPr>
          <w:rFonts w:ascii="Times New Roman" w:eastAsia="Times New Roman" w:hAnsi="Times New Roman" w:cs="Times New Roman"/>
          <w:color w:val="000000" w:themeColor="text1"/>
          <w:sz w:val="28"/>
          <w:szCs w:val="28"/>
        </w:rPr>
        <w:t xml:space="preserve"> Năng lực giao tiếp toán học: trình bày được lời giải trước tập thể lớp, trả lời được các câu hỏi đặt ra của bạn học và của giáo viên</w:t>
      </w:r>
    </w:p>
    <w:p w:rsidR="006848B7" w:rsidRPr="006848B7" w:rsidRDefault="006848B7" w:rsidP="006848B7">
      <w:pPr>
        <w:spacing w:after="0" w:line="240" w:lineRule="auto"/>
        <w:jc w:val="both"/>
        <w:rPr>
          <w:rFonts w:ascii="Times New Roman" w:eastAsia="Times New Roman" w:hAnsi="Times New Roman" w:cs="Times New Roman"/>
          <w:color w:val="000000" w:themeColor="text1"/>
          <w:sz w:val="28"/>
          <w:szCs w:val="28"/>
        </w:rPr>
      </w:pPr>
      <w:r w:rsidRPr="006848B7">
        <w:rPr>
          <w:rFonts w:ascii="Times New Roman" w:eastAsia="Times New Roman" w:hAnsi="Times New Roman" w:cs="Times New Roman"/>
          <w:color w:val="000000" w:themeColor="text1"/>
          <w:sz w:val="28"/>
          <w:szCs w:val="28"/>
        </w:rPr>
        <w:t>- Năng lực sử dụng công cụ và phương tiện học toán: sử dụng được máy tính.</w:t>
      </w:r>
    </w:p>
    <w:p w:rsidR="006848B7" w:rsidRPr="006848B7" w:rsidRDefault="006848B7" w:rsidP="006848B7">
      <w:pPr>
        <w:spacing w:after="0" w:line="240" w:lineRule="auto"/>
        <w:jc w:val="both"/>
        <w:rPr>
          <w:rFonts w:ascii="Times New Roman" w:eastAsia="Times New Roman" w:hAnsi="Times New Roman" w:cs="Times New Roman"/>
          <w:color w:val="000000" w:themeColor="text1"/>
          <w:sz w:val="28"/>
          <w:szCs w:val="28"/>
        </w:rPr>
      </w:pPr>
      <w:r w:rsidRPr="006848B7">
        <w:rPr>
          <w:rFonts w:ascii="Times New Roman" w:eastAsia="Times New Roman" w:hAnsi="Times New Roman" w:cs="Times New Roman"/>
          <w:color w:val="000000" w:themeColor="text1"/>
          <w:sz w:val="28"/>
          <w:szCs w:val="28"/>
          <w:lang w:val="vi-VN"/>
        </w:rPr>
        <w:t>- Năng lực tư duy và lập luận toán học, năng lực giải quyết vấn đề toán học, thực hiện được các thao tác tư duy so sánh, phân tích, tổng hợp, khái quát hóa, …</w:t>
      </w:r>
      <w:r w:rsidRPr="006848B7">
        <w:rPr>
          <w:rFonts w:ascii="Times New Roman" w:eastAsia="Times New Roman" w:hAnsi="Times New Roman" w:cs="Times New Roman"/>
          <w:color w:val="000000" w:themeColor="text1"/>
          <w:sz w:val="28"/>
          <w:szCs w:val="28"/>
        </w:rPr>
        <w:t xml:space="preserve"> để nêu được phương pháp giải các dạng bài tập và từ đó áp dụng để giải một số dạng bài tập cụ thể.</w:t>
      </w:r>
    </w:p>
    <w:p w:rsidR="006848B7" w:rsidRPr="006848B7" w:rsidRDefault="006848B7" w:rsidP="006848B7">
      <w:pPr>
        <w:spacing w:after="0" w:line="240" w:lineRule="auto"/>
        <w:jc w:val="both"/>
        <w:rPr>
          <w:rFonts w:ascii="Times New Roman" w:eastAsia="Times New Roman" w:hAnsi="Times New Roman" w:cs="Times New Roman"/>
          <w:color w:val="000000" w:themeColor="text1"/>
          <w:sz w:val="28"/>
          <w:szCs w:val="28"/>
        </w:rPr>
      </w:pPr>
      <w:r w:rsidRPr="006848B7">
        <w:rPr>
          <w:rFonts w:ascii="Times New Roman" w:eastAsia="Times New Roman" w:hAnsi="Times New Roman" w:cs="Times New Roman"/>
          <w:b/>
          <w:color w:val="000000" w:themeColor="text1"/>
          <w:sz w:val="28"/>
          <w:szCs w:val="28"/>
        </w:rPr>
        <w:t>3. Phẩm chất</w:t>
      </w:r>
    </w:p>
    <w:p w:rsidR="006848B7" w:rsidRPr="006848B7" w:rsidRDefault="006848B7" w:rsidP="006848B7">
      <w:pPr>
        <w:spacing w:after="0" w:line="240" w:lineRule="auto"/>
        <w:jc w:val="both"/>
        <w:rPr>
          <w:rFonts w:ascii="Times New Roman" w:eastAsia="Times New Roman" w:hAnsi="Times New Roman" w:cs="Times New Roman"/>
          <w:color w:val="000000" w:themeColor="text1"/>
          <w:sz w:val="28"/>
          <w:szCs w:val="28"/>
        </w:rPr>
      </w:pPr>
      <w:r w:rsidRPr="006848B7">
        <w:rPr>
          <w:rFonts w:ascii="Times New Roman" w:eastAsia="Times New Roman" w:hAnsi="Times New Roman" w:cs="Times New Roman"/>
          <w:color w:val="000000" w:themeColor="text1"/>
          <w:sz w:val="28"/>
          <w:szCs w:val="28"/>
        </w:rPr>
        <w:t xml:space="preserve">- Chăm chỉ: </w:t>
      </w:r>
      <w:r w:rsidRPr="006848B7">
        <w:rPr>
          <w:rFonts w:ascii="Times New Roman" w:hAnsi="Times New Roman" w:cs="Times New Roman"/>
          <w:color w:val="000000" w:themeColor="text1"/>
          <w:sz w:val="28"/>
          <w:szCs w:val="28"/>
        </w:rPr>
        <w:t>thực hiện đầy đủ các hoạt động học tập một cách tự giác, tích cực.</w:t>
      </w:r>
    </w:p>
    <w:p w:rsidR="006848B7" w:rsidRPr="006848B7" w:rsidRDefault="006848B7" w:rsidP="006848B7">
      <w:pPr>
        <w:spacing w:after="0" w:line="240" w:lineRule="auto"/>
        <w:jc w:val="both"/>
        <w:rPr>
          <w:rFonts w:ascii="Times New Roman" w:eastAsia="Times New Roman" w:hAnsi="Times New Roman" w:cs="Times New Roman"/>
          <w:color w:val="000000" w:themeColor="text1"/>
          <w:sz w:val="28"/>
          <w:szCs w:val="28"/>
        </w:rPr>
      </w:pPr>
      <w:r w:rsidRPr="006848B7">
        <w:rPr>
          <w:rFonts w:ascii="Times New Roman" w:eastAsia="Times New Roman" w:hAnsi="Times New Roman" w:cs="Times New Roman"/>
          <w:color w:val="000000" w:themeColor="text1"/>
          <w:sz w:val="28"/>
          <w:szCs w:val="28"/>
        </w:rPr>
        <w:t xml:space="preserve">- Trung thực: thật thà, thẳng thắn </w:t>
      </w:r>
      <w:r w:rsidRPr="006848B7">
        <w:rPr>
          <w:rFonts w:ascii="Times New Roman" w:hAnsi="Times New Roman" w:cs="Times New Roman"/>
          <w:color w:val="000000" w:themeColor="text1"/>
          <w:sz w:val="28"/>
          <w:szCs w:val="28"/>
          <w:lang w:val="es-MX"/>
        </w:rPr>
        <w:t>trong báo cáo kết quả hoạt động cá nhân và theo nhóm, trong đánh giá và tự đánh giá.</w:t>
      </w:r>
    </w:p>
    <w:p w:rsidR="006848B7" w:rsidRPr="006848B7" w:rsidRDefault="006848B7" w:rsidP="006848B7">
      <w:pPr>
        <w:spacing w:after="0" w:line="240" w:lineRule="auto"/>
        <w:jc w:val="both"/>
        <w:rPr>
          <w:rFonts w:ascii="Times New Roman" w:eastAsia="Times New Roman" w:hAnsi="Times New Roman" w:cs="Times New Roman"/>
          <w:color w:val="000000" w:themeColor="text1"/>
          <w:sz w:val="28"/>
          <w:szCs w:val="28"/>
        </w:rPr>
      </w:pPr>
      <w:r w:rsidRPr="006848B7">
        <w:rPr>
          <w:rFonts w:ascii="Times New Roman" w:eastAsia="Times New Roman" w:hAnsi="Times New Roman" w:cs="Times New Roman"/>
          <w:color w:val="000000" w:themeColor="text1"/>
          <w:sz w:val="28"/>
          <w:szCs w:val="28"/>
        </w:rPr>
        <w:t xml:space="preserve">- Trách nhiệm: </w:t>
      </w:r>
      <w:r w:rsidRPr="006848B7">
        <w:rPr>
          <w:rFonts w:ascii="Times New Roman" w:hAnsi="Times New Roman" w:cs="Times New Roman"/>
          <w:color w:val="000000" w:themeColor="text1"/>
          <w:sz w:val="28"/>
          <w:szCs w:val="28"/>
        </w:rPr>
        <w:t>hoàn thành đầy đủ, có chất lượng các nhiệm vụ học tập.</w:t>
      </w:r>
    </w:p>
    <w:p w:rsidR="006848B7" w:rsidRPr="006848B7" w:rsidRDefault="006848B7" w:rsidP="006848B7">
      <w:pPr>
        <w:shd w:val="clear" w:color="auto" w:fill="FFFFFF"/>
        <w:spacing w:after="0" w:line="240" w:lineRule="auto"/>
        <w:rPr>
          <w:rFonts w:ascii="Times New Roman" w:eastAsia="Times New Roman" w:hAnsi="Times New Roman" w:cs="Times New Roman"/>
          <w:color w:val="000000" w:themeColor="text1"/>
          <w:sz w:val="28"/>
          <w:szCs w:val="28"/>
          <w:u w:val="single"/>
          <w:lang w:eastAsia="vi-VN"/>
        </w:rPr>
      </w:pPr>
      <w:r w:rsidRPr="006848B7">
        <w:rPr>
          <w:rFonts w:ascii="Times New Roman" w:eastAsia="Times New Roman" w:hAnsi="Times New Roman" w:cs="Times New Roman"/>
          <w:b/>
          <w:bCs/>
          <w:color w:val="000000" w:themeColor="text1"/>
          <w:sz w:val="28"/>
          <w:szCs w:val="28"/>
          <w:u w:val="single"/>
          <w:lang w:eastAsia="vi-VN"/>
        </w:rPr>
        <w:t>II. THIẾT BỊ DẠY HỌC VÀ HỌC LIỆU:</w:t>
      </w:r>
    </w:p>
    <w:p w:rsidR="006848B7" w:rsidRPr="006848B7" w:rsidRDefault="006848B7" w:rsidP="006848B7">
      <w:pPr>
        <w:spacing w:after="0" w:line="240" w:lineRule="auto"/>
        <w:jc w:val="both"/>
        <w:rPr>
          <w:rFonts w:ascii="Times New Roman" w:eastAsia="Times New Roman" w:hAnsi="Times New Roman" w:cs="Times New Roman"/>
          <w:color w:val="000000" w:themeColor="text1"/>
          <w:sz w:val="28"/>
          <w:szCs w:val="28"/>
        </w:rPr>
      </w:pPr>
      <w:r w:rsidRPr="006848B7">
        <w:rPr>
          <w:rFonts w:ascii="Times New Roman" w:eastAsia="Times New Roman" w:hAnsi="Times New Roman" w:cs="Times New Roman"/>
          <w:color w:val="000000" w:themeColor="text1"/>
          <w:sz w:val="28"/>
          <w:szCs w:val="28"/>
          <w:u w:val="single"/>
        </w:rPr>
        <w:t>1. Giáo viên</w:t>
      </w:r>
      <w:r w:rsidRPr="006848B7">
        <w:rPr>
          <w:rFonts w:ascii="Times New Roman" w:eastAsia="Times New Roman" w:hAnsi="Times New Roman" w:cs="Times New Roman"/>
          <w:color w:val="000000" w:themeColor="text1"/>
          <w:sz w:val="28"/>
          <w:szCs w:val="28"/>
        </w:rPr>
        <w:t xml:space="preserve">: SGK, SBT, tài liệu tham khảo, giáo án, bảng phụ, phấn màu, </w:t>
      </w:r>
    </w:p>
    <w:p w:rsidR="006848B7" w:rsidRPr="006848B7" w:rsidRDefault="006848B7" w:rsidP="006848B7">
      <w:pPr>
        <w:spacing w:after="0" w:line="240" w:lineRule="auto"/>
        <w:jc w:val="both"/>
        <w:rPr>
          <w:rFonts w:ascii="Times New Roman" w:eastAsia="Times New Roman" w:hAnsi="Times New Roman" w:cs="Times New Roman"/>
          <w:color w:val="000000" w:themeColor="text1"/>
          <w:sz w:val="28"/>
          <w:szCs w:val="28"/>
        </w:rPr>
      </w:pPr>
      <w:r w:rsidRPr="006848B7">
        <w:rPr>
          <w:rFonts w:ascii="Times New Roman" w:eastAsia="Times New Roman" w:hAnsi="Times New Roman" w:cs="Times New Roman"/>
          <w:color w:val="000000" w:themeColor="text1"/>
          <w:sz w:val="28"/>
          <w:szCs w:val="28"/>
          <w:u w:val="single"/>
        </w:rPr>
        <w:t>2. Học sinh</w:t>
      </w:r>
      <w:r w:rsidRPr="006848B7">
        <w:rPr>
          <w:rFonts w:ascii="Times New Roman" w:eastAsia="Times New Roman" w:hAnsi="Times New Roman" w:cs="Times New Roman"/>
          <w:color w:val="000000" w:themeColor="text1"/>
          <w:sz w:val="28"/>
          <w:szCs w:val="28"/>
        </w:rPr>
        <w:t xml:space="preserve"> </w:t>
      </w:r>
      <w:r w:rsidRPr="006848B7">
        <w:rPr>
          <w:rFonts w:ascii="Times New Roman" w:eastAsia="Times New Roman" w:hAnsi="Times New Roman" w:cs="Times New Roman"/>
          <w:b/>
          <w:color w:val="000000" w:themeColor="text1"/>
          <w:sz w:val="28"/>
          <w:szCs w:val="28"/>
        </w:rPr>
        <w:t xml:space="preserve">: </w:t>
      </w:r>
      <w:r w:rsidRPr="006848B7">
        <w:rPr>
          <w:rFonts w:ascii="Times New Roman" w:eastAsia="Times New Roman" w:hAnsi="Times New Roman" w:cs="Times New Roman"/>
          <w:color w:val="000000" w:themeColor="text1"/>
          <w:sz w:val="28"/>
          <w:szCs w:val="28"/>
        </w:rPr>
        <w:t>SGK, SBT, VBT, vở ghi chép, bảng nhóm, bút dạ.</w:t>
      </w:r>
    </w:p>
    <w:p w:rsidR="006848B7" w:rsidRPr="006848B7" w:rsidRDefault="006848B7" w:rsidP="006848B7">
      <w:pPr>
        <w:spacing w:after="0" w:line="240" w:lineRule="auto"/>
        <w:contextualSpacing/>
        <w:jc w:val="both"/>
        <w:rPr>
          <w:rFonts w:ascii="Times New Roman" w:hAnsi="Times New Roman" w:cs="Times New Roman"/>
          <w:b/>
          <w:bCs/>
          <w:color w:val="000000" w:themeColor="text1"/>
          <w:sz w:val="28"/>
          <w:szCs w:val="28"/>
          <w:u w:val="single"/>
          <w:lang w:val="vi-VN"/>
        </w:rPr>
      </w:pPr>
      <w:r w:rsidRPr="006848B7">
        <w:rPr>
          <w:rFonts w:ascii="Times New Roman" w:hAnsi="Times New Roman" w:cs="Times New Roman"/>
          <w:b/>
          <w:bCs/>
          <w:color w:val="000000" w:themeColor="text1"/>
          <w:sz w:val="28"/>
          <w:szCs w:val="28"/>
          <w:u w:val="single"/>
          <w:lang w:val="vi-VN"/>
        </w:rPr>
        <w:t>III. TIỀN TRÌNH BÀI DẠY</w:t>
      </w:r>
    </w:p>
    <w:p w:rsidR="006848B7" w:rsidRPr="006848B7" w:rsidRDefault="006848B7" w:rsidP="006848B7">
      <w:pPr>
        <w:spacing w:after="0" w:line="240" w:lineRule="auto"/>
        <w:contextualSpacing/>
        <w:jc w:val="both"/>
        <w:rPr>
          <w:rFonts w:ascii="Times New Roman" w:hAnsi="Times New Roman" w:cs="Times New Roman"/>
          <w:b/>
          <w:bCs/>
          <w:color w:val="000000" w:themeColor="text1"/>
          <w:sz w:val="28"/>
          <w:szCs w:val="28"/>
        </w:rPr>
      </w:pPr>
      <w:r w:rsidRPr="006848B7">
        <w:rPr>
          <w:rFonts w:ascii="Times New Roman" w:hAnsi="Times New Roman" w:cs="Times New Roman"/>
          <w:b/>
          <w:bCs/>
          <w:color w:val="000000" w:themeColor="text1"/>
          <w:sz w:val="28"/>
          <w:szCs w:val="28"/>
        </w:rPr>
        <w:t>Tiết 1: LÍ THUYẾT + BÀI TẬP</w:t>
      </w:r>
    </w:p>
    <w:p w:rsidR="006848B7" w:rsidRPr="006848B7" w:rsidRDefault="006848B7" w:rsidP="006848B7">
      <w:pPr>
        <w:spacing w:after="0" w:line="240" w:lineRule="auto"/>
        <w:contextualSpacing/>
        <w:jc w:val="center"/>
        <w:rPr>
          <w:rFonts w:ascii="Times New Roman" w:hAnsi="Times New Roman" w:cs="Times New Roman"/>
          <w:color w:val="000000" w:themeColor="text1"/>
          <w:sz w:val="28"/>
          <w:szCs w:val="28"/>
          <w:u w:val="single"/>
          <w:lang w:val="vi-VN"/>
        </w:rPr>
      </w:pPr>
      <w:r w:rsidRPr="006848B7">
        <w:rPr>
          <w:rFonts w:ascii="Times New Roman" w:hAnsi="Times New Roman" w:cs="Times New Roman"/>
          <w:b/>
          <w:bCs/>
          <w:color w:val="000000" w:themeColor="text1"/>
          <w:sz w:val="28"/>
          <w:szCs w:val="28"/>
          <w:u w:val="single"/>
        </w:rPr>
        <w:t xml:space="preserve">A. </w:t>
      </w:r>
      <w:r w:rsidRPr="006848B7">
        <w:rPr>
          <w:rFonts w:ascii="Times New Roman" w:hAnsi="Times New Roman" w:cs="Times New Roman"/>
          <w:b/>
          <w:bCs/>
          <w:color w:val="000000" w:themeColor="text1"/>
          <w:sz w:val="28"/>
          <w:szCs w:val="28"/>
          <w:u w:val="single"/>
          <w:lang w:val="vi-VN"/>
        </w:rPr>
        <w:t xml:space="preserve">HOẠT ĐỘNG </w:t>
      </w:r>
      <w:r w:rsidRPr="006848B7">
        <w:rPr>
          <w:rFonts w:ascii="Times New Roman" w:hAnsi="Times New Roman" w:cs="Times New Roman"/>
          <w:b/>
          <w:bCs/>
          <w:color w:val="000000" w:themeColor="text1"/>
          <w:sz w:val="28"/>
          <w:szCs w:val="28"/>
          <w:u w:val="single"/>
        </w:rPr>
        <w:t xml:space="preserve"> </w:t>
      </w:r>
      <w:r w:rsidRPr="006848B7">
        <w:rPr>
          <w:rFonts w:ascii="Times New Roman" w:hAnsi="Times New Roman" w:cs="Times New Roman"/>
          <w:b/>
          <w:bCs/>
          <w:color w:val="000000" w:themeColor="text1"/>
          <w:sz w:val="28"/>
          <w:szCs w:val="28"/>
          <w:u w:val="single"/>
          <w:lang w:val="vi-VN"/>
        </w:rPr>
        <w:t>MỞ ĐẦU</w:t>
      </w:r>
    </w:p>
    <w:p w:rsidR="006848B7" w:rsidRPr="006848B7" w:rsidRDefault="006848B7" w:rsidP="006848B7">
      <w:pPr>
        <w:spacing w:before="60" w:after="0" w:line="240" w:lineRule="auto"/>
        <w:jc w:val="center"/>
        <w:rPr>
          <w:rFonts w:ascii="Times New Roman" w:hAnsi="Times New Roman" w:cs="Times New Roman"/>
          <w:b/>
          <w:bCs/>
          <w:color w:val="000000" w:themeColor="text1"/>
          <w:sz w:val="28"/>
          <w:szCs w:val="28"/>
        </w:rPr>
      </w:pPr>
      <w:r w:rsidRPr="006848B7">
        <w:rPr>
          <w:rFonts w:ascii="Times New Roman" w:hAnsi="Times New Roman" w:cs="Times New Roman"/>
          <w:b/>
          <w:color w:val="000000" w:themeColor="text1"/>
          <w:sz w:val="28"/>
          <w:szCs w:val="28"/>
        </w:rPr>
        <w:t>BÀI KIỂM TRA TRẮC NGHIỆM ĐẦU GIỜ</w:t>
      </w:r>
    </w:p>
    <w:p w:rsidR="006848B7" w:rsidRPr="006848B7" w:rsidRDefault="006848B7" w:rsidP="006848B7">
      <w:pPr>
        <w:spacing w:after="0" w:line="240" w:lineRule="auto"/>
        <w:rPr>
          <w:rFonts w:ascii="Times New Roman" w:hAnsi="Times New Roman" w:cs="Times New Roman"/>
          <w:b/>
          <w:bCs/>
          <w:sz w:val="28"/>
          <w:szCs w:val="28"/>
          <w:lang w:val="vi-VN"/>
        </w:rPr>
      </w:pPr>
      <w:r w:rsidRPr="006848B7">
        <w:rPr>
          <w:rFonts w:ascii="Times New Roman" w:hAnsi="Times New Roman" w:cs="Times New Roman"/>
          <w:color w:val="FF0000"/>
          <w:sz w:val="28"/>
          <w:szCs w:val="28"/>
        </w:rPr>
        <w:t xml:space="preserve">  </w:t>
      </w:r>
      <w:r w:rsidRPr="006848B7">
        <w:rPr>
          <w:rFonts w:ascii="Times New Roman" w:hAnsi="Times New Roman" w:cs="Times New Roman"/>
          <w:sz w:val="28"/>
          <w:szCs w:val="28"/>
          <w:lang w:val="vi-VN"/>
        </w:rPr>
        <w:t xml:space="preserve">Mỗi câu sau đây đều có 4 lựa chọn, trong đó chỉ có một phương án đúng. Hãy khoanh tròn vào phương án mà em cho là đúng. </w:t>
      </w:r>
    </w:p>
    <w:p w:rsidR="006848B7" w:rsidRPr="006848B7" w:rsidRDefault="006848B7" w:rsidP="006848B7">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 xml:space="preserve">Câu 1: </w:t>
      </w:r>
      <w:r w:rsidRPr="006848B7">
        <w:rPr>
          <w:rFonts w:ascii="Times New Roman" w:hAnsi="Times New Roman" w:cs="Times New Roman"/>
          <w:color w:val="000000" w:themeColor="text1"/>
          <w:sz w:val="28"/>
          <w:szCs w:val="28"/>
        </w:rPr>
        <w:t xml:space="preserve">Nếu  a + b = c thì a = ….?  </w:t>
      </w:r>
      <w:r w:rsidRPr="006848B7">
        <w:rPr>
          <w:rFonts w:ascii="Times New Roman" w:hAnsi="Times New Roman" w:cs="Times New Roman"/>
          <w:color w:val="000000" w:themeColor="text1"/>
          <w:sz w:val="28"/>
          <w:szCs w:val="28"/>
          <w:lang w:val="vi-VN"/>
        </w:rPr>
        <w:t>Kết quả là:</w:t>
      </w:r>
      <w:r w:rsidRPr="006848B7">
        <w:rPr>
          <w:rFonts w:ascii="Times New Roman" w:hAnsi="Times New Roman" w:cs="Times New Roman"/>
          <w:color w:val="000000" w:themeColor="text1"/>
          <w:sz w:val="28"/>
          <w:szCs w:val="28"/>
        </w:rPr>
        <w:t xml:space="preserve"> </w:t>
      </w:r>
    </w:p>
    <w:p w:rsidR="006848B7" w:rsidRPr="006848B7" w:rsidRDefault="006848B7" w:rsidP="006848B7">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A.  a = b – c               B.  a = c – b             C.   a = b + c               D.  a = c</w:t>
      </w:r>
      <w:r w:rsidRPr="006848B7">
        <w:rPr>
          <w:rFonts w:ascii="Times New Roman" w:hAnsi="Times New Roman" w:cs="Times New Roman"/>
          <w:color w:val="000000" w:themeColor="text1"/>
          <w:sz w:val="28"/>
          <w:szCs w:val="28"/>
          <w:lang w:val="vi-VN"/>
        </w:rPr>
        <w:t xml:space="preserve">. </w:t>
      </w:r>
    </w:p>
    <w:p w:rsidR="006848B7" w:rsidRPr="006848B7" w:rsidRDefault="006848B7" w:rsidP="006848B7">
      <w:pPr>
        <w:tabs>
          <w:tab w:val="left" w:pos="270"/>
          <w:tab w:val="left" w:pos="1440"/>
          <w:tab w:val="left" w:pos="4320"/>
        </w:tabs>
        <w:spacing w:after="0" w:line="240" w:lineRule="auto"/>
        <w:contextualSpacing/>
        <w:jc w:val="both"/>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lang w:val="vi-VN"/>
        </w:rPr>
        <w:t>Câu 2:</w:t>
      </w:r>
      <w:r w:rsidRPr="006848B7">
        <w:rPr>
          <w:rFonts w:ascii="Times New Roman" w:hAnsi="Times New Roman" w:cs="Times New Roman"/>
          <w:color w:val="000000" w:themeColor="text1"/>
          <w:sz w:val="28"/>
          <w:szCs w:val="28"/>
          <w:lang w:val="vi-VN"/>
        </w:rPr>
        <w:t xml:space="preserve"> </w:t>
      </w:r>
      <w:r w:rsidRPr="006848B7">
        <w:rPr>
          <w:rFonts w:ascii="Times New Roman" w:hAnsi="Times New Roman" w:cs="Times New Roman"/>
          <w:color w:val="000000" w:themeColor="text1"/>
          <w:sz w:val="28"/>
          <w:szCs w:val="28"/>
        </w:rPr>
        <w:t xml:space="preserve">Nếu  a - b = c thì a = ….? </w:t>
      </w:r>
      <w:r w:rsidRPr="006848B7">
        <w:rPr>
          <w:rFonts w:ascii="Times New Roman" w:hAnsi="Times New Roman" w:cs="Times New Roman"/>
          <w:sz w:val="28"/>
          <w:szCs w:val="28"/>
        </w:rPr>
        <w:t xml:space="preserve"> </w:t>
      </w:r>
      <w:r w:rsidRPr="006848B7">
        <w:rPr>
          <w:rFonts w:ascii="Times New Roman" w:hAnsi="Times New Roman" w:cs="Times New Roman"/>
          <w:color w:val="000000" w:themeColor="text1"/>
          <w:sz w:val="28"/>
          <w:szCs w:val="28"/>
          <w:lang w:val="vi-VN"/>
        </w:rPr>
        <w:t>Kết quả là:</w:t>
      </w:r>
    </w:p>
    <w:p w:rsidR="006848B7" w:rsidRPr="006848B7" w:rsidRDefault="006848B7" w:rsidP="006848B7">
      <w:pPr>
        <w:tabs>
          <w:tab w:val="left" w:pos="0"/>
          <w:tab w:val="left" w:pos="2160"/>
          <w:tab w:val="left" w:pos="4320"/>
          <w:tab w:val="left" w:pos="6480"/>
        </w:tabs>
        <w:spacing w:after="0" w:line="240" w:lineRule="auto"/>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A.  a = c + b               B.   a = c – b            C.   a = b – c               D.  a = b</w:t>
      </w:r>
    </w:p>
    <w:p w:rsidR="006848B7" w:rsidRPr="006848B7" w:rsidRDefault="006848B7" w:rsidP="006848B7">
      <w:pPr>
        <w:tabs>
          <w:tab w:val="left" w:pos="0"/>
          <w:tab w:val="left" w:pos="2160"/>
          <w:tab w:val="left" w:pos="4320"/>
          <w:tab w:val="left" w:pos="6480"/>
        </w:tabs>
        <w:spacing w:after="0" w:line="240" w:lineRule="auto"/>
        <w:jc w:val="both"/>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 xml:space="preserve">Câu 3: </w:t>
      </w:r>
      <w:r w:rsidRPr="006848B7">
        <w:rPr>
          <w:rFonts w:ascii="Times New Roman" w:hAnsi="Times New Roman" w:cs="Times New Roman"/>
          <w:color w:val="000000" w:themeColor="text1"/>
          <w:sz w:val="28"/>
          <w:szCs w:val="28"/>
        </w:rPr>
        <w:t>Nếu  a – b = c thì b = ….? Kết quả là:</w:t>
      </w:r>
    </w:p>
    <w:p w:rsidR="006848B7" w:rsidRPr="006848B7" w:rsidRDefault="006848B7" w:rsidP="006848B7">
      <w:pPr>
        <w:tabs>
          <w:tab w:val="left" w:pos="0"/>
          <w:tab w:val="left" w:pos="2160"/>
          <w:tab w:val="left" w:pos="4320"/>
          <w:tab w:val="left" w:pos="6480"/>
        </w:tabs>
        <w:spacing w:after="0" w:line="240" w:lineRule="auto"/>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A.   b = a + c              B.   b = a                  C.   b = c – a               D.   b = a - c</w:t>
      </w:r>
    </w:p>
    <w:p w:rsidR="006848B7" w:rsidRPr="006848B7" w:rsidRDefault="006848B7" w:rsidP="006848B7">
      <w:pPr>
        <w:tabs>
          <w:tab w:val="left" w:pos="0"/>
          <w:tab w:val="left" w:pos="2160"/>
          <w:tab w:val="left" w:pos="4320"/>
          <w:tab w:val="left" w:pos="6480"/>
        </w:tabs>
        <w:spacing w:after="0" w:line="240" w:lineRule="auto"/>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iCs/>
          <w:color w:val="000000" w:themeColor="text1"/>
          <w:sz w:val="28"/>
          <w:szCs w:val="28"/>
        </w:rPr>
        <w:t>Câu 4</w:t>
      </w:r>
      <w:r w:rsidRPr="006848B7">
        <w:rPr>
          <w:rFonts w:ascii="Times New Roman" w:hAnsi="Times New Roman" w:cs="Times New Roman"/>
          <w:b/>
          <w:color w:val="000000" w:themeColor="text1"/>
          <w:sz w:val="28"/>
          <w:szCs w:val="28"/>
        </w:rPr>
        <w:t xml:space="preserve">: </w:t>
      </w:r>
      <w:r w:rsidRPr="006848B7">
        <w:rPr>
          <w:rFonts w:ascii="Times New Roman" w:hAnsi="Times New Roman" w:cs="Times New Roman"/>
          <w:color w:val="000000" w:themeColor="text1"/>
          <w:sz w:val="28"/>
          <w:szCs w:val="28"/>
        </w:rPr>
        <w:t>Tính  66 + 21 + 34 ?</w:t>
      </w:r>
      <w:r w:rsidRPr="006848B7">
        <w:rPr>
          <w:rFonts w:ascii="Times New Roman" w:hAnsi="Times New Roman" w:cs="Times New Roman"/>
          <w:sz w:val="28"/>
          <w:szCs w:val="28"/>
        </w:rPr>
        <w:t xml:space="preserve"> </w:t>
      </w:r>
      <w:r w:rsidRPr="006848B7">
        <w:rPr>
          <w:rFonts w:ascii="Times New Roman" w:hAnsi="Times New Roman" w:cs="Times New Roman"/>
          <w:color w:val="000000" w:themeColor="text1"/>
          <w:sz w:val="28"/>
          <w:szCs w:val="28"/>
        </w:rPr>
        <w:t>Kết quả là:</w:t>
      </w:r>
    </w:p>
    <w:p w:rsidR="006848B7" w:rsidRPr="006848B7" w:rsidRDefault="006848B7" w:rsidP="006848B7">
      <w:pPr>
        <w:tabs>
          <w:tab w:val="left" w:pos="0"/>
          <w:tab w:val="left" w:pos="2160"/>
          <w:tab w:val="left" w:pos="4320"/>
          <w:tab w:val="left" w:pos="6480"/>
        </w:tabs>
        <w:spacing w:after="0" w:line="240" w:lineRule="auto"/>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lastRenderedPageBreak/>
        <w:t xml:space="preserve">     A.  112                       B.  111                     C.  121                        D.  122</w:t>
      </w:r>
    </w:p>
    <w:p w:rsidR="006848B7" w:rsidRPr="006848B7" w:rsidRDefault="006848B7" w:rsidP="006848B7">
      <w:pPr>
        <w:tabs>
          <w:tab w:val="left" w:pos="0"/>
          <w:tab w:val="left" w:pos="2160"/>
          <w:tab w:val="left" w:pos="4320"/>
          <w:tab w:val="left" w:pos="6480"/>
        </w:tabs>
        <w:spacing w:after="0" w:line="240" w:lineRule="auto"/>
        <w:jc w:val="both"/>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 xml:space="preserve">Câu 5: </w:t>
      </w:r>
      <w:r w:rsidRPr="006848B7">
        <w:rPr>
          <w:rFonts w:ascii="Times New Roman" w:hAnsi="Times New Roman" w:cs="Times New Roman"/>
          <w:color w:val="000000" w:themeColor="text1"/>
          <w:sz w:val="28"/>
          <w:szCs w:val="28"/>
        </w:rPr>
        <w:t>Tìm x, biết  x + 11 = 2021</w:t>
      </w:r>
      <w:r w:rsidRPr="006848B7">
        <w:rPr>
          <w:rFonts w:ascii="Times New Roman" w:hAnsi="Times New Roman" w:cs="Times New Roman"/>
          <w:sz w:val="28"/>
          <w:szCs w:val="28"/>
        </w:rPr>
        <w:t xml:space="preserve"> ? </w:t>
      </w:r>
      <w:r w:rsidRPr="006848B7">
        <w:rPr>
          <w:rFonts w:ascii="Times New Roman" w:hAnsi="Times New Roman" w:cs="Times New Roman"/>
          <w:color w:val="000000" w:themeColor="text1"/>
          <w:sz w:val="28"/>
          <w:szCs w:val="28"/>
        </w:rPr>
        <w:t>Kết quả là:</w:t>
      </w:r>
    </w:p>
    <w:p w:rsidR="006848B7" w:rsidRPr="006848B7" w:rsidRDefault="006848B7" w:rsidP="006848B7">
      <w:pPr>
        <w:tabs>
          <w:tab w:val="left" w:pos="0"/>
          <w:tab w:val="left" w:pos="2160"/>
          <w:tab w:val="left" w:pos="4320"/>
          <w:tab w:val="left" w:pos="6480"/>
        </w:tabs>
        <w:spacing w:after="0" w:line="240" w:lineRule="auto"/>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A.  2009                     B.  2010                   C.  2011                      D.  2012</w:t>
      </w:r>
    </w:p>
    <w:p w:rsidR="006848B7" w:rsidRPr="006848B7" w:rsidRDefault="006848B7" w:rsidP="006848B7">
      <w:pPr>
        <w:tabs>
          <w:tab w:val="left" w:pos="0"/>
          <w:tab w:val="left" w:pos="2160"/>
          <w:tab w:val="left" w:pos="4320"/>
          <w:tab w:val="left" w:pos="6480"/>
        </w:tabs>
        <w:spacing w:after="0" w:line="240" w:lineRule="auto"/>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098"/>
      </w:tblGrid>
      <w:tr w:rsidR="006848B7" w:rsidRPr="006848B7" w:rsidTr="006A7BEE">
        <w:tc>
          <w:tcPr>
            <w:tcW w:w="3964" w:type="dxa"/>
          </w:tcPr>
          <w:p w:rsidR="006848B7" w:rsidRPr="006848B7" w:rsidRDefault="006848B7" w:rsidP="006848B7">
            <w:pPr>
              <w:spacing w:after="0" w:line="276" w:lineRule="auto"/>
              <w:jc w:val="center"/>
              <w:rPr>
                <w:rFonts w:ascii="Times New Roman" w:hAnsi="Times New Roman" w:cs="Times New Roman"/>
                <w:b/>
                <w:bCs/>
                <w:color w:val="000000" w:themeColor="text1"/>
                <w:sz w:val="28"/>
                <w:szCs w:val="28"/>
              </w:rPr>
            </w:pPr>
            <w:r w:rsidRPr="006848B7">
              <w:rPr>
                <w:rFonts w:ascii="Times New Roman" w:hAnsi="Times New Roman" w:cs="Times New Roman"/>
                <w:b/>
                <w:bCs/>
                <w:color w:val="000000" w:themeColor="text1"/>
                <w:sz w:val="28"/>
                <w:szCs w:val="28"/>
              </w:rPr>
              <w:t>Hoạt động của GV và HS</w:t>
            </w:r>
          </w:p>
        </w:tc>
        <w:tc>
          <w:tcPr>
            <w:tcW w:w="5098" w:type="dxa"/>
          </w:tcPr>
          <w:p w:rsidR="006848B7" w:rsidRPr="006848B7" w:rsidRDefault="006848B7" w:rsidP="006848B7">
            <w:pPr>
              <w:spacing w:after="0" w:line="276" w:lineRule="auto"/>
              <w:jc w:val="center"/>
              <w:rPr>
                <w:rFonts w:ascii="Times New Roman" w:hAnsi="Times New Roman" w:cs="Times New Roman"/>
                <w:b/>
                <w:bCs/>
                <w:color w:val="000000" w:themeColor="text1"/>
                <w:sz w:val="28"/>
                <w:szCs w:val="28"/>
              </w:rPr>
            </w:pPr>
            <w:r w:rsidRPr="006848B7">
              <w:rPr>
                <w:rFonts w:ascii="Times New Roman" w:hAnsi="Times New Roman" w:cs="Times New Roman"/>
                <w:b/>
                <w:bCs/>
                <w:color w:val="000000" w:themeColor="text1"/>
                <w:sz w:val="28"/>
                <w:szCs w:val="28"/>
              </w:rPr>
              <w:t>Nội dung</w:t>
            </w:r>
          </w:p>
        </w:tc>
      </w:tr>
      <w:tr w:rsidR="006848B7" w:rsidRPr="006848B7" w:rsidTr="006A7BEE">
        <w:tc>
          <w:tcPr>
            <w:tcW w:w="3964" w:type="dxa"/>
          </w:tcPr>
          <w:p w:rsidR="006848B7" w:rsidRPr="006848B7" w:rsidRDefault="006848B7" w:rsidP="006848B7">
            <w:pPr>
              <w:spacing w:after="0" w:line="240" w:lineRule="auto"/>
              <w:rPr>
                <w:rFonts w:ascii="Times New Roman" w:hAnsi="Times New Roman" w:cs="Times New Roman"/>
                <w:b/>
                <w:color w:val="000000" w:themeColor="text1"/>
                <w:sz w:val="28"/>
                <w:szCs w:val="28"/>
              </w:rPr>
            </w:pPr>
            <w:r w:rsidRPr="006848B7">
              <w:rPr>
                <w:rFonts w:ascii="Times New Roman" w:hAnsi="Times New Roman" w:cs="Times New Roman"/>
                <w:b/>
                <w:color w:val="000000" w:themeColor="text1"/>
                <w:sz w:val="28"/>
                <w:szCs w:val="28"/>
              </w:rPr>
              <w:t>Bước 1:GV giao nhiệm vụ:</w:t>
            </w:r>
          </w:p>
          <w:p w:rsidR="006848B7" w:rsidRPr="006848B7" w:rsidRDefault="006848B7" w:rsidP="006848B7">
            <w:pPr>
              <w:spacing w:after="0" w:line="240" w:lineRule="auto"/>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u w:val="single"/>
              </w:rPr>
              <w:t>Nhiệm vụ 1</w:t>
            </w:r>
            <w:r w:rsidRPr="006848B7">
              <w:rPr>
                <w:rFonts w:ascii="Times New Roman" w:hAnsi="Times New Roman" w:cs="Times New Roman"/>
                <w:color w:val="000000" w:themeColor="text1"/>
                <w:sz w:val="28"/>
                <w:szCs w:val="28"/>
              </w:rPr>
              <w:t>: Hoàn thành bài tập trắc nghiệm đầu giờ.</w:t>
            </w:r>
          </w:p>
          <w:p w:rsidR="006848B7" w:rsidRPr="006848B7" w:rsidRDefault="006848B7" w:rsidP="006848B7">
            <w:pPr>
              <w:spacing w:after="0" w:line="240" w:lineRule="auto"/>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u w:val="single"/>
              </w:rPr>
              <w:t>Nhiệm vụ 2</w:t>
            </w:r>
            <w:r w:rsidRPr="006848B7">
              <w:rPr>
                <w:rFonts w:ascii="Times New Roman" w:hAnsi="Times New Roman" w:cs="Times New Roman"/>
                <w:color w:val="000000" w:themeColor="text1"/>
                <w:sz w:val="28"/>
                <w:szCs w:val="28"/>
              </w:rPr>
              <w:t>: Nhắc lại về phép cộng và phép trừ các số tự nhiên. Chú ý điều kiện thực hiện được phép trừ các số tự nhiên.</w:t>
            </w:r>
          </w:p>
          <w:p w:rsidR="006848B7" w:rsidRPr="006848B7" w:rsidRDefault="006848B7" w:rsidP="006848B7">
            <w:pPr>
              <w:spacing w:after="0" w:line="240" w:lineRule="auto"/>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u w:val="single"/>
              </w:rPr>
              <w:t>Nhiệm vụ 3</w:t>
            </w:r>
            <w:r w:rsidRPr="006848B7">
              <w:rPr>
                <w:rFonts w:ascii="Times New Roman" w:hAnsi="Times New Roman" w:cs="Times New Roman"/>
                <w:color w:val="000000" w:themeColor="text1"/>
                <w:sz w:val="28"/>
                <w:szCs w:val="28"/>
              </w:rPr>
              <w:t>: Nêu các tính chất của phép cộng các số tự nhiên, nhấn mạnh trong trường hợp phép trừ các số tự nhiên.</w:t>
            </w:r>
          </w:p>
          <w:p w:rsidR="006848B7" w:rsidRPr="006848B7" w:rsidRDefault="006848B7" w:rsidP="006848B7">
            <w:pPr>
              <w:spacing w:after="0" w:line="240" w:lineRule="auto"/>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 xml:space="preserve">Bước 2: Thực hiên nhiệm vụ: </w:t>
            </w:r>
          </w:p>
          <w:p w:rsidR="006848B7" w:rsidRPr="006848B7" w:rsidRDefault="006848B7" w:rsidP="006848B7">
            <w:pPr>
              <w:spacing w:after="0" w:line="240" w:lineRule="auto"/>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GV cho HS hoạt động cá nhân trả lời.</w:t>
            </w:r>
          </w:p>
          <w:p w:rsidR="006848B7" w:rsidRPr="006848B7" w:rsidRDefault="006848B7" w:rsidP="006848B7">
            <w:pPr>
              <w:spacing w:after="0" w:line="240" w:lineRule="auto"/>
              <w:rPr>
                <w:rFonts w:ascii="Times New Roman" w:hAnsi="Times New Roman" w:cs="Times New Roman"/>
                <w:b/>
                <w:color w:val="000000" w:themeColor="text1"/>
                <w:sz w:val="28"/>
                <w:szCs w:val="28"/>
              </w:rPr>
            </w:pPr>
            <w:r w:rsidRPr="006848B7">
              <w:rPr>
                <w:rFonts w:ascii="Times New Roman" w:hAnsi="Times New Roman" w:cs="Times New Roman"/>
                <w:b/>
                <w:color w:val="000000" w:themeColor="text1"/>
                <w:sz w:val="28"/>
                <w:szCs w:val="28"/>
              </w:rPr>
              <w:t>Bước 3: Báo cáo kết quả</w:t>
            </w:r>
          </w:p>
          <w:p w:rsidR="006848B7" w:rsidRPr="006848B7" w:rsidRDefault="006848B7" w:rsidP="006848B7">
            <w:pPr>
              <w:spacing w:after="0" w:line="240" w:lineRule="auto"/>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u w:val="single"/>
              </w:rPr>
              <w:t>Nhiệm vụ 1</w:t>
            </w:r>
            <w:r w:rsidRPr="006848B7">
              <w:rPr>
                <w:rFonts w:ascii="Times New Roman" w:hAnsi="Times New Roman" w:cs="Times New Roman"/>
                <w:color w:val="000000" w:themeColor="text1"/>
                <w:sz w:val="28"/>
                <w:szCs w:val="28"/>
              </w:rPr>
              <w:t>: HS giơ bảng kết quả trắc nghiệm.</w:t>
            </w:r>
          </w:p>
          <w:p w:rsidR="006848B7" w:rsidRPr="006848B7" w:rsidRDefault="006848B7" w:rsidP="006848B7">
            <w:pPr>
              <w:spacing w:after="0" w:line="240" w:lineRule="auto"/>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w:t>
            </w:r>
            <w:r w:rsidRPr="006848B7">
              <w:rPr>
                <w:rFonts w:ascii="Times New Roman" w:hAnsi="Times New Roman" w:cs="Times New Roman"/>
                <w:iCs/>
                <w:color w:val="000000" w:themeColor="text1"/>
                <w:sz w:val="28"/>
                <w:szCs w:val="28"/>
              </w:rPr>
              <w:t>Yêu cầu 2 bạn ngồi cạnh kiểm tra kết quả của nhau</w:t>
            </w:r>
            <w:r w:rsidRPr="006848B7">
              <w:rPr>
                <w:rFonts w:ascii="Times New Roman" w:hAnsi="Times New Roman" w:cs="Times New Roman"/>
                <w:color w:val="000000" w:themeColor="text1"/>
                <w:sz w:val="28"/>
                <w:szCs w:val="28"/>
              </w:rPr>
              <w:t>)</w:t>
            </w:r>
          </w:p>
          <w:p w:rsidR="006848B7" w:rsidRPr="006848B7" w:rsidRDefault="006848B7" w:rsidP="006848B7">
            <w:pPr>
              <w:spacing w:after="0" w:line="240" w:lineRule="auto"/>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u w:val="single"/>
              </w:rPr>
              <w:t>Nhiệm vụ 2; 3</w:t>
            </w:r>
            <w:r w:rsidRPr="006848B7">
              <w:rPr>
                <w:rFonts w:ascii="Times New Roman" w:hAnsi="Times New Roman" w:cs="Times New Roman"/>
                <w:color w:val="000000" w:themeColor="text1"/>
                <w:sz w:val="28"/>
                <w:szCs w:val="28"/>
              </w:rPr>
              <w:t>: HS đứng tại chỗ báo cáo</w:t>
            </w:r>
          </w:p>
          <w:p w:rsidR="006848B7" w:rsidRPr="006848B7" w:rsidRDefault="006848B7" w:rsidP="006848B7">
            <w:pPr>
              <w:spacing w:after="0" w:line="240" w:lineRule="auto"/>
              <w:rPr>
                <w:rFonts w:ascii="Times New Roman" w:hAnsi="Times New Roman" w:cs="Times New Roman"/>
                <w:b/>
                <w:color w:val="000000" w:themeColor="text1"/>
                <w:sz w:val="28"/>
                <w:szCs w:val="28"/>
              </w:rPr>
            </w:pPr>
            <w:r w:rsidRPr="006848B7">
              <w:rPr>
                <w:rFonts w:ascii="Times New Roman" w:hAnsi="Times New Roman" w:cs="Times New Roman"/>
                <w:b/>
                <w:color w:val="000000" w:themeColor="text1"/>
                <w:sz w:val="28"/>
                <w:szCs w:val="28"/>
              </w:rPr>
              <w:t>Bước 4: Đánh giá nhận xét kết quả</w:t>
            </w:r>
          </w:p>
          <w:p w:rsidR="006848B7" w:rsidRPr="006848B7" w:rsidRDefault="006848B7" w:rsidP="006848B7">
            <w:pPr>
              <w:spacing w:after="0" w:line="240" w:lineRule="auto"/>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GV cho HS khác nhận xét câu trả lời và chốt lại kiến thức.</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GV yêu cầu HS ghi chép kiến thức vào vở</w:t>
            </w:r>
          </w:p>
        </w:tc>
        <w:tc>
          <w:tcPr>
            <w:tcW w:w="5098" w:type="dxa"/>
          </w:tcPr>
          <w:p w:rsidR="006848B7" w:rsidRPr="006848B7" w:rsidRDefault="006848B7" w:rsidP="006848B7">
            <w:pPr>
              <w:spacing w:after="0" w:line="240" w:lineRule="auto"/>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Kết quả trắc nghiệm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918"/>
              <w:gridCol w:w="918"/>
              <w:gridCol w:w="918"/>
              <w:gridCol w:w="918"/>
            </w:tblGrid>
            <w:tr w:rsidR="006848B7" w:rsidRPr="006848B7" w:rsidTr="006A7BEE">
              <w:trPr>
                <w:jc w:val="center"/>
              </w:trPr>
              <w:tc>
                <w:tcPr>
                  <w:tcW w:w="917" w:type="dxa"/>
                </w:tcPr>
                <w:p w:rsidR="006848B7" w:rsidRPr="006848B7" w:rsidRDefault="006848B7" w:rsidP="006848B7">
                  <w:pPr>
                    <w:spacing w:after="0" w:line="240" w:lineRule="auto"/>
                    <w:jc w:val="center"/>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Câu 1</w:t>
                  </w:r>
                </w:p>
              </w:tc>
              <w:tc>
                <w:tcPr>
                  <w:tcW w:w="918" w:type="dxa"/>
                </w:tcPr>
                <w:p w:rsidR="006848B7" w:rsidRPr="006848B7" w:rsidRDefault="006848B7" w:rsidP="006848B7">
                  <w:pPr>
                    <w:spacing w:after="0" w:line="240" w:lineRule="auto"/>
                    <w:jc w:val="center"/>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Câu 2</w:t>
                  </w:r>
                </w:p>
              </w:tc>
              <w:tc>
                <w:tcPr>
                  <w:tcW w:w="918" w:type="dxa"/>
                </w:tcPr>
                <w:p w:rsidR="006848B7" w:rsidRPr="006848B7" w:rsidRDefault="006848B7" w:rsidP="006848B7">
                  <w:pPr>
                    <w:spacing w:after="0" w:line="240" w:lineRule="auto"/>
                    <w:jc w:val="center"/>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Câu 3</w:t>
                  </w:r>
                </w:p>
              </w:tc>
              <w:tc>
                <w:tcPr>
                  <w:tcW w:w="918" w:type="dxa"/>
                </w:tcPr>
                <w:p w:rsidR="006848B7" w:rsidRPr="006848B7" w:rsidRDefault="006848B7" w:rsidP="006848B7">
                  <w:pPr>
                    <w:spacing w:after="0" w:line="240" w:lineRule="auto"/>
                    <w:jc w:val="center"/>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Câu 4</w:t>
                  </w:r>
                </w:p>
              </w:tc>
              <w:tc>
                <w:tcPr>
                  <w:tcW w:w="918" w:type="dxa"/>
                </w:tcPr>
                <w:p w:rsidR="006848B7" w:rsidRPr="006848B7" w:rsidRDefault="006848B7" w:rsidP="006848B7">
                  <w:pPr>
                    <w:spacing w:after="0" w:line="240" w:lineRule="auto"/>
                    <w:jc w:val="center"/>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Câu 5</w:t>
                  </w:r>
                </w:p>
              </w:tc>
            </w:tr>
            <w:tr w:rsidR="006848B7" w:rsidRPr="006848B7" w:rsidTr="006A7BEE">
              <w:trPr>
                <w:jc w:val="center"/>
              </w:trPr>
              <w:tc>
                <w:tcPr>
                  <w:tcW w:w="917" w:type="dxa"/>
                </w:tcPr>
                <w:p w:rsidR="006848B7" w:rsidRPr="006848B7" w:rsidRDefault="006848B7" w:rsidP="006848B7">
                  <w:pPr>
                    <w:spacing w:after="0" w:line="240" w:lineRule="auto"/>
                    <w:jc w:val="center"/>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B</w:t>
                  </w:r>
                </w:p>
              </w:tc>
              <w:tc>
                <w:tcPr>
                  <w:tcW w:w="918" w:type="dxa"/>
                </w:tcPr>
                <w:p w:rsidR="006848B7" w:rsidRPr="006848B7" w:rsidRDefault="006848B7" w:rsidP="006848B7">
                  <w:pPr>
                    <w:spacing w:after="0" w:line="240" w:lineRule="auto"/>
                    <w:jc w:val="center"/>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A</w:t>
                  </w:r>
                </w:p>
              </w:tc>
              <w:tc>
                <w:tcPr>
                  <w:tcW w:w="918" w:type="dxa"/>
                </w:tcPr>
                <w:p w:rsidR="006848B7" w:rsidRPr="006848B7" w:rsidRDefault="006848B7" w:rsidP="006848B7">
                  <w:pPr>
                    <w:spacing w:after="0" w:line="240" w:lineRule="auto"/>
                    <w:jc w:val="center"/>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D</w:t>
                  </w:r>
                </w:p>
              </w:tc>
              <w:tc>
                <w:tcPr>
                  <w:tcW w:w="918" w:type="dxa"/>
                </w:tcPr>
                <w:p w:rsidR="006848B7" w:rsidRPr="006848B7" w:rsidRDefault="006848B7" w:rsidP="006848B7">
                  <w:pPr>
                    <w:spacing w:after="0" w:line="240" w:lineRule="auto"/>
                    <w:jc w:val="center"/>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C</w:t>
                  </w:r>
                </w:p>
              </w:tc>
              <w:tc>
                <w:tcPr>
                  <w:tcW w:w="918" w:type="dxa"/>
                </w:tcPr>
                <w:p w:rsidR="006848B7" w:rsidRPr="006848B7" w:rsidRDefault="006848B7" w:rsidP="006848B7">
                  <w:pPr>
                    <w:spacing w:after="0" w:line="240" w:lineRule="auto"/>
                    <w:jc w:val="center"/>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B</w:t>
                  </w:r>
                </w:p>
              </w:tc>
            </w:tr>
          </w:tbl>
          <w:p w:rsidR="006848B7" w:rsidRPr="006848B7" w:rsidRDefault="006848B7" w:rsidP="006848B7">
            <w:pPr>
              <w:spacing w:after="0" w:line="240" w:lineRule="auto"/>
              <w:ind w:right="48"/>
              <w:jc w:val="both"/>
              <w:rPr>
                <w:rFonts w:ascii="Times New Roman" w:eastAsia="Times New Roman" w:hAnsi="Times New Roman" w:cs="Times New Roman"/>
                <w:b/>
                <w:bCs/>
                <w:sz w:val="28"/>
                <w:szCs w:val="28"/>
              </w:rPr>
            </w:pPr>
            <w:r w:rsidRPr="006848B7">
              <w:rPr>
                <w:rFonts w:ascii="Times New Roman" w:eastAsia="Times New Roman" w:hAnsi="Times New Roman" w:cs="Times New Roman"/>
                <w:b/>
                <w:bCs/>
                <w:sz w:val="28"/>
                <w:szCs w:val="28"/>
              </w:rPr>
              <w:t>II. Lí thuyết</w:t>
            </w:r>
          </w:p>
          <w:p w:rsidR="006848B7" w:rsidRPr="006848B7" w:rsidRDefault="006848B7" w:rsidP="006848B7">
            <w:pPr>
              <w:spacing w:after="0" w:line="240" w:lineRule="auto"/>
              <w:ind w:right="48"/>
              <w:jc w:val="both"/>
              <w:rPr>
                <w:rFonts w:ascii="Times New Roman" w:eastAsia="Times New Roman" w:hAnsi="Times New Roman" w:cs="Times New Roman"/>
                <w:sz w:val="28"/>
                <w:szCs w:val="28"/>
              </w:rPr>
            </w:pPr>
            <w:r w:rsidRPr="006848B7">
              <w:rPr>
                <w:rFonts w:ascii="Times New Roman" w:eastAsia="Times New Roman" w:hAnsi="Times New Roman" w:cs="Times New Roman"/>
                <w:bCs/>
                <w:sz w:val="28"/>
                <w:szCs w:val="28"/>
              </w:rPr>
              <w:t>1. Phép cộng</w:t>
            </w:r>
          </w:p>
          <w:p w:rsidR="006848B7" w:rsidRPr="006848B7" w:rsidRDefault="006848B7" w:rsidP="006848B7">
            <w:pPr>
              <w:spacing w:after="0" w:line="240" w:lineRule="auto"/>
              <w:ind w:left="48" w:right="48"/>
              <w:jc w:val="both"/>
              <w:rPr>
                <w:rFonts w:ascii="Times New Roman" w:eastAsia="Times New Roman" w:hAnsi="Times New Roman" w:cs="Times New Roman"/>
                <w:sz w:val="28"/>
                <w:szCs w:val="28"/>
              </w:rPr>
            </w:pPr>
            <w:r w:rsidRPr="006848B7">
              <w:rPr>
                <w:rFonts w:ascii="Times New Roman" w:eastAsia="Times New Roman" w:hAnsi="Times New Roman" w:cs="Times New Roman"/>
                <w:bCs/>
                <w:sz w:val="28"/>
                <w:szCs w:val="28"/>
              </w:rPr>
              <w:t>a). Phép cộng hai số tự nhiên</w:t>
            </w:r>
          </w:p>
          <w:p w:rsidR="006848B7" w:rsidRPr="006848B7" w:rsidRDefault="006848B7" w:rsidP="006848B7">
            <w:pPr>
              <w:spacing w:after="0" w:line="240" w:lineRule="auto"/>
              <w:ind w:left="48" w:right="48"/>
              <w:jc w:val="center"/>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a + b = c</w:t>
            </w:r>
          </w:p>
          <w:p w:rsidR="006848B7" w:rsidRPr="006848B7" w:rsidRDefault="006848B7" w:rsidP="006848B7">
            <w:pPr>
              <w:spacing w:after="0" w:line="240" w:lineRule="auto"/>
              <w:ind w:left="48" w:right="48"/>
              <w:jc w:val="center"/>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        (số hạng) + (số hạng) = (tổng)</w:t>
            </w:r>
          </w:p>
          <w:p w:rsidR="006848B7" w:rsidRPr="006848B7" w:rsidRDefault="006848B7" w:rsidP="006848B7">
            <w:pPr>
              <w:spacing w:after="0" w:line="240" w:lineRule="auto"/>
              <w:ind w:left="48" w:right="48"/>
              <w:rPr>
                <w:rFonts w:ascii="Times New Roman" w:eastAsia="Times New Roman" w:hAnsi="Times New Roman" w:cs="Times New Roman"/>
                <w:sz w:val="28"/>
                <w:szCs w:val="28"/>
              </w:rPr>
            </w:pPr>
            <w:r w:rsidRPr="006848B7">
              <w:rPr>
                <w:rFonts w:ascii="Times New Roman" w:eastAsia="Times New Roman" w:hAnsi="Times New Roman" w:cs="Times New Roman"/>
                <w:bCs/>
                <w:sz w:val="28"/>
                <w:szCs w:val="28"/>
              </w:rPr>
              <w:t>b). Tính chất của phép cộng các số tự nhiên</w:t>
            </w:r>
          </w:p>
          <w:tbl>
            <w:tblPr>
              <w:tblW w:w="4820" w:type="dxa"/>
              <w:tblInd w:w="24" w:type="dxa"/>
              <w:tblLayout w:type="fixed"/>
              <w:tblCellMar>
                <w:left w:w="0" w:type="dxa"/>
                <w:right w:w="0" w:type="dxa"/>
              </w:tblCellMar>
              <w:tblLook w:val="04A0" w:firstRow="1" w:lastRow="0" w:firstColumn="1" w:lastColumn="0" w:noHBand="0" w:noVBand="1"/>
            </w:tblPr>
            <w:tblGrid>
              <w:gridCol w:w="992"/>
              <w:gridCol w:w="2552"/>
              <w:gridCol w:w="1276"/>
            </w:tblGrid>
            <w:tr w:rsidR="006848B7" w:rsidRPr="006848B7" w:rsidTr="006A7BEE">
              <w:trPr>
                <w:trHeight w:val="595"/>
              </w:trPr>
              <w:tc>
                <w:tcPr>
                  <w:tcW w:w="1029" w:type="pct"/>
                  <w:tcBorders>
                    <w:top w:val="single" w:sz="8" w:space="0" w:color="auto"/>
                    <w:left w:val="single" w:sz="8" w:space="0" w:color="auto"/>
                    <w:bottom w:val="single" w:sz="8" w:space="0" w:color="auto"/>
                    <w:right w:val="single" w:sz="8" w:space="0" w:color="auto"/>
                  </w:tcBorders>
                  <w:shd w:val="clear" w:color="auto" w:fill="auto"/>
                  <w:hideMark/>
                </w:tcPr>
                <w:p w:rsidR="006848B7" w:rsidRPr="006848B7" w:rsidRDefault="006848B7" w:rsidP="006848B7">
                  <w:pPr>
                    <w:spacing w:after="0" w:line="240" w:lineRule="auto"/>
                    <w:ind w:left="48" w:right="48"/>
                    <w:jc w:val="center"/>
                    <w:rPr>
                      <w:rFonts w:ascii="Times New Roman" w:eastAsia="Times New Roman" w:hAnsi="Times New Roman" w:cs="Times New Roman"/>
                      <w:color w:val="000000"/>
                      <w:sz w:val="28"/>
                      <w:szCs w:val="28"/>
                    </w:rPr>
                  </w:pPr>
                  <w:r w:rsidRPr="006848B7">
                    <w:rPr>
                      <w:rFonts w:ascii="Times New Roman" w:eastAsia="Times New Roman" w:hAnsi="Times New Roman" w:cs="Times New Roman"/>
                      <w:b/>
                      <w:bCs/>
                      <w:color w:val="000000"/>
                      <w:sz w:val="28"/>
                      <w:szCs w:val="28"/>
                    </w:rPr>
                    <w:t>Tính chất</w:t>
                  </w:r>
                </w:p>
              </w:tc>
              <w:tc>
                <w:tcPr>
                  <w:tcW w:w="264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848B7" w:rsidRPr="006848B7" w:rsidRDefault="006848B7" w:rsidP="006848B7">
                  <w:pPr>
                    <w:spacing w:after="0" w:line="240" w:lineRule="auto"/>
                    <w:ind w:left="48" w:right="48"/>
                    <w:jc w:val="center"/>
                    <w:rPr>
                      <w:rFonts w:ascii="Times New Roman" w:eastAsia="Times New Roman" w:hAnsi="Times New Roman" w:cs="Times New Roman"/>
                      <w:color w:val="000000"/>
                      <w:sz w:val="28"/>
                      <w:szCs w:val="28"/>
                    </w:rPr>
                  </w:pPr>
                  <w:r w:rsidRPr="006848B7">
                    <w:rPr>
                      <w:rFonts w:ascii="Times New Roman" w:eastAsia="Times New Roman" w:hAnsi="Times New Roman" w:cs="Times New Roman"/>
                      <w:b/>
                      <w:bCs/>
                      <w:color w:val="000000"/>
                      <w:sz w:val="28"/>
                      <w:szCs w:val="28"/>
                    </w:rPr>
                    <w:t>Phát biểu</w:t>
                  </w:r>
                </w:p>
              </w:tc>
              <w:tc>
                <w:tcPr>
                  <w:tcW w:w="132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848B7" w:rsidRPr="006848B7" w:rsidRDefault="006848B7" w:rsidP="006848B7">
                  <w:pPr>
                    <w:spacing w:after="0" w:line="240" w:lineRule="auto"/>
                    <w:ind w:left="48" w:right="48"/>
                    <w:jc w:val="center"/>
                    <w:rPr>
                      <w:rFonts w:ascii="Times New Roman" w:eastAsia="Times New Roman" w:hAnsi="Times New Roman" w:cs="Times New Roman"/>
                      <w:color w:val="000000"/>
                      <w:sz w:val="28"/>
                      <w:szCs w:val="28"/>
                    </w:rPr>
                  </w:pPr>
                  <w:r w:rsidRPr="006848B7">
                    <w:rPr>
                      <w:rFonts w:ascii="Times New Roman" w:eastAsia="Times New Roman" w:hAnsi="Times New Roman" w:cs="Times New Roman"/>
                      <w:b/>
                      <w:bCs/>
                      <w:color w:val="000000"/>
                      <w:sz w:val="28"/>
                      <w:szCs w:val="28"/>
                    </w:rPr>
                    <w:t>Kí hiệu</w:t>
                  </w:r>
                </w:p>
              </w:tc>
            </w:tr>
            <w:tr w:rsidR="006848B7" w:rsidRPr="006848B7" w:rsidTr="006A7BEE">
              <w:trPr>
                <w:trHeight w:val="776"/>
              </w:trPr>
              <w:tc>
                <w:tcPr>
                  <w:tcW w:w="10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Giao hoán</w:t>
                  </w:r>
                </w:p>
              </w:tc>
              <w:tc>
                <w:tcPr>
                  <w:tcW w:w="26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Khi đổi chỗ các số hạng trong một tổng thì tổng không thay đổi.</w:t>
                  </w:r>
                </w:p>
              </w:tc>
              <w:tc>
                <w:tcPr>
                  <w:tcW w:w="13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xml:space="preserve">a + b </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b + a</w:t>
                  </w:r>
                </w:p>
              </w:tc>
            </w:tr>
            <w:tr w:rsidR="006848B7" w:rsidRPr="006848B7" w:rsidTr="006A7BEE">
              <w:trPr>
                <w:trHeight w:val="1056"/>
              </w:trPr>
              <w:tc>
                <w:tcPr>
                  <w:tcW w:w="10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Kết hợp</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p>
              </w:tc>
              <w:tc>
                <w:tcPr>
                  <w:tcW w:w="26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Muốn cộng một tổng hai số với số thứ ba, ta có thể cộng số thứ nhất với tổng của số thứ hai và số thứ ba.</w:t>
                  </w:r>
                </w:p>
              </w:tc>
              <w:tc>
                <w:tcPr>
                  <w:tcW w:w="13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48B7" w:rsidRPr="006848B7" w:rsidRDefault="006848B7" w:rsidP="006848B7">
                  <w:pPr>
                    <w:spacing w:after="0" w:line="240" w:lineRule="auto"/>
                    <w:ind w:right="48"/>
                    <w:rPr>
                      <w:rFonts w:ascii="Times New Roman" w:eastAsia="Times New Roman" w:hAnsi="Times New Roman" w:cs="Times New Roman"/>
                      <w:color w:val="000000"/>
                      <w:sz w:val="28"/>
                      <w:szCs w:val="28"/>
                    </w:rPr>
                  </w:pPr>
                </w:p>
                <w:p w:rsidR="006848B7" w:rsidRPr="006848B7" w:rsidRDefault="006848B7" w:rsidP="006848B7">
                  <w:pPr>
                    <w:spacing w:after="0" w:line="240" w:lineRule="auto"/>
                    <w:ind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(a + b) + c = a + (b + c)</w:t>
                  </w:r>
                </w:p>
              </w:tc>
            </w:tr>
            <w:tr w:rsidR="006848B7" w:rsidRPr="006848B7" w:rsidTr="006A7BEE">
              <w:trPr>
                <w:trHeight w:val="776"/>
              </w:trPr>
              <w:tc>
                <w:tcPr>
                  <w:tcW w:w="10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Cộng với số 0</w:t>
                  </w:r>
                </w:p>
              </w:tc>
              <w:tc>
                <w:tcPr>
                  <w:tcW w:w="26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Bất kì số nào cộng với số 0 cũng bằng chính nó.</w:t>
                  </w:r>
                </w:p>
              </w:tc>
              <w:tc>
                <w:tcPr>
                  <w:tcW w:w="13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a + 0 = 0 + a = a</w:t>
                  </w:r>
                </w:p>
              </w:tc>
            </w:tr>
          </w:tbl>
          <w:p w:rsidR="006848B7" w:rsidRPr="006848B7" w:rsidRDefault="006848B7" w:rsidP="006848B7">
            <w:pPr>
              <w:spacing w:after="0" w:line="240" w:lineRule="auto"/>
              <w:ind w:left="48" w:right="48"/>
              <w:jc w:val="both"/>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xml:space="preserve">+ Chú ý: Do tính chất kết hợp nên giá trị của biểu thức a + b + c có thể được tính theo một trong hai cách sau: </w:t>
            </w:r>
          </w:p>
          <w:p w:rsidR="006848B7" w:rsidRPr="006848B7" w:rsidRDefault="006848B7" w:rsidP="006848B7">
            <w:pPr>
              <w:spacing w:after="0" w:line="240" w:lineRule="auto"/>
              <w:ind w:right="48"/>
              <w:jc w:val="both"/>
              <w:rPr>
                <w:rFonts w:ascii="Times New Roman" w:eastAsia="Times New Roman" w:hAnsi="Times New Roman" w:cs="Times New Roman"/>
                <w:sz w:val="28"/>
                <w:szCs w:val="28"/>
              </w:rPr>
            </w:pPr>
            <w:r w:rsidRPr="006848B7">
              <w:rPr>
                <w:rFonts w:ascii="Times New Roman" w:eastAsia="Times New Roman" w:hAnsi="Times New Roman" w:cs="Times New Roman"/>
                <w:color w:val="000000"/>
                <w:sz w:val="28"/>
                <w:szCs w:val="28"/>
              </w:rPr>
              <w:t xml:space="preserve">a + b + c = (a </w:t>
            </w:r>
            <w:r w:rsidRPr="006848B7">
              <w:rPr>
                <w:rFonts w:ascii="Times New Roman" w:eastAsia="Times New Roman" w:hAnsi="Times New Roman" w:cs="Times New Roman"/>
                <w:sz w:val="28"/>
                <w:szCs w:val="28"/>
              </w:rPr>
              <w:t>+ b) + c hoặc</w:t>
            </w:r>
          </w:p>
          <w:p w:rsidR="006848B7" w:rsidRPr="006848B7" w:rsidRDefault="006848B7" w:rsidP="006848B7">
            <w:pPr>
              <w:spacing w:after="0" w:line="240" w:lineRule="auto"/>
              <w:ind w:right="48"/>
              <w:jc w:val="both"/>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a + b + c = a + (b + c). </w:t>
            </w:r>
          </w:p>
          <w:p w:rsidR="006848B7" w:rsidRPr="006848B7" w:rsidRDefault="006848B7" w:rsidP="006848B7">
            <w:pPr>
              <w:spacing w:after="0" w:line="240" w:lineRule="auto"/>
              <w:ind w:left="48" w:right="48"/>
              <w:jc w:val="both"/>
              <w:rPr>
                <w:rFonts w:ascii="Times New Roman" w:eastAsia="Times New Roman" w:hAnsi="Times New Roman" w:cs="Times New Roman"/>
                <w:sz w:val="28"/>
                <w:szCs w:val="28"/>
              </w:rPr>
            </w:pPr>
            <w:r w:rsidRPr="006848B7">
              <w:rPr>
                <w:rFonts w:ascii="Times New Roman" w:eastAsia="Times New Roman" w:hAnsi="Times New Roman" w:cs="Times New Roman"/>
                <w:b/>
                <w:bCs/>
                <w:sz w:val="28"/>
                <w:szCs w:val="28"/>
              </w:rPr>
              <w:t>2. Phép trừ</w:t>
            </w:r>
          </w:p>
          <w:p w:rsidR="006848B7" w:rsidRPr="006848B7" w:rsidRDefault="006848B7" w:rsidP="006848B7">
            <w:pPr>
              <w:spacing w:after="0" w:line="240" w:lineRule="auto"/>
              <w:ind w:left="48" w:right="48"/>
              <w:jc w:val="center"/>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         a – b = c     (a </w:t>
            </w:r>
            <w:r w:rsidRPr="006848B7">
              <w:rPr>
                <w:rFonts w:ascii="Cambria Math" w:eastAsia="Times New Roman" w:hAnsi="Cambria Math" w:cs="Times New Roman"/>
                <w:sz w:val="28"/>
                <w:szCs w:val="28"/>
              </w:rPr>
              <w:t>≠</w:t>
            </w:r>
            <w:r w:rsidRPr="006848B7">
              <w:rPr>
                <w:rFonts w:ascii="Times New Roman" w:eastAsia="Times New Roman" w:hAnsi="Times New Roman" w:cs="Times New Roman"/>
                <w:sz w:val="28"/>
                <w:szCs w:val="28"/>
              </w:rPr>
              <w:t xml:space="preserve"> b)</w:t>
            </w:r>
          </w:p>
          <w:p w:rsidR="006848B7" w:rsidRPr="006848B7" w:rsidRDefault="006848B7" w:rsidP="006848B7">
            <w:pPr>
              <w:spacing w:after="0" w:line="240" w:lineRule="auto"/>
              <w:ind w:left="48" w:right="48"/>
              <w:jc w:val="center"/>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(số bị trừ) – (số trừ) = (hiệu)</w:t>
            </w:r>
          </w:p>
          <w:p w:rsidR="006848B7" w:rsidRPr="006848B7" w:rsidRDefault="006848B7" w:rsidP="006848B7">
            <w:pPr>
              <w:spacing w:after="0" w:line="240" w:lineRule="auto"/>
              <w:ind w:left="48" w:right="48"/>
              <w:jc w:val="both"/>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 Nếu a – b = c thì a = b + c và b = a – c. </w:t>
            </w:r>
          </w:p>
          <w:p w:rsidR="006848B7" w:rsidRPr="006848B7" w:rsidRDefault="006848B7" w:rsidP="006848B7">
            <w:pPr>
              <w:spacing w:after="0" w:line="276" w:lineRule="auto"/>
              <w:ind w:left="48" w:right="48"/>
              <w:jc w:val="both"/>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 Nếu a + b = c thì a = c – b và b = c – a.</w:t>
            </w:r>
          </w:p>
        </w:tc>
      </w:tr>
    </w:tbl>
    <w:p w:rsidR="006848B7" w:rsidRPr="006848B7" w:rsidRDefault="006848B7" w:rsidP="006848B7">
      <w:pPr>
        <w:spacing w:after="0" w:line="240" w:lineRule="auto"/>
        <w:contextualSpacing/>
        <w:jc w:val="center"/>
        <w:rPr>
          <w:rFonts w:ascii="Times New Roman" w:hAnsi="Times New Roman" w:cs="Times New Roman"/>
          <w:b/>
          <w:bCs/>
          <w:color w:val="000000" w:themeColor="text1"/>
          <w:sz w:val="28"/>
          <w:szCs w:val="28"/>
          <w:u w:val="single"/>
          <w:lang w:val="vi-VN"/>
        </w:rPr>
      </w:pPr>
      <w:r w:rsidRPr="006848B7">
        <w:rPr>
          <w:rFonts w:ascii="Times New Roman" w:hAnsi="Times New Roman" w:cs="Times New Roman"/>
          <w:b/>
          <w:bCs/>
          <w:color w:val="000000" w:themeColor="text1"/>
          <w:sz w:val="28"/>
          <w:szCs w:val="28"/>
          <w:u w:val="single"/>
        </w:rPr>
        <w:t>B.</w:t>
      </w:r>
      <w:r w:rsidRPr="006848B7">
        <w:rPr>
          <w:rFonts w:ascii="Times New Roman" w:hAnsi="Times New Roman" w:cs="Times New Roman"/>
          <w:b/>
          <w:bCs/>
          <w:color w:val="000000" w:themeColor="text1"/>
          <w:sz w:val="28"/>
          <w:szCs w:val="28"/>
          <w:u w:val="single"/>
          <w:lang w:val="vi-VN"/>
        </w:rPr>
        <w:t xml:space="preserve"> HOẠT ĐỘNG LUYỆN TẬP</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5103"/>
      </w:tblGrid>
      <w:tr w:rsidR="006848B7" w:rsidRPr="006848B7" w:rsidTr="006A7BEE">
        <w:tc>
          <w:tcPr>
            <w:tcW w:w="4106" w:type="dxa"/>
          </w:tcPr>
          <w:p w:rsidR="006848B7" w:rsidRPr="006848B7" w:rsidRDefault="006848B7" w:rsidP="006848B7">
            <w:pPr>
              <w:spacing w:after="0" w:line="240" w:lineRule="auto"/>
              <w:contextualSpacing/>
              <w:jc w:val="center"/>
              <w:rPr>
                <w:rFonts w:ascii="Times New Roman" w:hAnsi="Times New Roman" w:cs="Times New Roman"/>
                <w:b/>
                <w:bCs/>
                <w:color w:val="000000" w:themeColor="text1"/>
                <w:sz w:val="28"/>
                <w:szCs w:val="28"/>
              </w:rPr>
            </w:pPr>
            <w:r w:rsidRPr="006848B7">
              <w:rPr>
                <w:rFonts w:ascii="Times New Roman" w:hAnsi="Times New Roman" w:cs="Times New Roman"/>
                <w:b/>
                <w:color w:val="000000" w:themeColor="text1"/>
                <w:sz w:val="28"/>
                <w:szCs w:val="28"/>
              </w:rPr>
              <w:t>Hoạt động của GV và HS</w:t>
            </w:r>
          </w:p>
        </w:tc>
        <w:tc>
          <w:tcPr>
            <w:tcW w:w="5103" w:type="dxa"/>
          </w:tcPr>
          <w:p w:rsidR="006848B7" w:rsidRPr="006848B7" w:rsidRDefault="006848B7" w:rsidP="006848B7">
            <w:pPr>
              <w:spacing w:after="0" w:line="240" w:lineRule="auto"/>
              <w:contextualSpacing/>
              <w:jc w:val="center"/>
              <w:rPr>
                <w:rFonts w:ascii="Times New Roman" w:hAnsi="Times New Roman" w:cs="Times New Roman"/>
                <w:b/>
                <w:bCs/>
                <w:color w:val="000000" w:themeColor="text1"/>
                <w:sz w:val="28"/>
                <w:szCs w:val="28"/>
              </w:rPr>
            </w:pPr>
            <w:r w:rsidRPr="006848B7">
              <w:rPr>
                <w:rFonts w:ascii="Times New Roman" w:hAnsi="Times New Roman" w:cs="Times New Roman"/>
                <w:b/>
                <w:color w:val="000000" w:themeColor="text1"/>
                <w:sz w:val="28"/>
                <w:szCs w:val="28"/>
              </w:rPr>
              <w:t xml:space="preserve">Nội dung </w:t>
            </w:r>
          </w:p>
        </w:tc>
      </w:tr>
      <w:tr w:rsidR="006848B7" w:rsidRPr="006848B7" w:rsidTr="006A7BEE">
        <w:tc>
          <w:tcPr>
            <w:tcW w:w="4106" w:type="dxa"/>
          </w:tcPr>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r w:rsidRPr="006848B7">
              <w:rPr>
                <w:rFonts w:ascii="Times New Roman" w:hAnsi="Times New Roman" w:cs="Times New Roman"/>
                <w:color w:val="000000" w:themeColor="text1"/>
                <w:sz w:val="28"/>
                <w:szCs w:val="28"/>
                <w:u w:val="single"/>
              </w:rPr>
              <w:t>Bài 1</w:t>
            </w:r>
          </w:p>
          <w:p w:rsidR="006848B7" w:rsidRPr="006848B7" w:rsidRDefault="006848B7" w:rsidP="006848B7">
            <w:pPr>
              <w:spacing w:after="0" w:line="240" w:lineRule="auto"/>
              <w:contextualSpacing/>
              <w:rPr>
                <w:rFonts w:ascii="Times New Roman" w:hAnsi="Times New Roman" w:cs="Times New Roman"/>
                <w:b/>
                <w:bCs/>
                <w:color w:val="000000" w:themeColor="text1"/>
                <w:sz w:val="28"/>
                <w:szCs w:val="28"/>
                <w:lang w:val="vi-VN"/>
              </w:rPr>
            </w:pPr>
            <w:r w:rsidRPr="006848B7">
              <w:rPr>
                <w:rFonts w:ascii="Times New Roman" w:hAnsi="Times New Roman" w:cs="Times New Roman"/>
                <w:b/>
                <w:color w:val="000000" w:themeColor="text1"/>
                <w:sz w:val="28"/>
                <w:szCs w:val="28"/>
                <w:lang w:val="vi-VN"/>
              </w:rPr>
              <w:t>Bước 1: Giao nhiệm vụ 1</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lang w:val="vi-VN"/>
              </w:rPr>
            </w:pPr>
            <w:r w:rsidRPr="006848B7">
              <w:rPr>
                <w:rFonts w:ascii="Times New Roman" w:hAnsi="Times New Roman" w:cs="Times New Roman"/>
                <w:b/>
                <w:color w:val="000000" w:themeColor="text1"/>
                <w:sz w:val="28"/>
                <w:szCs w:val="28"/>
                <w:lang w:val="vi-VN"/>
              </w:rPr>
              <w:lastRenderedPageBreak/>
              <w:t xml:space="preserve">- </w:t>
            </w:r>
            <w:r w:rsidRPr="006848B7">
              <w:rPr>
                <w:rFonts w:ascii="Times New Roman" w:hAnsi="Times New Roman" w:cs="Times New Roman"/>
                <w:color w:val="000000" w:themeColor="text1"/>
                <w:sz w:val="28"/>
                <w:szCs w:val="28"/>
                <w:lang w:val="vi-VN"/>
              </w:rPr>
              <w:t>GV cho HS đọc đề bài 1.</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Yêu cầu </w:t>
            </w:r>
          </w:p>
          <w:p w:rsidR="006848B7" w:rsidRPr="006848B7" w:rsidRDefault="006848B7" w:rsidP="006848B7">
            <w:pPr>
              <w:spacing w:after="0" w:line="240" w:lineRule="auto"/>
              <w:rPr>
                <w:rFonts w:ascii="Times New Roman" w:hAnsi="Times New Roman" w:cs="Times New Roman"/>
                <w:bCs/>
                <w:color w:val="000000" w:themeColor="text1"/>
                <w:sz w:val="28"/>
                <w:szCs w:val="28"/>
                <w:lang w:val="vi-VN"/>
              </w:rPr>
            </w:pPr>
            <w:r w:rsidRPr="006848B7">
              <w:rPr>
                <w:rFonts w:ascii="Times New Roman" w:hAnsi="Times New Roman" w:cs="Times New Roman"/>
                <w:color w:val="000000" w:themeColor="text1"/>
                <w:sz w:val="28"/>
                <w:szCs w:val="28"/>
              </w:rPr>
              <w:t>- HS hoạt động cá nhân làm bài.</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2</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Thực hiện nhiệm vụ</w:t>
            </w:r>
          </w:p>
          <w:p w:rsidR="006848B7" w:rsidRPr="006848B7" w:rsidRDefault="006848B7" w:rsidP="006848B7">
            <w:pPr>
              <w:tabs>
                <w:tab w:val="left" w:pos="2422"/>
              </w:tabs>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HS đọc đề bài, làm bài cá nhân và thảo luận cặp đôi theo bàn trả lời câu hỏi .</w:t>
            </w:r>
            <w:r w:rsidRPr="006848B7">
              <w:rPr>
                <w:rFonts w:ascii="Times New Roman" w:hAnsi="Times New Roman" w:cs="Times New Roman"/>
                <w:color w:val="000000" w:themeColor="text1"/>
                <w:sz w:val="28"/>
                <w:szCs w:val="28"/>
              </w:rPr>
              <w:tab/>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3</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Báo cáo kết quả</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 HS hoạt động cá nhân, đại diện 4 HS ên bảng trình bày, mỗi HS làm 1 ý.</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b/>
                <w:color w:val="000000" w:themeColor="text1"/>
                <w:sz w:val="28"/>
                <w:szCs w:val="28"/>
                <w:lang w:val="vi-VN"/>
              </w:rPr>
              <w:t>Bước 4</w:t>
            </w:r>
            <w:r w:rsidRPr="006848B7">
              <w:rPr>
                <w:rFonts w:ascii="Times New Roman" w:hAnsi="Times New Roman" w:cs="Times New Roman"/>
                <w:color w:val="000000" w:themeColor="text1"/>
                <w:sz w:val="28"/>
                <w:szCs w:val="28"/>
                <w:lang w:val="vi-VN"/>
              </w:rPr>
              <w:t xml:space="preserve">: </w:t>
            </w:r>
            <w:r w:rsidRPr="006848B7">
              <w:rPr>
                <w:rFonts w:ascii="Times New Roman" w:hAnsi="Times New Roman" w:cs="Times New Roman"/>
                <w:b/>
                <w:color w:val="000000" w:themeColor="text1"/>
                <w:sz w:val="28"/>
                <w:szCs w:val="28"/>
                <w:lang w:val="vi-VN"/>
              </w:rPr>
              <w:t>Đánh giá kết quả</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color w:val="000000" w:themeColor="text1"/>
                <w:sz w:val="28"/>
                <w:szCs w:val="28"/>
                <w:lang w:val="vi-VN"/>
              </w:rPr>
              <w:t>- GV cho HS nhận xét bài làm của HS và chốt lại một lần nữa cách làm của dạng bài tập.</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r w:rsidRPr="006848B7">
              <w:rPr>
                <w:rFonts w:ascii="Times New Roman" w:hAnsi="Times New Roman" w:cs="Times New Roman"/>
                <w:color w:val="000000" w:themeColor="text1"/>
                <w:sz w:val="28"/>
                <w:szCs w:val="28"/>
                <w:u w:val="single"/>
              </w:rPr>
              <w:t>Bài 2:</w:t>
            </w:r>
          </w:p>
          <w:p w:rsidR="006848B7" w:rsidRPr="006848B7" w:rsidRDefault="006848B7" w:rsidP="006848B7">
            <w:pPr>
              <w:spacing w:after="0" w:line="240" w:lineRule="auto"/>
              <w:contextualSpacing/>
              <w:rPr>
                <w:rFonts w:ascii="Times New Roman" w:hAnsi="Times New Roman" w:cs="Times New Roman"/>
                <w:b/>
                <w:bCs/>
                <w:color w:val="000000" w:themeColor="text1"/>
                <w:sz w:val="28"/>
                <w:szCs w:val="28"/>
                <w:lang w:val="vi-VN"/>
              </w:rPr>
            </w:pPr>
            <w:r w:rsidRPr="006848B7">
              <w:rPr>
                <w:rFonts w:ascii="Times New Roman" w:hAnsi="Times New Roman" w:cs="Times New Roman"/>
                <w:b/>
                <w:color w:val="000000" w:themeColor="text1"/>
                <w:sz w:val="28"/>
                <w:szCs w:val="28"/>
                <w:lang w:val="vi-VN"/>
              </w:rPr>
              <w:t>Bước 1: Giao nhiệm vụ</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lang w:val="vi-VN"/>
              </w:rPr>
              <w:t xml:space="preserve">- </w:t>
            </w:r>
            <w:r w:rsidRPr="006848B7">
              <w:rPr>
                <w:rFonts w:ascii="Times New Roman" w:hAnsi="Times New Roman" w:cs="Times New Roman"/>
                <w:color w:val="000000" w:themeColor="text1"/>
                <w:sz w:val="28"/>
                <w:szCs w:val="28"/>
                <w:lang w:val="vi-VN"/>
              </w:rPr>
              <w:t>GV cho HS đọc đề bài</w:t>
            </w:r>
            <w:r w:rsidRPr="006848B7">
              <w:rPr>
                <w:rFonts w:ascii="Times New Roman" w:hAnsi="Times New Roman" w:cs="Times New Roman"/>
                <w:color w:val="000000" w:themeColor="text1"/>
                <w:sz w:val="28"/>
                <w:szCs w:val="28"/>
              </w:rPr>
              <w:t xml:space="preserve"> 2</w:t>
            </w:r>
            <w:r w:rsidRPr="006848B7">
              <w:rPr>
                <w:rFonts w:ascii="Times New Roman" w:hAnsi="Times New Roman" w:cs="Times New Roman"/>
                <w:color w:val="000000" w:themeColor="text1"/>
                <w:sz w:val="28"/>
                <w:szCs w:val="28"/>
                <w:lang w:val="vi-VN"/>
              </w:rPr>
              <w:t>.</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Yêu cầu:</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
                <w:color w:val="000000" w:themeColor="text1"/>
                <w:sz w:val="28"/>
                <w:szCs w:val="28"/>
              </w:rPr>
              <w:t xml:space="preserve">- </w:t>
            </w:r>
            <w:r w:rsidRPr="006848B7">
              <w:rPr>
                <w:rFonts w:ascii="Times New Roman" w:hAnsi="Times New Roman" w:cs="Times New Roman"/>
                <w:bCs/>
                <w:color w:val="000000" w:themeColor="text1"/>
                <w:sz w:val="28"/>
                <w:szCs w:val="28"/>
              </w:rPr>
              <w:t>HS thực hiện giải toán cá nhân</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HS so sánh kết quả với bạn bên cạnh</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2</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Thực hiện nhiệm vụ</w:t>
            </w:r>
          </w:p>
          <w:p w:rsidR="006848B7" w:rsidRPr="006848B7" w:rsidRDefault="006848B7" w:rsidP="006848B7">
            <w:pPr>
              <w:tabs>
                <w:tab w:val="left" w:pos="2422"/>
              </w:tabs>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HS đọc đề bài, làm bài cá nhân và thảo luận cặp đôi theo bàn trả lời câu hỏi .</w:t>
            </w:r>
            <w:r w:rsidRPr="006848B7">
              <w:rPr>
                <w:rFonts w:ascii="Times New Roman" w:hAnsi="Times New Roman" w:cs="Times New Roman"/>
                <w:color w:val="000000" w:themeColor="text1"/>
                <w:sz w:val="28"/>
                <w:szCs w:val="28"/>
              </w:rPr>
              <w:tab/>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3</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Báo cáo kết quả</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 HS hoạt động cá nhân, đại diện 3 HS lên bảng trình bày, mỗi HS làm 1 ý.</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4</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Đánh giá kết quả</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r w:rsidRPr="006848B7">
              <w:rPr>
                <w:rFonts w:ascii="Times New Roman" w:hAnsi="Times New Roman" w:cs="Times New Roman"/>
                <w:color w:val="000000" w:themeColor="text1"/>
                <w:sz w:val="28"/>
                <w:szCs w:val="28"/>
                <w:u w:val="single"/>
              </w:rPr>
              <w:t>Bài 3:</w:t>
            </w:r>
          </w:p>
          <w:p w:rsidR="006848B7" w:rsidRPr="006848B7" w:rsidRDefault="006848B7" w:rsidP="006848B7">
            <w:pPr>
              <w:spacing w:after="0" w:line="240" w:lineRule="auto"/>
              <w:contextualSpacing/>
              <w:rPr>
                <w:rFonts w:ascii="Times New Roman" w:hAnsi="Times New Roman" w:cs="Times New Roman"/>
                <w:b/>
                <w:bCs/>
                <w:color w:val="000000" w:themeColor="text1"/>
                <w:sz w:val="28"/>
                <w:szCs w:val="28"/>
                <w:lang w:val="vi-VN"/>
              </w:rPr>
            </w:pPr>
            <w:r w:rsidRPr="006848B7">
              <w:rPr>
                <w:rFonts w:ascii="Times New Roman" w:hAnsi="Times New Roman" w:cs="Times New Roman"/>
                <w:b/>
                <w:color w:val="000000" w:themeColor="text1"/>
                <w:sz w:val="28"/>
                <w:szCs w:val="28"/>
                <w:lang w:val="vi-VN"/>
              </w:rPr>
              <w:t>Bước 1: Giao nhiệm vụ</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lang w:val="vi-VN"/>
              </w:rPr>
              <w:t xml:space="preserve">- </w:t>
            </w:r>
            <w:r w:rsidRPr="006848B7">
              <w:rPr>
                <w:rFonts w:ascii="Times New Roman" w:hAnsi="Times New Roman" w:cs="Times New Roman"/>
                <w:color w:val="000000" w:themeColor="text1"/>
                <w:sz w:val="28"/>
                <w:szCs w:val="28"/>
                <w:lang w:val="vi-VN"/>
              </w:rPr>
              <w:t>GV cho HS đọc đề</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color w:val="000000" w:themeColor="text1"/>
                <w:sz w:val="28"/>
                <w:szCs w:val="28"/>
                <w:lang w:val="vi-VN"/>
              </w:rPr>
              <w:t>bài 3</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Yêu cầu:</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
                <w:color w:val="000000" w:themeColor="text1"/>
                <w:sz w:val="28"/>
                <w:szCs w:val="28"/>
              </w:rPr>
              <w:t xml:space="preserve">- </w:t>
            </w:r>
            <w:r w:rsidRPr="006848B7">
              <w:rPr>
                <w:rFonts w:ascii="Times New Roman" w:hAnsi="Times New Roman" w:cs="Times New Roman"/>
                <w:bCs/>
                <w:color w:val="000000" w:themeColor="text1"/>
                <w:sz w:val="28"/>
                <w:szCs w:val="28"/>
              </w:rPr>
              <w:t>HS thực hiện giải toán cá nhân</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HS so sánh kết quả với bạn bên cạnh</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2</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Thực hiện nhiệm vụ</w:t>
            </w:r>
          </w:p>
          <w:p w:rsidR="006848B7" w:rsidRPr="006848B7" w:rsidRDefault="006848B7" w:rsidP="006848B7">
            <w:pPr>
              <w:tabs>
                <w:tab w:val="left" w:pos="2422"/>
              </w:tabs>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lastRenderedPageBreak/>
              <w:t>- HS đọc đề bài, làm bài cá nhân và thảo luận cặp đôi theo bàn trả lời câu hỏi .</w:t>
            </w:r>
            <w:r w:rsidRPr="006848B7">
              <w:rPr>
                <w:rFonts w:ascii="Times New Roman" w:hAnsi="Times New Roman" w:cs="Times New Roman"/>
                <w:color w:val="000000" w:themeColor="text1"/>
                <w:sz w:val="28"/>
                <w:szCs w:val="28"/>
              </w:rPr>
              <w:tab/>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3</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Báo cáo kết quả</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 HS hoạt động cá nhân, đại diện 1 HS bảng trình bày.</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4</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Đánh giá kết quả</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GV cho HS nhận xét chéo bài làm của các bạn và chốt lại một lần nữa cách làm của dạng bài tập.</w:t>
            </w:r>
          </w:p>
        </w:tc>
        <w:tc>
          <w:tcPr>
            <w:tcW w:w="5103" w:type="dxa"/>
          </w:tcPr>
          <w:p w:rsidR="006848B7" w:rsidRPr="006848B7" w:rsidRDefault="006848B7" w:rsidP="006848B7">
            <w:pPr>
              <w:widowControl w:val="0"/>
              <w:tabs>
                <w:tab w:val="left" w:pos="142"/>
              </w:tabs>
              <w:spacing w:after="0" w:line="240" w:lineRule="auto"/>
              <w:ind w:right="122"/>
              <w:rPr>
                <w:rFonts w:ascii="Times New Roman" w:hAnsi="Times New Roman" w:cs="Times New Roman"/>
                <w:b/>
                <w:bCs/>
                <w:color w:val="000000" w:themeColor="text1"/>
                <w:sz w:val="28"/>
                <w:szCs w:val="28"/>
                <w:u w:val="single"/>
              </w:rPr>
            </w:pPr>
            <w:r w:rsidRPr="006848B7">
              <w:rPr>
                <w:rFonts w:ascii="Times New Roman" w:hAnsi="Times New Roman" w:cs="Times New Roman"/>
                <w:b/>
                <w:bCs/>
                <w:color w:val="000000" w:themeColor="text1"/>
                <w:sz w:val="28"/>
                <w:szCs w:val="28"/>
                <w:u w:val="single"/>
              </w:rPr>
              <w:lastRenderedPageBreak/>
              <w:t>II. Bài tập</w:t>
            </w:r>
          </w:p>
          <w:p w:rsidR="006848B7" w:rsidRPr="006848B7" w:rsidRDefault="006848B7" w:rsidP="006848B7">
            <w:pPr>
              <w:widowControl w:val="0"/>
              <w:tabs>
                <w:tab w:val="left" w:pos="142"/>
              </w:tabs>
              <w:spacing w:after="0" w:line="240" w:lineRule="auto"/>
              <w:ind w:right="122"/>
              <w:rPr>
                <w:rFonts w:ascii="Times New Roman" w:hAnsi="Times New Roman" w:cs="Times New Roman"/>
                <w:b/>
                <w:bCs/>
                <w:color w:val="000000" w:themeColor="text1"/>
                <w:sz w:val="28"/>
                <w:szCs w:val="28"/>
              </w:rPr>
            </w:pPr>
            <w:r w:rsidRPr="006848B7">
              <w:rPr>
                <w:rFonts w:ascii="Times New Roman" w:hAnsi="Times New Roman" w:cs="Times New Roman"/>
                <w:b/>
                <w:bCs/>
                <w:color w:val="000000" w:themeColor="text1"/>
                <w:sz w:val="28"/>
                <w:szCs w:val="28"/>
                <w:u w:val="single"/>
              </w:rPr>
              <w:t>*Bài 1</w:t>
            </w:r>
            <w:r w:rsidRPr="006848B7">
              <w:rPr>
                <w:rFonts w:ascii="Times New Roman" w:hAnsi="Times New Roman" w:cs="Times New Roman"/>
                <w:b/>
                <w:bCs/>
                <w:color w:val="000000" w:themeColor="text1"/>
                <w:sz w:val="28"/>
                <w:szCs w:val="28"/>
              </w:rPr>
              <w:t xml:space="preserve">: </w:t>
            </w:r>
            <w:r w:rsidRPr="006848B7">
              <w:rPr>
                <w:rFonts w:ascii="Times New Roman" w:eastAsia="Times New Roman" w:hAnsi="Times New Roman" w:cs="Times New Roman"/>
                <w:color w:val="000000"/>
                <w:sz w:val="28"/>
                <w:szCs w:val="28"/>
              </w:rPr>
              <w:t>Tính một cách hợp lí:</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lastRenderedPageBreak/>
              <w:t>a) 17 + 188 + 183;</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b) 122 + 2 116 + 278 + 84;</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c) 11 + 13 + 15 + 17 + 19.</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d) 467 + 238 + 533 + 762 +3465</w:t>
            </w:r>
          </w:p>
          <w:p w:rsidR="006848B7" w:rsidRPr="006848B7" w:rsidRDefault="006848B7" w:rsidP="006848B7">
            <w:pPr>
              <w:spacing w:after="0" w:line="240" w:lineRule="auto"/>
              <w:ind w:left="48" w:right="48"/>
              <w:jc w:val="center"/>
              <w:rPr>
                <w:rFonts w:ascii="Times New Roman" w:eastAsia="Times New Roman" w:hAnsi="Times New Roman" w:cs="Times New Roman"/>
                <w:color w:val="000000"/>
                <w:sz w:val="28"/>
                <w:szCs w:val="28"/>
              </w:rPr>
            </w:pPr>
            <w:r w:rsidRPr="006848B7">
              <w:rPr>
                <w:rFonts w:ascii="Times New Roman" w:eastAsia="Times New Roman" w:hAnsi="Times New Roman" w:cs="Times New Roman"/>
                <w:bCs/>
                <w:sz w:val="28"/>
                <w:szCs w:val="28"/>
              </w:rPr>
              <w:t>Giải</w:t>
            </w:r>
            <w:r w:rsidRPr="006848B7">
              <w:rPr>
                <w:rFonts w:ascii="Times New Roman" w:eastAsia="Times New Roman" w:hAnsi="Times New Roman" w:cs="Times New Roman"/>
                <w:b/>
                <w:bCs/>
                <w:color w:val="008000"/>
                <w:sz w:val="28"/>
                <w:szCs w:val="28"/>
              </w:rPr>
              <w:t>:</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a) 17 + 188 + 183 = (17 + 183) + 188</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xml:space="preserve">    = 200 + 188 = 388.</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b) 122 + 2 116 + 278 + 84</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(122 + 278) + (2 116 + 84)</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400 + 2 200 = 2 600.</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c) 11 + 13 + 15 + 17 + 19</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(11 + 19) + (13 + 17) + 15</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30 + 30 + 15= 75.</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d) 467 + 238 + 533 + 762 +3465</w:t>
            </w:r>
          </w:p>
          <w:p w:rsidR="006848B7" w:rsidRPr="006848B7" w:rsidRDefault="006848B7" w:rsidP="006848B7">
            <w:pPr>
              <w:spacing w:after="0" w:line="240" w:lineRule="auto"/>
              <w:ind w:right="48"/>
              <w:rPr>
                <w:rFonts w:ascii="Times New Roman" w:eastAsia="Times New Roman" w:hAnsi="Times New Roman" w:cs="Times New Roman"/>
                <w:bCs/>
                <w:sz w:val="28"/>
                <w:szCs w:val="28"/>
              </w:rPr>
            </w:pPr>
            <w:r w:rsidRPr="006848B7">
              <w:rPr>
                <w:rFonts w:ascii="Times New Roman" w:eastAsia="Times New Roman" w:hAnsi="Times New Roman" w:cs="Times New Roman"/>
                <w:bCs/>
                <w:sz w:val="28"/>
                <w:szCs w:val="28"/>
              </w:rPr>
              <w:t>= (467 + 533) + (762 + 238) + 3465</w:t>
            </w:r>
          </w:p>
          <w:p w:rsidR="006848B7" w:rsidRPr="006848B7" w:rsidRDefault="006848B7" w:rsidP="006848B7">
            <w:pPr>
              <w:spacing w:after="0" w:line="240" w:lineRule="auto"/>
              <w:ind w:right="48"/>
              <w:rPr>
                <w:rFonts w:ascii="Times New Roman" w:eastAsia="Times New Roman" w:hAnsi="Times New Roman" w:cs="Times New Roman"/>
                <w:bCs/>
                <w:sz w:val="28"/>
                <w:szCs w:val="28"/>
              </w:rPr>
            </w:pPr>
            <w:r w:rsidRPr="006848B7">
              <w:rPr>
                <w:rFonts w:ascii="Times New Roman" w:eastAsia="Times New Roman" w:hAnsi="Times New Roman" w:cs="Times New Roman"/>
                <w:bCs/>
                <w:sz w:val="28"/>
                <w:szCs w:val="28"/>
              </w:rPr>
              <w:t>= 1000 + 1000 + 3465 = 5465</w:t>
            </w:r>
          </w:p>
          <w:p w:rsidR="006848B7" w:rsidRPr="006848B7" w:rsidRDefault="006848B7" w:rsidP="006848B7">
            <w:pPr>
              <w:spacing w:after="0" w:line="240" w:lineRule="auto"/>
              <w:ind w:right="48"/>
              <w:rPr>
                <w:rFonts w:ascii="Times New Roman" w:eastAsia="Times New Roman" w:hAnsi="Times New Roman" w:cs="Times New Roman"/>
                <w:sz w:val="28"/>
                <w:szCs w:val="28"/>
              </w:rPr>
            </w:pPr>
            <w:r w:rsidRPr="006848B7">
              <w:rPr>
                <w:rFonts w:ascii="Times New Roman" w:eastAsia="Times New Roman" w:hAnsi="Times New Roman" w:cs="Times New Roman"/>
                <w:b/>
                <w:bCs/>
                <w:sz w:val="28"/>
                <w:szCs w:val="28"/>
                <w:u w:val="single"/>
              </w:rPr>
              <w:t>Bài 2:</w:t>
            </w:r>
            <w:r w:rsidRPr="006848B7">
              <w:rPr>
                <w:rFonts w:ascii="Times New Roman" w:eastAsia="Times New Roman" w:hAnsi="Times New Roman" w:cs="Times New Roman"/>
                <w:b/>
                <w:bCs/>
                <w:sz w:val="28"/>
                <w:szCs w:val="28"/>
              </w:rPr>
              <w:t xml:space="preserve"> </w:t>
            </w:r>
            <w:r w:rsidRPr="006848B7">
              <w:rPr>
                <w:rFonts w:ascii="Times New Roman" w:eastAsia="Times New Roman" w:hAnsi="Times New Roman" w:cs="Times New Roman"/>
                <w:sz w:val="28"/>
                <w:szCs w:val="28"/>
              </w:rPr>
              <w:t>Tính bằng cách tách một số hạng thành tổng của hai số hạng khác (theo mẫu):</w:t>
            </w:r>
          </w:p>
          <w:p w:rsidR="006848B7" w:rsidRPr="006848B7" w:rsidRDefault="006848B7" w:rsidP="006848B7">
            <w:pPr>
              <w:spacing w:after="0" w:line="240" w:lineRule="auto"/>
              <w:ind w:left="48" w:right="48"/>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Mẫu: 185 + 1 005 = 185 + (1 000 + 5)</w:t>
            </w:r>
          </w:p>
          <w:p w:rsidR="006848B7" w:rsidRPr="006848B7" w:rsidRDefault="006848B7" w:rsidP="006848B7">
            <w:pPr>
              <w:spacing w:after="0" w:line="240" w:lineRule="auto"/>
              <w:ind w:right="48"/>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 xml:space="preserve"> = (185 + 5) + 1 000 = 190 + 1 000 </w:t>
            </w:r>
          </w:p>
          <w:p w:rsidR="006848B7" w:rsidRPr="006848B7" w:rsidRDefault="006848B7" w:rsidP="006848B7">
            <w:pPr>
              <w:spacing w:after="0" w:line="240" w:lineRule="auto"/>
              <w:ind w:left="48" w:right="48"/>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 1 190.</w:t>
            </w:r>
          </w:p>
          <w:p w:rsidR="006848B7" w:rsidRPr="006848B7" w:rsidRDefault="006848B7" w:rsidP="006848B7">
            <w:pPr>
              <w:spacing w:after="0" w:line="240" w:lineRule="auto"/>
              <w:ind w:left="48" w:right="48"/>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a) 79 + 1 011;</w:t>
            </w:r>
          </w:p>
          <w:p w:rsidR="006848B7" w:rsidRPr="006848B7" w:rsidRDefault="006848B7" w:rsidP="006848B7">
            <w:pPr>
              <w:spacing w:after="0" w:line="240" w:lineRule="auto"/>
              <w:ind w:left="48" w:right="48"/>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b) 292 + 20 008 + 250;</w:t>
            </w:r>
          </w:p>
          <w:p w:rsidR="006848B7" w:rsidRPr="006848B7" w:rsidRDefault="006848B7" w:rsidP="006848B7">
            <w:pPr>
              <w:spacing w:after="0" w:line="240" w:lineRule="auto"/>
              <w:ind w:left="48" w:right="48"/>
              <w:rPr>
                <w:rFonts w:ascii="Times New Roman" w:eastAsia="Times New Roman" w:hAnsi="Times New Roman" w:cs="Times New Roman"/>
                <w:sz w:val="28"/>
                <w:szCs w:val="28"/>
              </w:rPr>
            </w:pPr>
            <w:r w:rsidRPr="006848B7">
              <w:rPr>
                <w:rFonts w:ascii="Times New Roman" w:eastAsia="Times New Roman" w:hAnsi="Times New Roman" w:cs="Times New Roman"/>
                <w:sz w:val="28"/>
                <w:szCs w:val="28"/>
              </w:rPr>
              <w:t>c) 1 811 + 15 + 189 + 185.</w:t>
            </w:r>
          </w:p>
          <w:p w:rsidR="006848B7" w:rsidRPr="006848B7" w:rsidRDefault="006848B7" w:rsidP="006848B7">
            <w:pPr>
              <w:spacing w:after="0" w:line="240" w:lineRule="auto"/>
              <w:ind w:left="48" w:right="48"/>
              <w:jc w:val="center"/>
              <w:rPr>
                <w:rFonts w:ascii="Times New Roman" w:eastAsia="Times New Roman" w:hAnsi="Times New Roman" w:cs="Times New Roman"/>
                <w:sz w:val="28"/>
                <w:szCs w:val="28"/>
              </w:rPr>
            </w:pPr>
            <w:r w:rsidRPr="006848B7">
              <w:rPr>
                <w:rFonts w:ascii="Times New Roman" w:eastAsia="Times New Roman" w:hAnsi="Times New Roman" w:cs="Times New Roman"/>
                <w:bCs/>
                <w:sz w:val="28"/>
                <w:szCs w:val="28"/>
              </w:rPr>
              <w:t>Giải:</w:t>
            </w:r>
          </w:p>
          <w:p w:rsidR="006848B7" w:rsidRPr="006848B7" w:rsidRDefault="006848B7" w:rsidP="006848B7">
            <w:pPr>
              <w:numPr>
                <w:ilvl w:val="0"/>
                <w:numId w:val="14"/>
              </w:numPr>
              <w:spacing w:after="0" w:line="240" w:lineRule="auto"/>
              <w:ind w:right="48"/>
              <w:contextualSpacing/>
              <w:rPr>
                <w:rFonts w:ascii="Times New Roman" w:eastAsia="Times New Roman" w:hAnsi="Times New Roman" w:cs="Times New Roman"/>
                <w:color w:val="000000"/>
                <w:sz w:val="28"/>
                <w:szCs w:val="28"/>
                <w:lang w:val="vi-VN"/>
              </w:rPr>
            </w:pPr>
            <w:r w:rsidRPr="006848B7">
              <w:rPr>
                <w:rFonts w:ascii="Times New Roman" w:eastAsia="Times New Roman" w:hAnsi="Times New Roman" w:cs="Times New Roman"/>
                <w:color w:val="000000"/>
                <w:sz w:val="28"/>
                <w:szCs w:val="28"/>
                <w:lang w:val="vi-VN"/>
              </w:rPr>
              <w:t xml:space="preserve">79 + 1 011 = 79 + ( 1 010 + 1) </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xml:space="preserve">= (79 + 1) + 1 010 = 80 + 1 010 </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1 090.</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b) 292 + 20 008 + 250</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292 + (20 000 + 8) + 250</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(292 + 8) + 20 000 + 250</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300 + 20 000 + 250 = 20 550.</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c) 1 811 + 15 + 189 + 185</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(1 800 + 11) + (15 + 185) + 189</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1 800 + (11 + 189) + (15 + 185)</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1 800 + 200 + 200 = 2 200.</w:t>
            </w:r>
          </w:p>
          <w:p w:rsidR="006848B7" w:rsidRPr="006848B7" w:rsidRDefault="006848B7" w:rsidP="006848B7">
            <w:pPr>
              <w:spacing w:after="0" w:line="240" w:lineRule="auto"/>
              <w:contextualSpacing/>
              <w:rPr>
                <w:rFonts w:ascii="Times New Roman" w:eastAsiaTheme="minorEastAsia" w:hAnsi="Times New Roman" w:cs="Times New Roman"/>
                <w:sz w:val="28"/>
                <w:szCs w:val="28"/>
                <w:lang w:val="vi-VN"/>
              </w:rPr>
            </w:pPr>
            <w:r w:rsidRPr="006848B7">
              <w:rPr>
                <w:rFonts w:ascii="Times New Roman" w:hAnsi="Times New Roman" w:cs="Times New Roman"/>
                <w:b/>
                <w:color w:val="000000" w:themeColor="text1"/>
                <w:sz w:val="28"/>
                <w:szCs w:val="28"/>
                <w:u w:val="single"/>
              </w:rPr>
              <w:t>*Bài 3</w:t>
            </w:r>
            <w:r w:rsidRPr="006848B7">
              <w:rPr>
                <w:rFonts w:ascii="Times New Roman" w:hAnsi="Times New Roman" w:cs="Times New Roman"/>
                <w:b/>
                <w:color w:val="000000" w:themeColor="text1"/>
                <w:sz w:val="28"/>
                <w:szCs w:val="28"/>
              </w:rPr>
              <w:t xml:space="preserve">: </w:t>
            </w:r>
            <w:r w:rsidRPr="006848B7">
              <w:rPr>
                <w:rFonts w:ascii="Times New Roman" w:eastAsia="Palatino Linotype" w:hAnsi="Times New Roman" w:cs="Times New Roman"/>
                <w:color w:val="000000" w:themeColor="text1"/>
                <w:sz w:val="28"/>
                <w:szCs w:val="28"/>
                <w:shd w:val="clear" w:color="auto" w:fill="FFFFFF"/>
              </w:rPr>
              <w:t>Nhà trường tổ chức hội chợ để gây quỹ ủng hộ “</w:t>
            </w:r>
            <w:r w:rsidRPr="006848B7">
              <w:rPr>
                <w:rFonts w:ascii="Times New Roman" w:eastAsia="Palatino Linotype" w:hAnsi="Times New Roman" w:cs="Times New Roman"/>
                <w:iCs/>
                <w:color w:val="000000" w:themeColor="text1"/>
                <w:sz w:val="28"/>
                <w:szCs w:val="28"/>
                <w:shd w:val="clear" w:color="auto" w:fill="FFFFFF"/>
              </w:rPr>
              <w:t>Trái tim cho em</w:t>
            </w:r>
            <w:r w:rsidRPr="006848B7">
              <w:rPr>
                <w:rFonts w:ascii="Times New Roman" w:eastAsia="Palatino Linotype" w:hAnsi="Times New Roman" w:cs="Times New Roman"/>
                <w:color w:val="000000" w:themeColor="text1"/>
                <w:sz w:val="28"/>
                <w:szCs w:val="28"/>
                <w:shd w:val="clear" w:color="auto" w:fill="FFFFFF"/>
              </w:rPr>
              <w:t xml:space="preserve">”. Lớp 6B vẽ </w:t>
            </w:r>
            <w:r w:rsidRPr="006848B7">
              <w:rPr>
                <w:rFonts w:ascii="Times New Roman" w:hAnsi="Times New Roman" w:cs="Times New Roman"/>
                <w:sz w:val="28"/>
                <w:szCs w:val="28"/>
                <w:lang w:val="vi-VN"/>
              </w:rPr>
              <w:t xml:space="preserve">một bức tranh và đem bán đấu giá với giá dự kiến là </w:t>
            </w:r>
            <w:r w:rsidRPr="006848B7">
              <w:rPr>
                <w:rFonts w:ascii="Times New Roman" w:hAnsi="Times New Roman" w:cs="Times New Roman"/>
                <w:sz w:val="28"/>
                <w:szCs w:val="28"/>
              </w:rPr>
              <w:t>370 0000</w:t>
            </w:r>
            <w:r w:rsidRPr="006848B7">
              <w:rPr>
                <w:rFonts w:ascii="Times New Roman" w:hAnsi="Times New Roman" w:cs="Times New Roman"/>
                <w:sz w:val="28"/>
                <w:szCs w:val="28"/>
                <w:lang w:val="vi-VN"/>
              </w:rPr>
              <w:t xml:space="preserve">  đồng. Người thứ nhất trả cao hơn dự kiến là</w:t>
            </w:r>
            <w:r w:rsidRPr="006848B7">
              <w:rPr>
                <w:rFonts w:ascii="Times New Roman" w:hAnsi="Times New Roman" w:cs="Times New Roman"/>
                <w:sz w:val="28"/>
                <w:szCs w:val="28"/>
              </w:rPr>
              <w:t xml:space="preserve"> 40 000</w:t>
            </w:r>
            <w:r w:rsidRPr="006848B7">
              <w:rPr>
                <w:rFonts w:ascii="Times New Roman" w:hAnsi="Times New Roman" w:cs="Times New Roman"/>
                <w:sz w:val="28"/>
                <w:szCs w:val="28"/>
                <w:lang w:val="vi-VN"/>
              </w:rPr>
              <w:t xml:space="preserve"> đồng. Người thứ hai trả cao hơn người thứ nhất là</w:t>
            </w:r>
            <w:r w:rsidRPr="006848B7">
              <w:rPr>
                <w:rFonts w:ascii="Times New Roman" w:hAnsi="Times New Roman" w:cs="Times New Roman"/>
                <w:sz w:val="28"/>
                <w:szCs w:val="28"/>
              </w:rPr>
              <w:t xml:space="preserve"> 100</w:t>
            </w:r>
            <w:r w:rsidRPr="006848B7">
              <w:rPr>
                <w:rFonts w:ascii="Times New Roman" w:hAnsi="Times New Roman" w:cs="Times New Roman"/>
                <w:sz w:val="28"/>
                <w:szCs w:val="28"/>
                <w:lang w:val="vi-VN"/>
              </w:rPr>
              <w:t xml:space="preserve"> </w:t>
            </w:r>
            <w:r w:rsidRPr="006848B7">
              <w:rPr>
                <w:rFonts w:ascii="Times New Roman" w:hAnsi="Times New Roman" w:cs="Times New Roman"/>
                <w:sz w:val="28"/>
                <w:szCs w:val="28"/>
              </w:rPr>
              <w:t>000</w:t>
            </w:r>
            <w:r w:rsidRPr="006848B7">
              <w:rPr>
                <w:rFonts w:ascii="Times New Roman" w:hAnsi="Times New Roman" w:cs="Times New Roman"/>
                <w:sz w:val="28"/>
                <w:szCs w:val="28"/>
                <w:lang w:val="vi-VN"/>
              </w:rPr>
              <w:t xml:space="preserve"> đồng và</w:t>
            </w:r>
            <w:r w:rsidRPr="006848B7">
              <w:rPr>
                <w:rFonts w:ascii="Times New Roman" w:eastAsia="Palatino Linotype" w:hAnsi="Times New Roman" w:cs="Times New Roman"/>
                <w:color w:val="000000" w:themeColor="text1"/>
                <w:sz w:val="28"/>
                <w:szCs w:val="28"/>
                <w:shd w:val="clear" w:color="auto" w:fill="FFFFFF"/>
              </w:rPr>
              <w:t xml:space="preserve"> mua được bức tranh. Hỏi bức tranh được bán với giá bao nhiêu?</w:t>
            </w:r>
          </w:p>
          <w:p w:rsidR="006848B7" w:rsidRPr="006848B7" w:rsidRDefault="006848B7" w:rsidP="006848B7">
            <w:pPr>
              <w:widowControl w:val="0"/>
              <w:tabs>
                <w:tab w:val="left" w:pos="142"/>
              </w:tabs>
              <w:spacing w:after="0" w:line="240" w:lineRule="auto"/>
              <w:ind w:right="122"/>
              <w:jc w:val="center"/>
              <w:rPr>
                <w:rFonts w:ascii="Times New Roman" w:hAnsi="Times New Roman" w:cs="Times New Roman"/>
                <w:bCs/>
                <w:position w:val="-24"/>
                <w:sz w:val="28"/>
                <w:szCs w:val="28"/>
                <w:shd w:val="clear" w:color="auto" w:fill="FFFFFF"/>
              </w:rPr>
            </w:pPr>
            <w:r w:rsidRPr="006848B7">
              <w:rPr>
                <w:rFonts w:ascii="Times New Roman" w:hAnsi="Times New Roman" w:cs="Times New Roman"/>
                <w:bCs/>
                <w:position w:val="-24"/>
                <w:sz w:val="28"/>
                <w:szCs w:val="28"/>
                <w:shd w:val="clear" w:color="auto" w:fill="FFFFFF"/>
              </w:rPr>
              <w:lastRenderedPageBreak/>
              <w:t>Giải</w:t>
            </w:r>
          </w:p>
          <w:p w:rsidR="006848B7" w:rsidRPr="006848B7" w:rsidRDefault="006848B7" w:rsidP="006848B7">
            <w:pPr>
              <w:widowControl w:val="0"/>
              <w:tabs>
                <w:tab w:val="left" w:pos="142"/>
              </w:tabs>
              <w:spacing w:after="0" w:line="240" w:lineRule="auto"/>
              <w:ind w:right="122"/>
              <w:jc w:val="both"/>
              <w:rPr>
                <w:rFonts w:ascii="Times New Roman" w:hAnsi="Times New Roman" w:cs="Times New Roman"/>
                <w:sz w:val="28"/>
                <w:szCs w:val="28"/>
                <w:shd w:val="clear" w:color="auto" w:fill="FFFFFF"/>
              </w:rPr>
            </w:pPr>
            <w:r w:rsidRPr="006848B7">
              <w:rPr>
                <w:rFonts w:ascii="Times New Roman" w:hAnsi="Times New Roman" w:cs="Times New Roman"/>
                <w:color w:val="000000" w:themeColor="text1"/>
                <w:sz w:val="28"/>
                <w:szCs w:val="28"/>
                <w:shd w:val="clear" w:color="auto" w:fill="FFFFFF"/>
              </w:rPr>
              <w:t>N</w:t>
            </w:r>
            <w:r w:rsidRPr="006848B7">
              <w:rPr>
                <w:rFonts w:ascii="Times New Roman" w:hAnsi="Times New Roman" w:cs="Times New Roman"/>
                <w:sz w:val="28"/>
                <w:szCs w:val="28"/>
                <w:shd w:val="clear" w:color="auto" w:fill="FFFFFF"/>
              </w:rPr>
              <w:t xml:space="preserve">gười thứ 1 đấu giá bức tranh với giá: </w:t>
            </w:r>
          </w:p>
          <w:p w:rsidR="006848B7" w:rsidRPr="006848B7" w:rsidRDefault="006848B7" w:rsidP="006848B7">
            <w:pPr>
              <w:widowControl w:val="0"/>
              <w:tabs>
                <w:tab w:val="left" w:pos="142"/>
              </w:tabs>
              <w:spacing w:after="0" w:line="240" w:lineRule="auto"/>
              <w:ind w:right="122"/>
              <w:jc w:val="both"/>
              <w:rPr>
                <w:rFonts w:ascii="Times New Roman" w:hAnsi="Times New Roman" w:cs="Times New Roman"/>
                <w:sz w:val="28"/>
                <w:szCs w:val="28"/>
                <w:shd w:val="clear" w:color="auto" w:fill="FFFFFF"/>
              </w:rPr>
            </w:pPr>
            <w:r w:rsidRPr="006848B7">
              <w:rPr>
                <w:rFonts w:ascii="Times New Roman" w:hAnsi="Times New Roman" w:cs="Times New Roman"/>
                <w:bCs/>
                <w:sz w:val="28"/>
                <w:szCs w:val="28"/>
              </w:rPr>
              <w:t>370 000 + 40 000 = 410 000 (đồng)</w:t>
            </w:r>
          </w:p>
          <w:p w:rsidR="006848B7" w:rsidRPr="006848B7" w:rsidRDefault="006848B7" w:rsidP="006848B7">
            <w:pPr>
              <w:widowControl w:val="0"/>
              <w:tabs>
                <w:tab w:val="left" w:pos="142"/>
              </w:tabs>
              <w:spacing w:after="0" w:line="240" w:lineRule="auto"/>
              <w:ind w:right="122"/>
              <w:jc w:val="both"/>
              <w:rPr>
                <w:rFonts w:ascii="Times New Roman" w:hAnsi="Times New Roman" w:cs="Times New Roman"/>
                <w:sz w:val="28"/>
                <w:szCs w:val="28"/>
                <w:shd w:val="clear" w:color="auto" w:fill="FFFFFF"/>
              </w:rPr>
            </w:pPr>
            <w:r w:rsidRPr="006848B7">
              <w:rPr>
                <w:rFonts w:ascii="Times New Roman" w:hAnsi="Times New Roman" w:cs="Times New Roman"/>
                <w:color w:val="000000" w:themeColor="text1"/>
                <w:sz w:val="28"/>
                <w:szCs w:val="28"/>
                <w:shd w:val="clear" w:color="auto" w:fill="FFFFFF"/>
              </w:rPr>
              <w:t>N</w:t>
            </w:r>
            <w:r w:rsidRPr="006848B7">
              <w:rPr>
                <w:rFonts w:ascii="Times New Roman" w:hAnsi="Times New Roman" w:cs="Times New Roman"/>
                <w:sz w:val="28"/>
                <w:szCs w:val="28"/>
                <w:shd w:val="clear" w:color="auto" w:fill="FFFFFF"/>
              </w:rPr>
              <w:t xml:space="preserve">gười thứ 2 trả đấu giá bức tranh với giá: </w:t>
            </w:r>
          </w:p>
          <w:p w:rsidR="006848B7" w:rsidRPr="006848B7" w:rsidRDefault="006848B7" w:rsidP="006848B7">
            <w:pPr>
              <w:widowControl w:val="0"/>
              <w:tabs>
                <w:tab w:val="left" w:pos="142"/>
              </w:tabs>
              <w:spacing w:after="0" w:line="240" w:lineRule="auto"/>
              <w:ind w:right="122"/>
              <w:jc w:val="both"/>
              <w:rPr>
                <w:rFonts w:ascii="Times New Roman" w:hAnsi="Times New Roman" w:cs="Times New Roman"/>
                <w:sz w:val="28"/>
                <w:szCs w:val="28"/>
                <w:shd w:val="clear" w:color="auto" w:fill="FFFFFF"/>
              </w:rPr>
            </w:pPr>
            <w:r w:rsidRPr="006848B7">
              <w:rPr>
                <w:rFonts w:ascii="Times New Roman" w:hAnsi="Times New Roman" w:cs="Times New Roman"/>
                <w:sz w:val="28"/>
                <w:szCs w:val="28"/>
                <w:shd w:val="clear" w:color="auto" w:fill="FFFFFF"/>
              </w:rPr>
              <w:t>410 000 + 100 000 = 510 000 (đồng )</w:t>
            </w:r>
          </w:p>
          <w:p w:rsidR="006848B7" w:rsidRPr="006848B7" w:rsidRDefault="006848B7" w:rsidP="006848B7">
            <w:pPr>
              <w:spacing w:after="0" w:line="240" w:lineRule="auto"/>
              <w:ind w:right="48"/>
              <w:rPr>
                <w:rFonts w:ascii="Times New Roman" w:eastAsia="Times New Roman" w:hAnsi="Times New Roman" w:cs="Times New Roman"/>
                <w:color w:val="000000"/>
                <w:sz w:val="28"/>
                <w:szCs w:val="28"/>
              </w:rPr>
            </w:pPr>
            <w:r w:rsidRPr="006848B7">
              <w:rPr>
                <w:rFonts w:ascii="Times New Roman" w:hAnsi="Times New Roman" w:cs="Times New Roman"/>
                <w:color w:val="000000" w:themeColor="text1"/>
                <w:sz w:val="28"/>
                <w:szCs w:val="28"/>
                <w:shd w:val="clear" w:color="auto" w:fill="FFFFFF"/>
              </w:rPr>
              <w:t xml:space="preserve">Vây bức tranh được bán với giá 510 000 </w:t>
            </w:r>
          </w:p>
          <w:p w:rsidR="006848B7" w:rsidRPr="006848B7" w:rsidRDefault="006848B7" w:rsidP="006848B7">
            <w:pPr>
              <w:spacing w:after="0" w:line="240" w:lineRule="auto"/>
              <w:ind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xml:space="preserve">đồng </w:t>
            </w:r>
          </w:p>
        </w:tc>
      </w:tr>
      <w:tr w:rsidR="006848B7" w:rsidRPr="006848B7" w:rsidTr="006A7BEE">
        <w:tc>
          <w:tcPr>
            <w:tcW w:w="9209" w:type="dxa"/>
            <w:gridSpan w:val="2"/>
          </w:tcPr>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r w:rsidRPr="006848B7">
              <w:rPr>
                <w:rFonts w:ascii="Times New Roman" w:hAnsi="Times New Roman" w:cs="Times New Roman"/>
                <w:b/>
                <w:color w:val="000000" w:themeColor="text1"/>
                <w:sz w:val="28"/>
                <w:szCs w:val="28"/>
                <w:lang w:val="vi-VN"/>
              </w:rPr>
              <w:lastRenderedPageBreak/>
              <w:t>Tiết 2:</w:t>
            </w:r>
            <w:r w:rsidRPr="006848B7">
              <w:rPr>
                <w:rFonts w:ascii="Times New Roman" w:hAnsi="Times New Roman" w:cs="Times New Roman"/>
                <w:b/>
                <w:color w:val="000000" w:themeColor="text1"/>
                <w:sz w:val="28"/>
                <w:szCs w:val="28"/>
              </w:rPr>
              <w:t xml:space="preserve"> BÀI TẬP (Tiếp)</w:t>
            </w:r>
          </w:p>
        </w:tc>
      </w:tr>
      <w:tr w:rsidR="006848B7" w:rsidRPr="006848B7" w:rsidTr="006A7BEE">
        <w:trPr>
          <w:trHeight w:val="3818"/>
        </w:trPr>
        <w:tc>
          <w:tcPr>
            <w:tcW w:w="4106" w:type="dxa"/>
          </w:tcPr>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r w:rsidRPr="006848B7">
              <w:rPr>
                <w:rFonts w:ascii="Times New Roman" w:hAnsi="Times New Roman" w:cs="Times New Roman"/>
                <w:color w:val="000000" w:themeColor="text1"/>
                <w:sz w:val="28"/>
                <w:szCs w:val="28"/>
                <w:u w:val="single"/>
              </w:rPr>
              <w:t>Bài 4:</w:t>
            </w:r>
          </w:p>
          <w:p w:rsidR="006848B7" w:rsidRPr="006848B7" w:rsidRDefault="006848B7" w:rsidP="006848B7">
            <w:pPr>
              <w:spacing w:after="0" w:line="240" w:lineRule="auto"/>
              <w:contextualSpacing/>
              <w:rPr>
                <w:rFonts w:ascii="Times New Roman" w:hAnsi="Times New Roman" w:cs="Times New Roman"/>
                <w:b/>
                <w:bCs/>
                <w:color w:val="000000" w:themeColor="text1"/>
                <w:sz w:val="28"/>
                <w:szCs w:val="28"/>
                <w:lang w:val="vi-VN"/>
              </w:rPr>
            </w:pPr>
            <w:r w:rsidRPr="006848B7">
              <w:rPr>
                <w:rFonts w:ascii="Times New Roman" w:hAnsi="Times New Roman" w:cs="Times New Roman"/>
                <w:b/>
                <w:color w:val="000000" w:themeColor="text1"/>
                <w:sz w:val="28"/>
                <w:szCs w:val="28"/>
                <w:lang w:val="vi-VN"/>
              </w:rPr>
              <w:t>Bước 1: Giao nhiệm vụ 1</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lang w:val="vi-VN"/>
              </w:rPr>
            </w:pPr>
            <w:r w:rsidRPr="006848B7">
              <w:rPr>
                <w:rFonts w:ascii="Times New Roman" w:hAnsi="Times New Roman" w:cs="Times New Roman"/>
                <w:b/>
                <w:color w:val="000000" w:themeColor="text1"/>
                <w:sz w:val="28"/>
                <w:szCs w:val="28"/>
                <w:lang w:val="vi-VN"/>
              </w:rPr>
              <w:t xml:space="preserve">- </w:t>
            </w:r>
            <w:r w:rsidRPr="006848B7">
              <w:rPr>
                <w:rFonts w:ascii="Times New Roman" w:hAnsi="Times New Roman" w:cs="Times New Roman"/>
                <w:color w:val="000000" w:themeColor="text1"/>
                <w:sz w:val="28"/>
                <w:szCs w:val="28"/>
                <w:lang w:val="vi-VN"/>
              </w:rPr>
              <w:t>GV cho HS đọc đề bài 4.</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Yêu cầu HS hoạt động cá nhân làm bài</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b/>
                <w:color w:val="000000" w:themeColor="text1"/>
                <w:sz w:val="28"/>
                <w:szCs w:val="28"/>
                <w:lang w:val="vi-VN"/>
              </w:rPr>
              <w:t>Bước 2</w:t>
            </w:r>
            <w:r w:rsidRPr="006848B7">
              <w:rPr>
                <w:rFonts w:ascii="Times New Roman" w:hAnsi="Times New Roman" w:cs="Times New Roman"/>
                <w:color w:val="000000" w:themeColor="text1"/>
                <w:sz w:val="28"/>
                <w:szCs w:val="28"/>
                <w:lang w:val="vi-VN"/>
              </w:rPr>
              <w:t xml:space="preserve">: </w:t>
            </w:r>
            <w:r w:rsidRPr="006848B7">
              <w:rPr>
                <w:rFonts w:ascii="Times New Roman" w:hAnsi="Times New Roman" w:cs="Times New Roman"/>
                <w:b/>
                <w:color w:val="000000" w:themeColor="text1"/>
                <w:sz w:val="28"/>
                <w:szCs w:val="28"/>
                <w:lang w:val="vi-VN"/>
              </w:rPr>
              <w:t>Thực hiện nhiệm vụ</w:t>
            </w:r>
          </w:p>
          <w:p w:rsidR="006848B7" w:rsidRPr="006848B7" w:rsidRDefault="006848B7" w:rsidP="006848B7">
            <w:pPr>
              <w:tabs>
                <w:tab w:val="left" w:pos="2422"/>
              </w:tabs>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lang w:val="vi-VN"/>
              </w:rPr>
              <w:t>- HS đọc đề bài</w:t>
            </w:r>
            <w:r w:rsidRPr="006848B7">
              <w:rPr>
                <w:rFonts w:ascii="Times New Roman" w:hAnsi="Times New Roman" w:cs="Times New Roman"/>
                <w:color w:val="000000" w:themeColor="text1"/>
                <w:sz w:val="28"/>
                <w:szCs w:val="28"/>
              </w:rPr>
              <w:t xml:space="preserve"> và làm bài tập.</w:t>
            </w:r>
          </w:p>
          <w:p w:rsidR="006848B7" w:rsidRPr="006848B7" w:rsidRDefault="006848B7" w:rsidP="006848B7">
            <w:pPr>
              <w:tabs>
                <w:tab w:val="left" w:pos="2422"/>
              </w:tabs>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b/>
                <w:color w:val="000000" w:themeColor="text1"/>
                <w:sz w:val="28"/>
                <w:szCs w:val="28"/>
                <w:lang w:val="vi-VN"/>
              </w:rPr>
              <w:t>Bước 3</w:t>
            </w:r>
            <w:r w:rsidRPr="006848B7">
              <w:rPr>
                <w:rFonts w:ascii="Times New Roman" w:hAnsi="Times New Roman" w:cs="Times New Roman"/>
                <w:color w:val="000000" w:themeColor="text1"/>
                <w:sz w:val="28"/>
                <w:szCs w:val="28"/>
                <w:lang w:val="vi-VN"/>
              </w:rPr>
              <w:t xml:space="preserve">: </w:t>
            </w:r>
            <w:r w:rsidRPr="006848B7">
              <w:rPr>
                <w:rFonts w:ascii="Times New Roman" w:hAnsi="Times New Roman" w:cs="Times New Roman"/>
                <w:b/>
                <w:color w:val="000000" w:themeColor="text1"/>
                <w:sz w:val="28"/>
                <w:szCs w:val="28"/>
                <w:lang w:val="vi-VN"/>
              </w:rPr>
              <w:t>Báo cáo kết quả</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 HS hoạt động cá nhân, đại diện 3 hs lên bảng trình bày, mỗi HS làm 1 ý</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b/>
                <w:color w:val="000000" w:themeColor="text1"/>
                <w:sz w:val="28"/>
                <w:szCs w:val="28"/>
                <w:lang w:val="vi-VN"/>
              </w:rPr>
              <w:t>Bước 4</w:t>
            </w:r>
            <w:r w:rsidRPr="006848B7">
              <w:rPr>
                <w:rFonts w:ascii="Times New Roman" w:hAnsi="Times New Roman" w:cs="Times New Roman"/>
                <w:color w:val="000000" w:themeColor="text1"/>
                <w:sz w:val="28"/>
                <w:szCs w:val="28"/>
                <w:lang w:val="vi-VN"/>
              </w:rPr>
              <w:t xml:space="preserve">: </w:t>
            </w:r>
            <w:r w:rsidRPr="006848B7">
              <w:rPr>
                <w:rFonts w:ascii="Times New Roman" w:hAnsi="Times New Roman" w:cs="Times New Roman"/>
                <w:b/>
                <w:color w:val="000000" w:themeColor="text1"/>
                <w:sz w:val="28"/>
                <w:szCs w:val="28"/>
                <w:lang w:val="vi-VN"/>
              </w:rPr>
              <w:t>Đánh giá kết quả</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color w:val="000000" w:themeColor="text1"/>
                <w:sz w:val="28"/>
                <w:szCs w:val="28"/>
                <w:lang w:val="vi-VN"/>
              </w:rPr>
              <w:t>- GV cho HS nhận xét bài làm của HS và chốt lại một lần nữa cách làm của</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color w:val="000000" w:themeColor="text1"/>
                <w:sz w:val="28"/>
                <w:szCs w:val="28"/>
                <w:lang w:val="vi-VN"/>
              </w:rPr>
              <w:t>dạng bài tập.</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r w:rsidRPr="006848B7">
              <w:rPr>
                <w:rFonts w:ascii="Times New Roman" w:hAnsi="Times New Roman" w:cs="Times New Roman"/>
                <w:color w:val="000000" w:themeColor="text1"/>
                <w:sz w:val="28"/>
                <w:szCs w:val="28"/>
                <w:u w:val="single"/>
              </w:rPr>
              <w:t>Bài 5:</w:t>
            </w:r>
          </w:p>
          <w:p w:rsidR="006848B7" w:rsidRPr="006848B7" w:rsidRDefault="006848B7" w:rsidP="006848B7">
            <w:pPr>
              <w:spacing w:after="0" w:line="240" w:lineRule="auto"/>
              <w:contextualSpacing/>
              <w:rPr>
                <w:rFonts w:ascii="Times New Roman" w:hAnsi="Times New Roman" w:cs="Times New Roman"/>
                <w:b/>
                <w:bCs/>
                <w:color w:val="000000" w:themeColor="text1"/>
                <w:sz w:val="28"/>
                <w:szCs w:val="28"/>
                <w:lang w:val="vi-VN"/>
              </w:rPr>
            </w:pPr>
            <w:r w:rsidRPr="006848B7">
              <w:rPr>
                <w:rFonts w:ascii="Times New Roman" w:hAnsi="Times New Roman" w:cs="Times New Roman"/>
                <w:b/>
                <w:color w:val="000000" w:themeColor="text1"/>
                <w:sz w:val="28"/>
                <w:szCs w:val="28"/>
                <w:lang w:val="vi-VN"/>
              </w:rPr>
              <w:t>Bước 1: Giao nhiệm vụ</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b/>
                <w:color w:val="000000" w:themeColor="text1"/>
                <w:sz w:val="28"/>
                <w:szCs w:val="28"/>
                <w:lang w:val="vi-VN"/>
              </w:rPr>
              <w:t xml:space="preserve">- </w:t>
            </w:r>
            <w:r w:rsidRPr="006848B7">
              <w:rPr>
                <w:rFonts w:ascii="Times New Roman" w:hAnsi="Times New Roman" w:cs="Times New Roman"/>
                <w:color w:val="000000" w:themeColor="text1"/>
                <w:sz w:val="28"/>
                <w:szCs w:val="28"/>
                <w:lang w:val="vi-VN"/>
              </w:rPr>
              <w:t>GV cho HS đọc đề bài</w:t>
            </w:r>
            <w:r w:rsidRPr="006848B7">
              <w:rPr>
                <w:rFonts w:ascii="Times New Roman" w:hAnsi="Times New Roman" w:cs="Times New Roman"/>
                <w:color w:val="000000" w:themeColor="text1"/>
                <w:sz w:val="28"/>
                <w:szCs w:val="28"/>
              </w:rPr>
              <w:t xml:space="preserve"> 5</w:t>
            </w:r>
            <w:r w:rsidRPr="006848B7">
              <w:rPr>
                <w:rFonts w:ascii="Times New Roman" w:hAnsi="Times New Roman" w:cs="Times New Roman"/>
                <w:color w:val="000000" w:themeColor="text1"/>
                <w:sz w:val="28"/>
                <w:szCs w:val="28"/>
                <w:lang w:val="vi-VN"/>
              </w:rPr>
              <w:t>.</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Yêu cầu:</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
                <w:color w:val="000000" w:themeColor="text1"/>
                <w:sz w:val="28"/>
                <w:szCs w:val="28"/>
              </w:rPr>
              <w:t xml:space="preserve">- </w:t>
            </w:r>
            <w:r w:rsidRPr="006848B7">
              <w:rPr>
                <w:rFonts w:ascii="Times New Roman" w:hAnsi="Times New Roman" w:cs="Times New Roman"/>
                <w:bCs/>
                <w:color w:val="000000" w:themeColor="text1"/>
                <w:sz w:val="28"/>
                <w:szCs w:val="28"/>
              </w:rPr>
              <w:t>HS thực hiện giải toán cá nhân</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HS so sánh kết quả với bạn bên cạnh</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2</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Thực hiện nhiệm vụ</w:t>
            </w:r>
          </w:p>
          <w:p w:rsidR="006848B7" w:rsidRPr="006848B7" w:rsidRDefault="006848B7" w:rsidP="006848B7">
            <w:pPr>
              <w:tabs>
                <w:tab w:val="left" w:pos="2422"/>
              </w:tabs>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HS đọc đề bài, làm bài cá nhân và thảo luận cặp đôi theo bàn trả lời câu hỏi .</w:t>
            </w:r>
            <w:r w:rsidRPr="006848B7">
              <w:rPr>
                <w:rFonts w:ascii="Times New Roman" w:hAnsi="Times New Roman" w:cs="Times New Roman"/>
                <w:color w:val="000000" w:themeColor="text1"/>
                <w:sz w:val="28"/>
                <w:szCs w:val="28"/>
              </w:rPr>
              <w:tab/>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3</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Báo cáo kết quả</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 HS hoạt động cá nhân, đại diện 2 hs lên bảng trình bày, mỗi HS làm 1 ý</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4</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Đánh giá kết quả</w:t>
            </w: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lang w:val="vi-VN"/>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lang w:val="vi-VN"/>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lang w:val="vi-VN"/>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r w:rsidRPr="006848B7">
              <w:rPr>
                <w:rFonts w:ascii="Times New Roman" w:hAnsi="Times New Roman" w:cs="Times New Roman"/>
                <w:color w:val="000000" w:themeColor="text1"/>
                <w:sz w:val="28"/>
                <w:szCs w:val="28"/>
                <w:u w:val="single"/>
              </w:rPr>
              <w:lastRenderedPageBreak/>
              <w:t>Bài 6:</w:t>
            </w:r>
          </w:p>
          <w:p w:rsidR="006848B7" w:rsidRPr="006848B7" w:rsidRDefault="006848B7" w:rsidP="006848B7">
            <w:pPr>
              <w:spacing w:after="0" w:line="240" w:lineRule="auto"/>
              <w:contextualSpacing/>
              <w:rPr>
                <w:rFonts w:ascii="Times New Roman" w:hAnsi="Times New Roman" w:cs="Times New Roman"/>
                <w:b/>
                <w:bCs/>
                <w:color w:val="000000" w:themeColor="text1"/>
                <w:sz w:val="28"/>
                <w:szCs w:val="28"/>
                <w:lang w:val="vi-VN"/>
              </w:rPr>
            </w:pPr>
            <w:r w:rsidRPr="006848B7">
              <w:rPr>
                <w:rFonts w:ascii="Times New Roman" w:hAnsi="Times New Roman" w:cs="Times New Roman"/>
                <w:b/>
                <w:color w:val="000000" w:themeColor="text1"/>
                <w:sz w:val="28"/>
                <w:szCs w:val="28"/>
                <w:lang w:val="vi-VN"/>
              </w:rPr>
              <w:t>Bước 1: Giao nhiệm vụ</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b/>
                <w:color w:val="000000" w:themeColor="text1"/>
                <w:sz w:val="28"/>
                <w:szCs w:val="28"/>
                <w:lang w:val="vi-VN"/>
              </w:rPr>
              <w:t xml:space="preserve">- </w:t>
            </w:r>
            <w:r w:rsidRPr="006848B7">
              <w:rPr>
                <w:rFonts w:ascii="Times New Roman" w:hAnsi="Times New Roman" w:cs="Times New Roman"/>
                <w:color w:val="000000" w:themeColor="text1"/>
                <w:sz w:val="28"/>
                <w:szCs w:val="28"/>
                <w:lang w:val="vi-VN"/>
              </w:rPr>
              <w:t>GV cho HS đọc đề bài</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6</w:t>
            </w:r>
            <w:r w:rsidRPr="006848B7">
              <w:rPr>
                <w:rFonts w:ascii="Times New Roman" w:hAnsi="Times New Roman" w:cs="Times New Roman"/>
                <w:color w:val="000000" w:themeColor="text1"/>
                <w:sz w:val="28"/>
                <w:szCs w:val="28"/>
                <w:lang w:val="vi-VN"/>
              </w:rPr>
              <w:t>.</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Yêu cầu:</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
                <w:color w:val="000000" w:themeColor="text1"/>
                <w:sz w:val="28"/>
                <w:szCs w:val="28"/>
              </w:rPr>
              <w:t xml:space="preserve">- </w:t>
            </w:r>
            <w:r w:rsidRPr="006848B7">
              <w:rPr>
                <w:rFonts w:ascii="Times New Roman" w:hAnsi="Times New Roman" w:cs="Times New Roman"/>
                <w:bCs/>
                <w:color w:val="000000" w:themeColor="text1"/>
                <w:sz w:val="28"/>
                <w:szCs w:val="28"/>
              </w:rPr>
              <w:t>HS thực hiện giải toán cá nhân</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HS so sánh kết quả với bạn bên cạnh</w:t>
            </w: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2</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Thực hiện nhiệm vụ</w:t>
            </w:r>
          </w:p>
          <w:p w:rsidR="006848B7" w:rsidRPr="006848B7" w:rsidRDefault="006848B7" w:rsidP="006848B7">
            <w:pPr>
              <w:tabs>
                <w:tab w:val="left" w:pos="2422"/>
              </w:tabs>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HS đọc đề bài, làm bài cá nhân và thảo luận cặp đôi theo bàn trả lời câu hỏi .</w:t>
            </w:r>
            <w:r w:rsidRPr="006848B7">
              <w:rPr>
                <w:rFonts w:ascii="Times New Roman" w:hAnsi="Times New Roman" w:cs="Times New Roman"/>
                <w:color w:val="000000" w:themeColor="text1"/>
                <w:sz w:val="28"/>
                <w:szCs w:val="28"/>
              </w:rPr>
              <w:tab/>
            </w: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3</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Báo cáo kết quả</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 HS hoạt động cá nhân, 1 HS lên bảng trình bày.</w:t>
            </w: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4</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Đánh giá kết quả</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GV cho HS nhận xét chéo bài làm của các bạn và chốt lại một lần nữa cách làm của dạng bài tập.</w:t>
            </w:r>
          </w:p>
        </w:tc>
        <w:tc>
          <w:tcPr>
            <w:tcW w:w="5103" w:type="dxa"/>
          </w:tcPr>
          <w:p w:rsidR="006848B7" w:rsidRPr="006848B7" w:rsidRDefault="006848B7" w:rsidP="006848B7">
            <w:pPr>
              <w:widowControl w:val="0"/>
              <w:tabs>
                <w:tab w:val="left" w:pos="142"/>
              </w:tabs>
              <w:spacing w:after="0" w:line="240" w:lineRule="auto"/>
              <w:ind w:right="122"/>
              <w:rPr>
                <w:rFonts w:ascii="Times New Roman" w:hAnsi="Times New Roman" w:cs="Times New Roman"/>
                <w:b/>
                <w:bCs/>
                <w:color w:val="000000" w:themeColor="text1"/>
                <w:sz w:val="28"/>
                <w:szCs w:val="28"/>
                <w:u w:val="single"/>
              </w:rPr>
            </w:pPr>
            <w:r w:rsidRPr="006848B7">
              <w:rPr>
                <w:rFonts w:ascii="Times New Roman" w:hAnsi="Times New Roman" w:cs="Times New Roman"/>
                <w:b/>
                <w:bCs/>
                <w:color w:val="000000" w:themeColor="text1"/>
                <w:sz w:val="28"/>
                <w:szCs w:val="28"/>
                <w:u w:val="single"/>
              </w:rPr>
              <w:lastRenderedPageBreak/>
              <w:t xml:space="preserve">*Bài 4: </w:t>
            </w:r>
          </w:p>
          <w:p w:rsidR="006848B7" w:rsidRPr="006848B7" w:rsidRDefault="006848B7" w:rsidP="006848B7">
            <w:pPr>
              <w:widowControl w:val="0"/>
              <w:tabs>
                <w:tab w:val="left" w:pos="142"/>
              </w:tabs>
              <w:spacing w:after="0" w:line="240" w:lineRule="auto"/>
              <w:ind w:right="122"/>
              <w:rPr>
                <w:rFonts w:ascii="Times New Roman" w:eastAsia="Palatino Linotype" w:hAnsi="Times New Roman" w:cs="Times New Roman"/>
                <w:sz w:val="28"/>
                <w:szCs w:val="28"/>
                <w:shd w:val="clear" w:color="auto" w:fill="FFFFFF"/>
                <w:lang w:eastAsia="vi-VN"/>
              </w:rPr>
            </w:pPr>
            <w:r w:rsidRPr="006848B7">
              <w:rPr>
                <w:rFonts w:ascii="Times New Roman" w:eastAsia="Palatino Linotype" w:hAnsi="Times New Roman" w:cs="Times New Roman"/>
                <w:sz w:val="28"/>
                <w:szCs w:val="28"/>
                <w:shd w:val="clear" w:color="auto" w:fill="FFFFFF"/>
                <w:lang w:eastAsia="vi-VN"/>
              </w:rPr>
              <w:t>Tính nhẩm bằng cách thêm vào số bị trừ và số trừ cùng một số thích hợp:</w:t>
            </w:r>
          </w:p>
          <w:p w:rsidR="006848B7" w:rsidRPr="006848B7" w:rsidRDefault="006848B7" w:rsidP="006848B7">
            <w:pPr>
              <w:widowControl w:val="0"/>
              <w:tabs>
                <w:tab w:val="left" w:pos="142"/>
              </w:tabs>
              <w:spacing w:after="0" w:line="240" w:lineRule="auto"/>
              <w:ind w:right="122"/>
              <w:rPr>
                <w:rFonts w:ascii="Times New Roman" w:hAnsi="Times New Roman" w:cs="Times New Roman"/>
                <w:bCs/>
                <w:sz w:val="28"/>
                <w:szCs w:val="28"/>
              </w:rPr>
            </w:pPr>
            <w:r w:rsidRPr="006848B7">
              <w:rPr>
                <w:rFonts w:ascii="Times New Roman" w:hAnsi="Times New Roman" w:cs="Times New Roman"/>
                <w:bCs/>
                <w:sz w:val="28"/>
                <w:szCs w:val="28"/>
              </w:rPr>
              <w:t xml:space="preserve"> a) 213 – 98; </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Cs/>
                <w:sz w:val="28"/>
                <w:szCs w:val="28"/>
              </w:rPr>
              <w:t xml:space="preserve">b) 537 – 64; </w:t>
            </w:r>
            <w:r w:rsidRPr="006848B7">
              <w:rPr>
                <w:rFonts w:ascii="Times New Roman" w:hAnsi="Times New Roman" w:cs="Times New Roman"/>
                <w:color w:val="000000" w:themeColor="text1"/>
                <w:sz w:val="28"/>
                <w:szCs w:val="28"/>
              </w:rPr>
              <w:t xml:space="preserve"> </w:t>
            </w:r>
          </w:p>
          <w:p w:rsidR="006848B7" w:rsidRPr="006848B7" w:rsidRDefault="006848B7" w:rsidP="006848B7">
            <w:pPr>
              <w:widowControl w:val="0"/>
              <w:tabs>
                <w:tab w:val="left" w:pos="142"/>
              </w:tabs>
              <w:spacing w:after="0" w:line="240" w:lineRule="auto"/>
              <w:ind w:right="122"/>
              <w:rPr>
                <w:rFonts w:ascii="Times New Roman" w:hAnsi="Times New Roman" w:cs="Times New Roman"/>
                <w:bCs/>
                <w:sz w:val="28"/>
                <w:szCs w:val="28"/>
              </w:rPr>
            </w:pPr>
            <w:r w:rsidRPr="006848B7">
              <w:rPr>
                <w:rFonts w:ascii="Times New Roman" w:hAnsi="Times New Roman" w:cs="Times New Roman"/>
                <w:bCs/>
                <w:sz w:val="28"/>
                <w:szCs w:val="28"/>
              </w:rPr>
              <w:t xml:space="preserve"> c) 2021 – 938;      d) </w:t>
            </w:r>
            <w:r w:rsidRPr="006848B7">
              <w:rPr>
                <w:rFonts w:ascii="Times New Roman" w:hAnsi="Times New Roman" w:cs="Times New Roman"/>
                <w:color w:val="000000" w:themeColor="text1"/>
                <w:sz w:val="28"/>
                <w:szCs w:val="28"/>
              </w:rPr>
              <w:t xml:space="preserve">2 021 – 721 </w:t>
            </w:r>
          </w:p>
          <w:p w:rsidR="006848B7" w:rsidRPr="006848B7" w:rsidRDefault="006848B7" w:rsidP="006848B7">
            <w:pPr>
              <w:tabs>
                <w:tab w:val="left" w:pos="6945"/>
              </w:tabs>
              <w:spacing w:after="0" w:line="240" w:lineRule="auto"/>
              <w:jc w:val="center"/>
              <w:rPr>
                <w:rFonts w:ascii="Times New Roman" w:eastAsia="Times New Roman" w:hAnsi="Times New Roman" w:cs="Times New Roman"/>
                <w:color w:val="000000" w:themeColor="text1"/>
                <w:sz w:val="28"/>
                <w:szCs w:val="28"/>
                <w:lang w:val="nl-NL"/>
              </w:rPr>
            </w:pPr>
            <w:r w:rsidRPr="006848B7">
              <w:rPr>
                <w:rFonts w:ascii="Times New Roman" w:eastAsia="Times New Roman" w:hAnsi="Times New Roman" w:cs="Times New Roman"/>
                <w:color w:val="000000" w:themeColor="text1"/>
                <w:sz w:val="28"/>
                <w:szCs w:val="28"/>
                <w:lang w:val="nl-NL"/>
              </w:rPr>
              <w:t>Giải:</w:t>
            </w:r>
          </w:p>
          <w:p w:rsidR="006848B7" w:rsidRPr="006848B7" w:rsidRDefault="006848B7" w:rsidP="006848B7">
            <w:pPr>
              <w:widowControl w:val="0"/>
              <w:numPr>
                <w:ilvl w:val="0"/>
                <w:numId w:val="17"/>
              </w:numPr>
              <w:tabs>
                <w:tab w:val="left" w:pos="142"/>
              </w:tabs>
              <w:spacing w:after="0" w:line="240" w:lineRule="auto"/>
              <w:ind w:right="122"/>
              <w:rPr>
                <w:rFonts w:ascii="Times New Roman" w:hAnsi="Times New Roman" w:cs="Times New Roman"/>
                <w:sz w:val="28"/>
                <w:szCs w:val="28"/>
              </w:rPr>
            </w:pPr>
            <w:r w:rsidRPr="006848B7">
              <w:rPr>
                <w:rFonts w:ascii="Times New Roman" w:hAnsi="Times New Roman" w:cs="Times New Roman"/>
                <w:sz w:val="28"/>
                <w:szCs w:val="28"/>
              </w:rPr>
              <w:t xml:space="preserve">213 – 98 </w:t>
            </w:r>
          </w:p>
          <w:p w:rsidR="006848B7" w:rsidRPr="006848B7" w:rsidRDefault="006848B7" w:rsidP="006848B7">
            <w:pPr>
              <w:widowControl w:val="0"/>
              <w:tabs>
                <w:tab w:val="left" w:pos="142"/>
              </w:tabs>
              <w:spacing w:after="0" w:line="240" w:lineRule="auto"/>
              <w:ind w:left="75" w:right="122"/>
              <w:rPr>
                <w:rFonts w:ascii="Times New Roman" w:hAnsi="Times New Roman" w:cs="Times New Roman"/>
                <w:sz w:val="28"/>
                <w:szCs w:val="28"/>
              </w:rPr>
            </w:pPr>
            <w:r w:rsidRPr="006848B7">
              <w:rPr>
                <w:rFonts w:ascii="Times New Roman" w:hAnsi="Times New Roman" w:cs="Times New Roman"/>
                <w:sz w:val="28"/>
                <w:szCs w:val="28"/>
              </w:rPr>
              <w:t>= (213 + 2) – (98 + 2)</w:t>
            </w:r>
          </w:p>
          <w:p w:rsidR="006848B7" w:rsidRPr="006848B7" w:rsidRDefault="006848B7" w:rsidP="006848B7">
            <w:pPr>
              <w:widowControl w:val="0"/>
              <w:tabs>
                <w:tab w:val="left" w:pos="142"/>
              </w:tabs>
              <w:spacing w:after="0" w:line="240" w:lineRule="auto"/>
              <w:ind w:left="75" w:right="122"/>
              <w:rPr>
                <w:rFonts w:ascii="Times New Roman" w:hAnsi="Times New Roman" w:cs="Times New Roman"/>
                <w:sz w:val="28"/>
                <w:szCs w:val="28"/>
              </w:rPr>
            </w:pPr>
            <w:r w:rsidRPr="006848B7">
              <w:rPr>
                <w:rFonts w:ascii="Times New Roman" w:hAnsi="Times New Roman" w:cs="Times New Roman"/>
                <w:sz w:val="28"/>
                <w:szCs w:val="28"/>
              </w:rPr>
              <w:t>= 215 – 100 = 115</w:t>
            </w:r>
          </w:p>
          <w:p w:rsidR="006848B7" w:rsidRPr="006848B7" w:rsidRDefault="006848B7" w:rsidP="006848B7">
            <w:pPr>
              <w:widowControl w:val="0"/>
              <w:numPr>
                <w:ilvl w:val="0"/>
                <w:numId w:val="14"/>
              </w:numPr>
              <w:tabs>
                <w:tab w:val="left" w:pos="142"/>
              </w:tabs>
              <w:spacing w:after="0" w:line="240" w:lineRule="auto"/>
              <w:ind w:right="122"/>
              <w:rPr>
                <w:rFonts w:ascii="Times New Roman" w:hAnsi="Times New Roman" w:cs="Times New Roman"/>
                <w:bCs/>
                <w:sz w:val="28"/>
                <w:szCs w:val="28"/>
              </w:rPr>
            </w:pPr>
            <w:r w:rsidRPr="006848B7">
              <w:rPr>
                <w:rFonts w:ascii="Times New Roman" w:hAnsi="Times New Roman" w:cs="Times New Roman"/>
                <w:bCs/>
                <w:sz w:val="28"/>
                <w:szCs w:val="28"/>
              </w:rPr>
              <w:t xml:space="preserve">537 – 64 </w:t>
            </w:r>
          </w:p>
          <w:p w:rsidR="006848B7" w:rsidRPr="006848B7" w:rsidRDefault="006848B7" w:rsidP="006848B7">
            <w:pPr>
              <w:widowControl w:val="0"/>
              <w:tabs>
                <w:tab w:val="left" w:pos="142"/>
              </w:tabs>
              <w:spacing w:after="0" w:line="240" w:lineRule="auto"/>
              <w:ind w:left="48" w:right="122"/>
              <w:rPr>
                <w:rFonts w:ascii="Times New Roman" w:hAnsi="Times New Roman" w:cs="Times New Roman"/>
                <w:bCs/>
                <w:sz w:val="28"/>
                <w:szCs w:val="28"/>
              </w:rPr>
            </w:pPr>
            <w:r w:rsidRPr="006848B7">
              <w:rPr>
                <w:rFonts w:ascii="Times New Roman" w:hAnsi="Times New Roman" w:cs="Times New Roman"/>
                <w:bCs/>
                <w:sz w:val="28"/>
                <w:szCs w:val="28"/>
              </w:rPr>
              <w:t xml:space="preserve">= (537 + 36) – (64 + 36)     </w:t>
            </w:r>
          </w:p>
          <w:p w:rsidR="006848B7" w:rsidRPr="006848B7" w:rsidRDefault="006848B7" w:rsidP="006848B7">
            <w:pPr>
              <w:widowControl w:val="0"/>
              <w:tabs>
                <w:tab w:val="left" w:pos="142"/>
              </w:tabs>
              <w:spacing w:after="0" w:line="240" w:lineRule="auto"/>
              <w:ind w:right="122"/>
              <w:rPr>
                <w:rFonts w:ascii="Times New Roman" w:hAnsi="Times New Roman" w:cs="Times New Roman"/>
                <w:color w:val="000000" w:themeColor="text1"/>
                <w:sz w:val="28"/>
                <w:szCs w:val="28"/>
              </w:rPr>
            </w:pPr>
            <w:r w:rsidRPr="006848B7">
              <w:rPr>
                <w:rFonts w:ascii="Times New Roman" w:hAnsi="Times New Roman" w:cs="Times New Roman"/>
                <w:bCs/>
                <w:sz w:val="28"/>
                <w:szCs w:val="28"/>
              </w:rPr>
              <w:t xml:space="preserve"> = 537 – 100 = 473</w:t>
            </w:r>
          </w:p>
          <w:p w:rsidR="006848B7" w:rsidRPr="006848B7" w:rsidRDefault="006848B7" w:rsidP="006848B7">
            <w:pPr>
              <w:widowControl w:val="0"/>
              <w:numPr>
                <w:ilvl w:val="0"/>
                <w:numId w:val="14"/>
              </w:numPr>
              <w:tabs>
                <w:tab w:val="left" w:pos="142"/>
              </w:tabs>
              <w:spacing w:after="0" w:line="240" w:lineRule="auto"/>
              <w:ind w:right="122"/>
              <w:rPr>
                <w:rFonts w:ascii="Times New Roman" w:hAnsi="Times New Roman" w:cs="Times New Roman"/>
                <w:bCs/>
                <w:sz w:val="28"/>
                <w:szCs w:val="28"/>
              </w:rPr>
            </w:pPr>
            <w:r w:rsidRPr="006848B7">
              <w:rPr>
                <w:rFonts w:ascii="Times New Roman" w:hAnsi="Times New Roman" w:cs="Times New Roman"/>
                <w:bCs/>
                <w:sz w:val="28"/>
                <w:szCs w:val="28"/>
              </w:rPr>
              <w:t xml:space="preserve">2021 – 938 </w:t>
            </w:r>
          </w:p>
          <w:p w:rsidR="006848B7" w:rsidRPr="006848B7" w:rsidRDefault="006848B7" w:rsidP="006848B7">
            <w:pPr>
              <w:widowControl w:val="0"/>
              <w:tabs>
                <w:tab w:val="left" w:pos="142"/>
              </w:tabs>
              <w:spacing w:after="0" w:line="240" w:lineRule="auto"/>
              <w:ind w:left="48" w:right="122"/>
              <w:rPr>
                <w:rFonts w:ascii="Times New Roman" w:hAnsi="Times New Roman" w:cs="Times New Roman"/>
                <w:bCs/>
                <w:sz w:val="28"/>
                <w:szCs w:val="28"/>
              </w:rPr>
            </w:pPr>
            <w:r w:rsidRPr="006848B7">
              <w:rPr>
                <w:rFonts w:ascii="Times New Roman" w:hAnsi="Times New Roman" w:cs="Times New Roman"/>
                <w:bCs/>
                <w:sz w:val="28"/>
                <w:szCs w:val="28"/>
              </w:rPr>
              <w:t xml:space="preserve"> = (2021 + 62) – (938 + 62)</w:t>
            </w:r>
          </w:p>
          <w:p w:rsidR="006848B7" w:rsidRPr="006848B7" w:rsidRDefault="006848B7" w:rsidP="006848B7">
            <w:pPr>
              <w:widowControl w:val="0"/>
              <w:tabs>
                <w:tab w:val="left" w:pos="142"/>
              </w:tabs>
              <w:spacing w:after="0" w:line="240" w:lineRule="auto"/>
              <w:ind w:left="48" w:right="122"/>
              <w:rPr>
                <w:rFonts w:ascii="Times New Roman" w:hAnsi="Times New Roman" w:cs="Times New Roman"/>
                <w:bCs/>
                <w:sz w:val="28"/>
                <w:szCs w:val="28"/>
              </w:rPr>
            </w:pPr>
            <w:r w:rsidRPr="006848B7">
              <w:rPr>
                <w:rFonts w:ascii="Times New Roman" w:hAnsi="Times New Roman" w:cs="Times New Roman"/>
                <w:bCs/>
                <w:sz w:val="28"/>
                <w:szCs w:val="28"/>
              </w:rPr>
              <w:t xml:space="preserve"> = 2083 -1000 =1083</w:t>
            </w:r>
          </w:p>
          <w:p w:rsidR="006848B7" w:rsidRPr="006848B7" w:rsidRDefault="006848B7" w:rsidP="006848B7">
            <w:pPr>
              <w:widowControl w:val="0"/>
              <w:numPr>
                <w:ilvl w:val="0"/>
                <w:numId w:val="14"/>
              </w:numPr>
              <w:tabs>
                <w:tab w:val="left" w:pos="142"/>
              </w:tabs>
              <w:spacing w:after="0" w:line="240" w:lineRule="auto"/>
              <w:ind w:right="122"/>
              <w:rPr>
                <w:rFonts w:ascii="Times New Roman" w:hAnsi="Times New Roman" w:cs="Times New Roman"/>
                <w:sz w:val="28"/>
                <w:szCs w:val="28"/>
                <w:shd w:val="clear" w:color="auto" w:fill="FFFFFF"/>
              </w:rPr>
            </w:pPr>
            <w:r w:rsidRPr="006848B7">
              <w:rPr>
                <w:rFonts w:ascii="Times New Roman" w:hAnsi="Times New Roman" w:cs="Times New Roman"/>
                <w:sz w:val="28"/>
                <w:szCs w:val="28"/>
                <w:shd w:val="clear" w:color="auto" w:fill="FFFFFF"/>
              </w:rPr>
              <w:t xml:space="preserve">2 021 – 721 </w:t>
            </w:r>
          </w:p>
          <w:p w:rsidR="006848B7" w:rsidRPr="006848B7" w:rsidRDefault="006848B7" w:rsidP="006848B7">
            <w:pPr>
              <w:widowControl w:val="0"/>
              <w:tabs>
                <w:tab w:val="left" w:pos="142"/>
              </w:tabs>
              <w:spacing w:after="0" w:line="240" w:lineRule="auto"/>
              <w:ind w:left="48" w:right="122"/>
              <w:rPr>
                <w:rFonts w:ascii="Times New Roman" w:hAnsi="Times New Roman" w:cs="Times New Roman"/>
                <w:sz w:val="28"/>
                <w:szCs w:val="28"/>
                <w:shd w:val="clear" w:color="auto" w:fill="FFFFFF"/>
              </w:rPr>
            </w:pPr>
            <w:r w:rsidRPr="006848B7">
              <w:rPr>
                <w:rFonts w:ascii="Times New Roman" w:hAnsi="Times New Roman" w:cs="Times New Roman"/>
                <w:sz w:val="28"/>
                <w:szCs w:val="28"/>
                <w:shd w:val="clear" w:color="auto" w:fill="FFFFFF"/>
              </w:rPr>
              <w:t xml:space="preserve">= (2 021 – 21) – (721 – 21) </w:t>
            </w:r>
          </w:p>
          <w:p w:rsidR="006848B7" w:rsidRPr="006848B7" w:rsidRDefault="006848B7" w:rsidP="006848B7">
            <w:pPr>
              <w:widowControl w:val="0"/>
              <w:tabs>
                <w:tab w:val="left" w:pos="142"/>
              </w:tabs>
              <w:spacing w:after="0" w:line="240" w:lineRule="auto"/>
              <w:ind w:left="48" w:right="122"/>
              <w:rPr>
                <w:rFonts w:ascii="Times New Roman" w:hAnsi="Times New Roman" w:cs="Times New Roman"/>
                <w:bCs/>
                <w:sz w:val="28"/>
                <w:szCs w:val="28"/>
              </w:rPr>
            </w:pPr>
            <w:r w:rsidRPr="006848B7">
              <w:rPr>
                <w:rFonts w:ascii="Times New Roman" w:hAnsi="Times New Roman" w:cs="Times New Roman"/>
                <w:sz w:val="28"/>
                <w:szCs w:val="28"/>
                <w:shd w:val="clear" w:color="auto" w:fill="FFFFFF"/>
              </w:rPr>
              <w:t>= 2 000 – 700 = 1 300.</w:t>
            </w:r>
          </w:p>
          <w:p w:rsidR="006848B7" w:rsidRPr="006848B7" w:rsidRDefault="006848B7" w:rsidP="006848B7">
            <w:pPr>
              <w:widowControl w:val="0"/>
              <w:tabs>
                <w:tab w:val="left" w:pos="142"/>
              </w:tabs>
              <w:spacing w:after="0" w:line="240" w:lineRule="auto"/>
              <w:ind w:right="122"/>
              <w:rPr>
                <w:rFonts w:ascii="Times New Roman" w:hAnsi="Times New Roman" w:cs="Times New Roman"/>
                <w:b/>
                <w:color w:val="000000" w:themeColor="text1"/>
                <w:sz w:val="28"/>
                <w:szCs w:val="28"/>
              </w:rPr>
            </w:pPr>
            <w:r w:rsidRPr="006848B7">
              <w:rPr>
                <w:rFonts w:ascii="Times New Roman" w:hAnsi="Times New Roman" w:cs="Times New Roman"/>
                <w:b/>
                <w:color w:val="000000" w:themeColor="text1"/>
                <w:sz w:val="28"/>
                <w:szCs w:val="28"/>
              </w:rPr>
              <w:t>Bài 5: Tính nhanh</w:t>
            </w:r>
          </w:p>
          <w:p w:rsidR="006848B7" w:rsidRPr="006848B7" w:rsidRDefault="006848B7" w:rsidP="006848B7">
            <w:pPr>
              <w:widowControl w:val="0"/>
              <w:tabs>
                <w:tab w:val="left" w:pos="34"/>
              </w:tabs>
              <w:spacing w:after="0" w:line="240" w:lineRule="auto"/>
              <w:ind w:left="-108" w:right="122" w:firstLine="142"/>
              <w:rPr>
                <w:rFonts w:ascii="Times New Roman" w:hAnsi="Times New Roman" w:cs="Times New Roman"/>
                <w:bCs/>
                <w:sz w:val="28"/>
                <w:szCs w:val="28"/>
              </w:rPr>
            </w:pPr>
            <w:r w:rsidRPr="006848B7">
              <w:rPr>
                <w:rFonts w:ascii="Times New Roman" w:hAnsi="Times New Roman" w:cs="Times New Roman"/>
                <w:bCs/>
                <w:sz w:val="28"/>
                <w:szCs w:val="28"/>
              </w:rPr>
              <w:t xml:space="preserve"> a) 23 – 21 + 19 - 17 + 15 – 13 + 11 – 9 </w:t>
            </w:r>
          </w:p>
          <w:p w:rsidR="006848B7" w:rsidRPr="006848B7" w:rsidRDefault="006848B7" w:rsidP="006848B7">
            <w:pPr>
              <w:widowControl w:val="0"/>
              <w:tabs>
                <w:tab w:val="left" w:pos="142"/>
              </w:tabs>
              <w:spacing w:after="0" w:line="240" w:lineRule="auto"/>
              <w:ind w:left="360" w:right="122"/>
              <w:rPr>
                <w:rFonts w:ascii="Times New Roman" w:hAnsi="Times New Roman" w:cs="Times New Roman"/>
                <w:bCs/>
                <w:sz w:val="28"/>
                <w:szCs w:val="28"/>
              </w:rPr>
            </w:pPr>
            <w:r w:rsidRPr="006848B7">
              <w:rPr>
                <w:rFonts w:ascii="Times New Roman" w:hAnsi="Times New Roman" w:cs="Times New Roman"/>
                <w:bCs/>
                <w:sz w:val="28"/>
                <w:szCs w:val="28"/>
              </w:rPr>
              <w:t>+7 – 5 + 3 – 1</w:t>
            </w:r>
          </w:p>
          <w:p w:rsidR="006848B7" w:rsidRPr="006848B7" w:rsidRDefault="006848B7" w:rsidP="006848B7">
            <w:pPr>
              <w:widowControl w:val="0"/>
              <w:numPr>
                <w:ilvl w:val="0"/>
                <w:numId w:val="17"/>
              </w:numPr>
              <w:tabs>
                <w:tab w:val="left" w:pos="142"/>
              </w:tabs>
              <w:spacing w:after="0" w:line="240" w:lineRule="auto"/>
              <w:ind w:right="122"/>
              <w:rPr>
                <w:rFonts w:ascii="Times New Roman" w:hAnsi="Times New Roman" w:cs="Times New Roman"/>
                <w:bCs/>
                <w:sz w:val="28"/>
                <w:szCs w:val="28"/>
              </w:rPr>
            </w:pPr>
            <w:r w:rsidRPr="006848B7">
              <w:rPr>
                <w:rFonts w:ascii="Times New Roman" w:hAnsi="Times New Roman" w:cs="Times New Roman"/>
                <w:bCs/>
                <w:sz w:val="28"/>
                <w:szCs w:val="28"/>
              </w:rPr>
              <w:t xml:space="preserve">24 – 22 + 20 – 18 +16 – 14 + 12 -10 </w:t>
            </w:r>
          </w:p>
          <w:p w:rsidR="006848B7" w:rsidRPr="006848B7" w:rsidRDefault="006848B7" w:rsidP="006848B7">
            <w:pPr>
              <w:widowControl w:val="0"/>
              <w:tabs>
                <w:tab w:val="left" w:pos="142"/>
              </w:tabs>
              <w:spacing w:after="0" w:line="240" w:lineRule="auto"/>
              <w:ind w:left="75" w:right="122"/>
              <w:rPr>
                <w:rFonts w:ascii="Times New Roman" w:hAnsi="Times New Roman" w:cs="Times New Roman"/>
                <w:bCs/>
                <w:sz w:val="28"/>
                <w:szCs w:val="28"/>
              </w:rPr>
            </w:pPr>
            <w:r w:rsidRPr="006848B7">
              <w:rPr>
                <w:rFonts w:ascii="Times New Roman" w:hAnsi="Times New Roman" w:cs="Times New Roman"/>
                <w:bCs/>
                <w:sz w:val="28"/>
                <w:szCs w:val="28"/>
              </w:rPr>
              <w:t xml:space="preserve">    +8  - 6 + 4 - 2</w:t>
            </w:r>
          </w:p>
          <w:p w:rsidR="006848B7" w:rsidRPr="006848B7" w:rsidRDefault="006848B7" w:rsidP="006848B7">
            <w:pPr>
              <w:widowControl w:val="0"/>
              <w:tabs>
                <w:tab w:val="left" w:pos="142"/>
              </w:tabs>
              <w:spacing w:after="0" w:line="240" w:lineRule="auto"/>
              <w:ind w:right="122"/>
              <w:jc w:val="center"/>
              <w:rPr>
                <w:rFonts w:ascii="Times New Roman" w:eastAsia="Palatino Linotype" w:hAnsi="Times New Roman" w:cs="Times New Roman"/>
                <w:b/>
                <w:bCs/>
                <w:color w:val="000000" w:themeColor="text1"/>
                <w:sz w:val="28"/>
                <w:szCs w:val="28"/>
                <w:shd w:val="clear" w:color="auto" w:fill="FFFFFF"/>
              </w:rPr>
            </w:pPr>
            <w:r w:rsidRPr="006848B7">
              <w:rPr>
                <w:rFonts w:ascii="Times New Roman" w:eastAsia="Palatino Linotype" w:hAnsi="Times New Roman" w:cs="Times New Roman"/>
                <w:color w:val="000000" w:themeColor="text1"/>
                <w:sz w:val="28"/>
                <w:szCs w:val="28"/>
                <w:shd w:val="clear" w:color="auto" w:fill="FFFFFF"/>
              </w:rPr>
              <w:t>Giải</w:t>
            </w:r>
          </w:p>
          <w:p w:rsidR="006848B7" w:rsidRPr="006848B7" w:rsidRDefault="006848B7" w:rsidP="006848B7">
            <w:pPr>
              <w:widowControl w:val="0"/>
              <w:tabs>
                <w:tab w:val="left" w:pos="34"/>
              </w:tabs>
              <w:spacing w:after="0" w:line="240" w:lineRule="auto"/>
              <w:ind w:left="-108" w:right="122" w:firstLine="142"/>
              <w:rPr>
                <w:rFonts w:ascii="Times New Roman" w:hAnsi="Times New Roman" w:cs="Times New Roman"/>
                <w:bCs/>
                <w:sz w:val="28"/>
                <w:szCs w:val="28"/>
              </w:rPr>
            </w:pPr>
            <w:r w:rsidRPr="006848B7">
              <w:rPr>
                <w:rFonts w:ascii="Times New Roman" w:eastAsia="Palatino Linotype" w:hAnsi="Times New Roman" w:cs="Times New Roman"/>
                <w:color w:val="000000" w:themeColor="text1"/>
                <w:sz w:val="28"/>
                <w:szCs w:val="28"/>
                <w:shd w:val="clear" w:color="auto" w:fill="FFFFFF"/>
              </w:rPr>
              <w:t xml:space="preserve">a)  </w:t>
            </w:r>
            <w:r w:rsidRPr="006848B7">
              <w:rPr>
                <w:rFonts w:ascii="Times New Roman" w:hAnsi="Times New Roman" w:cs="Times New Roman"/>
                <w:bCs/>
                <w:sz w:val="28"/>
                <w:szCs w:val="28"/>
              </w:rPr>
              <w:t xml:space="preserve">23 – 21 + 19 - 17 + 15 – 13 + 11 – 9 </w:t>
            </w:r>
          </w:p>
          <w:p w:rsidR="006848B7" w:rsidRPr="006848B7" w:rsidRDefault="006848B7" w:rsidP="006848B7">
            <w:pPr>
              <w:widowControl w:val="0"/>
              <w:tabs>
                <w:tab w:val="left" w:pos="142"/>
              </w:tabs>
              <w:spacing w:after="0" w:line="240" w:lineRule="auto"/>
              <w:ind w:left="360" w:right="122"/>
              <w:rPr>
                <w:rFonts w:ascii="Times New Roman" w:hAnsi="Times New Roman" w:cs="Times New Roman"/>
                <w:bCs/>
                <w:sz w:val="28"/>
                <w:szCs w:val="28"/>
              </w:rPr>
            </w:pPr>
            <w:r w:rsidRPr="006848B7">
              <w:rPr>
                <w:rFonts w:ascii="Times New Roman" w:hAnsi="Times New Roman" w:cs="Times New Roman"/>
                <w:bCs/>
                <w:sz w:val="28"/>
                <w:szCs w:val="28"/>
              </w:rPr>
              <w:t>+7 – 5 + 3 – 1</w:t>
            </w:r>
          </w:p>
          <w:p w:rsidR="006848B7" w:rsidRPr="006848B7" w:rsidRDefault="006848B7" w:rsidP="006848B7">
            <w:pPr>
              <w:widowControl w:val="0"/>
              <w:tabs>
                <w:tab w:val="left" w:pos="142"/>
              </w:tabs>
              <w:spacing w:after="0" w:line="240" w:lineRule="auto"/>
              <w:ind w:left="360" w:right="122"/>
              <w:rPr>
                <w:rFonts w:ascii="Times New Roman" w:hAnsi="Times New Roman" w:cs="Times New Roman"/>
                <w:bCs/>
                <w:sz w:val="28"/>
                <w:szCs w:val="28"/>
              </w:rPr>
            </w:pPr>
            <w:r w:rsidRPr="006848B7">
              <w:rPr>
                <w:rFonts w:ascii="Times New Roman" w:hAnsi="Times New Roman" w:cs="Times New Roman"/>
                <w:bCs/>
                <w:sz w:val="28"/>
                <w:szCs w:val="28"/>
              </w:rPr>
              <w:t>= (23 - 21) + (19 – 17) + (15 - 13) + (11 -  9) + ( 7 – 5) + (3 - 1)</w:t>
            </w:r>
          </w:p>
          <w:p w:rsidR="006848B7" w:rsidRPr="006848B7" w:rsidRDefault="006848B7" w:rsidP="006848B7">
            <w:pPr>
              <w:widowControl w:val="0"/>
              <w:tabs>
                <w:tab w:val="left" w:pos="142"/>
              </w:tabs>
              <w:spacing w:after="0" w:line="240" w:lineRule="auto"/>
              <w:ind w:left="360" w:right="122"/>
              <w:rPr>
                <w:rFonts w:ascii="Times New Roman" w:hAnsi="Times New Roman" w:cs="Times New Roman"/>
                <w:bCs/>
                <w:sz w:val="28"/>
                <w:szCs w:val="28"/>
              </w:rPr>
            </w:pPr>
            <w:r w:rsidRPr="006848B7">
              <w:rPr>
                <w:rFonts w:ascii="Times New Roman" w:hAnsi="Times New Roman" w:cs="Times New Roman"/>
                <w:bCs/>
                <w:sz w:val="28"/>
                <w:szCs w:val="28"/>
              </w:rPr>
              <w:t>= 2 + 2 + 2 + 2 + 2 + 2 = 12</w:t>
            </w:r>
          </w:p>
          <w:p w:rsidR="006848B7" w:rsidRPr="006848B7" w:rsidRDefault="006848B7" w:rsidP="006848B7">
            <w:pPr>
              <w:widowControl w:val="0"/>
              <w:shd w:val="clear" w:color="auto" w:fill="FFFFFF"/>
              <w:tabs>
                <w:tab w:val="left" w:pos="142"/>
              </w:tabs>
              <w:spacing w:after="0" w:line="240" w:lineRule="auto"/>
              <w:ind w:left="34" w:right="122" w:hanging="1274"/>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b) 24 – 22 + 20 – 18 +16 – 14 +12 - 10 </w:t>
            </w:r>
          </w:p>
          <w:p w:rsidR="006848B7" w:rsidRPr="006848B7" w:rsidRDefault="006848B7" w:rsidP="006848B7">
            <w:pPr>
              <w:widowControl w:val="0"/>
              <w:tabs>
                <w:tab w:val="left" w:pos="142"/>
              </w:tabs>
              <w:spacing w:after="0" w:line="240" w:lineRule="auto"/>
              <w:ind w:right="122"/>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+ 8 - 6 + 4 – 2</w:t>
            </w:r>
          </w:p>
          <w:p w:rsidR="006848B7" w:rsidRPr="006848B7" w:rsidRDefault="006848B7" w:rsidP="006848B7">
            <w:pPr>
              <w:widowControl w:val="0"/>
              <w:tabs>
                <w:tab w:val="left" w:pos="142"/>
              </w:tabs>
              <w:spacing w:after="0" w:line="240" w:lineRule="auto"/>
              <w:ind w:right="122"/>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  (24 – 22) + (20 -18) + (16 -14) +</w:t>
            </w:r>
          </w:p>
          <w:p w:rsidR="006848B7" w:rsidRPr="006848B7" w:rsidRDefault="006848B7" w:rsidP="006848B7">
            <w:pPr>
              <w:widowControl w:val="0"/>
              <w:tabs>
                <w:tab w:val="left" w:pos="142"/>
              </w:tabs>
              <w:spacing w:after="0" w:line="240" w:lineRule="auto"/>
              <w:ind w:right="122"/>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(12 - 10) + (8 – 6) + (4 - 2 )</w:t>
            </w:r>
          </w:p>
          <w:p w:rsidR="006848B7" w:rsidRPr="006848B7" w:rsidRDefault="006848B7" w:rsidP="006848B7">
            <w:pPr>
              <w:widowControl w:val="0"/>
              <w:tabs>
                <w:tab w:val="left" w:pos="142"/>
              </w:tabs>
              <w:spacing w:after="0" w:line="240" w:lineRule="auto"/>
              <w:ind w:left="48" w:right="122"/>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 2 + 2 + 2 + 2 + 2 + 2 = 12</w:t>
            </w:r>
          </w:p>
          <w:p w:rsidR="006848B7" w:rsidRPr="006848B7" w:rsidRDefault="006848B7" w:rsidP="006848B7">
            <w:pPr>
              <w:spacing w:after="0" w:line="240" w:lineRule="auto"/>
              <w:contextualSpacing/>
              <w:rPr>
                <w:rFonts w:ascii="Times New Roman" w:eastAsia="Palatino Linotype" w:hAnsi="Times New Roman" w:cs="Times New Roman"/>
                <w:sz w:val="28"/>
                <w:szCs w:val="28"/>
                <w:shd w:val="clear" w:color="auto" w:fill="FFFFFF"/>
                <w:lang w:eastAsia="vi-VN"/>
              </w:rPr>
            </w:pPr>
            <w:r w:rsidRPr="006848B7">
              <w:rPr>
                <w:rFonts w:ascii="Times New Roman" w:hAnsi="Times New Roman" w:cs="Times New Roman"/>
                <w:b/>
                <w:color w:val="000000" w:themeColor="text1"/>
                <w:sz w:val="28"/>
                <w:szCs w:val="28"/>
                <w:u w:val="single"/>
              </w:rPr>
              <w:lastRenderedPageBreak/>
              <w:t>Bài 6</w:t>
            </w:r>
            <w:r w:rsidRPr="006848B7">
              <w:rPr>
                <w:rFonts w:ascii="Times New Roman" w:hAnsi="Times New Roman" w:cs="Times New Roman"/>
                <w:b/>
                <w:color w:val="000000" w:themeColor="text1"/>
                <w:sz w:val="28"/>
                <w:szCs w:val="28"/>
              </w:rPr>
              <w:t xml:space="preserve">: </w:t>
            </w:r>
            <w:r w:rsidRPr="006848B7">
              <w:rPr>
                <w:rFonts w:ascii="Times New Roman" w:eastAsia="Palatino Linotype" w:hAnsi="Times New Roman" w:cs="Times New Roman"/>
                <w:sz w:val="28"/>
                <w:szCs w:val="28"/>
                <w:shd w:val="clear" w:color="auto" w:fill="FFFFFF"/>
                <w:lang w:eastAsia="vi-VN"/>
              </w:rPr>
              <w:t>T</w:t>
            </w:r>
            <w:r w:rsidRPr="006848B7">
              <w:rPr>
                <w:rFonts w:ascii="Times New Roman" w:eastAsia="Palatino Linotype" w:hAnsi="Times New Roman" w:cs="Times New Roman"/>
                <w:sz w:val="28"/>
                <w:szCs w:val="28"/>
                <w:shd w:val="clear" w:color="auto" w:fill="FFFFFF"/>
                <w:lang w:val="vi-VN" w:eastAsia="vi-VN"/>
              </w:rPr>
              <w:t>r</w:t>
            </w:r>
            <w:r w:rsidRPr="006848B7">
              <w:rPr>
                <w:rFonts w:ascii="Times New Roman" w:eastAsia="Palatino Linotype" w:hAnsi="Times New Roman" w:cs="Times New Roman"/>
                <w:sz w:val="28"/>
                <w:szCs w:val="28"/>
                <w:shd w:val="clear" w:color="auto" w:fill="FFFFFF"/>
                <w:lang w:eastAsia="vi-VN"/>
              </w:rPr>
              <w:t>o</w:t>
            </w:r>
            <w:r w:rsidRPr="006848B7">
              <w:rPr>
                <w:rFonts w:ascii="Times New Roman" w:eastAsia="Palatino Linotype" w:hAnsi="Times New Roman" w:cs="Times New Roman"/>
                <w:sz w:val="28"/>
                <w:szCs w:val="28"/>
                <w:shd w:val="clear" w:color="auto" w:fill="FFFFFF"/>
                <w:lang w:val="vi-VN" w:eastAsia="vi-VN"/>
              </w:rPr>
              <w:t>n</w:t>
            </w:r>
            <w:r w:rsidRPr="006848B7">
              <w:rPr>
                <w:rFonts w:ascii="Times New Roman" w:eastAsia="Palatino Linotype" w:hAnsi="Times New Roman" w:cs="Times New Roman"/>
                <w:sz w:val="28"/>
                <w:szCs w:val="28"/>
                <w:shd w:val="clear" w:color="auto" w:fill="FFFFFF"/>
                <w:lang w:eastAsia="vi-VN"/>
              </w:rPr>
              <w:t>g</w:t>
            </w:r>
            <w:r w:rsidRPr="006848B7">
              <w:rPr>
                <w:rFonts w:ascii="Times New Roman" w:eastAsia="Palatino Linotype" w:hAnsi="Times New Roman" w:cs="Times New Roman"/>
                <w:sz w:val="28"/>
                <w:szCs w:val="28"/>
                <w:shd w:val="clear" w:color="auto" w:fill="FFFFFF"/>
                <w:lang w:val="vi-VN" w:eastAsia="vi-VN"/>
              </w:rPr>
              <w:t xml:space="preserve"> </w:t>
            </w:r>
            <w:r w:rsidRPr="006848B7">
              <w:rPr>
                <w:rFonts w:ascii="Times New Roman" w:eastAsia="Palatino Linotype" w:hAnsi="Times New Roman" w:cs="Times New Roman"/>
                <w:sz w:val="28"/>
                <w:szCs w:val="28"/>
                <w:shd w:val="clear" w:color="auto" w:fill="FFFFFF"/>
                <w:lang w:eastAsia="vi-VN"/>
              </w:rPr>
              <w:t>bảng dưới đây có ghi tổng diện tích và diện tích biển của các khu bảo tồn biển Nam Yết, Lý Sơn, Hải Vân – Sơn Chà:</w:t>
            </w:r>
          </w:p>
          <w:tbl>
            <w:tblPr>
              <w:tblW w:w="4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1738"/>
              <w:gridCol w:w="1424"/>
            </w:tblGrid>
            <w:tr w:rsidR="006848B7" w:rsidRPr="006848B7" w:rsidTr="006A7BEE">
              <w:trPr>
                <w:trHeight w:val="497"/>
                <w:jc w:val="center"/>
              </w:trPr>
              <w:tc>
                <w:tcPr>
                  <w:tcW w:w="1588" w:type="dxa"/>
                </w:tcPr>
                <w:p w:rsidR="006848B7" w:rsidRPr="006848B7" w:rsidRDefault="006848B7" w:rsidP="006848B7">
                  <w:pPr>
                    <w:spacing w:after="0" w:line="240" w:lineRule="auto"/>
                    <w:contextualSpacing/>
                    <w:jc w:val="center"/>
                    <w:rPr>
                      <w:rFonts w:ascii="Times New Roman" w:hAnsi="Times New Roman" w:cs="Times New Roman"/>
                      <w:sz w:val="28"/>
                      <w:szCs w:val="28"/>
                    </w:rPr>
                  </w:pPr>
                  <w:r w:rsidRPr="006848B7">
                    <w:rPr>
                      <w:rFonts w:ascii="Times New Roman" w:hAnsi="Times New Roman" w:cs="Times New Roman"/>
                      <w:sz w:val="28"/>
                      <w:szCs w:val="28"/>
                    </w:rPr>
                    <w:t>K</w:t>
                  </w:r>
                  <w:r w:rsidRPr="006848B7">
                    <w:rPr>
                      <w:rFonts w:ascii="Times New Roman" w:hAnsi="Times New Roman" w:cs="Times New Roman"/>
                      <w:sz w:val="28"/>
                      <w:szCs w:val="28"/>
                      <w:lang w:val="vi-VN"/>
                    </w:rPr>
                    <w:t>h</w:t>
                  </w:r>
                  <w:r w:rsidRPr="006848B7">
                    <w:rPr>
                      <w:rFonts w:ascii="Times New Roman" w:hAnsi="Times New Roman" w:cs="Times New Roman"/>
                      <w:sz w:val="28"/>
                      <w:szCs w:val="28"/>
                    </w:rPr>
                    <w:t>u</w:t>
                  </w:r>
                  <w:r w:rsidRPr="006848B7">
                    <w:rPr>
                      <w:rFonts w:ascii="Times New Roman" w:hAnsi="Times New Roman" w:cs="Times New Roman"/>
                      <w:sz w:val="28"/>
                      <w:szCs w:val="28"/>
                      <w:lang w:val="vi-VN"/>
                    </w:rPr>
                    <w:t xml:space="preserve"> </w:t>
                  </w:r>
                  <w:r w:rsidRPr="006848B7">
                    <w:rPr>
                      <w:rFonts w:ascii="Times New Roman" w:hAnsi="Times New Roman" w:cs="Times New Roman"/>
                      <w:sz w:val="28"/>
                      <w:szCs w:val="28"/>
                    </w:rPr>
                    <w:t>bảo tồn biển</w:t>
                  </w:r>
                </w:p>
              </w:tc>
              <w:tc>
                <w:tcPr>
                  <w:tcW w:w="1738" w:type="dxa"/>
                </w:tcPr>
                <w:p w:rsidR="006848B7" w:rsidRPr="006848B7" w:rsidRDefault="006848B7" w:rsidP="006848B7">
                  <w:pPr>
                    <w:spacing w:after="0" w:line="240" w:lineRule="auto"/>
                    <w:contextualSpacing/>
                    <w:jc w:val="center"/>
                    <w:rPr>
                      <w:rFonts w:ascii="Times New Roman" w:hAnsi="Times New Roman" w:cs="Times New Roman"/>
                      <w:sz w:val="28"/>
                      <w:szCs w:val="28"/>
                    </w:rPr>
                  </w:pPr>
                  <w:r w:rsidRPr="006848B7">
                    <w:rPr>
                      <w:rFonts w:ascii="Times New Roman" w:hAnsi="Times New Roman" w:cs="Times New Roman"/>
                      <w:sz w:val="28"/>
                      <w:szCs w:val="28"/>
                    </w:rPr>
                    <w:t>Tổng diện tích (ha)</w:t>
                  </w:r>
                </w:p>
              </w:tc>
              <w:tc>
                <w:tcPr>
                  <w:tcW w:w="1424" w:type="dxa"/>
                </w:tcPr>
                <w:p w:rsidR="006848B7" w:rsidRPr="006848B7" w:rsidRDefault="006848B7" w:rsidP="006848B7">
                  <w:pPr>
                    <w:spacing w:after="0" w:line="240" w:lineRule="auto"/>
                    <w:contextualSpacing/>
                    <w:jc w:val="center"/>
                    <w:rPr>
                      <w:rFonts w:ascii="Times New Roman" w:hAnsi="Times New Roman" w:cs="Times New Roman"/>
                      <w:sz w:val="28"/>
                      <w:szCs w:val="28"/>
                    </w:rPr>
                  </w:pPr>
                  <w:r w:rsidRPr="006848B7">
                    <w:rPr>
                      <w:rFonts w:ascii="Times New Roman" w:hAnsi="Times New Roman" w:cs="Times New Roman"/>
                      <w:sz w:val="28"/>
                      <w:szCs w:val="28"/>
                    </w:rPr>
                    <w:t>Diện tích biển (ha)</w:t>
                  </w:r>
                </w:p>
              </w:tc>
            </w:tr>
            <w:tr w:rsidR="006848B7" w:rsidRPr="006848B7" w:rsidTr="006A7BEE">
              <w:trPr>
                <w:trHeight w:val="255"/>
                <w:jc w:val="center"/>
              </w:trPr>
              <w:tc>
                <w:tcPr>
                  <w:tcW w:w="1588" w:type="dxa"/>
                </w:tcPr>
                <w:p w:rsidR="006848B7" w:rsidRPr="006848B7" w:rsidRDefault="006848B7" w:rsidP="006848B7">
                  <w:pPr>
                    <w:spacing w:after="0" w:line="240" w:lineRule="auto"/>
                    <w:contextualSpacing/>
                    <w:rPr>
                      <w:rFonts w:ascii="Times New Roman" w:hAnsi="Times New Roman" w:cs="Times New Roman"/>
                      <w:sz w:val="28"/>
                      <w:szCs w:val="28"/>
                    </w:rPr>
                  </w:pPr>
                  <w:r w:rsidRPr="006848B7">
                    <w:rPr>
                      <w:rFonts w:ascii="Times New Roman" w:hAnsi="Times New Roman" w:cs="Times New Roman"/>
                      <w:sz w:val="28"/>
                      <w:szCs w:val="28"/>
                    </w:rPr>
                    <w:t>Nam Yết</w:t>
                  </w:r>
                </w:p>
              </w:tc>
              <w:tc>
                <w:tcPr>
                  <w:tcW w:w="1738" w:type="dxa"/>
                </w:tcPr>
                <w:p w:rsidR="006848B7" w:rsidRPr="006848B7" w:rsidRDefault="006848B7" w:rsidP="006848B7">
                  <w:pPr>
                    <w:spacing w:after="0" w:line="240" w:lineRule="auto"/>
                    <w:contextualSpacing/>
                    <w:rPr>
                      <w:rFonts w:ascii="Times New Roman" w:hAnsi="Times New Roman" w:cs="Times New Roman"/>
                      <w:sz w:val="28"/>
                      <w:szCs w:val="28"/>
                    </w:rPr>
                  </w:pPr>
                  <w:r w:rsidRPr="006848B7">
                    <w:rPr>
                      <w:rFonts w:ascii="Times New Roman" w:hAnsi="Times New Roman" w:cs="Times New Roman"/>
                      <w:sz w:val="28"/>
                      <w:szCs w:val="28"/>
                    </w:rPr>
                    <w:t xml:space="preserve"> </w:t>
                  </w:r>
                  <w:r w:rsidRPr="006848B7">
                    <w:rPr>
                      <w:rFonts w:ascii="Times New Roman" w:hAnsi="Times New Roman" w:cs="Times New Roman"/>
                      <w:position w:val="-4"/>
                      <w:sz w:val="28"/>
                      <w:szCs w:val="28"/>
                      <w:lang w:val="vi-VN"/>
                    </w:rPr>
                    <w:object w:dxaOrig="680" w:dyaOrig="260">
                      <v:shape id="_x0000_i1025" type="#_x0000_t75" style="width:34.75pt;height:14.05pt" o:ole="">
                        <v:imagedata r:id="rId7" o:title=""/>
                      </v:shape>
                      <o:OLEObject Type="Embed" ProgID="Equation.DSMT4" ShapeID="_x0000_i1025" DrawAspect="Content" ObjectID="_1753701403" r:id="rId8"/>
                    </w:object>
                  </w:r>
                  <w:r w:rsidRPr="006848B7">
                    <w:rPr>
                      <w:rFonts w:ascii="Times New Roman" w:hAnsi="Times New Roman" w:cs="Times New Roman"/>
                      <w:sz w:val="28"/>
                      <w:szCs w:val="28"/>
                    </w:rPr>
                    <w:t xml:space="preserve"> </w:t>
                  </w:r>
                </w:p>
              </w:tc>
              <w:tc>
                <w:tcPr>
                  <w:tcW w:w="1424" w:type="dxa"/>
                </w:tcPr>
                <w:p w:rsidR="006848B7" w:rsidRPr="006848B7" w:rsidRDefault="006848B7" w:rsidP="006848B7">
                  <w:pPr>
                    <w:spacing w:after="0" w:line="240" w:lineRule="auto"/>
                    <w:contextualSpacing/>
                    <w:rPr>
                      <w:rFonts w:ascii="Times New Roman" w:hAnsi="Times New Roman" w:cs="Times New Roman"/>
                      <w:sz w:val="28"/>
                      <w:szCs w:val="28"/>
                    </w:rPr>
                  </w:pPr>
                  <w:r w:rsidRPr="006848B7">
                    <w:rPr>
                      <w:rFonts w:ascii="Times New Roman" w:hAnsi="Times New Roman" w:cs="Times New Roman"/>
                      <w:sz w:val="28"/>
                      <w:szCs w:val="28"/>
                    </w:rPr>
                    <w:t xml:space="preserve"> </w:t>
                  </w:r>
                  <w:r w:rsidRPr="006848B7">
                    <w:rPr>
                      <w:rFonts w:ascii="Times New Roman" w:hAnsi="Times New Roman" w:cs="Times New Roman"/>
                      <w:position w:val="-4"/>
                      <w:sz w:val="28"/>
                      <w:szCs w:val="28"/>
                      <w:lang w:val="vi-VN"/>
                    </w:rPr>
                    <w:object w:dxaOrig="660" w:dyaOrig="260">
                      <v:shape id="_x0000_i1026" type="#_x0000_t75" style="width:33.95pt;height:14.05pt" o:ole="">
                        <v:imagedata r:id="rId9" o:title=""/>
                      </v:shape>
                      <o:OLEObject Type="Embed" ProgID="Equation.DSMT4" ShapeID="_x0000_i1026" DrawAspect="Content" ObjectID="_1753701404" r:id="rId10"/>
                    </w:object>
                  </w:r>
                  <w:r w:rsidRPr="006848B7">
                    <w:rPr>
                      <w:rFonts w:ascii="Times New Roman" w:hAnsi="Times New Roman" w:cs="Times New Roman"/>
                      <w:sz w:val="28"/>
                      <w:szCs w:val="28"/>
                    </w:rPr>
                    <w:t xml:space="preserve"> </w:t>
                  </w:r>
                </w:p>
              </w:tc>
            </w:tr>
            <w:tr w:rsidR="006848B7" w:rsidRPr="006848B7" w:rsidTr="006A7BEE">
              <w:trPr>
                <w:trHeight w:val="241"/>
                <w:jc w:val="center"/>
              </w:trPr>
              <w:tc>
                <w:tcPr>
                  <w:tcW w:w="1588" w:type="dxa"/>
                </w:tcPr>
                <w:p w:rsidR="006848B7" w:rsidRPr="006848B7" w:rsidRDefault="006848B7" w:rsidP="006848B7">
                  <w:pPr>
                    <w:spacing w:after="0" w:line="240" w:lineRule="auto"/>
                    <w:contextualSpacing/>
                    <w:rPr>
                      <w:rFonts w:ascii="Times New Roman" w:hAnsi="Times New Roman" w:cs="Times New Roman"/>
                      <w:sz w:val="28"/>
                      <w:szCs w:val="28"/>
                    </w:rPr>
                  </w:pPr>
                  <w:r w:rsidRPr="006848B7">
                    <w:rPr>
                      <w:rFonts w:ascii="Times New Roman" w:hAnsi="Times New Roman" w:cs="Times New Roman"/>
                      <w:sz w:val="28"/>
                      <w:szCs w:val="28"/>
                    </w:rPr>
                    <w:t>Lý Sơn</w:t>
                  </w:r>
                </w:p>
              </w:tc>
              <w:tc>
                <w:tcPr>
                  <w:tcW w:w="1738" w:type="dxa"/>
                </w:tcPr>
                <w:p w:rsidR="006848B7" w:rsidRPr="006848B7" w:rsidRDefault="006848B7" w:rsidP="006848B7">
                  <w:pPr>
                    <w:spacing w:after="0" w:line="240" w:lineRule="auto"/>
                    <w:contextualSpacing/>
                    <w:rPr>
                      <w:rFonts w:ascii="Times New Roman" w:hAnsi="Times New Roman" w:cs="Times New Roman"/>
                      <w:sz w:val="28"/>
                      <w:szCs w:val="28"/>
                    </w:rPr>
                  </w:pPr>
                  <w:r w:rsidRPr="006848B7">
                    <w:rPr>
                      <w:rFonts w:ascii="Times New Roman" w:hAnsi="Times New Roman" w:cs="Times New Roman"/>
                      <w:sz w:val="28"/>
                      <w:szCs w:val="28"/>
                    </w:rPr>
                    <w:t xml:space="preserve"> </w:t>
                  </w:r>
                  <w:r w:rsidRPr="006848B7">
                    <w:rPr>
                      <w:rFonts w:ascii="Times New Roman" w:hAnsi="Times New Roman" w:cs="Times New Roman"/>
                      <w:position w:val="-6"/>
                      <w:sz w:val="28"/>
                      <w:szCs w:val="28"/>
                      <w:lang w:val="vi-VN"/>
                    </w:rPr>
                    <w:object w:dxaOrig="540" w:dyaOrig="279">
                      <v:shape id="_x0000_i1027" type="#_x0000_t75" style="width:27.3pt;height:14.9pt" o:ole="">
                        <v:imagedata r:id="rId11" o:title=""/>
                      </v:shape>
                      <o:OLEObject Type="Embed" ProgID="Equation.DSMT4" ShapeID="_x0000_i1027" DrawAspect="Content" ObjectID="_1753701405" r:id="rId12"/>
                    </w:object>
                  </w:r>
                  <w:r w:rsidRPr="006848B7">
                    <w:rPr>
                      <w:rFonts w:ascii="Times New Roman" w:hAnsi="Times New Roman" w:cs="Times New Roman"/>
                      <w:sz w:val="28"/>
                      <w:szCs w:val="28"/>
                    </w:rPr>
                    <w:t xml:space="preserve"> </w:t>
                  </w:r>
                </w:p>
              </w:tc>
              <w:tc>
                <w:tcPr>
                  <w:tcW w:w="1424" w:type="dxa"/>
                </w:tcPr>
                <w:p w:rsidR="006848B7" w:rsidRPr="006848B7" w:rsidRDefault="006848B7" w:rsidP="006848B7">
                  <w:pPr>
                    <w:spacing w:after="0" w:line="240" w:lineRule="auto"/>
                    <w:contextualSpacing/>
                    <w:rPr>
                      <w:rFonts w:ascii="Times New Roman" w:hAnsi="Times New Roman" w:cs="Times New Roman"/>
                      <w:sz w:val="28"/>
                      <w:szCs w:val="28"/>
                    </w:rPr>
                  </w:pPr>
                  <w:r w:rsidRPr="006848B7">
                    <w:rPr>
                      <w:rFonts w:ascii="Times New Roman" w:hAnsi="Times New Roman" w:cs="Times New Roman"/>
                      <w:sz w:val="28"/>
                      <w:szCs w:val="28"/>
                    </w:rPr>
                    <w:t xml:space="preserve"> </w:t>
                  </w:r>
                  <w:r w:rsidRPr="006848B7">
                    <w:rPr>
                      <w:rFonts w:ascii="Times New Roman" w:hAnsi="Times New Roman" w:cs="Times New Roman"/>
                      <w:position w:val="-6"/>
                      <w:sz w:val="28"/>
                      <w:szCs w:val="28"/>
                      <w:lang w:val="vi-VN"/>
                    </w:rPr>
                    <w:object w:dxaOrig="540" w:dyaOrig="279">
                      <v:shape id="_x0000_i1028" type="#_x0000_t75" style="width:27.3pt;height:14.9pt" o:ole="">
                        <v:imagedata r:id="rId13" o:title=""/>
                      </v:shape>
                      <o:OLEObject Type="Embed" ProgID="Equation.DSMT4" ShapeID="_x0000_i1028" DrawAspect="Content" ObjectID="_1753701406" r:id="rId14"/>
                    </w:object>
                  </w:r>
                  <w:r w:rsidRPr="006848B7">
                    <w:rPr>
                      <w:rFonts w:ascii="Times New Roman" w:hAnsi="Times New Roman" w:cs="Times New Roman"/>
                      <w:sz w:val="28"/>
                      <w:szCs w:val="28"/>
                    </w:rPr>
                    <w:t xml:space="preserve"> </w:t>
                  </w:r>
                </w:p>
              </w:tc>
            </w:tr>
            <w:tr w:rsidR="006848B7" w:rsidRPr="006848B7" w:rsidTr="006A7BEE">
              <w:trPr>
                <w:trHeight w:val="497"/>
                <w:jc w:val="center"/>
              </w:trPr>
              <w:tc>
                <w:tcPr>
                  <w:tcW w:w="1588" w:type="dxa"/>
                </w:tcPr>
                <w:p w:rsidR="006848B7" w:rsidRPr="006848B7" w:rsidRDefault="006848B7" w:rsidP="006848B7">
                  <w:pPr>
                    <w:spacing w:after="0" w:line="240" w:lineRule="auto"/>
                    <w:contextualSpacing/>
                    <w:rPr>
                      <w:rFonts w:ascii="Times New Roman" w:hAnsi="Times New Roman" w:cs="Times New Roman"/>
                      <w:sz w:val="28"/>
                      <w:szCs w:val="28"/>
                    </w:rPr>
                  </w:pPr>
                  <w:r w:rsidRPr="006848B7">
                    <w:rPr>
                      <w:rFonts w:ascii="Times New Roman" w:hAnsi="Times New Roman" w:cs="Times New Roman"/>
                      <w:sz w:val="28"/>
                      <w:szCs w:val="28"/>
                    </w:rPr>
                    <w:t>Hải Vân – Sơn Chà</w:t>
                  </w:r>
                </w:p>
              </w:tc>
              <w:tc>
                <w:tcPr>
                  <w:tcW w:w="1738" w:type="dxa"/>
                </w:tcPr>
                <w:p w:rsidR="006848B7" w:rsidRPr="006848B7" w:rsidRDefault="006848B7" w:rsidP="006848B7">
                  <w:pPr>
                    <w:spacing w:after="0" w:line="240" w:lineRule="auto"/>
                    <w:contextualSpacing/>
                    <w:rPr>
                      <w:rFonts w:ascii="Times New Roman" w:hAnsi="Times New Roman" w:cs="Times New Roman"/>
                      <w:sz w:val="28"/>
                      <w:szCs w:val="28"/>
                    </w:rPr>
                  </w:pPr>
                  <w:r w:rsidRPr="006848B7">
                    <w:rPr>
                      <w:rFonts w:ascii="Times New Roman" w:hAnsi="Times New Roman" w:cs="Times New Roman"/>
                      <w:sz w:val="28"/>
                      <w:szCs w:val="28"/>
                    </w:rPr>
                    <w:t xml:space="preserve"> </w:t>
                  </w:r>
                  <w:r w:rsidRPr="006848B7">
                    <w:rPr>
                      <w:rFonts w:ascii="Times New Roman" w:hAnsi="Times New Roman" w:cs="Times New Roman"/>
                      <w:position w:val="-6"/>
                      <w:sz w:val="28"/>
                      <w:szCs w:val="28"/>
                      <w:lang w:val="vi-VN"/>
                    </w:rPr>
                    <w:object w:dxaOrig="660" w:dyaOrig="279">
                      <v:shape id="_x0000_i1029" type="#_x0000_t75" style="width:33.95pt;height:14.9pt" o:ole="">
                        <v:imagedata r:id="rId15" o:title=""/>
                      </v:shape>
                      <o:OLEObject Type="Embed" ProgID="Equation.DSMT4" ShapeID="_x0000_i1029" DrawAspect="Content" ObjectID="_1753701407" r:id="rId16"/>
                    </w:object>
                  </w:r>
                  <w:r w:rsidRPr="006848B7">
                    <w:rPr>
                      <w:rFonts w:ascii="Times New Roman" w:hAnsi="Times New Roman" w:cs="Times New Roman"/>
                      <w:sz w:val="28"/>
                      <w:szCs w:val="28"/>
                    </w:rPr>
                    <w:t xml:space="preserve"> </w:t>
                  </w:r>
                </w:p>
              </w:tc>
              <w:tc>
                <w:tcPr>
                  <w:tcW w:w="1424" w:type="dxa"/>
                </w:tcPr>
                <w:p w:rsidR="006848B7" w:rsidRPr="006848B7" w:rsidRDefault="006848B7" w:rsidP="006848B7">
                  <w:pPr>
                    <w:spacing w:after="0" w:line="240" w:lineRule="auto"/>
                    <w:contextualSpacing/>
                    <w:rPr>
                      <w:rFonts w:ascii="Times New Roman" w:hAnsi="Times New Roman" w:cs="Times New Roman"/>
                      <w:sz w:val="28"/>
                      <w:szCs w:val="28"/>
                    </w:rPr>
                  </w:pPr>
                  <w:r w:rsidRPr="006848B7">
                    <w:rPr>
                      <w:rFonts w:ascii="Times New Roman" w:hAnsi="Times New Roman" w:cs="Times New Roman"/>
                      <w:sz w:val="28"/>
                      <w:szCs w:val="28"/>
                    </w:rPr>
                    <w:t xml:space="preserve"> </w:t>
                  </w:r>
                  <w:r w:rsidRPr="006848B7">
                    <w:rPr>
                      <w:rFonts w:ascii="Times New Roman" w:hAnsi="Times New Roman" w:cs="Times New Roman"/>
                      <w:position w:val="-6"/>
                      <w:sz w:val="28"/>
                      <w:szCs w:val="28"/>
                      <w:lang w:val="vi-VN"/>
                    </w:rPr>
                    <w:object w:dxaOrig="540" w:dyaOrig="279">
                      <v:shape id="_x0000_i1030" type="#_x0000_t75" style="width:27.3pt;height:14.9pt" o:ole="">
                        <v:imagedata r:id="rId17" o:title=""/>
                      </v:shape>
                      <o:OLEObject Type="Embed" ProgID="Equation.DSMT4" ShapeID="_x0000_i1030" DrawAspect="Content" ObjectID="_1753701408" r:id="rId18"/>
                    </w:object>
                  </w:r>
                  <w:r w:rsidRPr="006848B7">
                    <w:rPr>
                      <w:rFonts w:ascii="Times New Roman" w:hAnsi="Times New Roman" w:cs="Times New Roman"/>
                      <w:sz w:val="28"/>
                      <w:szCs w:val="28"/>
                    </w:rPr>
                    <w:t xml:space="preserve"> </w:t>
                  </w:r>
                </w:p>
              </w:tc>
            </w:tr>
          </w:tbl>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a) Tổng diện tích khu bảo tồn biển Hải Vân – Sơn Chà ít hơn tổng diện tích khu bảo tồn Nam Yết bao nhiêu héc – ta ?</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b) Diện tích biển của khu bảo tồn biển Nam Yết nhiều hơn tổng diện tích biển của hai khu bảo tồn biển Lý Sơn và Hải Vân – Sơn Chà bao nhiêu hecta?</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xml:space="preserve">                        Giải </w:t>
            </w:r>
          </w:p>
          <w:p w:rsidR="006848B7" w:rsidRPr="006848B7" w:rsidRDefault="006848B7" w:rsidP="006848B7">
            <w:pPr>
              <w:spacing w:after="0" w:line="240" w:lineRule="auto"/>
              <w:ind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xml:space="preserve">a) Tổng diện tích khu bảo tồn biển Hải Vân – Sơn Chà ít hơn tổng diện tích khu bảo tồn Nam Yết là: </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35 000 - 17 039 = 17 961 (hecta).</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Vậy tổng diện tích khu bảo tồn biển Hải Vân – Sơn Chà ít hơn 17 961 hecta so với tổng diện tích khu bảo tồn Nam Yết.</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b) Tổng diện tích biển khu bảo tồn biển Lý Sơn và Hải Vân – Sơn Chà là:</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7 113 + 7 626 = 14 739 (hecta).</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Diện tích biển của khu bảo tồn biển Nam Yết nhiều hơn tổng diện tích biển khu bảo tồn biển Lý Sơn và Hải Vân – Sơn Chà là: 20 000 – 14 739 = 5 261 (hecta).</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Vậy tổng diện tích biển của khu bảo tồn biển Lý sơn nhiều hơn diện tích biển của khu bảo tồn biển Hải Vân – Sơn Chà là</w:t>
            </w:r>
          </w:p>
          <w:p w:rsidR="006848B7" w:rsidRPr="006848B7" w:rsidRDefault="006848B7" w:rsidP="006848B7">
            <w:pPr>
              <w:widowControl w:val="0"/>
              <w:tabs>
                <w:tab w:val="left" w:pos="142"/>
              </w:tabs>
              <w:spacing w:after="0" w:line="240" w:lineRule="auto"/>
              <w:ind w:left="48" w:right="122"/>
              <w:rPr>
                <w:rFonts w:ascii="Times New Roman" w:hAnsi="Times New Roman" w:cs="Times New Roman"/>
                <w:color w:val="000000" w:themeColor="text1"/>
                <w:sz w:val="28"/>
                <w:szCs w:val="28"/>
              </w:rPr>
            </w:pPr>
            <w:r w:rsidRPr="006848B7">
              <w:rPr>
                <w:rFonts w:ascii="Times New Roman" w:eastAsia="Times New Roman" w:hAnsi="Times New Roman" w:cs="Times New Roman"/>
                <w:color w:val="000000"/>
                <w:sz w:val="28"/>
                <w:szCs w:val="28"/>
              </w:rPr>
              <w:t>5 261 hecta</w:t>
            </w:r>
          </w:p>
        </w:tc>
      </w:tr>
      <w:tr w:rsidR="006848B7" w:rsidRPr="006848B7" w:rsidTr="006A7BEE">
        <w:tc>
          <w:tcPr>
            <w:tcW w:w="9209" w:type="dxa"/>
            <w:gridSpan w:val="2"/>
          </w:tcPr>
          <w:p w:rsidR="006848B7" w:rsidRPr="006848B7" w:rsidRDefault="006848B7" w:rsidP="006848B7">
            <w:pPr>
              <w:spacing w:after="0" w:line="240" w:lineRule="auto"/>
              <w:rPr>
                <w:rFonts w:ascii="Times New Roman" w:hAnsi="Times New Roman" w:cs="Times New Roman"/>
                <w:b/>
                <w:bCs/>
                <w:color w:val="000000" w:themeColor="text1"/>
                <w:sz w:val="28"/>
                <w:szCs w:val="28"/>
              </w:rPr>
            </w:pPr>
            <w:r w:rsidRPr="006848B7">
              <w:rPr>
                <w:rFonts w:ascii="Times New Roman" w:hAnsi="Times New Roman" w:cs="Times New Roman"/>
                <w:b/>
                <w:color w:val="000000" w:themeColor="text1"/>
                <w:sz w:val="28"/>
                <w:szCs w:val="28"/>
              </w:rPr>
              <w:lastRenderedPageBreak/>
              <w:t>Tiết 3: BÀI TẬP (Tiếp)</w:t>
            </w:r>
          </w:p>
        </w:tc>
      </w:tr>
      <w:tr w:rsidR="006848B7" w:rsidRPr="006848B7" w:rsidTr="006A7BEE">
        <w:tc>
          <w:tcPr>
            <w:tcW w:w="4106" w:type="dxa"/>
          </w:tcPr>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r w:rsidRPr="006848B7">
              <w:rPr>
                <w:rFonts w:ascii="Times New Roman" w:hAnsi="Times New Roman" w:cs="Times New Roman"/>
                <w:color w:val="000000" w:themeColor="text1"/>
                <w:sz w:val="28"/>
                <w:szCs w:val="28"/>
                <w:u w:val="single"/>
              </w:rPr>
              <w:t>Bài 6:</w:t>
            </w: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lang w:val="vi-VN"/>
              </w:rPr>
            </w:pPr>
            <w:r w:rsidRPr="006848B7">
              <w:rPr>
                <w:rFonts w:ascii="Times New Roman" w:hAnsi="Times New Roman" w:cs="Times New Roman"/>
                <w:b/>
                <w:color w:val="000000" w:themeColor="text1"/>
                <w:sz w:val="28"/>
                <w:szCs w:val="28"/>
                <w:lang w:val="vi-VN"/>
              </w:rPr>
              <w:t>Bước 1: Giao nhiệm vụ</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b/>
                <w:color w:val="000000" w:themeColor="text1"/>
                <w:sz w:val="28"/>
                <w:szCs w:val="28"/>
                <w:lang w:val="vi-VN"/>
              </w:rPr>
              <w:t xml:space="preserve">- </w:t>
            </w:r>
            <w:r w:rsidRPr="006848B7">
              <w:rPr>
                <w:rFonts w:ascii="Times New Roman" w:hAnsi="Times New Roman" w:cs="Times New Roman"/>
                <w:color w:val="000000" w:themeColor="text1"/>
                <w:sz w:val="28"/>
                <w:szCs w:val="28"/>
                <w:lang w:val="vi-VN"/>
              </w:rPr>
              <w:t>GV cho HS đọc đề bài</w:t>
            </w:r>
            <w:r w:rsidRPr="006848B7">
              <w:rPr>
                <w:rFonts w:ascii="Times New Roman" w:hAnsi="Times New Roman" w:cs="Times New Roman"/>
                <w:color w:val="000000" w:themeColor="text1"/>
                <w:sz w:val="28"/>
                <w:szCs w:val="28"/>
              </w:rPr>
              <w:t xml:space="preserve"> 8</w:t>
            </w:r>
            <w:r w:rsidRPr="006848B7">
              <w:rPr>
                <w:rFonts w:ascii="Times New Roman" w:hAnsi="Times New Roman" w:cs="Times New Roman"/>
                <w:color w:val="000000" w:themeColor="text1"/>
                <w:sz w:val="28"/>
                <w:szCs w:val="28"/>
                <w:lang w:val="vi-VN"/>
              </w:rPr>
              <w:t>.</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Yêu cầu:</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
                <w:color w:val="000000" w:themeColor="text1"/>
                <w:sz w:val="28"/>
                <w:szCs w:val="28"/>
              </w:rPr>
              <w:t xml:space="preserve">- </w:t>
            </w:r>
            <w:r w:rsidRPr="006848B7">
              <w:rPr>
                <w:rFonts w:ascii="Times New Roman" w:hAnsi="Times New Roman" w:cs="Times New Roman"/>
                <w:bCs/>
                <w:color w:val="000000" w:themeColor="text1"/>
                <w:sz w:val="28"/>
                <w:szCs w:val="28"/>
              </w:rPr>
              <w:t>HS thực hiện giải toán cá nhân</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HS so sánh kết quả với bạn bên cạnh</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lastRenderedPageBreak/>
              <w:t>Bước 2</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Thực hiện nhiệm vụ</w:t>
            </w:r>
          </w:p>
          <w:p w:rsidR="006848B7" w:rsidRPr="006848B7" w:rsidRDefault="006848B7" w:rsidP="006848B7">
            <w:pPr>
              <w:tabs>
                <w:tab w:val="left" w:pos="2422"/>
              </w:tabs>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HS đọc đề bài, làm bài cá nhân và thảo luận cặp đôi theo bàn trả lời câu hỏi .</w:t>
            </w:r>
            <w:r w:rsidRPr="006848B7">
              <w:rPr>
                <w:rFonts w:ascii="Times New Roman" w:hAnsi="Times New Roman" w:cs="Times New Roman"/>
                <w:color w:val="000000" w:themeColor="text1"/>
                <w:sz w:val="28"/>
                <w:szCs w:val="28"/>
              </w:rPr>
              <w:tab/>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3</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Báo cáo kết quả</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 HS hoạt động cá nhân, đại diện 2 hs lên bảng trình bày.</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4</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Đánh giá kết quả</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lang w:val="vi-VN"/>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r w:rsidRPr="006848B7">
              <w:rPr>
                <w:rFonts w:ascii="Times New Roman" w:hAnsi="Times New Roman" w:cs="Times New Roman"/>
                <w:color w:val="000000" w:themeColor="text1"/>
                <w:sz w:val="28"/>
                <w:szCs w:val="28"/>
                <w:u w:val="single"/>
              </w:rPr>
              <w:t>Bài 8:</w:t>
            </w:r>
          </w:p>
          <w:p w:rsidR="006848B7" w:rsidRPr="006848B7" w:rsidRDefault="006848B7" w:rsidP="006848B7">
            <w:pPr>
              <w:spacing w:after="0" w:line="240" w:lineRule="auto"/>
              <w:contextualSpacing/>
              <w:rPr>
                <w:rFonts w:ascii="Times New Roman" w:hAnsi="Times New Roman" w:cs="Times New Roman"/>
                <w:b/>
                <w:bCs/>
                <w:color w:val="000000" w:themeColor="text1"/>
                <w:sz w:val="28"/>
                <w:szCs w:val="28"/>
                <w:lang w:val="vi-VN"/>
              </w:rPr>
            </w:pPr>
            <w:r w:rsidRPr="006848B7">
              <w:rPr>
                <w:rFonts w:ascii="Times New Roman" w:hAnsi="Times New Roman" w:cs="Times New Roman"/>
                <w:b/>
                <w:color w:val="000000" w:themeColor="text1"/>
                <w:sz w:val="28"/>
                <w:szCs w:val="28"/>
                <w:lang w:val="vi-VN"/>
              </w:rPr>
              <w:t>Bước 1: Giao nhiệm vụ</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b/>
                <w:color w:val="000000" w:themeColor="text1"/>
                <w:sz w:val="28"/>
                <w:szCs w:val="28"/>
                <w:lang w:val="vi-VN"/>
              </w:rPr>
              <w:t xml:space="preserve">- </w:t>
            </w:r>
            <w:r w:rsidRPr="006848B7">
              <w:rPr>
                <w:rFonts w:ascii="Times New Roman" w:hAnsi="Times New Roman" w:cs="Times New Roman"/>
                <w:color w:val="000000" w:themeColor="text1"/>
                <w:sz w:val="28"/>
                <w:szCs w:val="28"/>
                <w:lang w:val="vi-VN"/>
              </w:rPr>
              <w:t>GV cho HS đọc đề bài</w:t>
            </w:r>
            <w:r w:rsidRPr="006848B7">
              <w:rPr>
                <w:rFonts w:ascii="Times New Roman" w:hAnsi="Times New Roman" w:cs="Times New Roman"/>
                <w:color w:val="000000" w:themeColor="text1"/>
                <w:sz w:val="28"/>
                <w:szCs w:val="28"/>
              </w:rPr>
              <w:t xml:space="preserve"> 8</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HS giải toán theo cá nhân và trao đổi kết quả cặp đôi</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2</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Thực hiện nhiệm vụ</w:t>
            </w:r>
          </w:p>
          <w:p w:rsidR="006848B7" w:rsidRPr="006848B7" w:rsidRDefault="006848B7" w:rsidP="006848B7">
            <w:pPr>
              <w:tabs>
                <w:tab w:val="left" w:pos="2422"/>
              </w:tabs>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HS thực hiện giải bài tập cá nhân, trao đổi kết quả theo cặp</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3</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Báo cáo kết quả</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- 2 HS lên bảng trình bày bảng</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HS dưới lớp quan sát, nhận xét bài làm</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4</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Đánh giá kết quả</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GV cho HS nhận xét bài làm của bạn. </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GV nhận xét kết quả và chốt kiến thức</w:t>
            </w:r>
          </w:p>
          <w:p w:rsidR="006848B7" w:rsidRPr="006848B7" w:rsidRDefault="006848B7" w:rsidP="006848B7">
            <w:pPr>
              <w:spacing w:after="0" w:line="276" w:lineRule="auto"/>
              <w:contextualSpacing/>
              <w:rPr>
                <w:rFonts w:ascii="Times New Roman" w:hAnsi="Times New Roman" w:cs="Times New Roman"/>
                <w:color w:val="000000" w:themeColor="text1"/>
                <w:sz w:val="28"/>
                <w:szCs w:val="28"/>
                <w:u w:val="single"/>
              </w:rPr>
            </w:pPr>
            <w:r w:rsidRPr="006848B7">
              <w:rPr>
                <w:rFonts w:ascii="Times New Roman" w:hAnsi="Times New Roman" w:cs="Times New Roman"/>
                <w:color w:val="000000" w:themeColor="text1"/>
                <w:sz w:val="28"/>
                <w:szCs w:val="28"/>
                <w:u w:val="single"/>
              </w:rPr>
              <w:t>Bài 9:</w:t>
            </w:r>
          </w:p>
          <w:p w:rsidR="006848B7" w:rsidRPr="006848B7" w:rsidRDefault="006848B7" w:rsidP="006848B7">
            <w:pPr>
              <w:spacing w:after="0" w:line="276" w:lineRule="auto"/>
              <w:contextualSpacing/>
              <w:rPr>
                <w:rFonts w:ascii="Times New Roman" w:hAnsi="Times New Roman" w:cs="Times New Roman"/>
                <w:b/>
                <w:bCs/>
                <w:color w:val="000000" w:themeColor="text1"/>
                <w:sz w:val="28"/>
                <w:szCs w:val="28"/>
                <w:lang w:val="vi-VN"/>
              </w:rPr>
            </w:pPr>
            <w:r w:rsidRPr="006848B7">
              <w:rPr>
                <w:rFonts w:ascii="Times New Roman" w:hAnsi="Times New Roman" w:cs="Times New Roman"/>
                <w:b/>
                <w:color w:val="000000" w:themeColor="text1"/>
                <w:sz w:val="28"/>
                <w:szCs w:val="28"/>
                <w:lang w:val="vi-VN"/>
              </w:rPr>
              <w:t>Bước 1: Giao nhiệm vụ</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b/>
                <w:color w:val="000000" w:themeColor="text1"/>
                <w:sz w:val="28"/>
                <w:szCs w:val="28"/>
                <w:lang w:val="vi-VN"/>
              </w:rPr>
              <w:t xml:space="preserve">- </w:t>
            </w:r>
            <w:r w:rsidRPr="006848B7">
              <w:rPr>
                <w:rFonts w:ascii="Times New Roman" w:hAnsi="Times New Roman" w:cs="Times New Roman"/>
                <w:color w:val="000000" w:themeColor="text1"/>
                <w:sz w:val="28"/>
                <w:szCs w:val="28"/>
                <w:lang w:val="vi-VN"/>
              </w:rPr>
              <w:t>GV cho HS đọc đề bài</w:t>
            </w:r>
            <w:r w:rsidRPr="006848B7">
              <w:rPr>
                <w:rFonts w:ascii="Times New Roman" w:hAnsi="Times New Roman" w:cs="Times New Roman"/>
                <w:color w:val="000000" w:themeColor="text1"/>
                <w:sz w:val="28"/>
                <w:szCs w:val="28"/>
              </w:rPr>
              <w:t xml:space="preserve"> 9</w:t>
            </w:r>
            <w:r w:rsidRPr="006848B7">
              <w:rPr>
                <w:rFonts w:ascii="Times New Roman" w:hAnsi="Times New Roman" w:cs="Times New Roman"/>
                <w:color w:val="000000" w:themeColor="text1"/>
                <w:sz w:val="28"/>
                <w:szCs w:val="28"/>
                <w:lang w:val="vi-VN"/>
              </w:rPr>
              <w:t>.</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Yêu cầu:</w:t>
            </w:r>
          </w:p>
          <w:p w:rsidR="006848B7" w:rsidRPr="006848B7" w:rsidRDefault="006848B7" w:rsidP="006848B7">
            <w:pPr>
              <w:spacing w:after="0" w:line="276" w:lineRule="auto"/>
              <w:rPr>
                <w:rFonts w:ascii="Times New Roman" w:hAnsi="Times New Roman" w:cs="Times New Roman"/>
                <w:bCs/>
                <w:color w:val="000000" w:themeColor="text1"/>
                <w:sz w:val="28"/>
                <w:szCs w:val="28"/>
              </w:rPr>
            </w:pPr>
            <w:r w:rsidRPr="006848B7">
              <w:rPr>
                <w:rFonts w:ascii="Times New Roman" w:hAnsi="Times New Roman" w:cs="Times New Roman"/>
                <w:b/>
                <w:color w:val="000000" w:themeColor="text1"/>
                <w:sz w:val="28"/>
                <w:szCs w:val="28"/>
              </w:rPr>
              <w:t xml:space="preserve">- </w:t>
            </w:r>
            <w:r w:rsidRPr="006848B7">
              <w:rPr>
                <w:rFonts w:ascii="Times New Roman" w:hAnsi="Times New Roman" w:cs="Times New Roman"/>
                <w:bCs/>
                <w:color w:val="000000" w:themeColor="text1"/>
                <w:sz w:val="28"/>
                <w:szCs w:val="28"/>
              </w:rPr>
              <w:t>HS thực hiện giải toán cá nhân</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HS so sánh kết quả với bạn bên cạnh</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2</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Thực hiện nhiệm vụ</w:t>
            </w:r>
          </w:p>
          <w:p w:rsidR="006848B7" w:rsidRPr="006848B7" w:rsidRDefault="006848B7" w:rsidP="006848B7">
            <w:pPr>
              <w:tabs>
                <w:tab w:val="left" w:pos="2422"/>
              </w:tabs>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lastRenderedPageBreak/>
              <w:t>- HS đọc đề bài, làm bài cá nhân và thảo luận cặp đôi theo bàn trả lời câu hỏi .</w:t>
            </w:r>
            <w:r w:rsidRPr="006848B7">
              <w:rPr>
                <w:rFonts w:ascii="Times New Roman" w:hAnsi="Times New Roman" w:cs="Times New Roman"/>
                <w:color w:val="000000" w:themeColor="text1"/>
                <w:sz w:val="28"/>
                <w:szCs w:val="28"/>
              </w:rPr>
              <w:tab/>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3</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Báo cáo kết quả</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 HS hoạt động cá nhân, đại diện 1 hs lên bảng trình bày.</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4</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Đánh giá kết quả</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u w:val="single"/>
              </w:rPr>
            </w:pPr>
            <w:r w:rsidRPr="006848B7">
              <w:rPr>
                <w:rFonts w:ascii="Times New Roman" w:hAnsi="Times New Roman" w:cs="Times New Roman"/>
                <w:color w:val="000000" w:themeColor="text1"/>
                <w:sz w:val="28"/>
                <w:szCs w:val="28"/>
                <w:u w:val="single"/>
              </w:rPr>
              <w:t>Bài 10:</w:t>
            </w:r>
          </w:p>
          <w:p w:rsidR="006848B7" w:rsidRPr="006848B7" w:rsidRDefault="006848B7" w:rsidP="006848B7">
            <w:pPr>
              <w:spacing w:after="0" w:line="240" w:lineRule="auto"/>
              <w:contextualSpacing/>
              <w:rPr>
                <w:rFonts w:ascii="Times New Roman" w:hAnsi="Times New Roman" w:cs="Times New Roman"/>
                <w:b/>
                <w:bCs/>
                <w:color w:val="000000" w:themeColor="text1"/>
                <w:sz w:val="28"/>
                <w:szCs w:val="28"/>
                <w:lang w:val="vi-VN"/>
              </w:rPr>
            </w:pPr>
            <w:r w:rsidRPr="006848B7">
              <w:rPr>
                <w:rFonts w:ascii="Times New Roman" w:hAnsi="Times New Roman" w:cs="Times New Roman"/>
                <w:b/>
                <w:color w:val="000000" w:themeColor="text1"/>
                <w:sz w:val="28"/>
                <w:szCs w:val="28"/>
                <w:lang w:val="vi-VN"/>
              </w:rPr>
              <w:t>Bước 1: Giao nhiệm vụ</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b/>
                <w:color w:val="000000" w:themeColor="text1"/>
                <w:sz w:val="28"/>
                <w:szCs w:val="28"/>
                <w:lang w:val="vi-VN"/>
              </w:rPr>
              <w:t xml:space="preserve">- </w:t>
            </w:r>
            <w:r w:rsidRPr="006848B7">
              <w:rPr>
                <w:rFonts w:ascii="Times New Roman" w:hAnsi="Times New Roman" w:cs="Times New Roman"/>
                <w:color w:val="000000" w:themeColor="text1"/>
                <w:sz w:val="28"/>
                <w:szCs w:val="28"/>
                <w:lang w:val="vi-VN"/>
              </w:rPr>
              <w:t>GV cho HS đọc đề bài</w:t>
            </w:r>
            <w:r w:rsidRPr="006848B7">
              <w:rPr>
                <w:rFonts w:ascii="Times New Roman" w:hAnsi="Times New Roman" w:cs="Times New Roman"/>
                <w:color w:val="000000" w:themeColor="text1"/>
                <w:sz w:val="28"/>
                <w:szCs w:val="28"/>
              </w:rPr>
              <w:t xml:space="preserve"> 10</w:t>
            </w:r>
            <w:r w:rsidRPr="006848B7">
              <w:rPr>
                <w:rFonts w:ascii="Times New Roman" w:hAnsi="Times New Roman" w:cs="Times New Roman"/>
                <w:color w:val="000000" w:themeColor="text1"/>
                <w:sz w:val="28"/>
                <w:szCs w:val="28"/>
                <w:lang w:val="vi-VN"/>
              </w:rPr>
              <w:t>.</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Yêu cầu:</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
                <w:color w:val="000000" w:themeColor="text1"/>
                <w:sz w:val="28"/>
                <w:szCs w:val="28"/>
              </w:rPr>
              <w:t xml:space="preserve">- </w:t>
            </w:r>
            <w:r w:rsidRPr="006848B7">
              <w:rPr>
                <w:rFonts w:ascii="Times New Roman" w:hAnsi="Times New Roman" w:cs="Times New Roman"/>
                <w:bCs/>
                <w:color w:val="000000" w:themeColor="text1"/>
                <w:sz w:val="28"/>
                <w:szCs w:val="28"/>
              </w:rPr>
              <w:t>HS thực hiện giải toán cá nhân</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HS so sánh kết quả với bạn bên cạnh</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2</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Thực hiện nhiệm vụ</w:t>
            </w:r>
          </w:p>
          <w:p w:rsidR="006848B7" w:rsidRPr="006848B7" w:rsidRDefault="006848B7" w:rsidP="006848B7">
            <w:pPr>
              <w:tabs>
                <w:tab w:val="left" w:pos="2422"/>
              </w:tabs>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HS đọc đề bài, làm bài cá nhân và thảo luận cặp đôi theo bàn trả lời câu hỏi .</w:t>
            </w:r>
            <w:r w:rsidRPr="006848B7">
              <w:rPr>
                <w:rFonts w:ascii="Times New Roman" w:hAnsi="Times New Roman" w:cs="Times New Roman"/>
                <w:color w:val="000000" w:themeColor="text1"/>
                <w:sz w:val="28"/>
                <w:szCs w:val="28"/>
              </w:rPr>
              <w:tab/>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3</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Báo cáo kết quả</w:t>
            </w:r>
          </w:p>
          <w:p w:rsidR="006848B7" w:rsidRPr="006848B7" w:rsidRDefault="006848B7" w:rsidP="006848B7">
            <w:pPr>
              <w:spacing w:after="0" w:line="240" w:lineRule="auto"/>
              <w:contextualSpacing/>
              <w:rPr>
                <w:rFonts w:ascii="Times New Roman" w:hAnsi="Times New Roman" w:cs="Times New Roman"/>
                <w:bCs/>
                <w:color w:val="000000" w:themeColor="text1"/>
                <w:sz w:val="28"/>
                <w:szCs w:val="28"/>
              </w:rPr>
            </w:pPr>
            <w:r w:rsidRPr="006848B7">
              <w:rPr>
                <w:rFonts w:ascii="Times New Roman" w:hAnsi="Times New Roman" w:cs="Times New Roman"/>
                <w:color w:val="000000" w:themeColor="text1"/>
                <w:sz w:val="28"/>
                <w:szCs w:val="28"/>
              </w:rPr>
              <w:t>- HS hoạt động cá nhân, đại diện 1 hs lên bảng trình bày.</w:t>
            </w: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b/>
                <w:color w:val="000000" w:themeColor="text1"/>
                <w:sz w:val="28"/>
                <w:szCs w:val="28"/>
              </w:rPr>
            </w:pP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Bước 4</w:t>
            </w:r>
            <w:r w:rsidRPr="006848B7">
              <w:rPr>
                <w:rFonts w:ascii="Times New Roman" w:hAnsi="Times New Roman" w:cs="Times New Roman"/>
                <w:color w:val="000000" w:themeColor="text1"/>
                <w:sz w:val="28"/>
                <w:szCs w:val="28"/>
              </w:rPr>
              <w:t xml:space="preserve">: </w:t>
            </w:r>
            <w:r w:rsidRPr="006848B7">
              <w:rPr>
                <w:rFonts w:ascii="Times New Roman" w:hAnsi="Times New Roman" w:cs="Times New Roman"/>
                <w:b/>
                <w:color w:val="000000" w:themeColor="text1"/>
                <w:sz w:val="28"/>
                <w:szCs w:val="28"/>
              </w:rPr>
              <w:t>Đánh giá kết quả</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GV cho HS nhận xét chéo bài làm của các bạn và chốt lại một lần nữa cách làm của dạng bài tập.</w:t>
            </w:r>
          </w:p>
        </w:tc>
        <w:tc>
          <w:tcPr>
            <w:tcW w:w="5103" w:type="dxa"/>
          </w:tcPr>
          <w:p w:rsidR="006848B7" w:rsidRPr="006848B7" w:rsidRDefault="006848B7" w:rsidP="006848B7">
            <w:pPr>
              <w:spacing w:after="0" w:line="240" w:lineRule="auto"/>
              <w:contextualSpacing/>
              <w:rPr>
                <w:rFonts w:ascii="Times New Roman" w:hAnsi="Times New Roman" w:cs="Times New Roman"/>
                <w:b/>
                <w:bCs/>
                <w:color w:val="000000" w:themeColor="text1"/>
                <w:sz w:val="28"/>
                <w:szCs w:val="28"/>
              </w:rPr>
            </w:pPr>
            <w:r w:rsidRPr="006848B7">
              <w:rPr>
                <w:rFonts w:ascii="Times New Roman" w:hAnsi="Times New Roman" w:cs="Times New Roman"/>
                <w:b/>
                <w:color w:val="000000" w:themeColor="text1"/>
                <w:sz w:val="28"/>
                <w:szCs w:val="28"/>
                <w:u w:val="single"/>
              </w:rPr>
              <w:lastRenderedPageBreak/>
              <w:t>Bài 8</w:t>
            </w:r>
            <w:r w:rsidRPr="006848B7">
              <w:rPr>
                <w:rFonts w:ascii="Times New Roman" w:hAnsi="Times New Roman" w:cs="Times New Roman"/>
                <w:b/>
                <w:color w:val="000000" w:themeColor="text1"/>
                <w:sz w:val="28"/>
                <w:szCs w:val="28"/>
              </w:rPr>
              <w:t>: Tìm x, biết:</w:t>
            </w:r>
          </w:p>
          <w:tbl>
            <w:tblPr>
              <w:tblStyle w:val="TableGrid81"/>
              <w:tblW w:w="5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13"/>
              <w:gridCol w:w="3061"/>
            </w:tblGrid>
            <w:tr w:rsidR="006848B7" w:rsidRPr="006848B7" w:rsidTr="006A7BEE">
              <w:tc>
                <w:tcPr>
                  <w:tcW w:w="2013" w:type="dxa"/>
                </w:tcPr>
                <w:p w:rsidR="006848B7" w:rsidRPr="006848B7" w:rsidRDefault="006848B7" w:rsidP="006848B7">
                  <w:pPr>
                    <w:rPr>
                      <w:rFonts w:ascii="Times New Roman" w:eastAsia="Times New Roman" w:hAnsi="Times New Roman" w:cs="Times New Roman"/>
                      <w:color w:val="000000"/>
                      <w:sz w:val="28"/>
                      <w:szCs w:val="28"/>
                      <w:bdr w:val="none" w:sz="0" w:space="0" w:color="auto" w:frame="1"/>
                    </w:rPr>
                  </w:pPr>
                  <w:r w:rsidRPr="006848B7">
                    <w:rPr>
                      <w:rFonts w:ascii="Times New Roman" w:eastAsia="SimSun" w:hAnsi="Times New Roman" w:cs="Times New Roman"/>
                      <w:bCs/>
                      <w:sz w:val="28"/>
                      <w:szCs w:val="28"/>
                    </w:rPr>
                    <w:t>a)</w:t>
                  </w:r>
                  <w:r w:rsidRPr="006848B7">
                    <w:rPr>
                      <w:rFonts w:ascii="Times New Roman" w:eastAsia="Times New Roman" w:hAnsi="Times New Roman" w:cs="Times New Roman"/>
                      <w:color w:val="000000"/>
                      <w:sz w:val="28"/>
                      <w:szCs w:val="28"/>
                    </w:rPr>
                    <w:t> </w:t>
                  </w:r>
                  <w:r w:rsidRPr="006848B7">
                    <w:rPr>
                      <w:rFonts w:ascii="Times New Roman" w:eastAsia="Times New Roman" w:hAnsi="Times New Roman" w:cs="Times New Roman"/>
                      <w:color w:val="000000"/>
                      <w:sz w:val="28"/>
                      <w:szCs w:val="28"/>
                      <w:bdr w:val="none" w:sz="0" w:space="0" w:color="auto" w:frame="1"/>
                    </w:rPr>
                    <w:t xml:space="preserve">x + 17 = 513          </w:t>
                  </w:r>
                </w:p>
                <w:p w:rsidR="006848B7" w:rsidRPr="006848B7" w:rsidRDefault="006848B7" w:rsidP="006848B7">
                  <w:pPr>
                    <w:rPr>
                      <w:rFonts w:ascii="Times New Roman" w:eastAsia="Times New Roman" w:hAnsi="Times New Roman" w:cs="Times New Roman"/>
                      <w:color w:val="000000"/>
                      <w:sz w:val="28"/>
                      <w:szCs w:val="28"/>
                      <w:bdr w:val="none" w:sz="0" w:space="0" w:color="auto" w:frame="1"/>
                    </w:rPr>
                  </w:pPr>
                  <w:r w:rsidRPr="006848B7">
                    <w:rPr>
                      <w:rFonts w:ascii="Times New Roman" w:eastAsia="SimSun" w:hAnsi="Times New Roman" w:cs="Times New Roman"/>
                      <w:bCs/>
                      <w:sz w:val="28"/>
                      <w:szCs w:val="28"/>
                    </w:rPr>
                    <w:t>b) x –  15 = 216</w:t>
                  </w:r>
                </w:p>
                <w:p w:rsidR="006848B7" w:rsidRPr="006848B7" w:rsidRDefault="006848B7" w:rsidP="006848B7">
                  <w:pPr>
                    <w:shd w:val="clear" w:color="auto" w:fill="FFFFFF"/>
                    <w:ind w:right="48"/>
                    <w:rPr>
                      <w:rFonts w:ascii="Times New Roman" w:eastAsia="SimSun" w:hAnsi="Times New Roman" w:cs="Times New Roman"/>
                      <w:bCs/>
                      <w:sz w:val="28"/>
                      <w:szCs w:val="28"/>
                    </w:rPr>
                  </w:pPr>
                  <w:r w:rsidRPr="006848B7">
                    <w:rPr>
                      <w:rFonts w:ascii="Times New Roman" w:eastAsia="SimSun" w:hAnsi="Times New Roman" w:cs="Times New Roman"/>
                      <w:bCs/>
                      <w:sz w:val="28"/>
                      <w:szCs w:val="28"/>
                    </w:rPr>
                    <w:t>c)117 – x = 20</w:t>
                  </w:r>
                </w:p>
              </w:tc>
              <w:tc>
                <w:tcPr>
                  <w:tcW w:w="3061" w:type="dxa"/>
                </w:tcPr>
                <w:p w:rsidR="006848B7" w:rsidRPr="006848B7" w:rsidRDefault="006848B7" w:rsidP="006848B7">
                  <w:pPr>
                    <w:tabs>
                      <w:tab w:val="left" w:pos="142"/>
                    </w:tabs>
                    <w:ind w:right="122"/>
                    <w:rPr>
                      <w:rFonts w:ascii="Times New Roman" w:hAnsi="Times New Roman" w:cs="Times New Roman"/>
                      <w:color w:val="000000" w:themeColor="text1"/>
                      <w:sz w:val="28"/>
                      <w:szCs w:val="28"/>
                    </w:rPr>
                  </w:pPr>
                  <w:r w:rsidRPr="006848B7">
                    <w:rPr>
                      <w:rFonts w:ascii="Times New Roman" w:hAnsi="Times New Roman" w:cs="Times New Roman"/>
                      <w:bCs/>
                      <w:sz w:val="28"/>
                      <w:szCs w:val="28"/>
                    </w:rPr>
                    <w:t xml:space="preserve">d) (x – 47) – 115 = 0 </w:t>
                  </w:r>
                </w:p>
                <w:p w:rsidR="006848B7" w:rsidRPr="006848B7" w:rsidRDefault="006848B7" w:rsidP="006848B7">
                  <w:pPr>
                    <w:tabs>
                      <w:tab w:val="left" w:pos="142"/>
                    </w:tabs>
                    <w:ind w:right="122"/>
                    <w:rPr>
                      <w:rFonts w:ascii="Times New Roman" w:hAnsi="Times New Roman" w:cs="Times New Roman"/>
                      <w:bCs/>
                      <w:sz w:val="28"/>
                      <w:szCs w:val="28"/>
                    </w:rPr>
                  </w:pPr>
                  <w:r w:rsidRPr="006848B7">
                    <w:rPr>
                      <w:rFonts w:ascii="Times New Roman" w:hAnsi="Times New Roman" w:cs="Times New Roman"/>
                      <w:bCs/>
                      <w:sz w:val="28"/>
                      <w:szCs w:val="28"/>
                    </w:rPr>
                    <w:t>e) 315 +(416 – x) = 401</w:t>
                  </w:r>
                </w:p>
                <w:p w:rsidR="006848B7" w:rsidRPr="006848B7" w:rsidRDefault="006848B7" w:rsidP="006848B7">
                  <w:pPr>
                    <w:tabs>
                      <w:tab w:val="left" w:pos="142"/>
                    </w:tabs>
                    <w:ind w:right="122"/>
                    <w:rPr>
                      <w:rFonts w:ascii="Times New Roman" w:eastAsia="Palatino Linotype" w:hAnsi="Times New Roman" w:cs="Times New Roman"/>
                      <w:color w:val="000000" w:themeColor="text1"/>
                      <w:sz w:val="28"/>
                      <w:szCs w:val="28"/>
                      <w:shd w:val="clear" w:color="auto" w:fill="FFFFFF"/>
                    </w:rPr>
                  </w:pPr>
                  <w:r w:rsidRPr="006848B7">
                    <w:rPr>
                      <w:rFonts w:ascii="Times New Roman" w:eastAsia="Palatino Linotype" w:hAnsi="Times New Roman" w:cs="Times New Roman"/>
                      <w:color w:val="000000" w:themeColor="text1"/>
                      <w:sz w:val="28"/>
                      <w:szCs w:val="28"/>
                      <w:shd w:val="clear" w:color="auto" w:fill="FFFFFF"/>
                    </w:rPr>
                    <w:t>e) 125 – ( x – 5) = 427</w:t>
                  </w:r>
                </w:p>
              </w:tc>
            </w:tr>
          </w:tbl>
          <w:p w:rsidR="006848B7" w:rsidRPr="006848B7" w:rsidRDefault="006848B7" w:rsidP="006848B7">
            <w:pPr>
              <w:widowControl w:val="0"/>
              <w:tabs>
                <w:tab w:val="left" w:pos="142"/>
              </w:tabs>
              <w:spacing w:after="0" w:line="240" w:lineRule="auto"/>
              <w:ind w:right="122"/>
              <w:jc w:val="center"/>
              <w:rPr>
                <w:rFonts w:ascii="Times New Roman" w:eastAsia="Palatino Linotype" w:hAnsi="Times New Roman" w:cs="Times New Roman"/>
                <w:color w:val="000000" w:themeColor="text1"/>
                <w:sz w:val="28"/>
                <w:szCs w:val="28"/>
                <w:shd w:val="clear" w:color="auto" w:fill="FFFFFF"/>
              </w:rPr>
            </w:pPr>
            <w:r w:rsidRPr="006848B7">
              <w:rPr>
                <w:rFonts w:ascii="Times New Roman" w:eastAsia="Palatino Linotype" w:hAnsi="Times New Roman" w:cs="Times New Roman"/>
                <w:color w:val="000000" w:themeColor="text1"/>
                <w:sz w:val="28"/>
                <w:szCs w:val="28"/>
                <w:shd w:val="clear" w:color="auto" w:fill="FFFFFF"/>
              </w:rPr>
              <w:t>Giải</w:t>
            </w:r>
          </w:p>
          <w:tbl>
            <w:tblPr>
              <w:tblW w:w="0" w:type="auto"/>
              <w:tblLayout w:type="fixed"/>
              <w:tblLook w:val="04A0" w:firstRow="1" w:lastRow="0" w:firstColumn="1" w:lastColumn="0" w:noHBand="0" w:noVBand="1"/>
            </w:tblPr>
            <w:tblGrid>
              <w:gridCol w:w="2367"/>
              <w:gridCol w:w="2368"/>
            </w:tblGrid>
            <w:tr w:rsidR="006848B7" w:rsidRPr="006848B7" w:rsidTr="006A7BEE">
              <w:tc>
                <w:tcPr>
                  <w:tcW w:w="2367" w:type="dxa"/>
                </w:tcPr>
                <w:p w:rsidR="006848B7" w:rsidRPr="006848B7" w:rsidRDefault="006848B7" w:rsidP="006848B7">
                  <w:pPr>
                    <w:spacing w:after="0" w:line="240" w:lineRule="auto"/>
                    <w:rPr>
                      <w:rFonts w:ascii="Times New Roman" w:eastAsia="Times New Roman" w:hAnsi="Times New Roman" w:cs="Times New Roman"/>
                      <w:color w:val="000000"/>
                      <w:sz w:val="28"/>
                      <w:szCs w:val="28"/>
                      <w:bdr w:val="none" w:sz="0" w:space="0" w:color="auto" w:frame="1"/>
                    </w:rPr>
                  </w:pPr>
                  <w:r w:rsidRPr="006848B7">
                    <w:rPr>
                      <w:rFonts w:ascii="Times New Roman" w:eastAsia="Times New Roman" w:hAnsi="Times New Roman" w:cs="Times New Roman"/>
                      <w:color w:val="000000"/>
                      <w:sz w:val="28"/>
                      <w:szCs w:val="28"/>
                      <w:bdr w:val="none" w:sz="0" w:space="0" w:color="auto" w:frame="1"/>
                    </w:rPr>
                    <w:t>a) x + 17 = 513</w:t>
                  </w:r>
                </w:p>
                <w:p w:rsidR="006848B7" w:rsidRPr="006848B7" w:rsidRDefault="006848B7" w:rsidP="006848B7">
                  <w:pPr>
                    <w:spacing w:after="0" w:line="240" w:lineRule="auto"/>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bdr w:val="none" w:sz="0" w:space="0" w:color="auto" w:frame="1"/>
                    </w:rPr>
                    <w:t xml:space="preserve">    x</w:t>
                  </w:r>
                  <w:r w:rsidRPr="006848B7">
                    <w:rPr>
                      <w:rFonts w:ascii="Times New Roman" w:eastAsia="Times New Roman" w:hAnsi="Times New Roman" w:cs="Times New Roman"/>
                      <w:color w:val="000000"/>
                      <w:sz w:val="28"/>
                      <w:szCs w:val="28"/>
                    </w:rPr>
                    <w:t xml:space="preserve">  </w:t>
                  </w:r>
                  <w:r w:rsidRPr="006848B7">
                    <w:rPr>
                      <w:rFonts w:ascii="Times New Roman" w:eastAsia="Times New Roman" w:hAnsi="Times New Roman" w:cs="Times New Roman"/>
                      <w:color w:val="000000"/>
                      <w:sz w:val="28"/>
                      <w:szCs w:val="28"/>
                      <w:bdr w:val="none" w:sz="0" w:space="0" w:color="auto" w:frame="1"/>
                    </w:rPr>
                    <w:t>= 513 − 17</w:t>
                  </w:r>
                </w:p>
                <w:p w:rsidR="006848B7" w:rsidRPr="006848B7" w:rsidRDefault="006848B7" w:rsidP="006848B7">
                  <w:pPr>
                    <w:spacing w:after="0" w:line="240" w:lineRule="auto"/>
                    <w:rPr>
                      <w:rFonts w:ascii="Times New Roman" w:eastAsia="Times New Roman" w:hAnsi="Times New Roman" w:cs="Times New Roman"/>
                      <w:color w:val="000000"/>
                      <w:sz w:val="28"/>
                      <w:szCs w:val="28"/>
                      <w:bdr w:val="none" w:sz="0" w:space="0" w:color="auto" w:frame="1"/>
                    </w:rPr>
                  </w:pPr>
                  <w:r w:rsidRPr="006848B7">
                    <w:rPr>
                      <w:rFonts w:ascii="Times New Roman" w:eastAsia="Times New Roman" w:hAnsi="Times New Roman" w:cs="Times New Roman"/>
                      <w:color w:val="000000"/>
                      <w:sz w:val="28"/>
                      <w:szCs w:val="28"/>
                      <w:bdr w:val="none" w:sz="0" w:space="0" w:color="auto" w:frame="1"/>
                    </w:rPr>
                    <w:lastRenderedPageBreak/>
                    <w:t xml:space="preserve">    x</w:t>
                  </w:r>
                  <w:r w:rsidRPr="006848B7">
                    <w:rPr>
                      <w:rFonts w:ascii="Times New Roman" w:eastAsia="Times New Roman" w:hAnsi="Times New Roman" w:cs="Times New Roman"/>
                      <w:color w:val="000000"/>
                      <w:sz w:val="28"/>
                      <w:szCs w:val="28"/>
                    </w:rPr>
                    <w:t xml:space="preserve">  </w:t>
                  </w:r>
                  <w:r w:rsidRPr="006848B7">
                    <w:rPr>
                      <w:rFonts w:ascii="Times New Roman" w:eastAsia="Times New Roman" w:hAnsi="Times New Roman" w:cs="Times New Roman"/>
                      <w:color w:val="000000"/>
                      <w:sz w:val="28"/>
                      <w:szCs w:val="28"/>
                      <w:bdr w:val="none" w:sz="0" w:space="0" w:color="auto" w:frame="1"/>
                    </w:rPr>
                    <w:t>=  496</w:t>
                  </w:r>
                </w:p>
                <w:p w:rsidR="006848B7" w:rsidRPr="006848B7" w:rsidRDefault="006848B7" w:rsidP="006848B7">
                  <w:pPr>
                    <w:spacing w:after="0" w:line="240" w:lineRule="auto"/>
                    <w:rPr>
                      <w:rFonts w:ascii="Times New Roman" w:eastAsia="Times New Roman" w:hAnsi="Times New Roman" w:cs="Times New Roman"/>
                      <w:color w:val="000000"/>
                      <w:sz w:val="28"/>
                      <w:szCs w:val="28"/>
                      <w:bdr w:val="none" w:sz="0" w:space="0" w:color="auto" w:frame="1"/>
                    </w:rPr>
                  </w:pPr>
                  <w:r w:rsidRPr="006848B7">
                    <w:rPr>
                      <w:rFonts w:ascii="Times New Roman" w:eastAsia="Times New Roman" w:hAnsi="Times New Roman" w:cs="Times New Roman"/>
                      <w:color w:val="000000"/>
                      <w:sz w:val="28"/>
                      <w:szCs w:val="28"/>
                    </w:rPr>
                    <w:t>Vậy </w:t>
                  </w:r>
                  <w:r w:rsidRPr="006848B7">
                    <w:rPr>
                      <w:rFonts w:ascii="Times New Roman" w:eastAsia="Times New Roman" w:hAnsi="Times New Roman" w:cs="Times New Roman"/>
                      <w:color w:val="000000"/>
                      <w:sz w:val="28"/>
                      <w:szCs w:val="28"/>
                      <w:bdr w:val="none" w:sz="0" w:space="0" w:color="auto" w:frame="1"/>
                    </w:rPr>
                    <w:t>x = 496</w:t>
                  </w:r>
                </w:p>
              </w:tc>
              <w:tc>
                <w:tcPr>
                  <w:tcW w:w="2368" w:type="dxa"/>
                </w:tcPr>
                <w:p w:rsidR="006848B7" w:rsidRPr="006848B7" w:rsidRDefault="006848B7" w:rsidP="006848B7">
                  <w:pPr>
                    <w:spacing w:after="0" w:line="240" w:lineRule="auto"/>
                    <w:rPr>
                      <w:rFonts w:ascii="Times New Roman" w:eastAsia="SimSun" w:hAnsi="Times New Roman" w:cs="Times New Roman"/>
                      <w:bCs/>
                      <w:sz w:val="28"/>
                      <w:szCs w:val="28"/>
                    </w:rPr>
                  </w:pPr>
                  <w:r w:rsidRPr="006848B7">
                    <w:rPr>
                      <w:rFonts w:ascii="Times New Roman" w:eastAsia="SimSun" w:hAnsi="Times New Roman" w:cs="Times New Roman"/>
                      <w:bCs/>
                      <w:sz w:val="28"/>
                      <w:szCs w:val="28"/>
                    </w:rPr>
                    <w:lastRenderedPageBreak/>
                    <w:t>b) x –  15 = 216</w:t>
                  </w:r>
                </w:p>
                <w:p w:rsidR="006848B7" w:rsidRPr="006848B7" w:rsidRDefault="006848B7" w:rsidP="006848B7">
                  <w:pPr>
                    <w:numPr>
                      <w:ilvl w:val="0"/>
                      <w:numId w:val="17"/>
                    </w:numPr>
                    <w:spacing w:after="0" w:line="240" w:lineRule="auto"/>
                    <w:ind w:left="34"/>
                    <w:rPr>
                      <w:rFonts w:ascii="Times New Roman" w:eastAsia="SimSun" w:hAnsi="Times New Roman" w:cs="Times New Roman"/>
                      <w:bCs/>
                      <w:sz w:val="28"/>
                      <w:szCs w:val="28"/>
                    </w:rPr>
                  </w:pPr>
                  <w:r w:rsidRPr="006848B7">
                    <w:rPr>
                      <w:rFonts w:ascii="Times New Roman" w:eastAsia="SimSun" w:hAnsi="Times New Roman" w:cs="Times New Roman"/>
                      <w:bCs/>
                      <w:sz w:val="28"/>
                      <w:szCs w:val="28"/>
                    </w:rPr>
                    <w:t xml:space="preserve">   x = 216 + 15</w:t>
                  </w:r>
                </w:p>
                <w:p w:rsidR="006848B7" w:rsidRPr="006848B7" w:rsidRDefault="006848B7" w:rsidP="006848B7">
                  <w:pPr>
                    <w:numPr>
                      <w:ilvl w:val="0"/>
                      <w:numId w:val="17"/>
                    </w:numPr>
                    <w:spacing w:after="0" w:line="240" w:lineRule="auto"/>
                    <w:ind w:left="34"/>
                    <w:rPr>
                      <w:rFonts w:ascii="Times New Roman" w:eastAsia="SimSun" w:hAnsi="Times New Roman" w:cs="Times New Roman"/>
                      <w:bCs/>
                      <w:sz w:val="28"/>
                      <w:szCs w:val="28"/>
                    </w:rPr>
                  </w:pPr>
                  <w:r w:rsidRPr="006848B7">
                    <w:rPr>
                      <w:rFonts w:ascii="Times New Roman" w:eastAsia="SimSun" w:hAnsi="Times New Roman" w:cs="Times New Roman"/>
                      <w:bCs/>
                      <w:sz w:val="28"/>
                      <w:szCs w:val="28"/>
                    </w:rPr>
                    <w:lastRenderedPageBreak/>
                    <w:t xml:space="preserve">  x = 231</w:t>
                  </w:r>
                </w:p>
                <w:p w:rsidR="006848B7" w:rsidRPr="006848B7" w:rsidRDefault="006848B7" w:rsidP="006848B7">
                  <w:pPr>
                    <w:numPr>
                      <w:ilvl w:val="0"/>
                      <w:numId w:val="17"/>
                    </w:numPr>
                    <w:spacing w:after="0" w:line="240" w:lineRule="auto"/>
                    <w:ind w:left="34"/>
                    <w:rPr>
                      <w:rFonts w:ascii="Times New Roman" w:eastAsia="SimSun" w:hAnsi="Times New Roman" w:cs="Times New Roman"/>
                      <w:bCs/>
                      <w:sz w:val="28"/>
                      <w:szCs w:val="28"/>
                    </w:rPr>
                  </w:pPr>
                  <w:r w:rsidRPr="006848B7">
                    <w:rPr>
                      <w:rFonts w:ascii="Times New Roman" w:eastAsia="SimSun" w:hAnsi="Times New Roman" w:cs="Times New Roman"/>
                      <w:bCs/>
                      <w:sz w:val="28"/>
                      <w:szCs w:val="28"/>
                    </w:rPr>
                    <w:t xml:space="preserve"> Vậy x = 231</w:t>
                  </w:r>
                </w:p>
              </w:tc>
            </w:tr>
          </w:tbl>
          <w:p w:rsidR="006848B7" w:rsidRPr="006848B7" w:rsidRDefault="006848B7" w:rsidP="006848B7">
            <w:pPr>
              <w:widowControl w:val="0"/>
              <w:numPr>
                <w:ilvl w:val="0"/>
                <w:numId w:val="16"/>
              </w:numPr>
              <w:tabs>
                <w:tab w:val="left" w:pos="142"/>
              </w:tabs>
              <w:spacing w:after="0" w:line="240" w:lineRule="auto"/>
              <w:ind w:right="122"/>
              <w:jc w:val="both"/>
              <w:rPr>
                <w:rFonts w:ascii="Times New Roman" w:eastAsia="Palatino Linotype" w:hAnsi="Times New Roman" w:cs="Times New Roman"/>
                <w:color w:val="000000" w:themeColor="text1"/>
                <w:sz w:val="28"/>
                <w:szCs w:val="28"/>
                <w:shd w:val="clear" w:color="auto" w:fill="FFFFFF"/>
              </w:rPr>
            </w:pPr>
            <w:r w:rsidRPr="006848B7">
              <w:rPr>
                <w:rFonts w:ascii="Times New Roman" w:eastAsia="Palatino Linotype" w:hAnsi="Times New Roman" w:cs="Times New Roman"/>
                <w:color w:val="000000" w:themeColor="text1"/>
                <w:sz w:val="28"/>
                <w:szCs w:val="28"/>
                <w:shd w:val="clear" w:color="auto" w:fill="FFFFFF"/>
              </w:rPr>
              <w:lastRenderedPageBreak/>
              <w:t>( x – 47) – 115 = 0</w:t>
            </w:r>
          </w:p>
          <w:p w:rsidR="006848B7" w:rsidRPr="006848B7" w:rsidRDefault="006848B7" w:rsidP="006848B7">
            <w:pPr>
              <w:widowControl w:val="0"/>
              <w:tabs>
                <w:tab w:val="left" w:pos="142"/>
              </w:tabs>
              <w:spacing w:after="0" w:line="240" w:lineRule="auto"/>
              <w:ind w:left="408" w:right="122"/>
              <w:jc w:val="both"/>
              <w:rPr>
                <w:rFonts w:ascii="Times New Roman" w:hAnsi="Times New Roman" w:cs="Times New Roman"/>
                <w:sz w:val="28"/>
                <w:szCs w:val="28"/>
              </w:rPr>
            </w:pPr>
            <w:r w:rsidRPr="006848B7">
              <w:rPr>
                <w:rFonts w:ascii="Times New Roman" w:hAnsi="Times New Roman" w:cs="Times New Roman"/>
                <w:sz w:val="28"/>
                <w:szCs w:val="28"/>
              </w:rPr>
              <w:t>x – 47 = 0 +115</w:t>
            </w:r>
          </w:p>
          <w:p w:rsidR="006848B7" w:rsidRPr="006848B7" w:rsidRDefault="006848B7" w:rsidP="006848B7">
            <w:pPr>
              <w:widowControl w:val="0"/>
              <w:tabs>
                <w:tab w:val="left" w:pos="142"/>
              </w:tabs>
              <w:spacing w:after="0" w:line="240" w:lineRule="auto"/>
              <w:ind w:left="408" w:right="122"/>
              <w:jc w:val="both"/>
              <w:rPr>
                <w:rFonts w:ascii="Times New Roman" w:hAnsi="Times New Roman" w:cs="Times New Roman"/>
                <w:sz w:val="28"/>
                <w:szCs w:val="28"/>
              </w:rPr>
            </w:pPr>
            <w:r w:rsidRPr="006848B7">
              <w:rPr>
                <w:rFonts w:ascii="Times New Roman" w:hAnsi="Times New Roman" w:cs="Times New Roman"/>
                <w:sz w:val="28"/>
                <w:szCs w:val="28"/>
              </w:rPr>
              <w:t>x – 47 =115</w:t>
            </w:r>
          </w:p>
          <w:p w:rsidR="006848B7" w:rsidRPr="006848B7" w:rsidRDefault="006848B7" w:rsidP="006848B7">
            <w:pPr>
              <w:widowControl w:val="0"/>
              <w:tabs>
                <w:tab w:val="left" w:pos="142"/>
              </w:tabs>
              <w:spacing w:after="0" w:line="240" w:lineRule="auto"/>
              <w:ind w:left="408" w:right="122"/>
              <w:jc w:val="both"/>
              <w:rPr>
                <w:rFonts w:ascii="Times New Roman" w:hAnsi="Times New Roman" w:cs="Times New Roman"/>
                <w:sz w:val="28"/>
                <w:szCs w:val="28"/>
              </w:rPr>
            </w:pPr>
            <w:r w:rsidRPr="006848B7">
              <w:rPr>
                <w:rFonts w:ascii="Times New Roman" w:hAnsi="Times New Roman" w:cs="Times New Roman"/>
                <w:sz w:val="28"/>
                <w:szCs w:val="28"/>
              </w:rPr>
              <w:t>x = 115 + 47</w:t>
            </w:r>
          </w:p>
          <w:p w:rsidR="006848B7" w:rsidRPr="006848B7" w:rsidRDefault="006848B7" w:rsidP="006848B7">
            <w:pPr>
              <w:widowControl w:val="0"/>
              <w:tabs>
                <w:tab w:val="left" w:pos="142"/>
              </w:tabs>
              <w:spacing w:after="0" w:line="240" w:lineRule="auto"/>
              <w:ind w:left="408" w:right="122"/>
              <w:jc w:val="both"/>
              <w:rPr>
                <w:rFonts w:ascii="Times New Roman" w:hAnsi="Times New Roman" w:cs="Times New Roman"/>
                <w:sz w:val="28"/>
                <w:szCs w:val="28"/>
              </w:rPr>
            </w:pPr>
            <w:r w:rsidRPr="006848B7">
              <w:rPr>
                <w:rFonts w:ascii="Times New Roman" w:hAnsi="Times New Roman" w:cs="Times New Roman"/>
                <w:sz w:val="28"/>
                <w:szCs w:val="28"/>
              </w:rPr>
              <w:t>x = 162</w:t>
            </w:r>
          </w:p>
          <w:p w:rsidR="006848B7" w:rsidRPr="006848B7" w:rsidRDefault="006848B7" w:rsidP="006848B7">
            <w:pPr>
              <w:widowControl w:val="0"/>
              <w:tabs>
                <w:tab w:val="left" w:pos="142"/>
              </w:tabs>
              <w:spacing w:after="0" w:line="240" w:lineRule="auto"/>
              <w:ind w:right="122"/>
              <w:jc w:val="both"/>
              <w:rPr>
                <w:rFonts w:ascii="Times New Roman" w:eastAsia="Palatino Linotype" w:hAnsi="Times New Roman" w:cs="Times New Roman"/>
                <w:color w:val="000000" w:themeColor="text1"/>
                <w:sz w:val="28"/>
                <w:szCs w:val="28"/>
                <w:shd w:val="clear" w:color="auto" w:fill="FFFFFF"/>
              </w:rPr>
            </w:pPr>
            <w:r w:rsidRPr="006848B7">
              <w:rPr>
                <w:rFonts w:ascii="Times New Roman" w:hAnsi="Times New Roman" w:cs="Times New Roman"/>
                <w:bCs/>
                <w:sz w:val="28"/>
                <w:szCs w:val="28"/>
              </w:rPr>
              <w:t>Vậy  x = 162</w:t>
            </w:r>
          </w:p>
          <w:p w:rsidR="006848B7" w:rsidRPr="006848B7" w:rsidRDefault="006848B7" w:rsidP="006848B7">
            <w:pPr>
              <w:widowControl w:val="0"/>
              <w:numPr>
                <w:ilvl w:val="0"/>
                <w:numId w:val="14"/>
              </w:numPr>
              <w:tabs>
                <w:tab w:val="left" w:pos="142"/>
              </w:tabs>
              <w:spacing w:after="0" w:line="240" w:lineRule="auto"/>
              <w:ind w:right="122"/>
              <w:jc w:val="both"/>
              <w:rPr>
                <w:rFonts w:ascii="Times New Roman" w:eastAsia="Palatino Linotype" w:hAnsi="Times New Roman" w:cs="Times New Roman"/>
                <w:color w:val="000000" w:themeColor="text1"/>
                <w:sz w:val="28"/>
                <w:szCs w:val="28"/>
                <w:shd w:val="clear" w:color="auto" w:fill="FFFFFF"/>
              </w:rPr>
            </w:pPr>
            <w:r w:rsidRPr="006848B7">
              <w:rPr>
                <w:rFonts w:ascii="Times New Roman" w:eastAsia="Palatino Linotype" w:hAnsi="Times New Roman" w:cs="Times New Roman"/>
                <w:color w:val="000000" w:themeColor="text1"/>
                <w:sz w:val="28"/>
                <w:szCs w:val="28"/>
                <w:shd w:val="clear" w:color="auto" w:fill="FFFFFF"/>
              </w:rPr>
              <w:t>315 + (146 – x) = 401</w:t>
            </w:r>
          </w:p>
          <w:p w:rsidR="006848B7" w:rsidRPr="006848B7" w:rsidRDefault="006848B7" w:rsidP="006848B7">
            <w:pPr>
              <w:widowControl w:val="0"/>
              <w:tabs>
                <w:tab w:val="left" w:pos="142"/>
              </w:tabs>
              <w:spacing w:after="0" w:line="240" w:lineRule="auto"/>
              <w:ind w:left="408" w:right="122"/>
              <w:jc w:val="both"/>
              <w:rPr>
                <w:rFonts w:ascii="Times New Roman" w:eastAsia="Palatino Linotype" w:hAnsi="Times New Roman" w:cs="Times New Roman"/>
                <w:color w:val="000000" w:themeColor="text1"/>
                <w:sz w:val="28"/>
                <w:szCs w:val="28"/>
                <w:shd w:val="clear" w:color="auto" w:fill="FFFFFF"/>
              </w:rPr>
            </w:pPr>
            <w:r w:rsidRPr="006848B7">
              <w:rPr>
                <w:rFonts w:ascii="Times New Roman" w:eastAsia="Palatino Linotype" w:hAnsi="Times New Roman" w:cs="Times New Roman"/>
                <w:color w:val="000000" w:themeColor="text1"/>
                <w:sz w:val="28"/>
                <w:szCs w:val="28"/>
                <w:shd w:val="clear" w:color="auto" w:fill="FFFFFF"/>
              </w:rPr>
              <w:t>146 – x = 401 – 315</w:t>
            </w:r>
          </w:p>
          <w:p w:rsidR="006848B7" w:rsidRPr="006848B7" w:rsidRDefault="006848B7" w:rsidP="006848B7">
            <w:pPr>
              <w:widowControl w:val="0"/>
              <w:tabs>
                <w:tab w:val="left" w:pos="142"/>
              </w:tabs>
              <w:spacing w:after="0" w:line="240" w:lineRule="auto"/>
              <w:ind w:left="408" w:right="122"/>
              <w:jc w:val="both"/>
              <w:rPr>
                <w:rFonts w:ascii="Times New Roman" w:eastAsia="Palatino Linotype" w:hAnsi="Times New Roman" w:cs="Times New Roman"/>
                <w:color w:val="000000" w:themeColor="text1"/>
                <w:sz w:val="28"/>
                <w:szCs w:val="28"/>
                <w:shd w:val="clear" w:color="auto" w:fill="FFFFFF"/>
              </w:rPr>
            </w:pPr>
            <w:r w:rsidRPr="006848B7">
              <w:rPr>
                <w:rFonts w:ascii="Times New Roman" w:eastAsia="Palatino Linotype" w:hAnsi="Times New Roman" w:cs="Times New Roman"/>
                <w:color w:val="000000" w:themeColor="text1"/>
                <w:sz w:val="28"/>
                <w:szCs w:val="28"/>
                <w:shd w:val="clear" w:color="auto" w:fill="FFFFFF"/>
              </w:rPr>
              <w:t>146 – x = 86</w:t>
            </w:r>
          </w:p>
          <w:p w:rsidR="006848B7" w:rsidRPr="006848B7" w:rsidRDefault="006848B7" w:rsidP="006848B7">
            <w:pPr>
              <w:widowControl w:val="0"/>
              <w:tabs>
                <w:tab w:val="left" w:pos="142"/>
              </w:tabs>
              <w:spacing w:after="0" w:line="240" w:lineRule="auto"/>
              <w:ind w:left="408" w:right="122"/>
              <w:jc w:val="both"/>
              <w:rPr>
                <w:rFonts w:ascii="Times New Roman" w:eastAsia="Palatino Linotype" w:hAnsi="Times New Roman" w:cs="Times New Roman"/>
                <w:color w:val="000000" w:themeColor="text1"/>
                <w:sz w:val="28"/>
                <w:szCs w:val="28"/>
                <w:shd w:val="clear" w:color="auto" w:fill="FFFFFF"/>
              </w:rPr>
            </w:pPr>
            <w:r w:rsidRPr="006848B7">
              <w:rPr>
                <w:rFonts w:ascii="Times New Roman" w:eastAsia="Palatino Linotype" w:hAnsi="Times New Roman" w:cs="Times New Roman"/>
                <w:color w:val="000000" w:themeColor="text1"/>
                <w:sz w:val="28"/>
                <w:szCs w:val="28"/>
                <w:shd w:val="clear" w:color="auto" w:fill="FFFFFF"/>
              </w:rPr>
              <w:t xml:space="preserve">x = 60 </w:t>
            </w:r>
          </w:p>
          <w:p w:rsidR="006848B7" w:rsidRPr="006848B7" w:rsidRDefault="006848B7" w:rsidP="006848B7">
            <w:pPr>
              <w:widowControl w:val="0"/>
              <w:tabs>
                <w:tab w:val="left" w:pos="142"/>
              </w:tabs>
              <w:spacing w:after="0" w:line="240" w:lineRule="auto"/>
              <w:ind w:right="122"/>
              <w:jc w:val="both"/>
              <w:rPr>
                <w:rFonts w:ascii="Times New Roman" w:eastAsia="Palatino Linotype" w:hAnsi="Times New Roman" w:cs="Times New Roman"/>
                <w:color w:val="000000" w:themeColor="text1"/>
                <w:sz w:val="28"/>
                <w:szCs w:val="28"/>
                <w:shd w:val="clear" w:color="auto" w:fill="FFFFFF"/>
              </w:rPr>
            </w:pPr>
            <w:r w:rsidRPr="006848B7">
              <w:rPr>
                <w:rFonts w:ascii="Times New Roman" w:eastAsia="Palatino Linotype" w:hAnsi="Times New Roman" w:cs="Times New Roman"/>
                <w:color w:val="000000" w:themeColor="text1"/>
                <w:sz w:val="28"/>
                <w:szCs w:val="28"/>
                <w:shd w:val="clear" w:color="auto" w:fill="FFFFFF"/>
              </w:rPr>
              <w:t>Vậy x = 60</w:t>
            </w:r>
          </w:p>
          <w:p w:rsidR="006848B7" w:rsidRPr="006848B7" w:rsidRDefault="006848B7" w:rsidP="006848B7">
            <w:pPr>
              <w:widowControl w:val="0"/>
              <w:numPr>
                <w:ilvl w:val="0"/>
                <w:numId w:val="14"/>
              </w:numPr>
              <w:tabs>
                <w:tab w:val="left" w:pos="142"/>
              </w:tabs>
              <w:spacing w:after="0" w:line="240" w:lineRule="auto"/>
              <w:ind w:right="122"/>
              <w:jc w:val="both"/>
              <w:rPr>
                <w:rFonts w:ascii="Times New Roman" w:eastAsia="Palatino Linotype" w:hAnsi="Times New Roman" w:cs="Times New Roman"/>
                <w:color w:val="000000" w:themeColor="text1"/>
                <w:sz w:val="28"/>
                <w:szCs w:val="28"/>
                <w:shd w:val="clear" w:color="auto" w:fill="FFFFFF"/>
              </w:rPr>
            </w:pPr>
            <w:r w:rsidRPr="006848B7">
              <w:rPr>
                <w:rFonts w:ascii="Times New Roman" w:eastAsia="Palatino Linotype" w:hAnsi="Times New Roman" w:cs="Times New Roman"/>
                <w:color w:val="000000" w:themeColor="text1"/>
                <w:sz w:val="28"/>
                <w:szCs w:val="28"/>
                <w:shd w:val="clear" w:color="auto" w:fill="FFFFFF"/>
              </w:rPr>
              <w:t>125 – ( x – 5) = 27</w:t>
            </w:r>
          </w:p>
          <w:p w:rsidR="006848B7" w:rsidRPr="006848B7" w:rsidRDefault="006848B7" w:rsidP="006848B7">
            <w:pPr>
              <w:widowControl w:val="0"/>
              <w:tabs>
                <w:tab w:val="left" w:pos="142"/>
              </w:tabs>
              <w:spacing w:after="0" w:line="240" w:lineRule="auto"/>
              <w:ind w:left="408" w:right="122"/>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x – 5 = 125 – 27</w:t>
            </w:r>
          </w:p>
          <w:p w:rsidR="006848B7" w:rsidRPr="006848B7" w:rsidRDefault="006848B7" w:rsidP="006848B7">
            <w:pPr>
              <w:widowControl w:val="0"/>
              <w:tabs>
                <w:tab w:val="left" w:pos="142"/>
              </w:tabs>
              <w:spacing w:after="0" w:line="240" w:lineRule="auto"/>
              <w:ind w:left="408" w:right="122"/>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x – 5 = 98</w:t>
            </w:r>
          </w:p>
          <w:p w:rsidR="006848B7" w:rsidRPr="006848B7" w:rsidRDefault="006848B7" w:rsidP="006848B7">
            <w:pPr>
              <w:widowControl w:val="0"/>
              <w:tabs>
                <w:tab w:val="left" w:pos="142"/>
              </w:tabs>
              <w:spacing w:after="0" w:line="240" w:lineRule="auto"/>
              <w:ind w:left="408" w:right="122"/>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x = 98 + 5</w:t>
            </w:r>
          </w:p>
          <w:p w:rsidR="006848B7" w:rsidRPr="006848B7" w:rsidRDefault="006848B7" w:rsidP="006848B7">
            <w:pPr>
              <w:widowControl w:val="0"/>
              <w:tabs>
                <w:tab w:val="left" w:pos="142"/>
              </w:tabs>
              <w:spacing w:after="0" w:line="240" w:lineRule="auto"/>
              <w:ind w:left="408" w:right="122"/>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x = 103 </w:t>
            </w:r>
          </w:p>
          <w:p w:rsidR="006848B7" w:rsidRPr="006848B7" w:rsidRDefault="006848B7" w:rsidP="006848B7">
            <w:pPr>
              <w:widowControl w:val="0"/>
              <w:tabs>
                <w:tab w:val="left" w:pos="142"/>
              </w:tabs>
              <w:spacing w:after="0" w:line="240" w:lineRule="auto"/>
              <w:ind w:right="122"/>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Vậy x = 103</w:t>
            </w:r>
          </w:p>
          <w:p w:rsidR="006848B7" w:rsidRPr="006848B7" w:rsidRDefault="006848B7" w:rsidP="006848B7">
            <w:pPr>
              <w:tabs>
                <w:tab w:val="left" w:pos="0"/>
              </w:tabs>
              <w:spacing w:after="0" w:line="240" w:lineRule="auto"/>
              <w:contextualSpacing/>
              <w:rPr>
                <w:rFonts w:ascii="Times New Roman" w:eastAsia="Arial" w:hAnsi="Times New Roman" w:cs="Times New Roman"/>
                <w:color w:val="000000" w:themeColor="text1"/>
                <w:sz w:val="28"/>
                <w:szCs w:val="28"/>
                <w:lang w:val="vi-VN"/>
              </w:rPr>
            </w:pPr>
            <w:r w:rsidRPr="006848B7">
              <w:rPr>
                <w:rFonts w:ascii="Times New Roman" w:eastAsia="Arial" w:hAnsi="Times New Roman" w:cs="Times New Roman"/>
                <w:b/>
                <w:color w:val="000000" w:themeColor="text1"/>
                <w:sz w:val="28"/>
                <w:szCs w:val="28"/>
                <w:u w:val="single"/>
                <w:lang w:val="vi-VN"/>
              </w:rPr>
              <w:t>Bài 8</w:t>
            </w:r>
            <w:r w:rsidRPr="006848B7">
              <w:rPr>
                <w:rFonts w:ascii="Times New Roman" w:eastAsia="Arial" w:hAnsi="Times New Roman" w:cs="Times New Roman"/>
                <w:b/>
                <w:color w:val="000000" w:themeColor="text1"/>
                <w:sz w:val="28"/>
                <w:szCs w:val="28"/>
                <w:lang w:val="vi-VN"/>
              </w:rPr>
              <w:t>:</w:t>
            </w:r>
            <w:r w:rsidRPr="006848B7">
              <w:rPr>
                <w:rFonts w:ascii="Times New Roman" w:eastAsia="Arial" w:hAnsi="Times New Roman" w:cs="Times New Roman"/>
                <w:color w:val="000000" w:themeColor="text1"/>
                <w:sz w:val="28"/>
                <w:szCs w:val="28"/>
                <w:lang w:val="vi-VN"/>
              </w:rPr>
              <w:t xml:space="preserve"> </w:t>
            </w:r>
            <w:r w:rsidRPr="006848B7">
              <w:rPr>
                <w:rFonts w:ascii="Times New Roman" w:eastAsia="Arial" w:hAnsi="Times New Roman" w:cs="Times New Roman"/>
                <w:color w:val="000000" w:themeColor="text1"/>
                <w:sz w:val="28"/>
                <w:szCs w:val="28"/>
              </w:rPr>
              <w:t>Tìm chữ số x , biết</w:t>
            </w:r>
            <w:r w:rsidRPr="006848B7">
              <w:rPr>
                <w:rFonts w:ascii="Times New Roman" w:eastAsia="Arial" w:hAnsi="Times New Roman" w:cs="Times New Roman"/>
                <w:color w:val="000000" w:themeColor="text1"/>
                <w:sz w:val="28"/>
                <w:szCs w:val="28"/>
                <w:lang w:val="vi-VN"/>
              </w:rPr>
              <w:t>.</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xml:space="preserve">a) 534 + 1 266 &lt; </w:t>
            </w:r>
            <w:r w:rsidRPr="006848B7">
              <w:rPr>
                <w:position w:val="-6"/>
              </w:rPr>
              <w:object w:dxaOrig="560" w:dyaOrig="340">
                <v:shape id="_x0000_i1031" type="#_x0000_t75" style="width:36.4pt;height:21.5pt" o:ole="">
                  <v:imagedata r:id="rId19" o:title=""/>
                </v:shape>
                <o:OLEObject Type="Embed" ProgID="Equation.DSMT4" ShapeID="_x0000_i1031" DrawAspect="Content" ObjectID="_1753701409" r:id="rId20"/>
              </w:object>
            </w:r>
            <w:r w:rsidRPr="006848B7">
              <w:rPr>
                <w:rFonts w:ascii="Times New Roman" w:eastAsia="Times New Roman" w:hAnsi="Times New Roman" w:cs="Times New Roman"/>
                <w:color w:val="000000"/>
                <w:sz w:val="28"/>
                <w:szCs w:val="28"/>
              </w:rPr>
              <w:t>  &lt; 635 + 1 167;</w:t>
            </w:r>
          </w:p>
          <w:p w:rsidR="006848B7" w:rsidRPr="006848B7" w:rsidRDefault="006848B7" w:rsidP="006848B7">
            <w:pPr>
              <w:tabs>
                <w:tab w:val="center" w:pos="2370"/>
                <w:tab w:val="right" w:pos="4740"/>
              </w:tabs>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b) 197 &lt;</w:t>
            </w:r>
            <w:r w:rsidRPr="006848B7">
              <w:rPr>
                <w:position w:val="-6"/>
              </w:rPr>
              <w:object w:dxaOrig="740" w:dyaOrig="340">
                <v:shape id="_x0000_i1032" type="#_x0000_t75" style="width:52.15pt;height:22.35pt" o:ole="">
                  <v:imagedata r:id="rId21" o:title=""/>
                </v:shape>
                <o:OLEObject Type="Embed" ProgID="Equation.DSMT4" ShapeID="_x0000_i1032" DrawAspect="Content" ObjectID="_1753701410" r:id="rId22"/>
              </w:object>
            </w:r>
            <w:r w:rsidRPr="006848B7">
              <w:rPr>
                <w:rFonts w:ascii="Times New Roman" w:eastAsia="Times New Roman" w:hAnsi="Times New Roman" w:cs="Times New Roman"/>
                <w:color w:val="000000"/>
                <w:sz w:val="28"/>
                <w:szCs w:val="28"/>
              </w:rPr>
              <w:t>  &lt; 199.</w:t>
            </w:r>
          </w:p>
          <w:p w:rsidR="006848B7" w:rsidRPr="006848B7" w:rsidRDefault="006848B7" w:rsidP="006848B7">
            <w:pPr>
              <w:spacing w:after="0" w:line="240" w:lineRule="auto"/>
              <w:ind w:right="48"/>
              <w:rPr>
                <w:rFonts w:ascii="Times New Roman" w:eastAsia="Times New Roman" w:hAnsi="Times New Roman" w:cs="Times New Roman"/>
                <w:sz w:val="28"/>
                <w:szCs w:val="28"/>
              </w:rPr>
            </w:pPr>
            <w:r w:rsidRPr="006848B7">
              <w:rPr>
                <w:rFonts w:ascii="Times New Roman" w:eastAsia="Times New Roman" w:hAnsi="Times New Roman" w:cs="Times New Roman"/>
                <w:bCs/>
                <w:sz w:val="28"/>
                <w:szCs w:val="28"/>
              </w:rPr>
              <w:t xml:space="preserve">                             Giải</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a) 534 + 1 266 &lt;</w:t>
            </w:r>
            <w:r w:rsidRPr="006848B7">
              <w:rPr>
                <w:position w:val="-6"/>
              </w:rPr>
              <w:object w:dxaOrig="560" w:dyaOrig="340">
                <v:shape id="_x0000_i1033" type="#_x0000_t75" style="width:36.4pt;height:21.5pt" o:ole="">
                  <v:imagedata r:id="rId19" o:title=""/>
                </v:shape>
                <o:OLEObject Type="Embed" ProgID="Equation.DSMT4" ShapeID="_x0000_i1033" DrawAspect="Content" ObjectID="_1753701411" r:id="rId23"/>
              </w:object>
            </w:r>
            <w:r w:rsidRPr="006848B7">
              <w:rPr>
                <w:rFonts w:ascii="Times New Roman" w:eastAsia="Times New Roman" w:hAnsi="Times New Roman" w:cs="Times New Roman"/>
                <w:color w:val="000000"/>
                <w:sz w:val="28"/>
                <w:szCs w:val="28"/>
              </w:rPr>
              <w:t>  &lt; 635 + 1 167;</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Ta có: 534 + 1 266 = 1 800; </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xml:space="preserve">           635 + 1 167 = 1 802.</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Nên 1 800 &lt; </w:t>
            </w:r>
            <w:r w:rsidRPr="006848B7">
              <w:rPr>
                <w:position w:val="-6"/>
              </w:rPr>
              <w:object w:dxaOrig="560" w:dyaOrig="340">
                <v:shape id="_x0000_i1034" type="#_x0000_t75" style="width:36.4pt;height:21.5pt" o:ole="">
                  <v:imagedata r:id="rId19" o:title=""/>
                </v:shape>
                <o:OLEObject Type="Embed" ProgID="Equation.DSMT4" ShapeID="_x0000_i1034" DrawAspect="Content" ObjectID="_1753701412" r:id="rId24"/>
              </w:object>
            </w:r>
            <w:r w:rsidRPr="006848B7">
              <w:rPr>
                <w:rFonts w:ascii="Times New Roman" w:eastAsia="Times New Roman" w:hAnsi="Times New Roman" w:cs="Times New Roman"/>
                <w:color w:val="000000"/>
                <w:sz w:val="28"/>
                <w:szCs w:val="28"/>
              </w:rPr>
              <w:t> &lt; 1 802.</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Khi đó </w:t>
            </w:r>
            <w:r w:rsidRPr="006848B7">
              <w:rPr>
                <w:position w:val="-6"/>
              </w:rPr>
              <w:object w:dxaOrig="560" w:dyaOrig="340">
                <v:shape id="_x0000_i1035" type="#_x0000_t75" style="width:36.4pt;height:21.5pt" o:ole="">
                  <v:imagedata r:id="rId19" o:title=""/>
                </v:shape>
                <o:OLEObject Type="Embed" ProgID="Equation.DSMT4" ShapeID="_x0000_i1035" DrawAspect="Content" ObjectID="_1753701413" r:id="rId25"/>
              </w:object>
            </w:r>
            <w:r w:rsidRPr="006848B7">
              <w:rPr>
                <w:rFonts w:ascii="Times New Roman" w:eastAsia="Times New Roman" w:hAnsi="Times New Roman" w:cs="Times New Roman"/>
                <w:color w:val="000000"/>
                <w:sz w:val="28"/>
                <w:szCs w:val="28"/>
              </w:rPr>
              <w:t> = 1 801. Vậy x = 1.</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b) 197 &lt;</w:t>
            </w:r>
            <w:r w:rsidRPr="006848B7">
              <w:rPr>
                <w:position w:val="-6"/>
              </w:rPr>
              <w:object w:dxaOrig="740" w:dyaOrig="340">
                <v:shape id="_x0000_i1036" type="#_x0000_t75" style="width:52.15pt;height:22.35pt" o:ole="">
                  <v:imagedata r:id="rId21" o:title=""/>
                </v:shape>
                <o:OLEObject Type="Embed" ProgID="Equation.DSMT4" ShapeID="_x0000_i1036" DrawAspect="Content" ObjectID="_1753701414" r:id="rId26"/>
              </w:object>
            </w:r>
            <w:r w:rsidRPr="006848B7">
              <w:rPr>
                <w:rFonts w:ascii="Times New Roman" w:eastAsia="Times New Roman" w:hAnsi="Times New Roman" w:cs="Times New Roman"/>
                <w:color w:val="000000"/>
                <w:sz w:val="28"/>
                <w:szCs w:val="28"/>
              </w:rPr>
              <w:t>   &lt; 199</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Suy ra 197 &lt; 2</w:t>
            </w:r>
            <w:r w:rsidRPr="006848B7">
              <w:rPr>
                <w:position w:val="-6"/>
              </w:rPr>
              <w:object w:dxaOrig="300" w:dyaOrig="340">
                <v:shape id="_x0000_i1037" type="#_x0000_t75" style="width:21.5pt;height:22.35pt" o:ole="">
                  <v:imagedata r:id="rId27" o:title=""/>
                </v:shape>
                <o:OLEObject Type="Embed" ProgID="Equation.DSMT4" ShapeID="_x0000_i1037" DrawAspect="Content" ObjectID="_1753701415" r:id="rId28"/>
              </w:object>
            </w:r>
            <w:r w:rsidRPr="006848B7">
              <w:rPr>
                <w:rFonts w:ascii="Times New Roman" w:eastAsia="Times New Roman" w:hAnsi="Times New Roman" w:cs="Times New Roman"/>
                <w:color w:val="000000"/>
                <w:sz w:val="28"/>
                <w:szCs w:val="28"/>
              </w:rPr>
              <w:t> &lt; 199</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Do đó 2</w:t>
            </w:r>
            <w:r w:rsidRPr="006848B7">
              <w:rPr>
                <w:position w:val="-6"/>
              </w:rPr>
              <w:object w:dxaOrig="300" w:dyaOrig="340">
                <v:shape id="_x0000_i1038" type="#_x0000_t75" style="width:17.4pt;height:20.7pt" o:ole="">
                  <v:imagedata r:id="rId29" o:title=""/>
                </v:shape>
                <o:OLEObject Type="Embed" ProgID="Equation.DSMT4" ShapeID="_x0000_i1038" DrawAspect="Content" ObjectID="_1753701416" r:id="rId30"/>
              </w:object>
            </w:r>
            <w:r w:rsidRPr="006848B7">
              <w:rPr>
                <w:rFonts w:ascii="Times New Roman" w:eastAsia="Times New Roman" w:hAnsi="Times New Roman" w:cs="Times New Roman"/>
                <w:color w:val="000000"/>
                <w:sz w:val="28"/>
                <w:szCs w:val="28"/>
              </w:rPr>
              <w:t> = 198</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 </w:t>
            </w:r>
            <w:r w:rsidRPr="006848B7">
              <w:rPr>
                <w:position w:val="-6"/>
              </w:rPr>
              <w:object w:dxaOrig="300" w:dyaOrig="340">
                <v:shape id="_x0000_i1039" type="#_x0000_t75" style="width:19.05pt;height:21.5pt" o:ole="">
                  <v:imagedata r:id="rId31" o:title=""/>
                </v:shape>
                <o:OLEObject Type="Embed" ProgID="Equation.DSMT4" ShapeID="_x0000_i1039" DrawAspect="Content" ObjectID="_1753701417" r:id="rId32"/>
              </w:object>
            </w:r>
            <w:r w:rsidRPr="006848B7">
              <w:rPr>
                <w:rFonts w:ascii="Times New Roman" w:eastAsia="Times New Roman" w:hAnsi="Times New Roman" w:cs="Times New Roman"/>
                <w:color w:val="000000"/>
                <w:sz w:val="28"/>
                <w:szCs w:val="28"/>
              </w:rPr>
              <w:t>= 198 : 2 = 99. Vậy x = 9.</w:t>
            </w:r>
          </w:p>
          <w:p w:rsidR="006848B7" w:rsidRPr="006848B7" w:rsidRDefault="006848B7" w:rsidP="006848B7">
            <w:pPr>
              <w:tabs>
                <w:tab w:val="left" w:pos="0"/>
              </w:tabs>
              <w:spacing w:after="0" w:line="240" w:lineRule="auto"/>
              <w:contextualSpacing/>
              <w:rPr>
                <w:rFonts w:ascii="Times New Roman" w:eastAsia="Arial" w:hAnsi="Times New Roman" w:cs="Times New Roman"/>
                <w:b/>
                <w:color w:val="000000" w:themeColor="text1"/>
                <w:sz w:val="28"/>
                <w:szCs w:val="28"/>
                <w:u w:val="single"/>
              </w:rPr>
            </w:pPr>
          </w:p>
          <w:p w:rsidR="006848B7" w:rsidRPr="006848B7" w:rsidRDefault="006848B7" w:rsidP="006848B7">
            <w:pPr>
              <w:tabs>
                <w:tab w:val="left" w:pos="0"/>
              </w:tabs>
              <w:spacing w:after="0" w:line="240" w:lineRule="auto"/>
              <w:contextualSpacing/>
              <w:rPr>
                <w:rFonts w:ascii="Times New Roman" w:eastAsia="Arial" w:hAnsi="Times New Roman" w:cs="Times New Roman"/>
                <w:b/>
                <w:color w:val="000000" w:themeColor="text1"/>
                <w:sz w:val="28"/>
                <w:szCs w:val="28"/>
                <w:u w:val="single"/>
              </w:rPr>
            </w:pPr>
          </w:p>
          <w:p w:rsidR="006848B7" w:rsidRPr="006848B7" w:rsidRDefault="006848B7" w:rsidP="006848B7">
            <w:pPr>
              <w:tabs>
                <w:tab w:val="left" w:pos="0"/>
              </w:tabs>
              <w:spacing w:after="0" w:line="240" w:lineRule="auto"/>
              <w:contextualSpacing/>
              <w:rPr>
                <w:rFonts w:ascii="Times New Roman" w:eastAsia="Arial" w:hAnsi="Times New Roman" w:cs="Times New Roman"/>
                <w:b/>
                <w:bCs/>
                <w:color w:val="000000" w:themeColor="text1"/>
                <w:sz w:val="28"/>
                <w:szCs w:val="28"/>
              </w:rPr>
            </w:pPr>
            <w:r w:rsidRPr="006848B7">
              <w:rPr>
                <w:rFonts w:ascii="Times New Roman" w:eastAsia="Arial" w:hAnsi="Times New Roman" w:cs="Times New Roman"/>
                <w:b/>
                <w:color w:val="000000" w:themeColor="text1"/>
                <w:sz w:val="28"/>
                <w:szCs w:val="28"/>
                <w:u w:val="single"/>
              </w:rPr>
              <w:t>Bài 9</w:t>
            </w:r>
            <w:r w:rsidRPr="006848B7">
              <w:rPr>
                <w:rFonts w:ascii="Times New Roman" w:eastAsia="Arial" w:hAnsi="Times New Roman" w:cs="Times New Roman"/>
                <w:b/>
                <w:color w:val="000000" w:themeColor="text1"/>
                <w:sz w:val="28"/>
                <w:szCs w:val="28"/>
              </w:rPr>
              <w:t xml:space="preserve">: </w:t>
            </w:r>
            <w:r w:rsidRPr="006848B7">
              <w:rPr>
                <w:rFonts w:ascii="Times New Roman" w:eastAsia="Arial" w:hAnsi="Times New Roman" w:cs="Times New Roman"/>
                <w:color w:val="000000" w:themeColor="text1"/>
                <w:sz w:val="28"/>
                <w:szCs w:val="28"/>
              </w:rPr>
              <w:t>Cho 2021 số tự nhiên, trong đó tổng của năm số bất kì đều là một số lẻ. Hỏi tổng của 2021 số tự nhiên đó là số lẻ hay số chẵn ?</w:t>
            </w:r>
          </w:p>
          <w:p w:rsidR="006848B7" w:rsidRPr="006848B7" w:rsidRDefault="006848B7" w:rsidP="006848B7">
            <w:pPr>
              <w:tabs>
                <w:tab w:val="left" w:pos="993"/>
              </w:tabs>
              <w:spacing w:after="0" w:line="240" w:lineRule="auto"/>
              <w:contextualSpacing/>
              <w:jc w:val="center"/>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Giải</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Vì tổng của năm số bất kì trong 2 021 số tự nhiên là một số lẻ nên trong 2 021 số này có ít nhất một số lẻ.</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lastRenderedPageBreak/>
              <w:t>Gọi số lẻ đó là a, thì 2 020 số còn lại (bỏ đi số a) sẽ chia thành 404 nhóm, mỗi nhóm có 5 số.</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Vì tổng của năm số bất kì là số lẻ nên tổng mỗi nhóm là lẻ. Do đó tổng của 404 nhóm sẽ là chẵn.</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Suy ra tổng của 404 nhóm cộng với số lẻ a sẽ là một số lẻ.</w:t>
            </w:r>
          </w:p>
          <w:p w:rsidR="006848B7" w:rsidRPr="006848B7" w:rsidRDefault="006848B7" w:rsidP="006848B7">
            <w:pPr>
              <w:tabs>
                <w:tab w:val="left" w:pos="0"/>
              </w:tabs>
              <w:spacing w:after="0" w:line="240" w:lineRule="auto"/>
              <w:contextualSpacing/>
              <w:rPr>
                <w:rFonts w:ascii="Times New Roman" w:eastAsia="Times New Roman" w:hAnsi="Times New Roman" w:cs="Times New Roman"/>
                <w:color w:val="000000" w:themeColor="text1"/>
                <w:sz w:val="28"/>
                <w:szCs w:val="28"/>
              </w:rPr>
            </w:pPr>
            <w:r w:rsidRPr="006848B7">
              <w:rPr>
                <w:rFonts w:ascii="Times New Roman" w:eastAsia="Times New Roman" w:hAnsi="Times New Roman" w:cs="Times New Roman"/>
                <w:color w:val="000000"/>
                <w:sz w:val="28"/>
                <w:szCs w:val="28"/>
                <w:lang w:val="vi-VN"/>
              </w:rPr>
              <w:t>Vậy tổng của 2 021 số tự nhiên đó là số lẻ</w:t>
            </w:r>
            <w:r w:rsidRPr="006848B7">
              <w:rPr>
                <w:rFonts w:ascii="Times New Roman" w:eastAsia="Arial" w:hAnsi="Times New Roman" w:cs="Times New Roman"/>
                <w:b/>
                <w:color w:val="000000" w:themeColor="text1"/>
                <w:sz w:val="28"/>
                <w:szCs w:val="28"/>
              </w:rPr>
              <w:t xml:space="preserve"> </w:t>
            </w:r>
          </w:p>
          <w:p w:rsidR="006848B7" w:rsidRPr="006848B7" w:rsidRDefault="006848B7" w:rsidP="006848B7">
            <w:pPr>
              <w:tabs>
                <w:tab w:val="left" w:pos="0"/>
              </w:tabs>
              <w:spacing w:after="0" w:line="240" w:lineRule="auto"/>
              <w:contextualSpacing/>
              <w:rPr>
                <w:rFonts w:ascii="Times New Roman" w:eastAsia="Arial" w:hAnsi="Times New Roman" w:cs="Times New Roman"/>
                <w:b/>
                <w:color w:val="000000" w:themeColor="text1"/>
                <w:sz w:val="28"/>
                <w:szCs w:val="28"/>
                <w:u w:val="single"/>
              </w:rPr>
            </w:pPr>
          </w:p>
          <w:p w:rsidR="006848B7" w:rsidRPr="006848B7" w:rsidRDefault="006848B7" w:rsidP="006848B7">
            <w:pPr>
              <w:tabs>
                <w:tab w:val="left" w:pos="0"/>
              </w:tabs>
              <w:spacing w:after="0" w:line="240" w:lineRule="auto"/>
              <w:contextualSpacing/>
              <w:rPr>
                <w:rFonts w:ascii="Times New Roman" w:eastAsia="Times New Roman" w:hAnsi="Times New Roman" w:cs="Times New Roman"/>
                <w:color w:val="000000" w:themeColor="text1"/>
                <w:sz w:val="28"/>
                <w:szCs w:val="28"/>
              </w:rPr>
            </w:pPr>
            <w:r w:rsidRPr="006848B7">
              <w:rPr>
                <w:rFonts w:ascii="Times New Roman" w:eastAsia="Arial" w:hAnsi="Times New Roman" w:cs="Times New Roman"/>
                <w:b/>
                <w:color w:val="000000" w:themeColor="text1"/>
                <w:sz w:val="28"/>
                <w:szCs w:val="28"/>
                <w:u w:val="single"/>
              </w:rPr>
              <w:t>Bài 10:</w:t>
            </w:r>
            <w:r w:rsidRPr="006848B7">
              <w:rPr>
                <w:rFonts w:ascii="Times New Roman" w:eastAsia="Arial" w:hAnsi="Times New Roman" w:cs="Times New Roman"/>
                <w:b/>
                <w:color w:val="000000" w:themeColor="text1"/>
                <w:sz w:val="28"/>
                <w:szCs w:val="28"/>
              </w:rPr>
              <w:t xml:space="preserve"> </w:t>
            </w:r>
            <w:r w:rsidRPr="006848B7">
              <w:rPr>
                <w:rFonts w:ascii="Times New Roman" w:eastAsia="Times New Roman" w:hAnsi="Times New Roman" w:cs="Times New Roman"/>
                <w:color w:val="000000" w:themeColor="text1"/>
                <w:sz w:val="28"/>
                <w:szCs w:val="28"/>
              </w:rPr>
              <w:t>Trên bảng có bộ ba số 2; 6; 9 . Cứ</w:t>
            </w:r>
          </w:p>
          <w:p w:rsidR="006848B7" w:rsidRPr="006848B7" w:rsidRDefault="006848B7" w:rsidP="006848B7">
            <w:pPr>
              <w:tabs>
                <w:tab w:val="left" w:pos="0"/>
              </w:tabs>
              <w:spacing w:after="0" w:line="240" w:lineRule="auto"/>
              <w:contextualSpacing/>
              <w:rPr>
                <w:rFonts w:ascii="Times New Roman" w:eastAsia="Arial" w:hAnsi="Times New Roman" w:cs="Times New Roman"/>
                <w:b/>
                <w:bCs/>
                <w:color w:val="000000" w:themeColor="text1"/>
                <w:sz w:val="28"/>
                <w:szCs w:val="28"/>
              </w:rPr>
            </w:pPr>
            <w:r w:rsidRPr="006848B7">
              <w:rPr>
                <w:rFonts w:ascii="Times New Roman" w:eastAsia="Times New Roman" w:hAnsi="Times New Roman" w:cs="Times New Roman"/>
                <w:color w:val="000000" w:themeColor="text1"/>
                <w:sz w:val="28"/>
                <w:szCs w:val="28"/>
              </w:rPr>
              <w:t>sau mỗi phút, người ta thay đồng thời mỗi số trên bảng bằng tổng của hai số còn lại thì được một bộ ba số mới. Nếu cứ làm như vậy sau 30 phút thì hiệu của số lớn nhất và số bé nhất trong bộ ba số trên bảng bằng bao nhiêu?</w:t>
            </w:r>
          </w:p>
          <w:p w:rsidR="006848B7" w:rsidRPr="006848B7" w:rsidRDefault="006848B7" w:rsidP="006848B7">
            <w:pPr>
              <w:tabs>
                <w:tab w:val="left" w:pos="357"/>
              </w:tabs>
              <w:spacing w:after="0" w:line="240" w:lineRule="auto"/>
              <w:jc w:val="center"/>
              <w:rPr>
                <w:rFonts w:ascii="Times New Roman" w:eastAsia="Times New Roman" w:hAnsi="Times New Roman" w:cs="Times New Roman"/>
                <w:bCs/>
                <w:color w:val="000000" w:themeColor="text1"/>
                <w:sz w:val="28"/>
                <w:szCs w:val="28"/>
              </w:rPr>
            </w:pPr>
            <w:r w:rsidRPr="006848B7">
              <w:rPr>
                <w:rFonts w:ascii="Times New Roman" w:eastAsia="Times New Roman" w:hAnsi="Times New Roman" w:cs="Times New Roman"/>
                <w:bCs/>
                <w:color w:val="000000" w:themeColor="text1"/>
                <w:sz w:val="28"/>
                <w:szCs w:val="28"/>
              </w:rPr>
              <w:t>Giải</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Xét bài toán tổng quát:</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Bộ ba số a, b, c (a &lt; b &lt; c).</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Tổng của hai số bất kì trong ba số a, b, c là: a + b, b + c, c + a.</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Vì a &lt; b &lt; c nên a + b &lt; a + c &lt; b + c.</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Hiệu giữa hai tổng bất kì trong ba tổng trên bằng hiệu của hai trong ba số:</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(b + c) – (a + b) = c – a;</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(b + c) – (c +a) = b – a ;</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(c + a) – (a + b) = c – b;</w:t>
            </w:r>
          </w:p>
          <w:p w:rsidR="006848B7" w:rsidRPr="006848B7" w:rsidRDefault="006848B7" w:rsidP="006848B7">
            <w:pPr>
              <w:spacing w:after="0" w:line="240" w:lineRule="auto"/>
              <w:ind w:left="48" w:right="48"/>
              <w:rPr>
                <w:rFonts w:ascii="Times New Roman" w:eastAsia="Times New Roman" w:hAnsi="Times New Roman" w:cs="Times New Roman"/>
                <w:color w:val="000000"/>
                <w:sz w:val="28"/>
                <w:szCs w:val="28"/>
              </w:rPr>
            </w:pPr>
            <w:r w:rsidRPr="006848B7">
              <w:rPr>
                <w:rFonts w:ascii="Times New Roman" w:eastAsia="Times New Roman" w:hAnsi="Times New Roman" w:cs="Times New Roman"/>
                <w:color w:val="000000"/>
                <w:sz w:val="28"/>
                <w:szCs w:val="28"/>
              </w:rPr>
              <w:t>Vậy cứ làm theo yêu cầu đề bài sau 30 phút thì hiệu số lớn nhất và số bé nhất trong bộ ba số trên là: 9 – 2 = 7.</w:t>
            </w:r>
            <w:r w:rsidRPr="006848B7">
              <w:tab/>
            </w:r>
          </w:p>
        </w:tc>
      </w:tr>
    </w:tbl>
    <w:p w:rsidR="006848B7" w:rsidRPr="006848B7" w:rsidRDefault="006848B7" w:rsidP="006848B7">
      <w:pPr>
        <w:spacing w:after="0" w:line="276" w:lineRule="auto"/>
        <w:contextualSpacing/>
        <w:jc w:val="center"/>
        <w:rPr>
          <w:rFonts w:ascii="Times New Roman" w:hAnsi="Times New Roman" w:cs="Times New Roman"/>
          <w:b/>
          <w:bCs/>
          <w:color w:val="000000" w:themeColor="text1"/>
          <w:sz w:val="28"/>
          <w:szCs w:val="28"/>
          <w:u w:val="single"/>
        </w:rPr>
      </w:pPr>
      <w:r w:rsidRPr="006848B7">
        <w:rPr>
          <w:rFonts w:ascii="Times New Roman" w:hAnsi="Times New Roman" w:cs="Times New Roman"/>
          <w:b/>
          <w:bCs/>
          <w:color w:val="000000" w:themeColor="text1"/>
          <w:sz w:val="28"/>
          <w:szCs w:val="28"/>
          <w:u w:val="single"/>
        </w:rPr>
        <w:lastRenderedPageBreak/>
        <w:t>C.HOẠT ĐỘNG VẬN DỤNG</w:t>
      </w:r>
    </w:p>
    <w:p w:rsidR="006848B7" w:rsidRPr="006848B7" w:rsidRDefault="006848B7" w:rsidP="006848B7">
      <w:pPr>
        <w:spacing w:after="0" w:line="240" w:lineRule="auto"/>
        <w:contextualSpacing/>
        <w:jc w:val="both"/>
        <w:rPr>
          <w:rFonts w:ascii="Times New Roman" w:hAnsi="Times New Roman" w:cs="Times New Roman"/>
          <w:bCs/>
          <w:color w:val="000000" w:themeColor="text1"/>
          <w:sz w:val="28"/>
          <w:szCs w:val="28"/>
        </w:rPr>
      </w:pPr>
      <w:r w:rsidRPr="006848B7">
        <w:rPr>
          <w:rFonts w:ascii="Times New Roman" w:hAnsi="Times New Roman" w:cs="Times New Roman"/>
          <w:b/>
          <w:bCs/>
          <w:color w:val="000000" w:themeColor="text1"/>
          <w:sz w:val="28"/>
          <w:szCs w:val="28"/>
        </w:rPr>
        <w:t xml:space="preserve">- </w:t>
      </w:r>
      <w:r w:rsidRPr="006848B7">
        <w:rPr>
          <w:rFonts w:ascii="Times New Roman" w:hAnsi="Times New Roman" w:cs="Times New Roman"/>
          <w:bCs/>
          <w:color w:val="000000" w:themeColor="text1"/>
          <w:sz w:val="28"/>
          <w:szCs w:val="28"/>
        </w:rPr>
        <w:t xml:space="preserve">Yêu cầu </w:t>
      </w:r>
    </w:p>
    <w:p w:rsidR="006848B7" w:rsidRPr="006848B7" w:rsidRDefault="006848B7" w:rsidP="006848B7">
      <w:pPr>
        <w:spacing w:after="0" w:line="240" w:lineRule="auto"/>
        <w:contextualSpacing/>
        <w:jc w:val="both"/>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xml:space="preserve">+ HS học thuộc các tính chất của phép cộng, phép trừ các số tự nhiên. </w:t>
      </w:r>
    </w:p>
    <w:p w:rsidR="006848B7" w:rsidRPr="006848B7" w:rsidRDefault="006848B7" w:rsidP="006848B7">
      <w:pPr>
        <w:spacing w:after="0" w:line="240" w:lineRule="auto"/>
        <w:contextualSpacing/>
        <w:jc w:val="both"/>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Xem lại các dạng bài tập đã chữa.</w:t>
      </w:r>
    </w:p>
    <w:p w:rsidR="006848B7" w:rsidRPr="006848B7" w:rsidRDefault="006848B7" w:rsidP="006848B7">
      <w:pPr>
        <w:spacing w:after="0" w:line="240" w:lineRule="auto"/>
        <w:contextualSpacing/>
        <w:jc w:val="both"/>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Hoàn thành các bài tập.</w:t>
      </w:r>
    </w:p>
    <w:p w:rsidR="006848B7" w:rsidRPr="006848B7" w:rsidRDefault="006848B7" w:rsidP="006848B7">
      <w:pPr>
        <w:spacing w:after="0" w:line="240" w:lineRule="auto"/>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Ôn tập:</w:t>
      </w:r>
      <w:r w:rsidRPr="006848B7">
        <w:rPr>
          <w:rFonts w:ascii="Times New Roman" w:hAnsi="Times New Roman" w:cs="Times New Roman"/>
          <w:b/>
          <w:color w:val="000000" w:themeColor="text1"/>
          <w:sz w:val="28"/>
          <w:szCs w:val="28"/>
        </w:rPr>
        <w:t xml:space="preserve"> </w:t>
      </w:r>
      <w:r w:rsidRPr="006848B7">
        <w:rPr>
          <w:rFonts w:ascii="Times New Roman" w:hAnsi="Times New Roman" w:cs="Times New Roman"/>
          <w:color w:val="000000" w:themeColor="text1"/>
          <w:sz w:val="28"/>
          <w:szCs w:val="28"/>
        </w:rPr>
        <w:t>TAM GIÁC ĐỀU, HÌNH VUÔNG, LỤC GIÁC ĐỀU</w:t>
      </w:r>
    </w:p>
    <w:p w:rsidR="006848B7" w:rsidRPr="006848B7" w:rsidRDefault="006848B7" w:rsidP="006848B7">
      <w:pPr>
        <w:spacing w:after="0" w:line="240" w:lineRule="auto"/>
        <w:contextualSpacing/>
        <w:jc w:val="both"/>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 xml:space="preserve"> </w:t>
      </w:r>
      <w:r w:rsidRPr="006848B7">
        <w:rPr>
          <w:rFonts w:ascii="Times New Roman" w:hAnsi="Times New Roman" w:cs="Times New Roman"/>
          <w:b/>
          <w:bCs/>
          <w:color w:val="000000" w:themeColor="text1"/>
          <w:sz w:val="28"/>
          <w:szCs w:val="28"/>
          <w:u w:val="single"/>
          <w:lang w:val="vi-VN"/>
        </w:rPr>
        <w:t xml:space="preserve">*Bài tập giao về nhà </w:t>
      </w:r>
    </w:p>
    <w:p w:rsidR="006848B7" w:rsidRPr="006848B7" w:rsidRDefault="006848B7" w:rsidP="006848B7">
      <w:pPr>
        <w:spacing w:after="0" w:line="240" w:lineRule="auto"/>
        <w:contextualSpacing/>
        <w:jc w:val="both"/>
        <w:rPr>
          <w:rFonts w:ascii="Times New Roman" w:hAnsi="Times New Roman" w:cs="Times New Roman"/>
          <w:bCs/>
          <w:color w:val="000000" w:themeColor="text1"/>
          <w:sz w:val="28"/>
          <w:szCs w:val="28"/>
        </w:rPr>
      </w:pPr>
      <w:r w:rsidRPr="006848B7">
        <w:rPr>
          <w:rFonts w:ascii="Times New Roman" w:hAnsi="Times New Roman" w:cs="Times New Roman"/>
          <w:b/>
          <w:bCs/>
          <w:color w:val="000000" w:themeColor="text1"/>
          <w:sz w:val="28"/>
          <w:szCs w:val="28"/>
        </w:rPr>
        <w:t>Bài 1</w:t>
      </w:r>
      <w:r w:rsidRPr="006848B7">
        <w:rPr>
          <w:rFonts w:ascii="Times New Roman" w:hAnsi="Times New Roman" w:cs="Times New Roman"/>
          <w:bCs/>
          <w:color w:val="000000" w:themeColor="text1"/>
          <w:sz w:val="28"/>
          <w:szCs w:val="28"/>
        </w:rPr>
        <w:t>. Tính nhanh</w:t>
      </w:r>
    </w:p>
    <w:p w:rsidR="006848B7" w:rsidRPr="006848B7" w:rsidRDefault="006848B7" w:rsidP="006848B7">
      <w:pPr>
        <w:spacing w:after="0" w:line="240" w:lineRule="auto"/>
        <w:jc w:val="both"/>
        <w:rPr>
          <w:rFonts w:ascii="Times New Roman" w:hAnsi="Times New Roman" w:cs="Times New Roman"/>
          <w:bCs/>
          <w:color w:val="000000" w:themeColor="text1"/>
          <w:sz w:val="28"/>
          <w:szCs w:val="28"/>
        </w:rPr>
      </w:pPr>
      <w:r w:rsidRPr="006848B7">
        <w:rPr>
          <w:rFonts w:ascii="Times New Roman" w:hAnsi="Times New Roman" w:cs="Times New Roman"/>
          <w:bCs/>
          <w:color w:val="000000" w:themeColor="text1"/>
          <w:sz w:val="28"/>
          <w:szCs w:val="28"/>
        </w:rPr>
        <w:t>a) A = 11+ 13+ 15+ 17+ 19 + 21 + 23 + 25</w:t>
      </w:r>
    </w:p>
    <w:p w:rsidR="006848B7" w:rsidRPr="006848B7" w:rsidRDefault="006848B7" w:rsidP="006848B7">
      <w:pPr>
        <w:spacing w:after="0" w:line="240" w:lineRule="auto"/>
        <w:contextualSpacing/>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b) B = 1357 + 2468 + 8642 + 7531</w:t>
      </w:r>
    </w:p>
    <w:p w:rsidR="006848B7" w:rsidRPr="006848B7" w:rsidRDefault="006848B7" w:rsidP="006848B7">
      <w:pPr>
        <w:spacing w:after="0" w:line="240" w:lineRule="auto"/>
        <w:contextualSpacing/>
        <w:jc w:val="both"/>
        <w:rPr>
          <w:rFonts w:ascii="Times New Roman" w:hAnsi="Times New Roman" w:cs="Times New Roman"/>
          <w:bCs/>
          <w:color w:val="000000" w:themeColor="text1"/>
          <w:sz w:val="28"/>
          <w:szCs w:val="28"/>
        </w:rPr>
      </w:pPr>
      <w:r w:rsidRPr="006848B7">
        <w:rPr>
          <w:rFonts w:ascii="Times New Roman" w:hAnsi="Times New Roman" w:cs="Times New Roman"/>
          <w:b/>
          <w:color w:val="000000" w:themeColor="text1"/>
          <w:sz w:val="28"/>
          <w:szCs w:val="28"/>
        </w:rPr>
        <w:t xml:space="preserve">Bài 2: </w:t>
      </w:r>
      <w:r w:rsidRPr="006848B7">
        <w:rPr>
          <w:rFonts w:ascii="Times New Roman" w:hAnsi="Times New Roman" w:cs="Times New Roman"/>
          <w:bCs/>
          <w:color w:val="000000" w:themeColor="text1"/>
          <w:sz w:val="28"/>
          <w:szCs w:val="28"/>
        </w:rPr>
        <w:t>Tìm x, biết</w:t>
      </w:r>
    </w:p>
    <w:p w:rsidR="006848B7" w:rsidRPr="006848B7" w:rsidRDefault="006848B7" w:rsidP="006848B7">
      <w:pPr>
        <w:spacing w:after="0" w:line="240" w:lineRule="auto"/>
        <w:contextualSpacing/>
        <w:rPr>
          <w:rFonts w:ascii="Times New Roman" w:hAnsi="Times New Roman" w:cs="Times New Roman"/>
          <w:sz w:val="28"/>
          <w:szCs w:val="28"/>
        </w:rPr>
      </w:pPr>
      <w:r w:rsidRPr="006848B7">
        <w:rPr>
          <w:rFonts w:ascii="Times New Roman" w:hAnsi="Times New Roman" w:cs="Times New Roman"/>
          <w:sz w:val="28"/>
          <w:szCs w:val="28"/>
          <w:lang w:val="en-SG"/>
        </w:rPr>
        <w:t>a) 70 – (x -3) = 45</w:t>
      </w:r>
      <w:r w:rsidRPr="006848B7">
        <w:rPr>
          <w:rFonts w:ascii="Times New Roman" w:hAnsi="Times New Roman" w:cs="Times New Roman"/>
          <w:sz w:val="28"/>
          <w:szCs w:val="28"/>
        </w:rPr>
        <w:t xml:space="preserve"> </w:t>
      </w:r>
      <w:r w:rsidRPr="006848B7">
        <w:rPr>
          <w:rFonts w:ascii="Times New Roman" w:hAnsi="Times New Roman" w:cs="Times New Roman"/>
          <w:sz w:val="28"/>
          <w:szCs w:val="28"/>
        </w:rPr>
        <w:tab/>
      </w:r>
      <w:r w:rsidRPr="006848B7">
        <w:rPr>
          <w:rFonts w:ascii="Times New Roman" w:hAnsi="Times New Roman" w:cs="Times New Roman"/>
          <w:sz w:val="28"/>
          <w:szCs w:val="28"/>
        </w:rPr>
        <w:tab/>
      </w:r>
      <w:r w:rsidRPr="006848B7">
        <w:rPr>
          <w:rFonts w:ascii="Times New Roman" w:hAnsi="Times New Roman" w:cs="Times New Roman"/>
          <w:sz w:val="28"/>
          <w:szCs w:val="28"/>
        </w:rPr>
        <w:tab/>
      </w:r>
      <w:r w:rsidRPr="006848B7">
        <w:rPr>
          <w:rFonts w:ascii="Times New Roman" w:hAnsi="Times New Roman" w:cs="Times New Roman"/>
          <w:sz w:val="28"/>
          <w:szCs w:val="28"/>
          <w:lang w:val="en-SG"/>
        </w:rPr>
        <w:t>b) 12 + (5 + x) = 20</w:t>
      </w:r>
      <w:r w:rsidRPr="006848B7">
        <w:rPr>
          <w:rFonts w:ascii="Times New Roman" w:hAnsi="Times New Roman" w:cs="Times New Roman"/>
          <w:sz w:val="28"/>
          <w:szCs w:val="28"/>
        </w:rPr>
        <w:t xml:space="preserve"> </w:t>
      </w:r>
    </w:p>
    <w:p w:rsidR="006848B7" w:rsidRPr="006848B7" w:rsidRDefault="006848B7" w:rsidP="006848B7">
      <w:pPr>
        <w:spacing w:after="0" w:line="240" w:lineRule="auto"/>
        <w:contextualSpacing/>
        <w:rPr>
          <w:rFonts w:ascii="Times New Roman" w:hAnsi="Times New Roman" w:cs="Times New Roman"/>
          <w:sz w:val="28"/>
          <w:szCs w:val="28"/>
        </w:rPr>
      </w:pPr>
      <w:r w:rsidRPr="006848B7">
        <w:rPr>
          <w:rFonts w:ascii="Times New Roman" w:hAnsi="Times New Roman" w:cs="Times New Roman"/>
          <w:sz w:val="28"/>
          <w:szCs w:val="28"/>
          <w:lang w:val="en-SG"/>
        </w:rPr>
        <w:t>c) 130 – (100 + x) = 25</w:t>
      </w:r>
      <w:r w:rsidRPr="006848B7">
        <w:rPr>
          <w:rFonts w:ascii="Times New Roman" w:hAnsi="Times New Roman" w:cs="Times New Roman"/>
          <w:sz w:val="28"/>
          <w:szCs w:val="28"/>
        </w:rPr>
        <w:t xml:space="preserve"> </w:t>
      </w:r>
      <w:r w:rsidRPr="006848B7">
        <w:rPr>
          <w:rFonts w:ascii="Times New Roman" w:hAnsi="Times New Roman" w:cs="Times New Roman"/>
          <w:sz w:val="28"/>
          <w:szCs w:val="28"/>
        </w:rPr>
        <w:tab/>
      </w:r>
      <w:r w:rsidRPr="006848B7">
        <w:rPr>
          <w:rFonts w:ascii="Times New Roman" w:hAnsi="Times New Roman" w:cs="Times New Roman"/>
          <w:sz w:val="28"/>
          <w:szCs w:val="28"/>
        </w:rPr>
        <w:tab/>
      </w:r>
      <w:r w:rsidRPr="006848B7">
        <w:rPr>
          <w:rFonts w:ascii="Times New Roman" w:hAnsi="Times New Roman" w:cs="Times New Roman"/>
          <w:sz w:val="28"/>
          <w:szCs w:val="28"/>
          <w:lang w:val="en-SG"/>
        </w:rPr>
        <w:t>d) 175 + (30 – x) = 200</w:t>
      </w:r>
      <w:r w:rsidRPr="006848B7">
        <w:rPr>
          <w:rFonts w:ascii="Times New Roman" w:hAnsi="Times New Roman" w:cs="Times New Roman"/>
          <w:sz w:val="28"/>
          <w:szCs w:val="28"/>
        </w:rPr>
        <w:t xml:space="preserve"> </w:t>
      </w:r>
    </w:p>
    <w:p w:rsidR="006848B7" w:rsidRPr="006848B7" w:rsidRDefault="006848B7" w:rsidP="006848B7">
      <w:pPr>
        <w:spacing w:after="0" w:line="240" w:lineRule="auto"/>
        <w:contextualSpacing/>
        <w:rPr>
          <w:rFonts w:ascii="Times New Roman" w:hAnsi="Times New Roman" w:cs="Times New Roman"/>
          <w:color w:val="000000" w:themeColor="text1"/>
          <w:sz w:val="28"/>
          <w:szCs w:val="28"/>
          <w:lang w:val="fr-FR"/>
        </w:rPr>
      </w:pPr>
      <w:r w:rsidRPr="006848B7">
        <w:rPr>
          <w:rFonts w:ascii="Times New Roman" w:hAnsi="Times New Roman" w:cs="Times New Roman"/>
          <w:sz w:val="28"/>
          <w:szCs w:val="28"/>
          <w:lang w:val="en-SG"/>
        </w:rPr>
        <w:t xml:space="preserve">e) (x +12) +22 = 92 </w:t>
      </w:r>
      <w:r w:rsidRPr="006848B7">
        <w:rPr>
          <w:rFonts w:ascii="Times New Roman" w:hAnsi="Times New Roman" w:cs="Times New Roman"/>
          <w:sz w:val="28"/>
          <w:szCs w:val="28"/>
        </w:rPr>
        <w:t xml:space="preserve"> </w:t>
      </w:r>
      <w:r w:rsidRPr="006848B7">
        <w:rPr>
          <w:rFonts w:ascii="Times New Roman" w:hAnsi="Times New Roman" w:cs="Times New Roman"/>
          <w:sz w:val="28"/>
          <w:szCs w:val="28"/>
        </w:rPr>
        <w:tab/>
      </w:r>
      <w:r w:rsidRPr="006848B7">
        <w:rPr>
          <w:rFonts w:ascii="Times New Roman" w:hAnsi="Times New Roman" w:cs="Times New Roman"/>
          <w:sz w:val="28"/>
          <w:szCs w:val="28"/>
        </w:rPr>
        <w:tab/>
        <w:t>f) 95 – (x +2) = 45</w:t>
      </w:r>
      <w:r w:rsidRPr="006848B7">
        <w:rPr>
          <w:rFonts w:ascii="Times New Roman" w:hAnsi="Times New Roman" w:cs="Times New Roman"/>
          <w:color w:val="000000" w:themeColor="text1"/>
          <w:sz w:val="28"/>
          <w:szCs w:val="28"/>
          <w:lang w:val="fr-FR"/>
        </w:rPr>
        <w:t xml:space="preserve"> </w:t>
      </w:r>
    </w:p>
    <w:p w:rsidR="006848B7" w:rsidRPr="006848B7" w:rsidRDefault="006848B7" w:rsidP="006848B7">
      <w:pPr>
        <w:tabs>
          <w:tab w:val="center" w:pos="5080"/>
          <w:tab w:val="right" w:pos="9640"/>
        </w:tabs>
        <w:spacing w:after="0" w:line="240" w:lineRule="auto"/>
        <w:jc w:val="both"/>
        <w:rPr>
          <w:rFonts w:ascii="Times New Roman" w:eastAsia="Calibri" w:hAnsi="Times New Roman" w:cs="Times New Roman"/>
          <w:bCs/>
          <w:sz w:val="24"/>
          <w:szCs w:val="24"/>
          <w:lang w:val="fr-FR"/>
        </w:rPr>
      </w:pPr>
      <w:r w:rsidRPr="006848B7">
        <w:rPr>
          <w:rFonts w:ascii="Times New Roman" w:eastAsia="Calibri" w:hAnsi="Times New Roman" w:cs="Times New Roman"/>
          <w:b/>
          <w:bCs/>
          <w:color w:val="000000" w:themeColor="text1"/>
          <w:sz w:val="28"/>
          <w:szCs w:val="28"/>
          <w:lang w:val="fr-FR"/>
        </w:rPr>
        <w:lastRenderedPageBreak/>
        <w:t>Bài 3</w:t>
      </w:r>
      <w:r w:rsidRPr="006848B7">
        <w:rPr>
          <w:rFonts w:ascii="Times New Roman" w:eastAsia="Calibri" w:hAnsi="Times New Roman" w:cs="Times New Roman"/>
          <w:bCs/>
          <w:color w:val="000000" w:themeColor="text1"/>
          <w:sz w:val="28"/>
          <w:szCs w:val="28"/>
          <w:lang w:val="fr-FR"/>
        </w:rPr>
        <w:t> : Một số có 2 chữ số là hai số tự nhiên liên tiếp. Nếu viết số đó theo thứ tự ngược lại thì được số mới lớn hơn số cũ là bao nhiêu</w:t>
      </w:r>
    </w:p>
    <w:p w:rsidR="006848B7" w:rsidRPr="006848B7" w:rsidRDefault="006848B7" w:rsidP="006848B7">
      <w:pPr>
        <w:spacing w:after="0" w:line="240" w:lineRule="auto"/>
        <w:rPr>
          <w:rFonts w:ascii="Times New Roman" w:eastAsia="Times New Roman" w:hAnsi="Times New Roman" w:cs="Times New Roman"/>
          <w:b/>
          <w:bCs/>
          <w:color w:val="000000" w:themeColor="text1"/>
          <w:sz w:val="28"/>
          <w:szCs w:val="28"/>
          <w:u w:val="single"/>
          <w:lang w:eastAsia="vi-VN"/>
        </w:rPr>
      </w:pPr>
      <w:r w:rsidRPr="006848B7">
        <w:rPr>
          <w:rFonts w:ascii="Times New Roman" w:eastAsia="Times New Roman" w:hAnsi="Times New Roman" w:cs="Times New Roman"/>
          <w:b/>
          <w:bCs/>
          <w:color w:val="000000" w:themeColor="text1"/>
          <w:sz w:val="28"/>
          <w:szCs w:val="28"/>
          <w:u w:val="single"/>
          <w:lang w:eastAsia="vi-VN"/>
        </w:rPr>
        <w:t>Hướng dẫn:</w:t>
      </w:r>
    </w:p>
    <w:p w:rsidR="006848B7" w:rsidRPr="006848B7" w:rsidRDefault="006848B7" w:rsidP="006848B7">
      <w:pPr>
        <w:spacing w:after="0" w:line="240" w:lineRule="auto"/>
        <w:rPr>
          <w:rFonts w:ascii="Times New Roman" w:eastAsia="Times New Roman" w:hAnsi="Times New Roman" w:cs="Times New Roman"/>
          <w:b/>
          <w:bCs/>
          <w:color w:val="000000" w:themeColor="text1"/>
          <w:sz w:val="28"/>
          <w:szCs w:val="28"/>
          <w:lang w:eastAsia="vi-VN"/>
        </w:rPr>
      </w:pPr>
      <w:r w:rsidRPr="006848B7">
        <w:rPr>
          <w:rFonts w:ascii="Times New Roman" w:eastAsia="Times New Roman" w:hAnsi="Times New Roman" w:cs="Times New Roman"/>
          <w:b/>
          <w:bCs/>
          <w:color w:val="000000" w:themeColor="text1"/>
          <w:sz w:val="28"/>
          <w:szCs w:val="28"/>
          <w:lang w:eastAsia="vi-VN"/>
        </w:rPr>
        <w:t xml:space="preserve">Bài 1 </w:t>
      </w:r>
    </w:p>
    <w:p w:rsidR="006848B7" w:rsidRPr="006848B7" w:rsidRDefault="006848B7" w:rsidP="006848B7">
      <w:pPr>
        <w:numPr>
          <w:ilvl w:val="0"/>
          <w:numId w:val="18"/>
        </w:numPr>
        <w:spacing w:after="0" w:line="240" w:lineRule="auto"/>
        <w:contextualSpacing/>
        <w:rPr>
          <w:rFonts w:ascii="Times New Roman" w:eastAsia="Times New Roman" w:hAnsi="Times New Roman" w:cs="Times New Roman"/>
          <w:bCs/>
          <w:color w:val="000000" w:themeColor="text1"/>
          <w:sz w:val="28"/>
          <w:szCs w:val="28"/>
          <w:lang w:val="vi-VN" w:eastAsia="vi-VN"/>
        </w:rPr>
      </w:pPr>
      <w:r w:rsidRPr="006848B7">
        <w:rPr>
          <w:rFonts w:ascii="Times New Roman" w:hAnsi="Times New Roman" w:cs="Times New Roman"/>
          <w:bCs/>
          <w:color w:val="000000" w:themeColor="text1"/>
          <w:sz w:val="28"/>
          <w:szCs w:val="28"/>
          <w:lang w:val="vi-VN"/>
        </w:rPr>
        <w:t>A = 11+ 13+ 15+ 17+ 19 + 21 + 23 + 25</w:t>
      </w:r>
    </w:p>
    <w:p w:rsidR="006848B7" w:rsidRPr="006848B7" w:rsidRDefault="006848B7" w:rsidP="006848B7">
      <w:pPr>
        <w:spacing w:after="0" w:line="240" w:lineRule="auto"/>
        <w:ind w:left="360"/>
        <w:rPr>
          <w:rFonts w:ascii="Times New Roman" w:eastAsia="Times New Roman" w:hAnsi="Times New Roman" w:cs="Times New Roman"/>
          <w:bCs/>
          <w:color w:val="000000" w:themeColor="text1"/>
          <w:sz w:val="28"/>
          <w:szCs w:val="28"/>
          <w:lang w:eastAsia="vi-VN"/>
        </w:rPr>
      </w:pPr>
      <w:r w:rsidRPr="006848B7">
        <w:rPr>
          <w:rFonts w:ascii="Times New Roman" w:eastAsia="Times New Roman" w:hAnsi="Times New Roman" w:cs="Times New Roman"/>
          <w:bCs/>
          <w:color w:val="000000" w:themeColor="text1"/>
          <w:sz w:val="28"/>
          <w:szCs w:val="28"/>
          <w:lang w:eastAsia="vi-VN"/>
        </w:rPr>
        <w:t xml:space="preserve">         = (11+ 25) + (13 + 23) + (15 + 21) + (17 + 19)</w:t>
      </w:r>
    </w:p>
    <w:p w:rsidR="006848B7" w:rsidRPr="006848B7" w:rsidRDefault="006848B7" w:rsidP="006848B7">
      <w:pPr>
        <w:spacing w:after="0" w:line="240" w:lineRule="auto"/>
        <w:ind w:left="360"/>
        <w:rPr>
          <w:rFonts w:ascii="Times New Roman" w:eastAsia="Times New Roman" w:hAnsi="Times New Roman" w:cs="Times New Roman"/>
          <w:bCs/>
          <w:color w:val="000000" w:themeColor="text1"/>
          <w:sz w:val="28"/>
          <w:szCs w:val="28"/>
          <w:lang w:eastAsia="vi-VN"/>
        </w:rPr>
      </w:pPr>
      <w:r w:rsidRPr="006848B7">
        <w:rPr>
          <w:rFonts w:ascii="Times New Roman" w:eastAsia="Times New Roman" w:hAnsi="Times New Roman" w:cs="Times New Roman"/>
          <w:bCs/>
          <w:color w:val="000000" w:themeColor="text1"/>
          <w:sz w:val="28"/>
          <w:szCs w:val="28"/>
          <w:lang w:eastAsia="vi-VN"/>
        </w:rPr>
        <w:t xml:space="preserve">         = 36 + 36 + 36 + 36 = 36. 4 = 144 </w:t>
      </w:r>
    </w:p>
    <w:p w:rsidR="006848B7" w:rsidRPr="006848B7" w:rsidRDefault="006848B7" w:rsidP="006848B7">
      <w:pPr>
        <w:numPr>
          <w:ilvl w:val="0"/>
          <w:numId w:val="18"/>
        </w:numPr>
        <w:spacing w:after="0" w:line="240" w:lineRule="auto"/>
        <w:contextualSpacing/>
        <w:jc w:val="both"/>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B = 1357 + 2468 + 8642 + 7531</w:t>
      </w:r>
    </w:p>
    <w:p w:rsidR="006848B7" w:rsidRPr="006848B7" w:rsidRDefault="006848B7" w:rsidP="006848B7">
      <w:pPr>
        <w:spacing w:after="0" w:line="240" w:lineRule="auto"/>
        <w:ind w:left="360"/>
        <w:rPr>
          <w:rFonts w:ascii="Times New Roman" w:hAnsi="Times New Roman" w:cs="Times New Roman"/>
          <w:color w:val="000000" w:themeColor="text1"/>
          <w:sz w:val="28"/>
          <w:szCs w:val="28"/>
        </w:rPr>
      </w:pPr>
      <w:r w:rsidRPr="006848B7">
        <w:rPr>
          <w:rFonts w:ascii="Times New Roman" w:hAnsi="Times New Roman" w:cs="Times New Roman"/>
          <w:color w:val="000000" w:themeColor="text1"/>
          <w:sz w:val="28"/>
          <w:szCs w:val="28"/>
        </w:rPr>
        <w:t xml:space="preserve">         = 1357 + 7531 + 2468 + 8642</w:t>
      </w:r>
    </w:p>
    <w:p w:rsidR="006848B7" w:rsidRPr="006848B7" w:rsidRDefault="006848B7" w:rsidP="006848B7">
      <w:pPr>
        <w:spacing w:after="0" w:line="240" w:lineRule="auto"/>
        <w:rPr>
          <w:rFonts w:ascii="Times New Roman" w:hAnsi="Times New Roman" w:cs="Times New Roman"/>
          <w:b/>
          <w:color w:val="000000" w:themeColor="text1"/>
          <w:sz w:val="28"/>
          <w:szCs w:val="28"/>
        </w:rPr>
      </w:pPr>
      <w:r w:rsidRPr="006848B7">
        <w:rPr>
          <w:rFonts w:ascii="Times New Roman" w:hAnsi="Times New Roman" w:cs="Times New Roman"/>
          <w:b/>
          <w:color w:val="000000" w:themeColor="text1"/>
          <w:sz w:val="28"/>
          <w:szCs w:val="28"/>
        </w:rPr>
        <w:t xml:space="preserve">Bài 2: </w:t>
      </w:r>
    </w:p>
    <w:p w:rsidR="006848B7" w:rsidRPr="006848B7" w:rsidRDefault="006848B7" w:rsidP="006848B7">
      <w:pPr>
        <w:numPr>
          <w:ilvl w:val="0"/>
          <w:numId w:val="19"/>
        </w:numPr>
        <w:spacing w:after="0" w:line="240" w:lineRule="auto"/>
        <w:contextualSpacing/>
        <w:rPr>
          <w:rFonts w:ascii="Times New Roman" w:hAnsi="Times New Roman" w:cs="Times New Roman"/>
          <w:color w:val="000000" w:themeColor="text1"/>
          <w:sz w:val="28"/>
          <w:szCs w:val="28"/>
          <w:lang w:val="vi-VN"/>
        </w:rPr>
      </w:pPr>
      <w:r w:rsidRPr="006848B7">
        <w:rPr>
          <w:rFonts w:ascii="Times New Roman" w:hAnsi="Times New Roman" w:cs="Times New Roman"/>
          <w:color w:val="000000" w:themeColor="text1"/>
          <w:sz w:val="28"/>
          <w:szCs w:val="28"/>
        </w:rPr>
        <w:t>x = 28;     b) x = 3;    c) x = 5;    d) x = 5;    e) x = 58;   f) x = 48</w:t>
      </w:r>
    </w:p>
    <w:p w:rsidR="006848B7" w:rsidRPr="006848B7" w:rsidRDefault="006848B7" w:rsidP="006848B7">
      <w:pPr>
        <w:spacing w:after="0" w:line="240" w:lineRule="auto"/>
        <w:rPr>
          <w:rFonts w:ascii="Times New Roman" w:hAnsi="Times New Roman" w:cs="Times New Roman"/>
          <w:color w:val="000000" w:themeColor="text1"/>
          <w:sz w:val="28"/>
          <w:szCs w:val="28"/>
        </w:rPr>
      </w:pPr>
      <w:r w:rsidRPr="006848B7">
        <w:rPr>
          <w:rFonts w:ascii="Times New Roman" w:hAnsi="Times New Roman" w:cs="Times New Roman"/>
          <w:b/>
          <w:color w:val="000000" w:themeColor="text1"/>
          <w:sz w:val="28"/>
          <w:szCs w:val="28"/>
        </w:rPr>
        <w:t>Bài 3</w:t>
      </w:r>
      <w:r w:rsidRPr="006848B7">
        <w:rPr>
          <w:rFonts w:ascii="Times New Roman" w:hAnsi="Times New Roman" w:cs="Times New Roman"/>
          <w:color w:val="000000" w:themeColor="text1"/>
          <w:sz w:val="28"/>
          <w:szCs w:val="28"/>
        </w:rPr>
        <w:t xml:space="preserve">:  Gọi số có hai chữ số là </w:t>
      </w:r>
      <w:r w:rsidRPr="006848B7">
        <w:rPr>
          <w:rFonts w:ascii="Times New Roman" w:hAnsi="Times New Roman" w:cs="Times New Roman"/>
          <w:position w:val="-6"/>
          <w:sz w:val="28"/>
          <w:szCs w:val="28"/>
        </w:rPr>
        <w:object w:dxaOrig="320" w:dyaOrig="340">
          <v:shape id="_x0000_i1040" type="#_x0000_t75" style="width:15.7pt;height:16.55pt" o:ole="">
            <v:imagedata r:id="rId33" o:title=""/>
          </v:shape>
          <o:OLEObject Type="Embed" ProgID="Equation.DSMT4" ShapeID="_x0000_i1040" DrawAspect="Content" ObjectID="_1753701418" r:id="rId34"/>
        </w:object>
      </w:r>
      <w:r w:rsidRPr="006848B7">
        <w:rPr>
          <w:rFonts w:ascii="Times New Roman" w:hAnsi="Times New Roman" w:cs="Times New Roman"/>
          <w:sz w:val="28"/>
          <w:szCs w:val="28"/>
        </w:rPr>
        <w:t xml:space="preserve"> (a, b là các chữ số và a, b ≠0)</w:t>
      </w:r>
    </w:p>
    <w:p w:rsidR="006848B7" w:rsidRPr="006848B7" w:rsidRDefault="006848B7" w:rsidP="006848B7">
      <w:pPr>
        <w:spacing w:after="0" w:line="240" w:lineRule="auto"/>
        <w:ind w:left="720"/>
        <w:contextualSpacing/>
        <w:rPr>
          <w:rFonts w:ascii="Times New Roman" w:hAnsi="Times New Roman" w:cs="Times New Roman"/>
          <w:sz w:val="28"/>
          <w:szCs w:val="28"/>
        </w:rPr>
      </w:pPr>
      <w:r w:rsidRPr="006848B7">
        <w:rPr>
          <w:rFonts w:ascii="Times New Roman" w:hAnsi="Times New Roman" w:cs="Times New Roman"/>
          <w:sz w:val="28"/>
          <w:szCs w:val="28"/>
        </w:rPr>
        <w:t xml:space="preserve">Ta có: </w:t>
      </w:r>
      <w:r w:rsidRPr="006848B7">
        <w:rPr>
          <w:rFonts w:ascii="Times New Roman" w:hAnsi="Times New Roman" w:cs="Times New Roman"/>
          <w:i/>
          <w:position w:val="-6"/>
          <w:sz w:val="28"/>
          <w:szCs w:val="28"/>
          <w:lang w:val="vi-VN"/>
        </w:rPr>
        <w:object w:dxaOrig="320" w:dyaOrig="340">
          <v:shape id="_x0000_i1041" type="#_x0000_t75" style="width:15.7pt;height:16.55pt" o:ole="">
            <v:imagedata r:id="rId35" o:title=""/>
          </v:shape>
          <o:OLEObject Type="Embed" ProgID="Equation.DSMT4" ShapeID="_x0000_i1041" DrawAspect="Content" ObjectID="_1753701419" r:id="rId36"/>
        </w:object>
      </w:r>
      <w:r w:rsidRPr="006848B7">
        <w:rPr>
          <w:rFonts w:ascii="Times New Roman" w:hAnsi="Times New Roman" w:cs="Times New Roman"/>
          <w:i/>
          <w:sz w:val="28"/>
          <w:szCs w:val="28"/>
        </w:rPr>
        <w:t xml:space="preserve"> - </w:t>
      </w:r>
      <w:r w:rsidRPr="006848B7">
        <w:rPr>
          <w:rFonts w:ascii="Times New Roman" w:hAnsi="Times New Roman" w:cs="Times New Roman"/>
          <w:i/>
          <w:position w:val="-6"/>
          <w:sz w:val="28"/>
          <w:szCs w:val="28"/>
          <w:lang w:val="vi-VN"/>
        </w:rPr>
        <w:object w:dxaOrig="320" w:dyaOrig="340">
          <v:shape id="_x0000_i1042" type="#_x0000_t75" style="width:15.7pt;height:16.55pt" o:ole="">
            <v:imagedata r:id="rId33" o:title=""/>
          </v:shape>
          <o:OLEObject Type="Embed" ProgID="Equation.DSMT4" ShapeID="_x0000_i1042" DrawAspect="Content" ObjectID="_1753701420" r:id="rId37"/>
        </w:object>
      </w:r>
      <w:r w:rsidRPr="006848B7">
        <w:rPr>
          <w:rFonts w:ascii="Times New Roman" w:hAnsi="Times New Roman" w:cs="Times New Roman"/>
          <w:sz w:val="28"/>
          <w:szCs w:val="28"/>
        </w:rPr>
        <w:t xml:space="preserve"> = 10 b + a – 10 a – b = 9(b - a)</w:t>
      </w:r>
    </w:p>
    <w:p w:rsidR="006848B7" w:rsidRPr="006848B7" w:rsidRDefault="006848B7" w:rsidP="006848B7">
      <w:pPr>
        <w:spacing w:after="0" w:line="240" w:lineRule="auto"/>
        <w:ind w:left="720"/>
        <w:contextualSpacing/>
        <w:rPr>
          <w:rFonts w:ascii="Times New Roman" w:hAnsi="Times New Roman" w:cs="Times New Roman"/>
          <w:sz w:val="28"/>
          <w:szCs w:val="28"/>
        </w:rPr>
      </w:pPr>
      <w:r w:rsidRPr="006848B7">
        <w:rPr>
          <w:rFonts w:ascii="Times New Roman" w:hAnsi="Times New Roman" w:cs="Times New Roman"/>
          <w:sz w:val="28"/>
          <w:szCs w:val="28"/>
        </w:rPr>
        <w:t>Vì a, b là hai số tự nhiên liên tiếp nên b – a = 1</w:t>
      </w:r>
    </w:p>
    <w:p w:rsidR="006848B7" w:rsidRPr="006848B7" w:rsidRDefault="006848B7" w:rsidP="006848B7">
      <w:pPr>
        <w:spacing w:after="0" w:line="240" w:lineRule="auto"/>
        <w:ind w:left="720"/>
        <w:contextualSpacing/>
        <w:rPr>
          <w:rFonts w:ascii="Times New Roman" w:eastAsia="Times New Roman" w:hAnsi="Times New Roman" w:cs="Times New Roman"/>
          <w:b/>
          <w:bCs/>
          <w:color w:val="000000" w:themeColor="text1"/>
          <w:sz w:val="28"/>
          <w:szCs w:val="28"/>
          <w:lang w:eastAsia="vi-VN"/>
        </w:rPr>
      </w:pPr>
      <w:r w:rsidRPr="006848B7">
        <w:rPr>
          <w:rFonts w:ascii="Times New Roman" w:hAnsi="Times New Roman" w:cs="Times New Roman"/>
          <w:sz w:val="28"/>
          <w:szCs w:val="28"/>
        </w:rPr>
        <w:t xml:space="preserve">Do đó: </w:t>
      </w:r>
      <w:r w:rsidRPr="006848B7">
        <w:rPr>
          <w:rFonts w:ascii="Times New Roman" w:hAnsi="Times New Roman" w:cs="Times New Roman"/>
          <w:position w:val="-6"/>
          <w:sz w:val="28"/>
          <w:szCs w:val="28"/>
          <w:lang w:val="vi-VN"/>
        </w:rPr>
        <w:object w:dxaOrig="320" w:dyaOrig="340">
          <v:shape id="_x0000_i1043" type="#_x0000_t75" style="width:15.7pt;height:16.55pt" o:ole="">
            <v:imagedata r:id="rId35" o:title=""/>
          </v:shape>
          <o:OLEObject Type="Embed" ProgID="Equation.DSMT4" ShapeID="_x0000_i1043" DrawAspect="Content" ObjectID="_1753701421" r:id="rId38"/>
        </w:object>
      </w:r>
      <w:r w:rsidRPr="006848B7">
        <w:rPr>
          <w:rFonts w:ascii="Times New Roman" w:hAnsi="Times New Roman" w:cs="Times New Roman"/>
          <w:sz w:val="28"/>
          <w:szCs w:val="28"/>
        </w:rPr>
        <w:t xml:space="preserve"> - </w:t>
      </w:r>
      <w:r w:rsidRPr="006848B7">
        <w:rPr>
          <w:rFonts w:ascii="Times New Roman" w:hAnsi="Times New Roman" w:cs="Times New Roman"/>
          <w:position w:val="-6"/>
          <w:sz w:val="28"/>
          <w:szCs w:val="28"/>
          <w:lang w:val="vi-VN"/>
        </w:rPr>
        <w:object w:dxaOrig="320" w:dyaOrig="340">
          <v:shape id="_x0000_i1044" type="#_x0000_t75" style="width:15.7pt;height:16.55pt" o:ole="">
            <v:imagedata r:id="rId33" o:title=""/>
          </v:shape>
          <o:OLEObject Type="Embed" ProgID="Equation.DSMT4" ShapeID="_x0000_i1044" DrawAspect="Content" ObjectID="_1753701422" r:id="rId39"/>
        </w:object>
      </w:r>
      <w:r w:rsidRPr="006848B7">
        <w:rPr>
          <w:rFonts w:ascii="Times New Roman" w:hAnsi="Times New Roman" w:cs="Times New Roman"/>
          <w:sz w:val="28"/>
          <w:szCs w:val="28"/>
        </w:rPr>
        <w:t>= 9 nghĩa là số mới lớn hơn số cũ 9 đơn vị</w:t>
      </w:r>
    </w:p>
    <w:p w:rsidR="006848B7" w:rsidRPr="006848B7" w:rsidRDefault="006848B7" w:rsidP="006848B7">
      <w:pPr>
        <w:spacing w:after="0" w:line="240" w:lineRule="auto"/>
        <w:ind w:left="360"/>
        <w:jc w:val="center"/>
        <w:rPr>
          <w:rFonts w:ascii="Times New Roman" w:eastAsia="Times New Roman" w:hAnsi="Times New Roman" w:cs="Times New Roman"/>
          <w:b/>
          <w:bCs/>
          <w:color w:val="000000" w:themeColor="text1"/>
          <w:sz w:val="28"/>
          <w:szCs w:val="28"/>
          <w:lang w:eastAsia="vi-VN"/>
        </w:rPr>
      </w:pPr>
    </w:p>
    <w:p w:rsidR="006848B7" w:rsidRPr="006848B7" w:rsidRDefault="006848B7" w:rsidP="006848B7">
      <w:pPr>
        <w:spacing w:after="0" w:line="240" w:lineRule="auto"/>
        <w:ind w:left="360"/>
        <w:jc w:val="center"/>
        <w:rPr>
          <w:rFonts w:ascii="Times New Roman" w:eastAsia="Times New Roman" w:hAnsi="Times New Roman" w:cs="Times New Roman"/>
          <w:b/>
          <w:bCs/>
          <w:color w:val="000000" w:themeColor="text1"/>
          <w:sz w:val="28"/>
          <w:szCs w:val="28"/>
          <w:lang w:eastAsia="vi-VN"/>
        </w:rPr>
      </w:pPr>
      <w:r w:rsidRPr="006848B7">
        <w:rPr>
          <w:rFonts w:ascii="Times New Roman" w:eastAsia="Times New Roman" w:hAnsi="Times New Roman" w:cs="Times New Roman"/>
          <w:b/>
          <w:bCs/>
          <w:color w:val="000000" w:themeColor="text1"/>
          <w:sz w:val="28"/>
          <w:szCs w:val="28"/>
          <w:lang w:eastAsia="vi-VN"/>
        </w:rPr>
        <w:t>**************************************</w:t>
      </w:r>
    </w:p>
    <w:p w:rsidR="007C46A0" w:rsidRPr="006848B7" w:rsidRDefault="007C46A0" w:rsidP="006848B7"/>
    <w:sectPr w:rsidR="007C46A0" w:rsidRPr="006848B7" w:rsidSect="00695C0D">
      <w:headerReference w:type="default" r:id="rId4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7B1" w:rsidRDefault="002647B1" w:rsidP="00695C0D">
      <w:pPr>
        <w:spacing w:after="0" w:line="240" w:lineRule="auto"/>
      </w:pPr>
      <w:r>
        <w:separator/>
      </w:r>
    </w:p>
  </w:endnote>
  <w:endnote w:type="continuationSeparator" w:id="0">
    <w:p w:rsidR="002647B1" w:rsidRDefault="002647B1"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7B1" w:rsidRDefault="002647B1" w:rsidP="00695C0D">
      <w:pPr>
        <w:spacing w:after="0" w:line="240" w:lineRule="auto"/>
      </w:pPr>
      <w:r>
        <w:separator/>
      </w:r>
    </w:p>
  </w:footnote>
  <w:footnote w:type="continuationSeparator" w:id="0">
    <w:p w:rsidR="002647B1" w:rsidRDefault="002647B1"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6848B7">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7.25pt;height:13.25pt" o:bullet="t">
        <v:imagedata r:id="rId1"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27DC5"/>
    <w:multiLevelType w:val="hybridMultilevel"/>
    <w:tmpl w:val="3C806C4C"/>
    <w:lvl w:ilvl="0" w:tplc="4DA66578">
      <w:start w:val="1"/>
      <w:numFmt w:val="lowerLetter"/>
      <w:lvlText w:val="%1)"/>
      <w:lvlJc w:val="left"/>
      <w:pPr>
        <w:ind w:left="408" w:hanging="360"/>
      </w:pPr>
      <w:rPr>
        <w:rFonts w:hint="default"/>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07C0729"/>
    <w:multiLevelType w:val="hybridMultilevel"/>
    <w:tmpl w:val="7E144814"/>
    <w:lvl w:ilvl="0" w:tplc="3A26275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112148B9"/>
    <w:multiLevelType w:val="hybridMultilevel"/>
    <w:tmpl w:val="CDA2552A"/>
    <w:lvl w:ilvl="0" w:tplc="E65C1B3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15B44BC3"/>
    <w:multiLevelType w:val="hybridMultilevel"/>
    <w:tmpl w:val="61E874C0"/>
    <w:lvl w:ilvl="0" w:tplc="6F80ED9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51213"/>
    <w:multiLevelType w:val="hybridMultilevel"/>
    <w:tmpl w:val="5F0CE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F9592B"/>
    <w:multiLevelType w:val="hybridMultilevel"/>
    <w:tmpl w:val="42FE9CEC"/>
    <w:lvl w:ilvl="0" w:tplc="10ACD746">
      <w:start w:val="1"/>
      <w:numFmt w:val="lowerLetter"/>
      <w:lvlText w:val="%1)"/>
      <w:lvlJc w:val="left"/>
      <w:pPr>
        <w:ind w:left="408" w:hanging="360"/>
      </w:pPr>
      <w:rPr>
        <w:rFonts w:eastAsia="Times New Roman"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DF4F73"/>
    <w:multiLevelType w:val="hybridMultilevel"/>
    <w:tmpl w:val="69F429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F4094"/>
    <w:multiLevelType w:val="hybridMultilevel"/>
    <w:tmpl w:val="137486A6"/>
    <w:lvl w:ilvl="0" w:tplc="2C54068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3A3B36ED"/>
    <w:multiLevelType w:val="hybridMultilevel"/>
    <w:tmpl w:val="B8B237C8"/>
    <w:lvl w:ilvl="0" w:tplc="4E441A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D317B"/>
    <w:multiLevelType w:val="hybridMultilevel"/>
    <w:tmpl w:val="0D2EDE94"/>
    <w:lvl w:ilvl="0" w:tplc="66147C48">
      <w:start w:val="1"/>
      <w:numFmt w:val="bullet"/>
      <w:lvlText w:val=""/>
      <w:lvlPicBulletId w:val="0"/>
      <w:lvlJc w:val="left"/>
      <w:pPr>
        <w:tabs>
          <w:tab w:val="num" w:pos="720"/>
        </w:tabs>
        <w:ind w:left="720" w:hanging="360"/>
      </w:pPr>
      <w:rPr>
        <w:rFonts w:ascii="Symbol" w:hAnsi="Symbol" w:hint="default"/>
      </w:rPr>
    </w:lvl>
    <w:lvl w:ilvl="1" w:tplc="6540C9EA" w:tentative="1">
      <w:start w:val="1"/>
      <w:numFmt w:val="bullet"/>
      <w:lvlText w:val=""/>
      <w:lvlJc w:val="left"/>
      <w:pPr>
        <w:tabs>
          <w:tab w:val="num" w:pos="1440"/>
        </w:tabs>
        <w:ind w:left="1440" w:hanging="360"/>
      </w:pPr>
      <w:rPr>
        <w:rFonts w:ascii="Symbol" w:hAnsi="Symbol" w:hint="default"/>
      </w:rPr>
    </w:lvl>
    <w:lvl w:ilvl="2" w:tplc="96EEB32C" w:tentative="1">
      <w:start w:val="1"/>
      <w:numFmt w:val="bullet"/>
      <w:lvlText w:val=""/>
      <w:lvlJc w:val="left"/>
      <w:pPr>
        <w:tabs>
          <w:tab w:val="num" w:pos="2160"/>
        </w:tabs>
        <w:ind w:left="2160" w:hanging="360"/>
      </w:pPr>
      <w:rPr>
        <w:rFonts w:ascii="Symbol" w:hAnsi="Symbol" w:hint="default"/>
      </w:rPr>
    </w:lvl>
    <w:lvl w:ilvl="3" w:tplc="466CE91E" w:tentative="1">
      <w:start w:val="1"/>
      <w:numFmt w:val="bullet"/>
      <w:lvlText w:val=""/>
      <w:lvlJc w:val="left"/>
      <w:pPr>
        <w:tabs>
          <w:tab w:val="num" w:pos="2880"/>
        </w:tabs>
        <w:ind w:left="2880" w:hanging="360"/>
      </w:pPr>
      <w:rPr>
        <w:rFonts w:ascii="Symbol" w:hAnsi="Symbol" w:hint="default"/>
      </w:rPr>
    </w:lvl>
    <w:lvl w:ilvl="4" w:tplc="CBD2DEBA" w:tentative="1">
      <w:start w:val="1"/>
      <w:numFmt w:val="bullet"/>
      <w:lvlText w:val=""/>
      <w:lvlJc w:val="left"/>
      <w:pPr>
        <w:tabs>
          <w:tab w:val="num" w:pos="3600"/>
        </w:tabs>
        <w:ind w:left="3600" w:hanging="360"/>
      </w:pPr>
      <w:rPr>
        <w:rFonts w:ascii="Symbol" w:hAnsi="Symbol" w:hint="default"/>
      </w:rPr>
    </w:lvl>
    <w:lvl w:ilvl="5" w:tplc="14E61F0A" w:tentative="1">
      <w:start w:val="1"/>
      <w:numFmt w:val="bullet"/>
      <w:lvlText w:val=""/>
      <w:lvlJc w:val="left"/>
      <w:pPr>
        <w:tabs>
          <w:tab w:val="num" w:pos="4320"/>
        </w:tabs>
        <w:ind w:left="4320" w:hanging="360"/>
      </w:pPr>
      <w:rPr>
        <w:rFonts w:ascii="Symbol" w:hAnsi="Symbol" w:hint="default"/>
      </w:rPr>
    </w:lvl>
    <w:lvl w:ilvl="6" w:tplc="28AE0920" w:tentative="1">
      <w:start w:val="1"/>
      <w:numFmt w:val="bullet"/>
      <w:lvlText w:val=""/>
      <w:lvlJc w:val="left"/>
      <w:pPr>
        <w:tabs>
          <w:tab w:val="num" w:pos="5040"/>
        </w:tabs>
        <w:ind w:left="5040" w:hanging="360"/>
      </w:pPr>
      <w:rPr>
        <w:rFonts w:ascii="Symbol" w:hAnsi="Symbol" w:hint="default"/>
      </w:rPr>
    </w:lvl>
    <w:lvl w:ilvl="7" w:tplc="4A7C0E68" w:tentative="1">
      <w:start w:val="1"/>
      <w:numFmt w:val="bullet"/>
      <w:lvlText w:val=""/>
      <w:lvlJc w:val="left"/>
      <w:pPr>
        <w:tabs>
          <w:tab w:val="num" w:pos="5760"/>
        </w:tabs>
        <w:ind w:left="5760" w:hanging="360"/>
      </w:pPr>
      <w:rPr>
        <w:rFonts w:ascii="Symbol" w:hAnsi="Symbol" w:hint="default"/>
      </w:rPr>
    </w:lvl>
    <w:lvl w:ilvl="8" w:tplc="E942348C" w:tentative="1">
      <w:start w:val="1"/>
      <w:numFmt w:val="bullet"/>
      <w:lvlText w:val=""/>
      <w:lvlJc w:val="left"/>
      <w:pPr>
        <w:tabs>
          <w:tab w:val="num" w:pos="6480"/>
        </w:tabs>
        <w:ind w:left="6480" w:hanging="360"/>
      </w:pPr>
      <w:rPr>
        <w:rFonts w:ascii="Symbol" w:hAnsi="Symbol" w:hint="default"/>
      </w:rPr>
    </w:lvl>
  </w:abstractNum>
  <w:abstractNum w:abstractNumId="27">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313F6F"/>
    <w:multiLevelType w:val="hybridMultilevel"/>
    <w:tmpl w:val="8878D0A4"/>
    <w:lvl w:ilvl="0" w:tplc="0FC082E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30B04"/>
    <w:multiLevelType w:val="hybridMultilevel"/>
    <w:tmpl w:val="42B80A94"/>
    <w:lvl w:ilvl="0" w:tplc="9E965B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F3C29"/>
    <w:multiLevelType w:val="hybridMultilevel"/>
    <w:tmpl w:val="5FE442AE"/>
    <w:lvl w:ilvl="0" w:tplc="4EEE6CA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711CED"/>
    <w:multiLevelType w:val="hybridMultilevel"/>
    <w:tmpl w:val="CB40F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D77795"/>
    <w:multiLevelType w:val="hybridMultilevel"/>
    <w:tmpl w:val="49F83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8681A"/>
    <w:multiLevelType w:val="hybridMultilevel"/>
    <w:tmpl w:val="55EA8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40AF8"/>
    <w:multiLevelType w:val="hybridMultilevel"/>
    <w:tmpl w:val="84A05BE2"/>
    <w:lvl w:ilvl="0" w:tplc="3F90C19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0045C"/>
    <w:multiLevelType w:val="hybridMultilevel"/>
    <w:tmpl w:val="B06EEA7C"/>
    <w:lvl w:ilvl="0" w:tplc="B9823E2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2CE133E"/>
    <w:multiLevelType w:val="hybridMultilevel"/>
    <w:tmpl w:val="DFF0977E"/>
    <w:lvl w:ilvl="0" w:tplc="60389F1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188D"/>
    <w:multiLevelType w:val="hybridMultilevel"/>
    <w:tmpl w:val="D7E86B02"/>
    <w:lvl w:ilvl="0" w:tplc="6DEED3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4">
    <w:nsid w:val="784B219A"/>
    <w:multiLevelType w:val="hybridMultilevel"/>
    <w:tmpl w:val="69BCC94A"/>
    <w:lvl w:ilvl="0" w:tplc="4806891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7F914460"/>
    <w:multiLevelType w:val="hybridMultilevel"/>
    <w:tmpl w:val="4B161964"/>
    <w:lvl w:ilvl="0" w:tplc="A7665EC6">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6">
    <w:nsid w:val="7FF7753B"/>
    <w:multiLevelType w:val="hybridMultilevel"/>
    <w:tmpl w:val="A6909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42"/>
  </w:num>
  <w:num w:numId="17">
    <w:abstractNumId w:val="13"/>
  </w:num>
  <w:num w:numId="18">
    <w:abstractNumId w:val="46"/>
  </w:num>
  <w:num w:numId="19">
    <w:abstractNumId w:val="23"/>
  </w:num>
  <w:num w:numId="20">
    <w:abstractNumId w:val="24"/>
  </w:num>
  <w:num w:numId="21">
    <w:abstractNumId w:val="40"/>
  </w:num>
  <w:num w:numId="22">
    <w:abstractNumId w:val="30"/>
  </w:num>
  <w:num w:numId="23">
    <w:abstractNumId w:val="44"/>
  </w:num>
  <w:num w:numId="24">
    <w:abstractNumId w:val="45"/>
  </w:num>
  <w:num w:numId="25">
    <w:abstractNumId w:val="21"/>
  </w:num>
  <w:num w:numId="26">
    <w:abstractNumId w:val="11"/>
  </w:num>
  <w:num w:numId="27">
    <w:abstractNumId w:val="39"/>
  </w:num>
  <w:num w:numId="28">
    <w:abstractNumId w:val="22"/>
  </w:num>
  <w:num w:numId="29">
    <w:abstractNumId w:val="16"/>
  </w:num>
  <w:num w:numId="30">
    <w:abstractNumId w:val="34"/>
  </w:num>
  <w:num w:numId="31">
    <w:abstractNumId w:val="17"/>
  </w:num>
  <w:num w:numId="32">
    <w:abstractNumId w:val="18"/>
  </w:num>
  <w:num w:numId="33">
    <w:abstractNumId w:val="31"/>
  </w:num>
  <w:num w:numId="34">
    <w:abstractNumId w:val="15"/>
  </w:num>
  <w:num w:numId="35">
    <w:abstractNumId w:val="32"/>
  </w:num>
  <w:num w:numId="36">
    <w:abstractNumId w:val="20"/>
  </w:num>
  <w:num w:numId="37">
    <w:abstractNumId w:val="33"/>
  </w:num>
  <w:num w:numId="38">
    <w:abstractNumId w:val="10"/>
  </w:num>
  <w:num w:numId="39">
    <w:abstractNumId w:val="37"/>
  </w:num>
  <w:num w:numId="40">
    <w:abstractNumId w:val="27"/>
  </w:num>
  <w:num w:numId="41">
    <w:abstractNumId w:val="38"/>
  </w:num>
  <w:num w:numId="42">
    <w:abstractNumId w:val="29"/>
  </w:num>
  <w:num w:numId="43">
    <w:abstractNumId w:val="41"/>
  </w:num>
  <w:num w:numId="44">
    <w:abstractNumId w:val="36"/>
  </w:num>
  <w:num w:numId="45">
    <w:abstractNumId w:val="28"/>
  </w:num>
  <w:num w:numId="46">
    <w:abstractNumId w:val="25"/>
  </w:num>
  <w:num w:numId="4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30009D"/>
    <w:rsid w:val="00350369"/>
    <w:rsid w:val="00350632"/>
    <w:rsid w:val="0039074F"/>
    <w:rsid w:val="003B0A1A"/>
    <w:rsid w:val="004269F3"/>
    <w:rsid w:val="00452623"/>
    <w:rsid w:val="0046493F"/>
    <w:rsid w:val="00482CD8"/>
    <w:rsid w:val="00496409"/>
    <w:rsid w:val="004A5ED7"/>
    <w:rsid w:val="004C34A1"/>
    <w:rsid w:val="004D3109"/>
    <w:rsid w:val="004E7AF8"/>
    <w:rsid w:val="00500D81"/>
    <w:rsid w:val="005114E8"/>
    <w:rsid w:val="0053543F"/>
    <w:rsid w:val="0053582A"/>
    <w:rsid w:val="00541094"/>
    <w:rsid w:val="00547421"/>
    <w:rsid w:val="005577E4"/>
    <w:rsid w:val="00584100"/>
    <w:rsid w:val="005B1DB5"/>
    <w:rsid w:val="0064182D"/>
    <w:rsid w:val="00642AEB"/>
    <w:rsid w:val="0065296A"/>
    <w:rsid w:val="0065362A"/>
    <w:rsid w:val="00662653"/>
    <w:rsid w:val="00667BFA"/>
    <w:rsid w:val="0067662D"/>
    <w:rsid w:val="006848B7"/>
    <w:rsid w:val="00695C0D"/>
    <w:rsid w:val="006C3ABB"/>
    <w:rsid w:val="006D03D0"/>
    <w:rsid w:val="006F2CF5"/>
    <w:rsid w:val="007021F6"/>
    <w:rsid w:val="0073481D"/>
    <w:rsid w:val="007760E2"/>
    <w:rsid w:val="007912C0"/>
    <w:rsid w:val="007C46A0"/>
    <w:rsid w:val="007D3E42"/>
    <w:rsid w:val="007D57FB"/>
    <w:rsid w:val="007E694E"/>
    <w:rsid w:val="00855D42"/>
    <w:rsid w:val="00865E05"/>
    <w:rsid w:val="00865FF6"/>
    <w:rsid w:val="00872B44"/>
    <w:rsid w:val="008822EE"/>
    <w:rsid w:val="008C038C"/>
    <w:rsid w:val="008D4C34"/>
    <w:rsid w:val="008D7A92"/>
    <w:rsid w:val="008F4C88"/>
    <w:rsid w:val="00935340"/>
    <w:rsid w:val="009523AA"/>
    <w:rsid w:val="00957CAA"/>
    <w:rsid w:val="009646D4"/>
    <w:rsid w:val="00983C4C"/>
    <w:rsid w:val="009B3309"/>
    <w:rsid w:val="009D3D96"/>
    <w:rsid w:val="009E3922"/>
    <w:rsid w:val="009E6B44"/>
    <w:rsid w:val="00A15AEB"/>
    <w:rsid w:val="00A205CF"/>
    <w:rsid w:val="00A66850"/>
    <w:rsid w:val="00A670D8"/>
    <w:rsid w:val="00A765C7"/>
    <w:rsid w:val="00A9473C"/>
    <w:rsid w:val="00B5163C"/>
    <w:rsid w:val="00B520F4"/>
    <w:rsid w:val="00B54A77"/>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80E55"/>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99"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99"/>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2"/>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3"/>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oleObject" Target="embeddings/oleObject12.bin"/><Relationship Id="rId39" Type="http://schemas.openxmlformats.org/officeDocument/2006/relationships/oleObject" Target="embeddings/oleObject20.bin"/><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oleObject" Target="embeddings/oleObject16.bin"/><Relationship Id="rId42"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oleObject" Target="embeddings/oleObject11.bin"/><Relationship Id="rId33" Type="http://schemas.openxmlformats.org/officeDocument/2006/relationships/image" Target="media/image13.wmf"/><Relationship Id="rId38" Type="http://schemas.openxmlformats.org/officeDocument/2006/relationships/oleObject" Target="embeddings/oleObject19.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w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5.bin"/><Relationship Id="rId37" Type="http://schemas.openxmlformats.org/officeDocument/2006/relationships/oleObject" Target="embeddings/oleObject18.bin"/><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9.bin"/><Relationship Id="rId28" Type="http://schemas.openxmlformats.org/officeDocument/2006/relationships/oleObject" Target="embeddings/oleObject13.bin"/><Relationship Id="rId36" Type="http://schemas.openxmlformats.org/officeDocument/2006/relationships/oleObject" Target="embeddings/oleObject17.bin"/><Relationship Id="rId10" Type="http://schemas.openxmlformats.org/officeDocument/2006/relationships/oleObject" Target="embeddings/oleObject2.bin"/><Relationship Id="rId19" Type="http://schemas.openxmlformats.org/officeDocument/2006/relationships/image" Target="media/image8.wmf"/><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4.bin"/><Relationship Id="rId35" Type="http://schemas.openxmlformats.org/officeDocument/2006/relationships/image" Target="media/image14.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8</Pages>
  <Words>2383</Words>
  <Characters>13585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76</cp:revision>
  <dcterms:created xsi:type="dcterms:W3CDTF">2023-08-15T08:12:00Z</dcterms:created>
  <dcterms:modified xsi:type="dcterms:W3CDTF">2023-08-16T07:18:00Z</dcterms:modified>
</cp:coreProperties>
</file>