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1B0" w:rsidRPr="00D901B0" w:rsidRDefault="00D901B0" w:rsidP="00D901B0">
      <w:pPr>
        <w:spacing w:after="0" w:line="240" w:lineRule="auto"/>
        <w:rPr>
          <w:rFonts w:ascii="Times New Roman" w:eastAsia="Times New Roman" w:hAnsi="Times New Roman" w:cs="Times New Roman"/>
          <w:b/>
          <w:sz w:val="28"/>
          <w:szCs w:val="28"/>
        </w:rPr>
      </w:pPr>
      <w:bookmarkStart w:id="0" w:name="_GoBack"/>
      <w:r w:rsidRPr="00D901B0">
        <w:rPr>
          <w:rFonts w:ascii="Times New Roman" w:eastAsia="Times New Roman" w:hAnsi="Times New Roman" w:cs="Times New Roman"/>
          <w:b/>
          <w:sz w:val="28"/>
          <w:szCs w:val="28"/>
        </w:rPr>
        <w:t>Tiết 73, 74, 75:                            ÔN TẬP</w:t>
      </w:r>
    </w:p>
    <w:p w:rsidR="00D901B0" w:rsidRPr="00D901B0" w:rsidRDefault="00D901B0" w:rsidP="00D901B0">
      <w:pPr>
        <w:spacing w:after="0" w:line="240" w:lineRule="auto"/>
        <w:jc w:val="center"/>
        <w:rPr>
          <w:rFonts w:ascii="Times New Roman" w:eastAsia="Calibri" w:hAnsi="Times New Roman" w:cs="Times New Roman"/>
          <w:b/>
          <w:color w:val="000000"/>
          <w:sz w:val="28"/>
          <w:szCs w:val="28"/>
        </w:rPr>
      </w:pPr>
      <w:r w:rsidRPr="00D901B0">
        <w:rPr>
          <w:rFonts w:ascii="Times New Roman" w:eastAsia="Calibri" w:hAnsi="Times New Roman" w:cs="Times New Roman"/>
          <w:b/>
          <w:color w:val="000000"/>
          <w:sz w:val="28"/>
          <w:szCs w:val="28"/>
        </w:rPr>
        <w:t>ĐIỂM, ĐƯỜNG THẲNG.</w:t>
      </w:r>
    </w:p>
    <w:p w:rsidR="00D901B0" w:rsidRPr="00D901B0" w:rsidRDefault="00D901B0" w:rsidP="00D901B0">
      <w:pPr>
        <w:spacing w:after="0" w:line="240" w:lineRule="auto"/>
        <w:jc w:val="center"/>
        <w:rPr>
          <w:rFonts w:ascii="Times New Roman" w:eastAsia="Calibri" w:hAnsi="Times New Roman" w:cs="Times New Roman"/>
          <w:b/>
          <w:color w:val="000000"/>
          <w:sz w:val="28"/>
          <w:szCs w:val="28"/>
        </w:rPr>
      </w:pPr>
      <w:r w:rsidRPr="00D901B0">
        <w:rPr>
          <w:rFonts w:ascii="Times New Roman" w:eastAsia="Calibri" w:hAnsi="Times New Roman" w:cs="Times New Roman"/>
          <w:b/>
          <w:color w:val="000000"/>
          <w:sz w:val="28"/>
          <w:szCs w:val="28"/>
        </w:rPr>
        <w:t>HAI ĐƯỜNG THẲNG CẮT NHAU, HAI ĐƯỜNG THẢNH SONG SONG</w:t>
      </w:r>
    </w:p>
    <w:bookmarkEnd w:id="0"/>
    <w:p w:rsidR="00D901B0" w:rsidRPr="00D901B0" w:rsidRDefault="00D901B0" w:rsidP="00D901B0">
      <w:pPr>
        <w:spacing w:after="0" w:line="240" w:lineRule="auto"/>
        <w:contextualSpacing/>
        <w:jc w:val="both"/>
        <w:rPr>
          <w:rFonts w:ascii="Times New Roman" w:eastAsia="Calibri" w:hAnsi="Times New Roman" w:cs="Times New Roman"/>
          <w:b/>
          <w:bCs/>
          <w:color w:val="000000"/>
          <w:sz w:val="28"/>
          <w:szCs w:val="28"/>
        </w:rPr>
      </w:pPr>
      <w:r w:rsidRPr="00D901B0">
        <w:rPr>
          <w:rFonts w:ascii="Times New Roman" w:eastAsia="Calibri" w:hAnsi="Times New Roman" w:cs="Times New Roman"/>
          <w:b/>
          <w:bCs/>
          <w:color w:val="000000"/>
          <w:sz w:val="28"/>
          <w:szCs w:val="28"/>
        </w:rPr>
        <w:t>I. MỤC TIÊU</w:t>
      </w:r>
      <w:r w:rsidRPr="00D901B0">
        <w:rPr>
          <w:rFonts w:ascii="Times New Roman" w:eastAsia="Calibri" w:hAnsi="Times New Roman" w:cs="Times New Roman"/>
          <w:b/>
          <w:bCs/>
          <w:vanish/>
          <w:color w:val="000000"/>
          <w:sz w:val="28"/>
          <w:szCs w:val="28"/>
        </w:rPr>
        <w:t>PPTCD6 67</w:t>
      </w:r>
    </w:p>
    <w:p w:rsidR="00D901B0" w:rsidRPr="00D901B0" w:rsidRDefault="00D901B0" w:rsidP="00D901B0">
      <w:pPr>
        <w:spacing w:after="0" w:line="240" w:lineRule="auto"/>
        <w:contextualSpacing/>
        <w:jc w:val="both"/>
        <w:rPr>
          <w:rFonts w:ascii="Times New Roman" w:eastAsia="Calibri" w:hAnsi="Times New Roman" w:cs="Times New Roman"/>
          <w:b/>
          <w:bCs/>
          <w:iCs/>
          <w:color w:val="000000"/>
          <w:sz w:val="28"/>
          <w:szCs w:val="28"/>
          <w:lang w:val="nb-NO"/>
        </w:rPr>
      </w:pPr>
      <w:r w:rsidRPr="00D901B0">
        <w:rPr>
          <w:rFonts w:ascii="Times New Roman" w:eastAsia="Calibri" w:hAnsi="Times New Roman" w:cs="Times New Roman"/>
          <w:b/>
          <w:bCs/>
          <w:iCs/>
          <w:color w:val="000000"/>
          <w:sz w:val="28"/>
          <w:szCs w:val="28"/>
          <w:lang w:val="nb-NO"/>
        </w:rPr>
        <w:t>1. Năng lực</w:t>
      </w:r>
    </w:p>
    <w:p w:rsidR="00D901B0" w:rsidRPr="00D901B0" w:rsidRDefault="00D901B0" w:rsidP="00D901B0">
      <w:pPr>
        <w:spacing w:after="0" w:line="240" w:lineRule="auto"/>
        <w:jc w:val="both"/>
        <w:rPr>
          <w:rFonts w:ascii="Times New Roman" w:eastAsia="Times New Roman" w:hAnsi="Times New Roman" w:cs="Times New Roman"/>
          <w:bCs/>
          <w:color w:val="000000"/>
          <w:sz w:val="28"/>
          <w:szCs w:val="28"/>
        </w:rPr>
      </w:pPr>
      <w:r w:rsidRPr="00D901B0">
        <w:rPr>
          <w:rFonts w:ascii="Times New Roman" w:eastAsia="Times New Roman" w:hAnsi="Times New Roman" w:cs="Times New Roman"/>
          <w:bCs/>
          <w:color w:val="000000"/>
          <w:sz w:val="28"/>
          <w:szCs w:val="28"/>
        </w:rPr>
        <w:t>- Năng lực tự học: HS tự hoàn thành được các nhiệm vụ học tập chuẩn bị ở nhà và tại lớp.</w:t>
      </w:r>
    </w:p>
    <w:p w:rsidR="00D901B0" w:rsidRPr="00D901B0" w:rsidRDefault="00D901B0" w:rsidP="00D901B0">
      <w:pPr>
        <w:spacing w:after="0" w:line="240" w:lineRule="auto"/>
        <w:jc w:val="both"/>
        <w:rPr>
          <w:rFonts w:ascii="Times New Roman" w:eastAsia="Times New Roman" w:hAnsi="Times New Roman" w:cs="Times New Roman"/>
          <w:bCs/>
          <w:color w:val="000000"/>
          <w:sz w:val="28"/>
          <w:szCs w:val="28"/>
          <w:lang w:val="fr-FR"/>
        </w:rPr>
      </w:pPr>
      <w:r w:rsidRPr="00D901B0">
        <w:rPr>
          <w:rFonts w:ascii="Times New Roman" w:eastAsia="Times New Roman" w:hAnsi="Times New Roman" w:cs="Times New Roman"/>
          <w:bCs/>
          <w:color w:val="000000"/>
          <w:sz w:val="28"/>
          <w:szCs w:val="28"/>
        </w:rPr>
        <w:t xml:space="preserve">- Năng lực giao tiếp và hợp tác: </w:t>
      </w:r>
      <w:r w:rsidRPr="00D901B0">
        <w:rPr>
          <w:rFonts w:ascii="Times New Roman" w:eastAsia="Times New Roman" w:hAnsi="Times New Roman" w:cs="Times New Roman"/>
          <w:bCs/>
          <w:color w:val="000000"/>
          <w:sz w:val="28"/>
          <w:szCs w:val="28"/>
          <w:lang w:val="nl-NL"/>
        </w:rPr>
        <w:t>HS phân công được nhiệm vụ trong nhóm,</w:t>
      </w:r>
      <w:r w:rsidRPr="00D901B0">
        <w:rPr>
          <w:rFonts w:ascii="Times New Roman" w:eastAsia="Times New Roman" w:hAnsi="Times New Roman" w:cs="Times New Roman"/>
          <w:bCs/>
          <w:color w:val="000000"/>
          <w:sz w:val="28"/>
          <w:szCs w:val="28"/>
          <w:lang w:val="fr-FR"/>
        </w:rPr>
        <w:t xml:space="preserve"> biết hỗ trợ nhau, trao đổi, thảo luận, thống nhất được ý kiến trong nhóm để hoàn thành nhiệm vụ.</w:t>
      </w:r>
    </w:p>
    <w:p w:rsidR="00D901B0" w:rsidRPr="00D901B0" w:rsidRDefault="00D901B0" w:rsidP="00D901B0">
      <w:pPr>
        <w:spacing w:after="0" w:line="240" w:lineRule="auto"/>
        <w:jc w:val="both"/>
        <w:rPr>
          <w:rFonts w:ascii="Times New Roman" w:eastAsia="Times New Roman" w:hAnsi="Times New Roman" w:cs="Times New Roman"/>
          <w:bCs/>
          <w:color w:val="000000"/>
          <w:sz w:val="28"/>
          <w:szCs w:val="28"/>
        </w:rPr>
      </w:pPr>
      <w:r w:rsidRPr="00D901B0">
        <w:rPr>
          <w:rFonts w:ascii="Times New Roman" w:eastAsia="Times New Roman" w:hAnsi="Times New Roman" w:cs="Times New Roman"/>
          <w:bCs/>
          <w:color w:val="000000"/>
          <w:sz w:val="28"/>
          <w:szCs w:val="28"/>
        </w:rPr>
        <w:t>- Năng lực giao tiếp toán học: trình bày được lời giải trước tập thể lớp, trả lời được các câu hỏi đặt ra của bạn học và của giáo viên.</w:t>
      </w:r>
    </w:p>
    <w:p w:rsidR="00D901B0" w:rsidRPr="00D901B0" w:rsidRDefault="00D901B0" w:rsidP="00D901B0">
      <w:pPr>
        <w:spacing w:after="0" w:line="240" w:lineRule="auto"/>
        <w:jc w:val="both"/>
        <w:rPr>
          <w:rFonts w:ascii="Times New Roman" w:eastAsia="Times New Roman" w:hAnsi="Times New Roman" w:cs="Times New Roman"/>
          <w:bCs/>
          <w:color w:val="000000"/>
          <w:sz w:val="28"/>
          <w:szCs w:val="28"/>
        </w:rPr>
      </w:pPr>
      <w:r w:rsidRPr="00D901B0">
        <w:rPr>
          <w:rFonts w:ascii="Times New Roman" w:eastAsia="Times New Roman" w:hAnsi="Times New Roman" w:cs="Times New Roman"/>
          <w:bCs/>
          <w:color w:val="000000"/>
          <w:sz w:val="28"/>
          <w:szCs w:val="28"/>
        </w:rPr>
        <w:t>- Năng lực sử dụng công cụ và phương tiện học toán: sử dụng thước thẳng để vẽ đường thẳng và tia.</w:t>
      </w:r>
    </w:p>
    <w:p w:rsidR="00D901B0" w:rsidRPr="00D901B0" w:rsidRDefault="00D901B0" w:rsidP="00D901B0">
      <w:pPr>
        <w:spacing w:after="0" w:line="240" w:lineRule="auto"/>
        <w:jc w:val="both"/>
        <w:rPr>
          <w:rFonts w:ascii="Times New Roman" w:eastAsia="Times New Roman" w:hAnsi="Times New Roman" w:cs="Times New Roman"/>
          <w:bCs/>
          <w:color w:val="000000"/>
          <w:sz w:val="28"/>
          <w:szCs w:val="28"/>
        </w:rPr>
      </w:pPr>
      <w:r w:rsidRPr="00D901B0">
        <w:rPr>
          <w:rFonts w:ascii="Times New Roman" w:eastAsia="Times New Roman" w:hAnsi="Times New Roman" w:cs="Times New Roman"/>
          <w:bCs/>
          <w:color w:val="000000"/>
          <w:sz w:val="28"/>
          <w:szCs w:val="28"/>
          <w:lang w:val="vi-VN"/>
        </w:rPr>
        <w:t>- Năng lực tư duy và lập luận toán học, năng lực giải quyết vấn đề toán học, thực hiện được các thao tác tư duy so sánh, phân tích, tổng hợp, khái quát hóa, …</w:t>
      </w:r>
      <w:r w:rsidRPr="00D901B0">
        <w:rPr>
          <w:rFonts w:ascii="Times New Roman" w:eastAsia="Times New Roman" w:hAnsi="Times New Roman" w:cs="Times New Roman"/>
          <w:bCs/>
          <w:color w:val="000000"/>
          <w:sz w:val="28"/>
          <w:szCs w:val="28"/>
        </w:rPr>
        <w:t xml:space="preserve"> để nêu được phương pháp giải các dạng bài tập và từ đó áp dụng để giải một số dạng bài tập cụ thể.</w:t>
      </w:r>
    </w:p>
    <w:p w:rsidR="00D901B0" w:rsidRPr="00D901B0" w:rsidRDefault="00D901B0" w:rsidP="00D901B0">
      <w:pPr>
        <w:spacing w:after="0" w:line="240" w:lineRule="auto"/>
        <w:jc w:val="both"/>
        <w:rPr>
          <w:rFonts w:ascii="Times New Roman" w:eastAsia="Times New Roman" w:hAnsi="Times New Roman" w:cs="Times New Roman"/>
          <w:bCs/>
          <w:color w:val="000000"/>
          <w:sz w:val="28"/>
          <w:szCs w:val="28"/>
        </w:rPr>
      </w:pPr>
      <w:r w:rsidRPr="00D901B0">
        <w:rPr>
          <w:rFonts w:ascii="Times New Roman" w:eastAsia="Times New Roman" w:hAnsi="Times New Roman" w:cs="Times New Roman"/>
          <w:b/>
          <w:bCs/>
          <w:color w:val="000000"/>
          <w:sz w:val="28"/>
          <w:szCs w:val="28"/>
        </w:rPr>
        <w:t>2. Phẩm chất</w:t>
      </w:r>
    </w:p>
    <w:p w:rsidR="00D901B0" w:rsidRPr="00D901B0" w:rsidRDefault="00D901B0" w:rsidP="00D901B0">
      <w:pPr>
        <w:spacing w:after="0" w:line="240" w:lineRule="auto"/>
        <w:jc w:val="both"/>
        <w:rPr>
          <w:rFonts w:ascii="Times New Roman" w:eastAsia="Times New Roman" w:hAnsi="Times New Roman" w:cs="Times New Roman"/>
          <w:bCs/>
          <w:color w:val="000000"/>
          <w:sz w:val="28"/>
          <w:szCs w:val="28"/>
        </w:rPr>
      </w:pPr>
      <w:r w:rsidRPr="00D901B0">
        <w:rPr>
          <w:rFonts w:ascii="Times New Roman" w:eastAsia="Times New Roman" w:hAnsi="Times New Roman" w:cs="Times New Roman"/>
          <w:bCs/>
          <w:color w:val="000000"/>
          <w:sz w:val="28"/>
          <w:szCs w:val="28"/>
        </w:rPr>
        <w:t xml:space="preserve">- Chăm chỉ: </w:t>
      </w:r>
      <w:r w:rsidRPr="00D901B0">
        <w:rPr>
          <w:rFonts w:ascii="Times New Roman" w:eastAsia="Calibri" w:hAnsi="Times New Roman" w:cs="Times New Roman"/>
          <w:bCs/>
          <w:color w:val="000000"/>
          <w:sz w:val="28"/>
          <w:szCs w:val="28"/>
        </w:rPr>
        <w:t>thực hiện đầy đủ các hoạt động học tập một cách tự giác, tích cực.</w:t>
      </w:r>
    </w:p>
    <w:p w:rsidR="00D901B0" w:rsidRPr="00D901B0" w:rsidRDefault="00D901B0" w:rsidP="00D901B0">
      <w:pPr>
        <w:spacing w:after="0" w:line="240" w:lineRule="auto"/>
        <w:jc w:val="both"/>
        <w:rPr>
          <w:rFonts w:ascii="Times New Roman" w:eastAsia="Times New Roman" w:hAnsi="Times New Roman" w:cs="Times New Roman"/>
          <w:bCs/>
          <w:color w:val="000000"/>
          <w:sz w:val="28"/>
          <w:szCs w:val="28"/>
        </w:rPr>
      </w:pPr>
      <w:r w:rsidRPr="00D901B0">
        <w:rPr>
          <w:rFonts w:ascii="Times New Roman" w:eastAsia="Times New Roman" w:hAnsi="Times New Roman" w:cs="Times New Roman"/>
          <w:bCs/>
          <w:color w:val="000000"/>
          <w:sz w:val="28"/>
          <w:szCs w:val="28"/>
        </w:rPr>
        <w:t xml:space="preserve">- Trung thực: thật thà, thẳng thắn </w:t>
      </w:r>
      <w:r w:rsidRPr="00D901B0">
        <w:rPr>
          <w:rFonts w:ascii="Times New Roman" w:eastAsia="Calibri" w:hAnsi="Times New Roman" w:cs="Times New Roman"/>
          <w:bCs/>
          <w:color w:val="000000"/>
          <w:sz w:val="28"/>
          <w:szCs w:val="28"/>
          <w:lang w:val="es-MX"/>
        </w:rPr>
        <w:t>trong báo cáo kết quả hoạt động cá nhân và theo nhóm, trong đánh giá và tự đánh giá.</w:t>
      </w:r>
    </w:p>
    <w:p w:rsidR="00D901B0" w:rsidRPr="00D901B0" w:rsidRDefault="00D901B0" w:rsidP="00D901B0">
      <w:pPr>
        <w:spacing w:after="0" w:line="240" w:lineRule="auto"/>
        <w:jc w:val="both"/>
        <w:rPr>
          <w:rFonts w:ascii="Times New Roman" w:eastAsia="Times New Roman" w:hAnsi="Times New Roman" w:cs="Times New Roman"/>
          <w:bCs/>
          <w:color w:val="000000"/>
          <w:sz w:val="28"/>
          <w:szCs w:val="28"/>
        </w:rPr>
      </w:pPr>
      <w:r w:rsidRPr="00D901B0">
        <w:rPr>
          <w:rFonts w:ascii="Times New Roman" w:eastAsia="Times New Roman" w:hAnsi="Times New Roman" w:cs="Times New Roman"/>
          <w:bCs/>
          <w:color w:val="000000"/>
          <w:sz w:val="28"/>
          <w:szCs w:val="28"/>
        </w:rPr>
        <w:t xml:space="preserve">- Trách nhiệm: </w:t>
      </w:r>
      <w:r w:rsidRPr="00D901B0">
        <w:rPr>
          <w:rFonts w:ascii="Times New Roman" w:eastAsia="Calibri" w:hAnsi="Times New Roman" w:cs="Times New Roman"/>
          <w:bCs/>
          <w:color w:val="000000"/>
          <w:sz w:val="28"/>
          <w:szCs w:val="28"/>
        </w:rPr>
        <w:t>hoàn thành đầy đủ, có chất lượng các nhiệm vụ học tập.</w:t>
      </w:r>
    </w:p>
    <w:p w:rsidR="00D901B0" w:rsidRPr="00D901B0" w:rsidRDefault="00D901B0" w:rsidP="00D901B0">
      <w:pPr>
        <w:spacing w:after="0" w:line="240" w:lineRule="auto"/>
        <w:jc w:val="both"/>
        <w:rPr>
          <w:rFonts w:ascii="Times New Roman" w:eastAsia="Times New Roman" w:hAnsi="Times New Roman" w:cs="Times New Roman"/>
          <w:b/>
          <w:color w:val="000000" w:themeColor="text1"/>
          <w:sz w:val="28"/>
          <w:szCs w:val="28"/>
        </w:rPr>
      </w:pPr>
      <w:r w:rsidRPr="00D901B0">
        <w:rPr>
          <w:rFonts w:ascii="Times New Roman" w:eastAsia="Times New Roman" w:hAnsi="Times New Roman" w:cs="Times New Roman"/>
          <w:b/>
          <w:color w:val="000000" w:themeColor="text1"/>
          <w:sz w:val="28"/>
          <w:szCs w:val="28"/>
        </w:rPr>
        <w:t>II. THIẾT BỊ DẠY HỌC VÀ HỌC LIỆU</w:t>
      </w:r>
    </w:p>
    <w:p w:rsidR="00D901B0" w:rsidRPr="00D901B0" w:rsidRDefault="00D901B0" w:rsidP="00D901B0">
      <w:pPr>
        <w:spacing w:after="0" w:line="240" w:lineRule="auto"/>
        <w:jc w:val="both"/>
        <w:rPr>
          <w:rFonts w:ascii="Times New Roman" w:eastAsia="Times New Roman" w:hAnsi="Times New Roman" w:cs="Times New Roman"/>
          <w:color w:val="000000" w:themeColor="text1"/>
          <w:sz w:val="28"/>
          <w:szCs w:val="28"/>
        </w:rPr>
      </w:pPr>
      <w:r w:rsidRPr="00D901B0">
        <w:rPr>
          <w:rFonts w:ascii="Times New Roman" w:eastAsia="Times New Roman" w:hAnsi="Times New Roman" w:cs="Times New Roman"/>
          <w:b/>
          <w:color w:val="000000" w:themeColor="text1"/>
          <w:sz w:val="28"/>
          <w:szCs w:val="28"/>
        </w:rPr>
        <w:t xml:space="preserve">1. GV: </w:t>
      </w:r>
      <w:r w:rsidRPr="00D901B0">
        <w:rPr>
          <w:rFonts w:ascii="Times New Roman" w:eastAsia="Times New Roman" w:hAnsi="Times New Roman" w:cs="Times New Roman"/>
          <w:color w:val="000000" w:themeColor="text1"/>
          <w:sz w:val="28"/>
          <w:szCs w:val="28"/>
        </w:rPr>
        <w:t xml:space="preserve">SGK, SBT, KHBD (giáo án), bảng phụ, phấn màu, </w:t>
      </w:r>
    </w:p>
    <w:p w:rsidR="00D901B0" w:rsidRPr="00D901B0" w:rsidRDefault="00D901B0" w:rsidP="00D901B0">
      <w:pPr>
        <w:spacing w:after="0" w:line="240" w:lineRule="auto"/>
        <w:jc w:val="both"/>
        <w:rPr>
          <w:rFonts w:ascii="Times New Roman" w:eastAsia="Times New Roman" w:hAnsi="Times New Roman" w:cs="Times New Roman"/>
          <w:color w:val="000000" w:themeColor="text1"/>
          <w:sz w:val="28"/>
          <w:szCs w:val="28"/>
        </w:rPr>
      </w:pPr>
      <w:r w:rsidRPr="00D901B0">
        <w:rPr>
          <w:rFonts w:ascii="Times New Roman" w:eastAsia="Times New Roman" w:hAnsi="Times New Roman" w:cs="Times New Roman"/>
          <w:b/>
          <w:color w:val="000000" w:themeColor="text1"/>
          <w:sz w:val="28"/>
          <w:szCs w:val="28"/>
        </w:rPr>
        <w:t xml:space="preserve">2. HS: </w:t>
      </w:r>
      <w:r w:rsidRPr="00D901B0">
        <w:rPr>
          <w:rFonts w:ascii="Times New Roman" w:eastAsia="Times New Roman" w:hAnsi="Times New Roman" w:cs="Times New Roman"/>
          <w:color w:val="000000" w:themeColor="text1"/>
          <w:sz w:val="28"/>
          <w:szCs w:val="28"/>
        </w:rPr>
        <w:t>SGK, SBT, bảng nhóm, bút dạ.</w:t>
      </w:r>
    </w:p>
    <w:p w:rsidR="00D901B0" w:rsidRPr="00D901B0" w:rsidRDefault="00D901B0" w:rsidP="00D901B0">
      <w:pPr>
        <w:spacing w:after="0" w:line="240" w:lineRule="auto"/>
        <w:contextualSpacing/>
        <w:jc w:val="both"/>
        <w:rPr>
          <w:rFonts w:ascii="Times New Roman" w:eastAsia="Times New Roman" w:hAnsi="Times New Roman" w:cs="Times New Roman"/>
          <w:b/>
          <w:bCs/>
          <w:color w:val="000000" w:themeColor="text1"/>
          <w:sz w:val="28"/>
          <w:szCs w:val="28"/>
          <w:lang w:val="vi-VN"/>
        </w:rPr>
      </w:pPr>
      <w:r w:rsidRPr="00D901B0">
        <w:rPr>
          <w:rFonts w:ascii="Times New Roman" w:eastAsia="Times New Roman" w:hAnsi="Times New Roman" w:cs="Times New Roman"/>
          <w:b/>
          <w:bCs/>
          <w:color w:val="000000" w:themeColor="text1"/>
          <w:sz w:val="28"/>
          <w:szCs w:val="28"/>
          <w:lang w:val="vi-VN"/>
        </w:rPr>
        <w:t>III. TIỀN TRÌNH BÀI DẠY</w:t>
      </w:r>
    </w:p>
    <w:p w:rsidR="00D901B0" w:rsidRPr="00D901B0" w:rsidRDefault="00D901B0" w:rsidP="00D901B0">
      <w:pPr>
        <w:spacing w:after="0" w:line="240" w:lineRule="auto"/>
        <w:contextualSpacing/>
        <w:jc w:val="both"/>
        <w:rPr>
          <w:rFonts w:ascii="Times New Roman" w:eastAsia="Times New Roman" w:hAnsi="Times New Roman" w:cs="Times New Roman"/>
          <w:b/>
          <w:bCs/>
          <w:color w:val="000000" w:themeColor="text1"/>
          <w:sz w:val="28"/>
          <w:szCs w:val="28"/>
        </w:rPr>
      </w:pPr>
      <w:r w:rsidRPr="00D901B0">
        <w:rPr>
          <w:rFonts w:ascii="Times New Roman" w:eastAsia="Times New Roman" w:hAnsi="Times New Roman" w:cs="Times New Roman"/>
          <w:b/>
          <w:bCs/>
          <w:color w:val="000000" w:themeColor="text1"/>
          <w:sz w:val="28"/>
          <w:szCs w:val="28"/>
        </w:rPr>
        <w:t>Tiết 73:   LÍ THUYÊT + BÀI TẬP</w:t>
      </w:r>
    </w:p>
    <w:p w:rsidR="00D901B0" w:rsidRPr="00D901B0" w:rsidRDefault="00D901B0" w:rsidP="00D901B0">
      <w:pPr>
        <w:spacing w:after="0" w:line="240" w:lineRule="auto"/>
        <w:contextualSpacing/>
        <w:jc w:val="center"/>
        <w:rPr>
          <w:rFonts w:ascii="Times New Roman" w:eastAsia="Times New Roman" w:hAnsi="Times New Roman" w:cs="Times New Roman"/>
          <w:color w:val="000000" w:themeColor="text1"/>
          <w:sz w:val="28"/>
          <w:szCs w:val="28"/>
          <w:lang w:val="vi-VN"/>
        </w:rPr>
      </w:pPr>
      <w:r w:rsidRPr="00D901B0">
        <w:rPr>
          <w:rFonts w:ascii="Times New Roman" w:eastAsia="Times New Roman" w:hAnsi="Times New Roman" w:cs="Times New Roman"/>
          <w:b/>
          <w:bCs/>
          <w:color w:val="000000" w:themeColor="text1"/>
          <w:sz w:val="28"/>
          <w:szCs w:val="28"/>
        </w:rPr>
        <w:t>A</w:t>
      </w:r>
      <w:r w:rsidRPr="00D901B0">
        <w:rPr>
          <w:rFonts w:ascii="Times New Roman" w:eastAsia="Times New Roman" w:hAnsi="Times New Roman" w:cs="Times New Roman"/>
          <w:b/>
          <w:bCs/>
          <w:color w:val="000000" w:themeColor="text1"/>
          <w:sz w:val="28"/>
          <w:szCs w:val="28"/>
          <w:lang w:val="vi-VN"/>
        </w:rPr>
        <w:t>. HOẠT ĐỘNG KHỞI ĐỘNG</w:t>
      </w:r>
    </w:p>
    <w:p w:rsidR="00D901B0" w:rsidRPr="00D901B0" w:rsidRDefault="00D901B0" w:rsidP="00D901B0">
      <w:pPr>
        <w:spacing w:after="0" w:line="240" w:lineRule="auto"/>
        <w:jc w:val="center"/>
        <w:rPr>
          <w:rFonts w:ascii="Times New Roman" w:eastAsia="Times New Roman" w:hAnsi="Times New Roman" w:cs="Times New Roman"/>
          <w:b/>
          <w:bCs/>
          <w:color w:val="000000" w:themeColor="text1"/>
          <w:sz w:val="28"/>
          <w:szCs w:val="28"/>
        </w:rPr>
      </w:pPr>
      <w:r w:rsidRPr="00D901B0">
        <w:rPr>
          <w:rFonts w:ascii="Times New Roman" w:eastAsia="Times New Roman" w:hAnsi="Times New Roman" w:cs="Times New Roman"/>
          <w:b/>
          <w:color w:val="000000" w:themeColor="text1"/>
          <w:sz w:val="28"/>
          <w:szCs w:val="28"/>
        </w:rPr>
        <w:t>BÀI KIỂM TRA TRẮC NGHIỆM ĐẦU GIỜ</w:t>
      </w:r>
    </w:p>
    <w:p w:rsidR="00D901B0" w:rsidRPr="00D901B0" w:rsidRDefault="00D901B0" w:rsidP="00D901B0">
      <w:pPr>
        <w:spacing w:after="0" w:line="240" w:lineRule="auto"/>
        <w:rPr>
          <w:rFonts w:ascii="Times New Roman" w:eastAsia="Times New Roman" w:hAnsi="Times New Roman" w:cs="Times New Roman"/>
          <w:b/>
          <w:bCs/>
          <w:sz w:val="28"/>
          <w:szCs w:val="28"/>
          <w:lang w:val="vi-VN"/>
        </w:rPr>
      </w:pPr>
      <w:r w:rsidRPr="00D901B0">
        <w:rPr>
          <w:rFonts w:ascii="Times New Roman" w:eastAsia="Times New Roman" w:hAnsi="Times New Roman" w:cs="Times New Roman"/>
          <w:color w:val="FF0000"/>
          <w:sz w:val="28"/>
          <w:szCs w:val="28"/>
        </w:rPr>
        <w:t xml:space="preserve">     </w:t>
      </w:r>
      <w:r w:rsidRPr="00D901B0">
        <w:rPr>
          <w:rFonts w:ascii="Times New Roman" w:eastAsia="Times New Roman" w:hAnsi="Times New Roman" w:cs="Times New Roman"/>
          <w:sz w:val="28"/>
          <w:szCs w:val="28"/>
          <w:lang w:val="vi-VN"/>
        </w:rPr>
        <w:t xml:space="preserve">Mỗi câu sau đây đều có 4 lựa chọn, trong đó chỉ có một phương án đúng. Hãy khoanh tròn vào phương án mà em cho là đúng. </w:t>
      </w:r>
    </w:p>
    <w:p w:rsidR="00D901B0" w:rsidRPr="00D901B0" w:rsidRDefault="00D901B0" w:rsidP="00D901B0">
      <w:pPr>
        <w:spacing w:after="0" w:line="240" w:lineRule="auto"/>
        <w:ind w:left="48"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b/>
          <w:bCs/>
          <w:color w:val="000000"/>
          <w:sz w:val="28"/>
          <w:szCs w:val="28"/>
        </w:rPr>
        <w:t>Câu 1</w:t>
      </w:r>
      <w:r w:rsidRPr="00D901B0">
        <w:rPr>
          <w:rFonts w:ascii="Times New Roman" w:eastAsia="Times New Roman" w:hAnsi="Times New Roman" w:cs="Times New Roman"/>
          <w:color w:val="000000"/>
          <w:sz w:val="28"/>
          <w:szCs w:val="28"/>
        </w:rPr>
        <w:t>. Hình vẽ nào dưới đây thể hiện đúng theo cách diễn đạt: “ Đường thẳng dd đi qua các điểm A; B; C nhưng không đi qua các điểm E; F</w:t>
      </w:r>
    </w:p>
    <w:tbl>
      <w:tblPr>
        <w:tblStyle w:val="TableGrid101"/>
        <w:tblW w:w="0" w:type="auto"/>
        <w:tblInd w:w="48" w:type="dxa"/>
        <w:tblLook w:val="04A0" w:firstRow="1" w:lastRow="0" w:firstColumn="1" w:lastColumn="0" w:noHBand="0" w:noVBand="1"/>
      </w:tblPr>
      <w:tblGrid>
        <w:gridCol w:w="4494"/>
        <w:gridCol w:w="4520"/>
      </w:tblGrid>
      <w:tr w:rsidR="00D901B0" w:rsidRPr="00D901B0" w:rsidTr="002C4248">
        <w:tc>
          <w:tcPr>
            <w:tcW w:w="4531" w:type="dxa"/>
          </w:tcPr>
          <w:p w:rsidR="00D901B0" w:rsidRPr="00D901B0" w:rsidRDefault="00D901B0" w:rsidP="00D901B0">
            <w:pPr>
              <w:ind w:right="48"/>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t>A.</w:t>
            </w:r>
          </w:p>
          <w:p w:rsidR="00D901B0" w:rsidRPr="00D901B0" w:rsidRDefault="00D901B0" w:rsidP="00D901B0">
            <w:pPr>
              <w:ind w:right="48"/>
              <w:rPr>
                <w:rFonts w:ascii="Times New Roman" w:eastAsia="Times New Roman" w:hAnsi="Times New Roman" w:cs="Times New Roman"/>
                <w:noProof/>
                <w:color w:val="000000"/>
                <w:sz w:val="28"/>
                <w:szCs w:val="28"/>
              </w:rPr>
            </w:pPr>
            <w:r w:rsidRPr="00D901B0">
              <w:rPr>
                <w:rFonts w:ascii="Times New Roman" w:eastAsia="Times New Roman" w:hAnsi="Times New Roman" w:cs="Times New Roman"/>
                <w:noProof/>
                <w:color w:val="000000"/>
                <w:sz w:val="28"/>
                <w:szCs w:val="28"/>
              </w:rPr>
              <w:t xml:space="preserve"> </w:t>
            </w:r>
            <w:r w:rsidRPr="00D901B0">
              <w:rPr>
                <w:rFonts w:ascii="Times New Roman" w:eastAsia="Times New Roman" w:hAnsi="Times New Roman" w:cs="Times New Roman"/>
                <w:noProof/>
                <w:color w:val="000000"/>
                <w:sz w:val="28"/>
                <w:szCs w:val="28"/>
              </w:rPr>
              <w:drawing>
                <wp:inline distT="0" distB="0" distL="0" distR="0" wp14:anchorId="79864BDB" wp14:editId="30190719">
                  <wp:extent cx="2461098" cy="934718"/>
                  <wp:effectExtent l="0" t="0" r="0" b="0"/>
                  <wp:docPr id="1" name="Picture 1" descr="Bài tập trắc nghiệm Điểm. Đường thẳ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trắc nghiệm Điểm. Đường thẳng có đáp án | Toán lớp 6 Cánh diều"/>
                          <pic:cNvPicPr>
                            <a:picLocks noChangeAspect="1" noChangeArrowheads="1"/>
                          </pic:cNvPicPr>
                        </pic:nvPicPr>
                        <pic:blipFill>
                          <a:blip r:embed="rId7" cstate="screen">
                            <a:extLst>
                              <a:ext uri="{28A0092B-C50C-407E-A947-70E740481C1C}">
                                <a14:useLocalDpi xmlns:a14="http://schemas.microsoft.com/office/drawing/2010/main" val="0"/>
                              </a:ext>
                            </a:extLst>
                          </a:blip>
                          <a:srcRect/>
                          <a:stretch>
                            <a:fillRect/>
                          </a:stretch>
                        </pic:blipFill>
                        <pic:spPr bwMode="auto">
                          <a:xfrm>
                            <a:off x="0" y="0"/>
                            <a:ext cx="2463956" cy="935804"/>
                          </a:xfrm>
                          <a:prstGeom prst="rect">
                            <a:avLst/>
                          </a:prstGeom>
                          <a:noFill/>
                          <a:ln>
                            <a:noFill/>
                          </a:ln>
                        </pic:spPr>
                      </pic:pic>
                    </a:graphicData>
                  </a:graphic>
                </wp:inline>
              </w:drawing>
            </w:r>
          </w:p>
          <w:p w:rsidR="00D901B0" w:rsidRPr="00D901B0" w:rsidRDefault="00D901B0" w:rsidP="00D901B0">
            <w:pPr>
              <w:ind w:right="48"/>
              <w:rPr>
                <w:rFonts w:ascii="Times New Roman" w:eastAsia="Times New Roman" w:hAnsi="Times New Roman" w:cs="Times New Roman"/>
                <w:noProof/>
                <w:color w:val="000000"/>
                <w:sz w:val="28"/>
                <w:szCs w:val="28"/>
              </w:rPr>
            </w:pPr>
          </w:p>
          <w:p w:rsidR="00D901B0" w:rsidRPr="00D901B0" w:rsidRDefault="00D901B0" w:rsidP="00D901B0">
            <w:pPr>
              <w:ind w:right="48"/>
              <w:rPr>
                <w:rFonts w:ascii="Times New Roman" w:eastAsia="Times New Roman" w:hAnsi="Times New Roman" w:cs="Times New Roman"/>
                <w:noProof/>
                <w:color w:val="000000"/>
                <w:sz w:val="28"/>
                <w:szCs w:val="28"/>
              </w:rPr>
            </w:pPr>
            <w:r w:rsidRPr="00D901B0">
              <w:rPr>
                <w:rFonts w:ascii="Times New Roman" w:eastAsia="Times New Roman" w:hAnsi="Times New Roman" w:cs="Times New Roman"/>
                <w:noProof/>
                <w:color w:val="000000"/>
                <w:sz w:val="28"/>
                <w:szCs w:val="28"/>
              </w:rPr>
              <w:t>C.</w:t>
            </w:r>
          </w:p>
          <w:p w:rsidR="00D901B0" w:rsidRPr="00D901B0" w:rsidRDefault="00D901B0" w:rsidP="00D901B0">
            <w:pPr>
              <w:ind w:right="48"/>
              <w:jc w:val="center"/>
              <w:rPr>
                <w:rFonts w:ascii="Times New Roman" w:eastAsia="Times New Roman" w:hAnsi="Times New Roman" w:cs="Times New Roman"/>
                <w:color w:val="000000"/>
                <w:sz w:val="28"/>
                <w:szCs w:val="28"/>
              </w:rPr>
            </w:pPr>
            <w:r w:rsidRPr="00D901B0">
              <w:rPr>
                <w:rFonts w:ascii="Times New Roman" w:eastAsia="Times New Roman" w:hAnsi="Times New Roman" w:cs="Times New Roman"/>
                <w:noProof/>
                <w:color w:val="000000"/>
                <w:sz w:val="28"/>
                <w:szCs w:val="28"/>
              </w:rPr>
              <w:lastRenderedPageBreak/>
              <w:drawing>
                <wp:inline distT="0" distB="0" distL="0" distR="0" wp14:anchorId="4B320B58" wp14:editId="59EA10D3">
                  <wp:extent cx="2445106" cy="914400"/>
                  <wp:effectExtent l="0" t="0" r="0" b="0"/>
                  <wp:docPr id="6" name="Picture 6" descr="Bài tập trắc nghiệm Điểm. Đường thẳ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ài tập trắc nghiệm Điểm. Đường thẳng có đáp án | Toán lớp 6 Cánh diều"/>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2446210" cy="914813"/>
                          </a:xfrm>
                          <a:prstGeom prst="rect">
                            <a:avLst/>
                          </a:prstGeom>
                          <a:noFill/>
                          <a:ln>
                            <a:noFill/>
                          </a:ln>
                        </pic:spPr>
                      </pic:pic>
                    </a:graphicData>
                  </a:graphic>
                </wp:inline>
              </w:drawing>
            </w:r>
          </w:p>
        </w:tc>
        <w:tc>
          <w:tcPr>
            <w:tcW w:w="4531" w:type="dxa"/>
          </w:tcPr>
          <w:p w:rsidR="00D901B0" w:rsidRPr="00D901B0" w:rsidRDefault="00D901B0" w:rsidP="00D901B0">
            <w:pPr>
              <w:ind w:right="48"/>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lastRenderedPageBreak/>
              <w:t>B.</w:t>
            </w:r>
          </w:p>
          <w:p w:rsidR="00D901B0" w:rsidRPr="00D901B0" w:rsidRDefault="00D901B0" w:rsidP="00D901B0">
            <w:pPr>
              <w:ind w:right="48"/>
              <w:rPr>
                <w:rFonts w:ascii="Times New Roman" w:eastAsia="Times New Roman" w:hAnsi="Times New Roman" w:cs="Times New Roman"/>
                <w:color w:val="000000"/>
                <w:sz w:val="28"/>
                <w:szCs w:val="28"/>
              </w:rPr>
            </w:pPr>
            <w:r w:rsidRPr="00D901B0">
              <w:rPr>
                <w:rFonts w:ascii="Times New Roman" w:eastAsia="Times New Roman" w:hAnsi="Times New Roman" w:cs="Times New Roman"/>
                <w:noProof/>
                <w:color w:val="000000"/>
                <w:sz w:val="28"/>
                <w:szCs w:val="28"/>
              </w:rPr>
              <w:drawing>
                <wp:inline distT="0" distB="0" distL="0" distR="0" wp14:anchorId="0394510A" wp14:editId="6BF58CB3">
                  <wp:extent cx="2636196" cy="920501"/>
                  <wp:effectExtent l="0" t="0" r="0" b="0"/>
                  <wp:docPr id="7" name="Picture 7" descr="Bài tập trắc nghiệm Điểm. Đường thẳ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ài tập trắc nghiệm Điểm. Đường thẳng có đáp án | Toán lớp 6 Cánh diều"/>
                          <pic:cNvPicPr>
                            <a:picLocks noChangeAspect="1" noChangeArrowheads="1"/>
                          </pic:cNvPicPr>
                        </pic:nvPicPr>
                        <pic:blipFill>
                          <a:blip r:embed="rId9" cstate="screen">
                            <a:extLst>
                              <a:ext uri="{28A0092B-C50C-407E-A947-70E740481C1C}">
                                <a14:useLocalDpi xmlns:a14="http://schemas.microsoft.com/office/drawing/2010/main" val="0"/>
                              </a:ext>
                            </a:extLst>
                          </a:blip>
                          <a:srcRect/>
                          <a:stretch>
                            <a:fillRect/>
                          </a:stretch>
                        </pic:blipFill>
                        <pic:spPr bwMode="auto">
                          <a:xfrm>
                            <a:off x="0" y="0"/>
                            <a:ext cx="2636196" cy="920501"/>
                          </a:xfrm>
                          <a:prstGeom prst="rect">
                            <a:avLst/>
                          </a:prstGeom>
                          <a:noFill/>
                          <a:ln>
                            <a:noFill/>
                          </a:ln>
                        </pic:spPr>
                      </pic:pic>
                    </a:graphicData>
                  </a:graphic>
                </wp:inline>
              </w:drawing>
            </w:r>
          </w:p>
          <w:p w:rsidR="00D901B0" w:rsidRPr="00D901B0" w:rsidRDefault="00D901B0" w:rsidP="00D901B0">
            <w:pPr>
              <w:ind w:right="48"/>
              <w:rPr>
                <w:rFonts w:ascii="Times New Roman" w:eastAsia="Times New Roman" w:hAnsi="Times New Roman" w:cs="Times New Roman"/>
                <w:color w:val="000000"/>
                <w:sz w:val="28"/>
                <w:szCs w:val="28"/>
              </w:rPr>
            </w:pPr>
          </w:p>
          <w:p w:rsidR="00D901B0" w:rsidRPr="00D901B0" w:rsidRDefault="00D901B0" w:rsidP="00D901B0">
            <w:pPr>
              <w:ind w:right="48"/>
              <w:rPr>
                <w:rFonts w:ascii="Times New Roman" w:eastAsia="Times New Roman" w:hAnsi="Times New Roman" w:cs="Times New Roman"/>
                <w:color w:val="FF0000"/>
                <w:sz w:val="28"/>
                <w:szCs w:val="28"/>
              </w:rPr>
            </w:pPr>
            <w:r w:rsidRPr="00D901B0">
              <w:rPr>
                <w:rFonts w:ascii="Times New Roman" w:eastAsia="Times New Roman" w:hAnsi="Times New Roman" w:cs="Times New Roman"/>
                <w:color w:val="FF0000"/>
                <w:sz w:val="28"/>
                <w:szCs w:val="28"/>
              </w:rPr>
              <w:t>D.</w:t>
            </w:r>
          </w:p>
          <w:p w:rsidR="00D901B0" w:rsidRPr="00D901B0" w:rsidRDefault="00D901B0" w:rsidP="00D901B0">
            <w:pPr>
              <w:ind w:right="48"/>
              <w:jc w:val="center"/>
              <w:rPr>
                <w:rFonts w:ascii="Times New Roman" w:eastAsia="Times New Roman" w:hAnsi="Times New Roman" w:cs="Times New Roman"/>
                <w:color w:val="000000"/>
                <w:sz w:val="28"/>
                <w:szCs w:val="28"/>
              </w:rPr>
            </w:pPr>
            <w:r w:rsidRPr="00D901B0">
              <w:rPr>
                <w:rFonts w:ascii="Times New Roman" w:eastAsia="Times New Roman" w:hAnsi="Times New Roman" w:cs="Times New Roman"/>
                <w:noProof/>
                <w:color w:val="000000"/>
                <w:sz w:val="28"/>
                <w:szCs w:val="28"/>
              </w:rPr>
              <w:lastRenderedPageBreak/>
              <w:drawing>
                <wp:inline distT="0" distB="0" distL="0" distR="0" wp14:anchorId="4623A557" wp14:editId="608ACD40">
                  <wp:extent cx="2286000" cy="1011616"/>
                  <wp:effectExtent l="0" t="0" r="0" b="0"/>
                  <wp:docPr id="8" name="Picture 8" descr="Bài tập trắc nghiệm Điểm. Đường thẳ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ài tập trắc nghiệm Điểm. Đường thẳng có đáp án | Toán lớp 6 Cánh diều"/>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bwMode="auto">
                          <a:xfrm>
                            <a:off x="0" y="0"/>
                            <a:ext cx="2287732" cy="1012382"/>
                          </a:xfrm>
                          <a:prstGeom prst="rect">
                            <a:avLst/>
                          </a:prstGeom>
                          <a:noFill/>
                          <a:ln>
                            <a:noFill/>
                          </a:ln>
                        </pic:spPr>
                      </pic:pic>
                    </a:graphicData>
                  </a:graphic>
                </wp:inline>
              </w:drawing>
            </w:r>
          </w:p>
          <w:p w:rsidR="00D901B0" w:rsidRPr="00D901B0" w:rsidRDefault="00D901B0" w:rsidP="00D901B0">
            <w:pPr>
              <w:ind w:right="48"/>
              <w:rPr>
                <w:rFonts w:ascii="Times New Roman" w:eastAsia="Times New Roman" w:hAnsi="Times New Roman" w:cs="Times New Roman"/>
                <w:color w:val="000000"/>
                <w:sz w:val="28"/>
                <w:szCs w:val="28"/>
              </w:rPr>
            </w:pPr>
          </w:p>
        </w:tc>
      </w:tr>
    </w:tbl>
    <w:p w:rsidR="00D901B0" w:rsidRPr="00D901B0" w:rsidRDefault="00D901B0" w:rsidP="00D901B0">
      <w:pPr>
        <w:spacing w:after="0" w:line="240" w:lineRule="auto"/>
        <w:ind w:left="48"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b/>
          <w:bCs/>
          <w:color w:val="000000"/>
          <w:sz w:val="28"/>
          <w:szCs w:val="28"/>
        </w:rPr>
        <w:lastRenderedPageBreak/>
        <w:t>Câu 2.</w:t>
      </w:r>
      <w:r w:rsidRPr="00D901B0">
        <w:rPr>
          <w:rFonts w:ascii="Times New Roman" w:eastAsia="Times New Roman" w:hAnsi="Times New Roman" w:cs="Times New Roman"/>
          <w:color w:val="000000"/>
          <w:sz w:val="28"/>
          <w:szCs w:val="28"/>
        </w:rPr>
        <w:t xml:space="preserve"> Cho hình vẽ. Chọn câu </w:t>
      </w:r>
      <w:r w:rsidRPr="00D901B0">
        <w:rPr>
          <w:rFonts w:ascii="Times New Roman" w:eastAsia="Times New Roman" w:hAnsi="Times New Roman" w:cs="Times New Roman"/>
          <w:b/>
          <w:bCs/>
          <w:color w:val="000000"/>
          <w:sz w:val="28"/>
          <w:szCs w:val="28"/>
        </w:rPr>
        <w:t>sai.</w:t>
      </w:r>
    </w:p>
    <w:p w:rsidR="00D901B0" w:rsidRPr="00D901B0" w:rsidRDefault="00D901B0" w:rsidP="00D901B0">
      <w:pPr>
        <w:spacing w:after="0" w:line="240" w:lineRule="auto"/>
        <w:ind w:left="48" w:right="48"/>
        <w:jc w:val="center"/>
        <w:rPr>
          <w:rFonts w:ascii="Times New Roman" w:eastAsia="Times New Roman" w:hAnsi="Times New Roman" w:cs="Times New Roman"/>
          <w:color w:val="000000"/>
          <w:sz w:val="28"/>
          <w:szCs w:val="28"/>
        </w:rPr>
      </w:pPr>
      <w:r w:rsidRPr="00D901B0">
        <w:rPr>
          <w:rFonts w:ascii="Times New Roman" w:eastAsia="Times New Roman" w:hAnsi="Times New Roman" w:cs="Times New Roman"/>
          <w:noProof/>
          <w:color w:val="000000"/>
          <w:sz w:val="28"/>
          <w:szCs w:val="28"/>
        </w:rPr>
        <w:drawing>
          <wp:inline distT="0" distB="0" distL="0" distR="0" wp14:anchorId="47F0F780" wp14:editId="0253CEE2">
            <wp:extent cx="3608962" cy="1517717"/>
            <wp:effectExtent l="0" t="0" r="0" b="6350"/>
            <wp:docPr id="9" name="Picture 9" descr="Bài tập trắc nghiệm Điểm. Đường thẳ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ài tập trắc nghiệm Điểm. Đường thẳng có đáp án | Toán lớp 6 Cánh diề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8962" cy="1517717"/>
                    </a:xfrm>
                    <a:prstGeom prst="rect">
                      <a:avLst/>
                    </a:prstGeom>
                    <a:noFill/>
                    <a:ln>
                      <a:noFill/>
                    </a:ln>
                  </pic:spPr>
                </pic:pic>
              </a:graphicData>
            </a:graphic>
          </wp:inline>
        </w:drawing>
      </w:r>
    </w:p>
    <w:p w:rsidR="00D901B0" w:rsidRPr="00D901B0" w:rsidRDefault="00D901B0" w:rsidP="00D901B0">
      <w:pPr>
        <w:spacing w:after="0" w:line="240" w:lineRule="auto"/>
        <w:ind w:left="48"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t>A. A</w:t>
      </w:r>
      <w:r w:rsidRPr="00D901B0">
        <w:rPr>
          <w:rFonts w:ascii="Cambria Math" w:eastAsia="Times New Roman" w:hAnsi="Cambria Math" w:cs="Cambria Math"/>
          <w:color w:val="000000"/>
          <w:sz w:val="28"/>
          <w:szCs w:val="28"/>
        </w:rPr>
        <w:t>∈</w:t>
      </w:r>
      <w:r w:rsidRPr="00D901B0">
        <w:rPr>
          <w:rFonts w:ascii="Times New Roman" w:eastAsia="Times New Roman" w:hAnsi="Times New Roman" w:cs="Times New Roman"/>
          <w:color w:val="000000"/>
          <w:sz w:val="28"/>
          <w:szCs w:val="28"/>
        </w:rPr>
        <w:t>m           B. A</w:t>
      </w:r>
      <w:r w:rsidRPr="00D901B0">
        <w:rPr>
          <w:rFonts w:ascii="Cambria Math" w:eastAsia="Times New Roman" w:hAnsi="Cambria Math" w:cs="Cambria Math"/>
          <w:color w:val="000000"/>
          <w:sz w:val="28"/>
          <w:szCs w:val="28"/>
        </w:rPr>
        <w:t>∉</w:t>
      </w:r>
      <w:r w:rsidRPr="00D901B0">
        <w:rPr>
          <w:rFonts w:ascii="Times New Roman" w:eastAsia="Times New Roman" w:hAnsi="Times New Roman" w:cs="Times New Roman"/>
          <w:color w:val="000000"/>
          <w:sz w:val="28"/>
          <w:szCs w:val="28"/>
        </w:rPr>
        <w:t xml:space="preserve">n            </w:t>
      </w:r>
      <w:r w:rsidRPr="00D901B0">
        <w:rPr>
          <w:rFonts w:ascii="Times New Roman" w:eastAsia="Times New Roman" w:hAnsi="Times New Roman" w:cs="Times New Roman"/>
          <w:color w:val="FF0000"/>
          <w:sz w:val="28"/>
          <w:szCs w:val="28"/>
        </w:rPr>
        <w:t xml:space="preserve">C. </w:t>
      </w:r>
      <w:r w:rsidRPr="00D901B0">
        <w:rPr>
          <w:rFonts w:ascii="Times New Roman" w:eastAsia="Times New Roman" w:hAnsi="Times New Roman" w:cs="Times New Roman"/>
          <w:color w:val="000000"/>
          <w:sz w:val="28"/>
          <w:szCs w:val="28"/>
        </w:rPr>
        <w:t>A</w:t>
      </w:r>
      <w:r w:rsidRPr="00D901B0">
        <w:rPr>
          <w:rFonts w:ascii="Cambria Math" w:eastAsia="Times New Roman" w:hAnsi="Cambria Math" w:cs="Cambria Math"/>
          <w:color w:val="000000"/>
          <w:sz w:val="28"/>
          <w:szCs w:val="28"/>
        </w:rPr>
        <w:t>∈</w:t>
      </w:r>
      <w:r w:rsidRPr="00D901B0">
        <w:rPr>
          <w:rFonts w:ascii="Times New Roman" w:eastAsia="Times New Roman" w:hAnsi="Times New Roman" w:cs="Times New Roman"/>
          <w:color w:val="000000"/>
          <w:sz w:val="28"/>
          <w:szCs w:val="28"/>
        </w:rPr>
        <w:t>m; A</w:t>
      </w:r>
      <w:r w:rsidRPr="00D901B0">
        <w:rPr>
          <w:rFonts w:ascii="Cambria Math" w:eastAsia="Times New Roman" w:hAnsi="Cambria Math" w:cs="Cambria Math"/>
          <w:color w:val="000000"/>
          <w:sz w:val="28"/>
          <w:szCs w:val="28"/>
        </w:rPr>
        <w:t>∈</w:t>
      </w:r>
      <w:r w:rsidRPr="00D901B0">
        <w:rPr>
          <w:rFonts w:ascii="Times New Roman" w:eastAsia="Times New Roman" w:hAnsi="Times New Roman" w:cs="Times New Roman"/>
          <w:color w:val="000000"/>
          <w:sz w:val="28"/>
          <w:szCs w:val="28"/>
        </w:rPr>
        <w:t>n             D. A</w:t>
      </w:r>
      <w:r w:rsidRPr="00D901B0">
        <w:rPr>
          <w:rFonts w:ascii="Cambria Math" w:eastAsia="Times New Roman" w:hAnsi="Cambria Math" w:cs="Cambria Math"/>
          <w:color w:val="000000"/>
          <w:sz w:val="28"/>
          <w:szCs w:val="28"/>
        </w:rPr>
        <w:t>∈</w:t>
      </w:r>
      <w:r w:rsidRPr="00D901B0">
        <w:rPr>
          <w:rFonts w:ascii="Times New Roman" w:eastAsia="Times New Roman" w:hAnsi="Times New Roman" w:cs="Times New Roman"/>
          <w:color w:val="000000"/>
          <w:sz w:val="28"/>
          <w:szCs w:val="28"/>
        </w:rPr>
        <w:t>m; A</w:t>
      </w:r>
      <w:r w:rsidRPr="00D901B0">
        <w:rPr>
          <w:rFonts w:ascii="Cambria Math" w:eastAsia="Times New Roman" w:hAnsi="Cambria Math" w:cs="Cambria Math"/>
          <w:color w:val="000000"/>
          <w:sz w:val="28"/>
          <w:szCs w:val="28"/>
        </w:rPr>
        <w:t>∉</w:t>
      </w:r>
      <w:r w:rsidRPr="00D901B0">
        <w:rPr>
          <w:rFonts w:ascii="Times New Roman" w:eastAsia="Times New Roman" w:hAnsi="Times New Roman" w:cs="Times New Roman"/>
          <w:color w:val="000000"/>
          <w:sz w:val="28"/>
          <w:szCs w:val="28"/>
        </w:rPr>
        <w:t>n</w:t>
      </w:r>
    </w:p>
    <w:p w:rsidR="00D901B0" w:rsidRPr="00D901B0" w:rsidRDefault="00D901B0" w:rsidP="00D901B0">
      <w:pPr>
        <w:spacing w:after="0" w:line="240" w:lineRule="auto"/>
        <w:ind w:left="48"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b/>
          <w:bCs/>
          <w:color w:val="000000"/>
          <w:sz w:val="28"/>
          <w:szCs w:val="28"/>
        </w:rPr>
        <w:t>Câu 3</w:t>
      </w:r>
      <w:r w:rsidRPr="00D901B0">
        <w:rPr>
          <w:rFonts w:ascii="Times New Roman" w:eastAsia="Times New Roman" w:hAnsi="Times New Roman" w:cs="Times New Roman"/>
          <w:color w:val="000000"/>
          <w:sz w:val="28"/>
          <w:szCs w:val="28"/>
        </w:rPr>
        <w:t>. Cho hình vẽ sau</w:t>
      </w:r>
    </w:p>
    <w:p w:rsidR="00D901B0" w:rsidRPr="00D901B0" w:rsidRDefault="00D901B0" w:rsidP="00D901B0">
      <w:pPr>
        <w:shd w:val="clear" w:color="auto" w:fill="FFFFFF"/>
        <w:spacing w:after="0" w:line="240" w:lineRule="auto"/>
        <w:ind w:left="48" w:right="48"/>
        <w:jc w:val="center"/>
        <w:rPr>
          <w:rFonts w:ascii="Times New Roman" w:eastAsia="Times New Roman" w:hAnsi="Times New Roman" w:cs="Times New Roman"/>
          <w:color w:val="000000"/>
          <w:sz w:val="28"/>
          <w:szCs w:val="28"/>
        </w:rPr>
      </w:pPr>
      <w:r w:rsidRPr="00D901B0">
        <w:rPr>
          <w:rFonts w:ascii="Times New Roman" w:eastAsia="Times New Roman" w:hAnsi="Times New Roman" w:cs="Times New Roman"/>
          <w:noProof/>
          <w:color w:val="000000"/>
          <w:sz w:val="28"/>
          <w:szCs w:val="28"/>
        </w:rPr>
        <w:drawing>
          <wp:inline distT="0" distB="0" distL="0" distR="0" wp14:anchorId="64345E5C" wp14:editId="4814DA59">
            <wp:extent cx="3618689" cy="1530037"/>
            <wp:effectExtent l="0" t="0" r="1270" b="0"/>
            <wp:docPr id="10" name="Picture 10" descr="Bài tập trắc nghiệm Điểm. Đường thẳ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ài tập trắc nghiệm Điểm. Đường thẳng có đáp án | Toán lớp 6 Cánh diề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8689" cy="1530037"/>
                    </a:xfrm>
                    <a:prstGeom prst="rect">
                      <a:avLst/>
                    </a:prstGeom>
                    <a:noFill/>
                    <a:ln>
                      <a:noFill/>
                    </a:ln>
                  </pic:spPr>
                </pic:pic>
              </a:graphicData>
            </a:graphic>
          </wp:inline>
        </w:drawing>
      </w:r>
    </w:p>
    <w:p w:rsidR="00D901B0" w:rsidRPr="00D901B0" w:rsidRDefault="00D901B0" w:rsidP="00D901B0">
      <w:pPr>
        <w:spacing w:after="0" w:line="240" w:lineRule="auto"/>
        <w:ind w:left="48"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t>Đường thẳng n đi qua điểm nào?</w:t>
      </w:r>
    </w:p>
    <w:p w:rsidR="00D901B0" w:rsidRPr="00D901B0" w:rsidRDefault="00D901B0" w:rsidP="00D901B0">
      <w:pPr>
        <w:spacing w:after="0" w:line="240" w:lineRule="auto"/>
        <w:ind w:left="48"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t xml:space="preserve">A. Điểm A                                                         </w:t>
      </w:r>
      <w:r w:rsidRPr="00D901B0">
        <w:rPr>
          <w:rFonts w:ascii="Times New Roman" w:eastAsia="Times New Roman" w:hAnsi="Times New Roman" w:cs="Times New Roman"/>
          <w:color w:val="FF0000"/>
          <w:sz w:val="28"/>
          <w:szCs w:val="28"/>
        </w:rPr>
        <w:t xml:space="preserve">B. Điểm B và điểm C    </w:t>
      </w:r>
    </w:p>
    <w:p w:rsidR="00D901B0" w:rsidRPr="00D901B0" w:rsidRDefault="00D901B0" w:rsidP="00D901B0">
      <w:pPr>
        <w:spacing w:after="0" w:line="240" w:lineRule="auto"/>
        <w:ind w:left="48"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t>C. Điểm B và điểm D                                        D. Điểm D và điểm C</w:t>
      </w:r>
    </w:p>
    <w:p w:rsidR="00D901B0" w:rsidRPr="00D901B0" w:rsidRDefault="00D901B0" w:rsidP="00D901B0">
      <w:pPr>
        <w:spacing w:after="0" w:line="240" w:lineRule="auto"/>
        <w:ind w:left="48"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b/>
          <w:bCs/>
          <w:color w:val="000000"/>
          <w:sz w:val="28"/>
          <w:szCs w:val="28"/>
        </w:rPr>
        <w:t>Câu 4</w:t>
      </w:r>
      <w:r w:rsidRPr="00D901B0">
        <w:rPr>
          <w:rFonts w:ascii="Times New Roman" w:eastAsia="Times New Roman" w:hAnsi="Times New Roman" w:cs="Times New Roman"/>
          <w:color w:val="000000"/>
          <w:sz w:val="28"/>
          <w:szCs w:val="28"/>
        </w:rPr>
        <w:t>. Cho hình vẽ sau</w:t>
      </w:r>
    </w:p>
    <w:p w:rsidR="00D901B0" w:rsidRPr="00D901B0" w:rsidRDefault="00D901B0" w:rsidP="00D901B0">
      <w:pPr>
        <w:spacing w:after="0" w:line="240" w:lineRule="auto"/>
        <w:ind w:left="48" w:right="48"/>
        <w:jc w:val="center"/>
        <w:rPr>
          <w:rFonts w:ascii="Times New Roman" w:eastAsia="Times New Roman" w:hAnsi="Times New Roman" w:cs="Times New Roman"/>
          <w:color w:val="000000"/>
          <w:sz w:val="28"/>
          <w:szCs w:val="28"/>
        </w:rPr>
      </w:pPr>
      <w:r w:rsidRPr="00D901B0">
        <w:rPr>
          <w:rFonts w:ascii="Times New Roman" w:eastAsia="Times New Roman" w:hAnsi="Times New Roman" w:cs="Times New Roman"/>
          <w:noProof/>
          <w:color w:val="000000"/>
          <w:sz w:val="28"/>
          <w:szCs w:val="28"/>
        </w:rPr>
        <w:drawing>
          <wp:inline distT="0" distB="0" distL="0" distR="0" wp14:anchorId="63095A87" wp14:editId="78E2D0D8">
            <wp:extent cx="3689350" cy="1566041"/>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9350" cy="1566041"/>
                    </a:xfrm>
                    <a:prstGeom prst="rect">
                      <a:avLst/>
                    </a:prstGeom>
                    <a:noFill/>
                    <a:ln>
                      <a:noFill/>
                    </a:ln>
                  </pic:spPr>
                </pic:pic>
              </a:graphicData>
            </a:graphic>
          </wp:inline>
        </w:drawing>
      </w:r>
    </w:p>
    <w:p w:rsidR="00D901B0" w:rsidRPr="00D901B0" w:rsidRDefault="00D901B0" w:rsidP="00D901B0">
      <w:pPr>
        <w:spacing w:after="0" w:line="240" w:lineRule="auto"/>
        <w:ind w:left="48"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t>Chọn câu đúng về đường thẳng m.m.</w:t>
      </w:r>
    </w:p>
    <w:p w:rsidR="00D901B0" w:rsidRPr="00D901B0" w:rsidRDefault="00D901B0" w:rsidP="00D901B0">
      <w:pPr>
        <w:spacing w:after="0" w:line="240" w:lineRule="auto"/>
        <w:ind w:left="48"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t xml:space="preserve">A. Đường thẳng m đi qua điểm D.   </w:t>
      </w:r>
    </w:p>
    <w:p w:rsidR="00D901B0" w:rsidRPr="00D901B0" w:rsidRDefault="00D901B0" w:rsidP="00D901B0">
      <w:pPr>
        <w:spacing w:after="0" w:line="240" w:lineRule="auto"/>
        <w:ind w:left="48"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t>B. Đường thẳng n đi qua điểm B và điểm C</w:t>
      </w:r>
    </w:p>
    <w:p w:rsidR="00D901B0" w:rsidRPr="00D901B0" w:rsidRDefault="00D901B0" w:rsidP="00D901B0">
      <w:pPr>
        <w:spacing w:after="0" w:line="240" w:lineRule="auto"/>
        <w:ind w:left="48"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t>C. Điểm B và điểm C thuộc đường thẳng m.</w:t>
      </w:r>
    </w:p>
    <w:p w:rsidR="00D901B0" w:rsidRPr="00D901B0" w:rsidRDefault="00D901B0" w:rsidP="00D901B0">
      <w:pPr>
        <w:spacing w:after="0" w:line="240" w:lineRule="auto"/>
        <w:ind w:left="48"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FF0000"/>
          <w:sz w:val="28"/>
          <w:szCs w:val="28"/>
        </w:rPr>
        <w:t>D. Đường thẳng m chỉ đi qua điểm A</w:t>
      </w:r>
      <w:r w:rsidRPr="00D901B0">
        <w:rPr>
          <w:rFonts w:ascii="Times New Roman" w:eastAsia="Times New Roman" w:hAnsi="Times New Roman" w:cs="Times New Roman"/>
          <w:color w:val="000000"/>
          <w:sz w:val="28"/>
          <w:szCs w:val="28"/>
        </w:rPr>
        <w:t>.</w:t>
      </w:r>
    </w:p>
    <w:p w:rsidR="00D901B0" w:rsidRPr="00D901B0" w:rsidRDefault="00D901B0" w:rsidP="00D901B0">
      <w:pPr>
        <w:spacing w:after="0" w:line="240" w:lineRule="auto"/>
        <w:ind w:left="48"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b/>
          <w:bCs/>
          <w:color w:val="000000"/>
          <w:sz w:val="28"/>
          <w:szCs w:val="28"/>
        </w:rPr>
        <w:t>Câu 5</w:t>
      </w:r>
      <w:r w:rsidRPr="00D901B0">
        <w:rPr>
          <w:rFonts w:ascii="Times New Roman" w:eastAsia="Times New Roman" w:hAnsi="Times New Roman" w:cs="Times New Roman"/>
          <w:color w:val="000000"/>
          <w:sz w:val="28"/>
          <w:szCs w:val="28"/>
        </w:rPr>
        <w:t>. Cho đường thẳng m và đường thẳng n cắt nhau tại A, đường thẳng a không cắt đường thẳng m nhưng cắt đường thẳng n tại B. Hãy chọn hình vẽ đúng trong các hình sau?</w:t>
      </w:r>
    </w:p>
    <w:tbl>
      <w:tblPr>
        <w:tblStyle w:val="TableGrid101"/>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1"/>
      </w:tblGrid>
      <w:tr w:rsidR="00D901B0" w:rsidRPr="00D901B0" w:rsidTr="002C4248">
        <w:tc>
          <w:tcPr>
            <w:tcW w:w="4531" w:type="dxa"/>
          </w:tcPr>
          <w:p w:rsidR="00D901B0" w:rsidRPr="00D901B0" w:rsidRDefault="00D901B0" w:rsidP="00D901B0">
            <w:pPr>
              <w:ind w:right="48"/>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t>A.</w:t>
            </w:r>
          </w:p>
          <w:p w:rsidR="00D901B0" w:rsidRPr="00D901B0" w:rsidRDefault="00D901B0" w:rsidP="00D901B0">
            <w:pPr>
              <w:ind w:right="48"/>
              <w:jc w:val="center"/>
              <w:rPr>
                <w:rFonts w:ascii="Times New Roman" w:eastAsia="Times New Roman" w:hAnsi="Times New Roman" w:cs="Times New Roman"/>
                <w:noProof/>
                <w:color w:val="000000"/>
                <w:sz w:val="28"/>
                <w:szCs w:val="28"/>
              </w:rPr>
            </w:pPr>
            <w:r w:rsidRPr="00D901B0">
              <w:rPr>
                <w:rFonts w:ascii="Times New Roman" w:eastAsia="Times New Roman" w:hAnsi="Times New Roman" w:cs="Times New Roman"/>
                <w:color w:val="000000"/>
                <w:sz w:val="28"/>
                <w:szCs w:val="28"/>
              </w:rPr>
              <w:lastRenderedPageBreak/>
              <w:t>.</w:t>
            </w:r>
            <w:r w:rsidRPr="00D901B0">
              <w:rPr>
                <w:rFonts w:ascii="Times New Roman" w:eastAsia="Times New Roman" w:hAnsi="Times New Roman" w:cs="Times New Roman"/>
                <w:noProof/>
                <w:color w:val="000000"/>
                <w:sz w:val="28"/>
                <w:szCs w:val="28"/>
              </w:rPr>
              <w:t xml:space="preserve"> </w:t>
            </w:r>
            <w:r w:rsidRPr="00D901B0">
              <w:rPr>
                <w:rFonts w:ascii="Times New Roman" w:eastAsia="Times New Roman" w:hAnsi="Times New Roman" w:cs="Times New Roman"/>
                <w:noProof/>
                <w:color w:val="000000"/>
                <w:sz w:val="28"/>
                <w:szCs w:val="28"/>
              </w:rPr>
              <w:drawing>
                <wp:inline distT="0" distB="0" distL="0" distR="0" wp14:anchorId="3072EC93" wp14:editId="43EA91DA">
                  <wp:extent cx="1688819" cy="1147864"/>
                  <wp:effectExtent l="0" t="0" r="6985" b="0"/>
                  <wp:docPr id="12" name="Picture 12"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ài tập trắc nghiệm Hai đường thẳng cắt nhau. Hai đường thẳng song song có đáp án | Toán lớp 6 Cánh diều"/>
                          <pic:cNvPicPr>
                            <a:picLocks noChangeAspect="1" noChangeArrowheads="1"/>
                          </pic:cNvPicPr>
                        </pic:nvPicPr>
                        <pic:blipFill>
                          <a:blip r:embed="rId14" cstate="screen">
                            <a:extLst>
                              <a:ext uri="{28A0092B-C50C-407E-A947-70E740481C1C}">
                                <a14:useLocalDpi xmlns:a14="http://schemas.microsoft.com/office/drawing/2010/main" val="0"/>
                              </a:ext>
                            </a:extLst>
                          </a:blip>
                          <a:srcRect/>
                          <a:stretch>
                            <a:fillRect/>
                          </a:stretch>
                        </pic:blipFill>
                        <pic:spPr bwMode="auto">
                          <a:xfrm>
                            <a:off x="0" y="0"/>
                            <a:ext cx="1689167" cy="1148101"/>
                          </a:xfrm>
                          <a:prstGeom prst="rect">
                            <a:avLst/>
                          </a:prstGeom>
                          <a:noFill/>
                          <a:ln>
                            <a:noFill/>
                          </a:ln>
                        </pic:spPr>
                      </pic:pic>
                    </a:graphicData>
                  </a:graphic>
                </wp:inline>
              </w:drawing>
            </w:r>
          </w:p>
          <w:p w:rsidR="00D901B0" w:rsidRPr="00D901B0" w:rsidRDefault="00D901B0" w:rsidP="00D901B0">
            <w:pPr>
              <w:ind w:right="48"/>
              <w:rPr>
                <w:rFonts w:ascii="Times New Roman" w:eastAsia="Times New Roman" w:hAnsi="Times New Roman" w:cs="Times New Roman"/>
                <w:color w:val="FF0000"/>
                <w:sz w:val="28"/>
                <w:szCs w:val="28"/>
              </w:rPr>
            </w:pPr>
            <w:r w:rsidRPr="00D901B0">
              <w:rPr>
                <w:rFonts w:ascii="Times New Roman" w:eastAsia="Times New Roman" w:hAnsi="Times New Roman" w:cs="Times New Roman"/>
                <w:noProof/>
                <w:color w:val="FF0000"/>
                <w:sz w:val="28"/>
                <w:szCs w:val="28"/>
              </w:rPr>
              <w:t>C.</w:t>
            </w:r>
          </w:p>
          <w:p w:rsidR="00D901B0" w:rsidRPr="00D901B0" w:rsidRDefault="00D901B0" w:rsidP="00D901B0">
            <w:pPr>
              <w:ind w:right="48"/>
              <w:jc w:val="center"/>
              <w:rPr>
                <w:rFonts w:ascii="Times New Roman" w:eastAsia="Times New Roman" w:hAnsi="Times New Roman" w:cs="Times New Roman"/>
                <w:color w:val="000000"/>
                <w:sz w:val="28"/>
                <w:szCs w:val="28"/>
              </w:rPr>
            </w:pPr>
            <w:r w:rsidRPr="00D901B0">
              <w:rPr>
                <w:rFonts w:ascii="Times New Roman" w:eastAsia="Times New Roman" w:hAnsi="Times New Roman" w:cs="Times New Roman"/>
                <w:noProof/>
                <w:color w:val="FF0000"/>
                <w:sz w:val="28"/>
                <w:szCs w:val="28"/>
              </w:rPr>
              <w:drawing>
                <wp:inline distT="0" distB="0" distL="0" distR="0" wp14:anchorId="18EA38DB" wp14:editId="6C93E92C">
                  <wp:extent cx="1906622" cy="1081596"/>
                  <wp:effectExtent l="0" t="0" r="0" b="4445"/>
                  <wp:docPr id="13" name="Picture 13"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ài tập trắc nghiệm Hai đường thẳng cắt nhau. Hai đường thẳng song song có đáp án | Toán lớp 6 Cánh diều"/>
                          <pic:cNvPicPr>
                            <a:picLocks noChangeAspect="1" noChangeArrowheads="1"/>
                          </pic:cNvPicPr>
                        </pic:nvPicPr>
                        <pic:blipFill>
                          <a:blip r:embed="rId15" cstate="screen">
                            <a:extLst>
                              <a:ext uri="{28A0092B-C50C-407E-A947-70E740481C1C}">
                                <a14:useLocalDpi xmlns:a14="http://schemas.microsoft.com/office/drawing/2010/main" val="0"/>
                              </a:ext>
                            </a:extLst>
                          </a:blip>
                          <a:srcRect/>
                          <a:stretch>
                            <a:fillRect/>
                          </a:stretch>
                        </pic:blipFill>
                        <pic:spPr bwMode="auto">
                          <a:xfrm>
                            <a:off x="0" y="0"/>
                            <a:ext cx="1906810" cy="1081702"/>
                          </a:xfrm>
                          <a:prstGeom prst="rect">
                            <a:avLst/>
                          </a:prstGeom>
                          <a:noFill/>
                          <a:ln>
                            <a:noFill/>
                          </a:ln>
                        </pic:spPr>
                      </pic:pic>
                    </a:graphicData>
                  </a:graphic>
                </wp:inline>
              </w:drawing>
            </w:r>
          </w:p>
        </w:tc>
        <w:tc>
          <w:tcPr>
            <w:tcW w:w="4531" w:type="dxa"/>
          </w:tcPr>
          <w:p w:rsidR="00D901B0" w:rsidRPr="00D901B0" w:rsidRDefault="00D901B0" w:rsidP="00D901B0">
            <w:pPr>
              <w:ind w:right="48"/>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lastRenderedPageBreak/>
              <w:t>B.</w:t>
            </w:r>
          </w:p>
          <w:p w:rsidR="00D901B0" w:rsidRPr="00D901B0" w:rsidRDefault="00D901B0" w:rsidP="00D901B0">
            <w:pPr>
              <w:ind w:right="48"/>
              <w:jc w:val="center"/>
              <w:rPr>
                <w:rFonts w:ascii="Times New Roman" w:eastAsia="Times New Roman" w:hAnsi="Times New Roman" w:cs="Times New Roman"/>
                <w:color w:val="000000"/>
                <w:sz w:val="28"/>
                <w:szCs w:val="28"/>
              </w:rPr>
            </w:pPr>
            <w:r w:rsidRPr="00D901B0">
              <w:rPr>
                <w:rFonts w:ascii="Times New Roman" w:eastAsia="Times New Roman" w:hAnsi="Times New Roman" w:cs="Times New Roman"/>
                <w:noProof/>
                <w:color w:val="000000"/>
                <w:sz w:val="28"/>
                <w:szCs w:val="28"/>
              </w:rPr>
              <w:lastRenderedPageBreak/>
              <w:drawing>
                <wp:inline distT="0" distB="0" distL="0" distR="0" wp14:anchorId="01651EFF" wp14:editId="1F62C03B">
                  <wp:extent cx="1449422" cy="1124082"/>
                  <wp:effectExtent l="0" t="0" r="0" b="0"/>
                  <wp:docPr id="14" name="Picture 14"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ài tập trắc nghiệm Hai đường thẳng cắt nhau. Hai đường thẳng song song có đáp án | Toán lớp 6 Cánh diều"/>
                          <pic:cNvPicPr>
                            <a:picLocks noChangeAspect="1" noChangeArrowheads="1"/>
                          </pic:cNvPicPr>
                        </pic:nvPicPr>
                        <pic:blipFill>
                          <a:blip r:embed="rId16" cstate="screen">
                            <a:extLst>
                              <a:ext uri="{28A0092B-C50C-407E-A947-70E740481C1C}">
                                <a14:useLocalDpi xmlns:a14="http://schemas.microsoft.com/office/drawing/2010/main" val="0"/>
                              </a:ext>
                            </a:extLst>
                          </a:blip>
                          <a:srcRect/>
                          <a:stretch>
                            <a:fillRect/>
                          </a:stretch>
                        </pic:blipFill>
                        <pic:spPr bwMode="auto">
                          <a:xfrm>
                            <a:off x="0" y="0"/>
                            <a:ext cx="1449953" cy="1124494"/>
                          </a:xfrm>
                          <a:prstGeom prst="rect">
                            <a:avLst/>
                          </a:prstGeom>
                          <a:noFill/>
                          <a:ln>
                            <a:noFill/>
                          </a:ln>
                        </pic:spPr>
                      </pic:pic>
                    </a:graphicData>
                  </a:graphic>
                </wp:inline>
              </w:drawing>
            </w:r>
          </w:p>
          <w:p w:rsidR="00D901B0" w:rsidRPr="00D901B0" w:rsidRDefault="00D901B0" w:rsidP="00D901B0">
            <w:pPr>
              <w:ind w:right="48"/>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t>D.</w:t>
            </w:r>
          </w:p>
          <w:p w:rsidR="00D901B0" w:rsidRPr="00D901B0" w:rsidRDefault="00D901B0" w:rsidP="00D901B0">
            <w:pPr>
              <w:ind w:right="48"/>
              <w:jc w:val="center"/>
              <w:rPr>
                <w:rFonts w:ascii="Times New Roman" w:eastAsia="Times New Roman" w:hAnsi="Times New Roman" w:cs="Times New Roman"/>
                <w:color w:val="000000"/>
                <w:sz w:val="28"/>
                <w:szCs w:val="28"/>
              </w:rPr>
            </w:pPr>
            <w:r w:rsidRPr="00D901B0">
              <w:rPr>
                <w:rFonts w:ascii="Times New Roman" w:eastAsia="Times New Roman" w:hAnsi="Times New Roman" w:cs="Times New Roman"/>
                <w:noProof/>
                <w:color w:val="000000"/>
                <w:sz w:val="28"/>
                <w:szCs w:val="28"/>
              </w:rPr>
              <w:drawing>
                <wp:inline distT="0" distB="0" distL="0" distR="0" wp14:anchorId="2A7555A0" wp14:editId="7262B752">
                  <wp:extent cx="1799617" cy="1274791"/>
                  <wp:effectExtent l="0" t="0" r="0" b="1905"/>
                  <wp:docPr id="15" name="Picture 15"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ài tập trắc nghiệm Hai đường thẳng cắt nhau. Hai đường thẳng song song có đáp án | Toán lớp 6 Cánh diều"/>
                          <pic:cNvPicPr>
                            <a:picLocks noChangeAspect="1" noChangeArrowheads="1"/>
                          </pic:cNvPicPr>
                        </pic:nvPicPr>
                        <pic:blipFill>
                          <a:blip r:embed="rId17" cstate="screen">
                            <a:extLst>
                              <a:ext uri="{28A0092B-C50C-407E-A947-70E740481C1C}">
                                <a14:useLocalDpi xmlns:a14="http://schemas.microsoft.com/office/drawing/2010/main" val="0"/>
                              </a:ext>
                            </a:extLst>
                          </a:blip>
                          <a:srcRect/>
                          <a:stretch>
                            <a:fillRect/>
                          </a:stretch>
                        </pic:blipFill>
                        <pic:spPr bwMode="auto">
                          <a:xfrm>
                            <a:off x="0" y="0"/>
                            <a:ext cx="1801375" cy="1276036"/>
                          </a:xfrm>
                          <a:prstGeom prst="rect">
                            <a:avLst/>
                          </a:prstGeom>
                          <a:noFill/>
                          <a:ln>
                            <a:noFill/>
                          </a:ln>
                        </pic:spPr>
                      </pic:pic>
                    </a:graphicData>
                  </a:graphic>
                </wp:inline>
              </w:drawing>
            </w:r>
          </w:p>
        </w:tc>
      </w:tr>
    </w:tbl>
    <w:p w:rsidR="00D901B0" w:rsidRPr="00D901B0" w:rsidRDefault="00D901B0" w:rsidP="00D901B0">
      <w:pPr>
        <w:spacing w:after="0" w:line="240" w:lineRule="auto"/>
        <w:ind w:right="48"/>
        <w:jc w:val="both"/>
        <w:rPr>
          <w:rFonts w:ascii="Times New Roman" w:eastAsia="Times New Roman" w:hAnsi="Times New Roman" w:cs="Times New Roman"/>
          <w:color w:val="000000"/>
          <w:sz w:val="28"/>
          <w:szCs w:val="28"/>
        </w:rPr>
      </w:pPr>
      <w:r w:rsidRPr="00D901B0">
        <w:rPr>
          <w:rFonts w:ascii="Times New Roman" w:eastAsia="Times New Roman" w:hAnsi="Times New Roman" w:cs="Times New Roman"/>
          <w:b/>
          <w:bCs/>
          <w:color w:val="000000"/>
          <w:sz w:val="28"/>
          <w:szCs w:val="28"/>
        </w:rPr>
        <w:lastRenderedPageBreak/>
        <w:t>Câu 6</w:t>
      </w:r>
      <w:r w:rsidRPr="00D901B0">
        <w:rPr>
          <w:rFonts w:ascii="Times New Roman" w:eastAsia="Times New Roman" w:hAnsi="Times New Roman" w:cs="Times New Roman"/>
          <w:color w:val="000000"/>
          <w:sz w:val="28"/>
          <w:szCs w:val="28"/>
        </w:rPr>
        <w:t>. Chọn hình vẽ có hai đường thẳng vuông góc với nhau:</w:t>
      </w:r>
    </w:p>
    <w:tbl>
      <w:tblPr>
        <w:tblStyle w:val="TableGrid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D901B0" w:rsidRPr="00D901B0" w:rsidTr="002C4248">
        <w:tc>
          <w:tcPr>
            <w:tcW w:w="2265" w:type="dxa"/>
          </w:tcPr>
          <w:p w:rsidR="00D901B0" w:rsidRPr="00D901B0" w:rsidRDefault="00D901B0" w:rsidP="00D901B0">
            <w:pPr>
              <w:ind w:right="48"/>
              <w:rPr>
                <w:rFonts w:ascii="Times New Roman" w:eastAsia="Times New Roman" w:hAnsi="Times New Roman" w:cs="Times New Roman"/>
                <w:color w:val="FF0000"/>
                <w:sz w:val="28"/>
                <w:szCs w:val="28"/>
              </w:rPr>
            </w:pPr>
            <w:r w:rsidRPr="00D901B0">
              <w:rPr>
                <w:rFonts w:ascii="Times New Roman" w:eastAsia="Times New Roman" w:hAnsi="Times New Roman" w:cs="Times New Roman"/>
                <w:color w:val="FF0000"/>
                <w:sz w:val="28"/>
                <w:szCs w:val="28"/>
              </w:rPr>
              <w:t>A.</w:t>
            </w:r>
          </w:p>
          <w:p w:rsidR="00D901B0" w:rsidRPr="00D901B0" w:rsidRDefault="00D901B0" w:rsidP="00D901B0">
            <w:pPr>
              <w:ind w:right="48"/>
              <w:rPr>
                <w:rFonts w:ascii="Times New Roman" w:eastAsia="Times New Roman" w:hAnsi="Times New Roman" w:cs="Times New Roman"/>
                <w:color w:val="000000"/>
                <w:sz w:val="28"/>
                <w:szCs w:val="28"/>
              </w:rPr>
            </w:pPr>
            <w:r w:rsidRPr="00D901B0">
              <w:rPr>
                <w:rFonts w:ascii="Times New Roman" w:eastAsia="Times New Roman" w:hAnsi="Times New Roman" w:cs="Times New Roman"/>
                <w:noProof/>
                <w:color w:val="000000"/>
                <w:sz w:val="28"/>
                <w:szCs w:val="28"/>
              </w:rPr>
              <w:drawing>
                <wp:inline distT="0" distB="0" distL="0" distR="0" wp14:anchorId="501FC554" wp14:editId="6DE20566">
                  <wp:extent cx="1060315" cy="893690"/>
                  <wp:effectExtent l="0" t="0" r="6985" b="1905"/>
                  <wp:docPr id="16" name="Picture 16"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ài tập trắc nghiệm Hai đường thẳng cắt nhau. Hai đường thẳng song song có đáp án | Toán lớp 6 Cánh diều"/>
                          <pic:cNvPicPr>
                            <a:picLocks noChangeAspect="1" noChangeArrowheads="1"/>
                          </pic:cNvPicPr>
                        </pic:nvPicPr>
                        <pic:blipFill>
                          <a:blip r:embed="rId18" cstate="screen">
                            <a:extLst>
                              <a:ext uri="{28A0092B-C50C-407E-A947-70E740481C1C}">
                                <a14:useLocalDpi xmlns:a14="http://schemas.microsoft.com/office/drawing/2010/main" val="0"/>
                              </a:ext>
                            </a:extLst>
                          </a:blip>
                          <a:srcRect/>
                          <a:stretch>
                            <a:fillRect/>
                          </a:stretch>
                        </pic:blipFill>
                        <pic:spPr bwMode="auto">
                          <a:xfrm>
                            <a:off x="0" y="0"/>
                            <a:ext cx="1060524" cy="893866"/>
                          </a:xfrm>
                          <a:prstGeom prst="rect">
                            <a:avLst/>
                          </a:prstGeom>
                          <a:noFill/>
                          <a:ln>
                            <a:noFill/>
                          </a:ln>
                        </pic:spPr>
                      </pic:pic>
                    </a:graphicData>
                  </a:graphic>
                </wp:inline>
              </w:drawing>
            </w:r>
          </w:p>
        </w:tc>
        <w:tc>
          <w:tcPr>
            <w:tcW w:w="2265" w:type="dxa"/>
          </w:tcPr>
          <w:p w:rsidR="00D901B0" w:rsidRPr="00D901B0" w:rsidRDefault="00D901B0" w:rsidP="00D901B0">
            <w:pPr>
              <w:ind w:right="48"/>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t>B.</w:t>
            </w:r>
            <w:r w:rsidRPr="00D901B0">
              <w:rPr>
                <w:rFonts w:ascii="Times New Roman" w:eastAsia="Times New Roman" w:hAnsi="Times New Roman" w:cs="Times New Roman"/>
                <w:noProof/>
                <w:color w:val="000000"/>
                <w:sz w:val="28"/>
                <w:szCs w:val="28"/>
              </w:rPr>
              <w:t xml:space="preserve"> </w:t>
            </w:r>
            <w:r w:rsidRPr="00D901B0">
              <w:rPr>
                <w:rFonts w:ascii="Times New Roman" w:eastAsia="Times New Roman" w:hAnsi="Times New Roman" w:cs="Times New Roman"/>
                <w:noProof/>
                <w:color w:val="000000"/>
                <w:sz w:val="28"/>
                <w:szCs w:val="28"/>
              </w:rPr>
              <w:drawing>
                <wp:inline distT="0" distB="0" distL="0" distR="0" wp14:anchorId="12F60AC0" wp14:editId="0407226C">
                  <wp:extent cx="1235413" cy="942165"/>
                  <wp:effectExtent l="0" t="0" r="3175" b="0"/>
                  <wp:docPr id="17" name="Picture 17"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ài tập trắc nghiệm Hai đường thẳng cắt nhau. Hai đường thẳng song song có đáp án | Toán lớp 6 Cánh diều"/>
                          <pic:cNvPicPr>
                            <a:picLocks noChangeAspect="1" noChangeArrowheads="1"/>
                          </pic:cNvPicPr>
                        </pic:nvPicPr>
                        <pic:blipFill>
                          <a:blip r:embed="rId19" cstate="screen">
                            <a:extLst>
                              <a:ext uri="{28A0092B-C50C-407E-A947-70E740481C1C}">
                                <a14:useLocalDpi xmlns:a14="http://schemas.microsoft.com/office/drawing/2010/main" val="0"/>
                              </a:ext>
                            </a:extLst>
                          </a:blip>
                          <a:srcRect/>
                          <a:stretch>
                            <a:fillRect/>
                          </a:stretch>
                        </pic:blipFill>
                        <pic:spPr bwMode="auto">
                          <a:xfrm>
                            <a:off x="0" y="0"/>
                            <a:ext cx="1235827" cy="942481"/>
                          </a:xfrm>
                          <a:prstGeom prst="rect">
                            <a:avLst/>
                          </a:prstGeom>
                          <a:noFill/>
                          <a:ln>
                            <a:noFill/>
                          </a:ln>
                        </pic:spPr>
                      </pic:pic>
                    </a:graphicData>
                  </a:graphic>
                </wp:inline>
              </w:drawing>
            </w:r>
          </w:p>
        </w:tc>
        <w:tc>
          <w:tcPr>
            <w:tcW w:w="2266" w:type="dxa"/>
          </w:tcPr>
          <w:p w:rsidR="00D901B0" w:rsidRPr="00D901B0" w:rsidRDefault="00D901B0" w:rsidP="00D901B0">
            <w:pPr>
              <w:ind w:right="48"/>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t>C.</w:t>
            </w:r>
          </w:p>
          <w:p w:rsidR="00D901B0" w:rsidRPr="00D901B0" w:rsidRDefault="00D901B0" w:rsidP="00D901B0">
            <w:pPr>
              <w:ind w:right="48"/>
              <w:rPr>
                <w:rFonts w:ascii="Times New Roman" w:eastAsia="Times New Roman" w:hAnsi="Times New Roman" w:cs="Times New Roman"/>
                <w:color w:val="000000"/>
                <w:sz w:val="28"/>
                <w:szCs w:val="28"/>
              </w:rPr>
            </w:pPr>
            <w:r w:rsidRPr="00D901B0">
              <w:rPr>
                <w:rFonts w:ascii="Times New Roman" w:eastAsia="Times New Roman" w:hAnsi="Times New Roman" w:cs="Times New Roman"/>
                <w:b/>
                <w:bCs/>
                <w:noProof/>
                <w:color w:val="000000"/>
                <w:sz w:val="28"/>
                <w:szCs w:val="28"/>
              </w:rPr>
              <w:drawing>
                <wp:inline distT="0" distB="0" distL="0" distR="0" wp14:anchorId="20C04554" wp14:editId="0B3074EC">
                  <wp:extent cx="1101783" cy="817123"/>
                  <wp:effectExtent l="0" t="0" r="3175" b="2540"/>
                  <wp:docPr id="18" name="Picture 18"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ài tập trắc nghiệm Hai đường thẳng cắt nhau. Hai đường thẳng song song có đáp án | Toán lớp 6 Cánh diều"/>
                          <pic:cNvPicPr>
                            <a:picLocks noChangeAspect="1" noChangeArrowheads="1"/>
                          </pic:cNvPicPr>
                        </pic:nvPicPr>
                        <pic:blipFill>
                          <a:blip r:embed="rId20" cstate="screen">
                            <a:extLst>
                              <a:ext uri="{28A0092B-C50C-407E-A947-70E740481C1C}">
                                <a14:useLocalDpi xmlns:a14="http://schemas.microsoft.com/office/drawing/2010/main" val="0"/>
                              </a:ext>
                            </a:extLst>
                          </a:blip>
                          <a:srcRect/>
                          <a:stretch>
                            <a:fillRect/>
                          </a:stretch>
                        </pic:blipFill>
                        <pic:spPr bwMode="auto">
                          <a:xfrm>
                            <a:off x="0" y="0"/>
                            <a:ext cx="1102142" cy="817389"/>
                          </a:xfrm>
                          <a:prstGeom prst="rect">
                            <a:avLst/>
                          </a:prstGeom>
                          <a:noFill/>
                          <a:ln>
                            <a:noFill/>
                          </a:ln>
                        </pic:spPr>
                      </pic:pic>
                    </a:graphicData>
                  </a:graphic>
                </wp:inline>
              </w:drawing>
            </w:r>
          </w:p>
        </w:tc>
        <w:tc>
          <w:tcPr>
            <w:tcW w:w="2266" w:type="dxa"/>
          </w:tcPr>
          <w:p w:rsidR="00D901B0" w:rsidRPr="00D901B0" w:rsidRDefault="00D901B0" w:rsidP="00D901B0">
            <w:pPr>
              <w:ind w:right="48"/>
              <w:rPr>
                <w:rFonts w:ascii="Times New Roman" w:eastAsia="Times New Roman" w:hAnsi="Times New Roman" w:cs="Times New Roman"/>
                <w:color w:val="000000"/>
                <w:sz w:val="28"/>
                <w:szCs w:val="28"/>
              </w:rPr>
            </w:pPr>
            <w:r w:rsidRPr="00D901B0">
              <w:rPr>
                <w:rFonts w:ascii="Times New Roman" w:eastAsia="Times New Roman" w:hAnsi="Times New Roman" w:cs="Times New Roman"/>
                <w:color w:val="000000"/>
                <w:sz w:val="28"/>
                <w:szCs w:val="28"/>
              </w:rPr>
              <w:t>D.</w:t>
            </w:r>
            <w:r w:rsidRPr="00D901B0">
              <w:rPr>
                <w:rFonts w:ascii="Times New Roman" w:eastAsia="Times New Roman" w:hAnsi="Times New Roman" w:cs="Times New Roman"/>
                <w:b/>
                <w:bCs/>
                <w:noProof/>
                <w:color w:val="000000"/>
                <w:sz w:val="28"/>
                <w:szCs w:val="28"/>
              </w:rPr>
              <w:t xml:space="preserve"> </w:t>
            </w:r>
            <w:r w:rsidRPr="00D901B0">
              <w:rPr>
                <w:rFonts w:ascii="Times New Roman" w:eastAsia="Times New Roman" w:hAnsi="Times New Roman" w:cs="Times New Roman"/>
                <w:b/>
                <w:bCs/>
                <w:noProof/>
                <w:color w:val="000000"/>
                <w:sz w:val="28"/>
                <w:szCs w:val="28"/>
              </w:rPr>
              <w:drawing>
                <wp:inline distT="0" distB="0" distL="0" distR="0" wp14:anchorId="5D022732" wp14:editId="36A6A279">
                  <wp:extent cx="1211578" cy="505838"/>
                  <wp:effectExtent l="0" t="0" r="8255" b="8890"/>
                  <wp:docPr id="19" name="Picture 19" descr="Bài tập trắc nghiệm Hai đường thẳng cắt nhau. Hai đường thẳng song song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ài tập trắc nghiệm Hai đường thẳng cắt nhau. Hai đường thẳng song song có đáp án | Toán lớp 6 Cánh diều"/>
                          <pic:cNvPicPr>
                            <a:picLocks noChangeAspect="1" noChangeArrowheads="1"/>
                          </pic:cNvPicPr>
                        </pic:nvPicPr>
                        <pic:blipFill>
                          <a:blip r:embed="rId21" cstate="screen">
                            <a:extLst>
                              <a:ext uri="{28A0092B-C50C-407E-A947-70E740481C1C}">
                                <a14:useLocalDpi xmlns:a14="http://schemas.microsoft.com/office/drawing/2010/main" val="0"/>
                              </a:ext>
                            </a:extLst>
                          </a:blip>
                          <a:srcRect/>
                          <a:stretch>
                            <a:fillRect/>
                          </a:stretch>
                        </pic:blipFill>
                        <pic:spPr bwMode="auto">
                          <a:xfrm>
                            <a:off x="0" y="0"/>
                            <a:ext cx="1212653" cy="506287"/>
                          </a:xfrm>
                          <a:prstGeom prst="rect">
                            <a:avLst/>
                          </a:prstGeom>
                          <a:noFill/>
                          <a:ln>
                            <a:noFill/>
                          </a:ln>
                        </pic:spPr>
                      </pic:pic>
                    </a:graphicData>
                  </a:graphic>
                </wp:inline>
              </w:drawing>
            </w:r>
          </w:p>
        </w:tc>
      </w:tr>
    </w:tbl>
    <w:tbl>
      <w:tblPr>
        <w:tblStyle w:val="TableGrid19"/>
        <w:tblW w:w="0" w:type="auto"/>
        <w:tblLook w:val="04A0" w:firstRow="1" w:lastRow="0" w:firstColumn="1" w:lastColumn="0" w:noHBand="0" w:noVBand="1"/>
      </w:tblPr>
      <w:tblGrid>
        <w:gridCol w:w="3964"/>
        <w:gridCol w:w="5098"/>
      </w:tblGrid>
      <w:tr w:rsidR="00D901B0" w:rsidRPr="00D901B0" w:rsidTr="002C4248">
        <w:tc>
          <w:tcPr>
            <w:tcW w:w="3964" w:type="dxa"/>
          </w:tcPr>
          <w:p w:rsidR="00D901B0" w:rsidRPr="00D901B0" w:rsidRDefault="00D901B0" w:rsidP="00D901B0">
            <w:pPr>
              <w:jc w:val="center"/>
              <w:rPr>
                <w:rFonts w:ascii="Times New Roman" w:eastAsia="Times New Roman" w:hAnsi="Times New Roman"/>
                <w:b/>
                <w:color w:val="000000" w:themeColor="text1"/>
                <w:sz w:val="28"/>
                <w:szCs w:val="28"/>
              </w:rPr>
            </w:pPr>
            <w:r w:rsidRPr="00D901B0">
              <w:rPr>
                <w:rFonts w:ascii="Times New Roman" w:eastAsia="Times New Roman" w:hAnsi="Times New Roman"/>
                <w:b/>
                <w:color w:val="000000" w:themeColor="text1"/>
                <w:sz w:val="28"/>
                <w:szCs w:val="28"/>
              </w:rPr>
              <w:t>Hoạt động của GV và HS</w:t>
            </w:r>
          </w:p>
        </w:tc>
        <w:tc>
          <w:tcPr>
            <w:tcW w:w="5098" w:type="dxa"/>
          </w:tcPr>
          <w:p w:rsidR="00D901B0" w:rsidRPr="00D901B0" w:rsidRDefault="00D901B0" w:rsidP="00D901B0">
            <w:pPr>
              <w:jc w:val="center"/>
              <w:rPr>
                <w:rFonts w:ascii="Times New Roman" w:eastAsia="Times New Roman" w:hAnsi="Times New Roman"/>
                <w:b/>
                <w:color w:val="000000" w:themeColor="text1"/>
                <w:sz w:val="28"/>
                <w:szCs w:val="28"/>
              </w:rPr>
            </w:pPr>
            <w:r w:rsidRPr="00D901B0">
              <w:rPr>
                <w:rFonts w:ascii="Times New Roman" w:eastAsia="Times New Roman" w:hAnsi="Times New Roman"/>
                <w:b/>
                <w:color w:val="000000" w:themeColor="text1"/>
                <w:sz w:val="28"/>
                <w:szCs w:val="28"/>
              </w:rPr>
              <w:t>Dự kiến sản phẩm</w:t>
            </w:r>
          </w:p>
        </w:tc>
      </w:tr>
      <w:tr w:rsidR="00D901B0" w:rsidRPr="00D901B0" w:rsidTr="002C4248">
        <w:tc>
          <w:tcPr>
            <w:tcW w:w="3964" w:type="dxa"/>
          </w:tcPr>
          <w:p w:rsidR="00D901B0" w:rsidRPr="00D901B0" w:rsidRDefault="00D901B0" w:rsidP="00D901B0">
            <w:pPr>
              <w:jc w:val="both"/>
              <w:rPr>
                <w:rFonts w:ascii="Times New Roman" w:hAnsi="Times New Roman"/>
                <w:color w:val="000000"/>
                <w:sz w:val="28"/>
                <w:szCs w:val="28"/>
              </w:rPr>
            </w:pPr>
            <w:r w:rsidRPr="00D901B0">
              <w:rPr>
                <w:rFonts w:ascii="Times New Roman" w:hAnsi="Times New Roman"/>
                <w:color w:val="000000"/>
                <w:sz w:val="28"/>
                <w:szCs w:val="28"/>
              </w:rPr>
              <w:t>NV1: Hoàn thành bài tập trắc nghiệm đầu giờ.</w:t>
            </w:r>
          </w:p>
          <w:p w:rsidR="00D901B0" w:rsidRPr="00D901B0" w:rsidRDefault="00D901B0" w:rsidP="00D901B0">
            <w:pPr>
              <w:jc w:val="both"/>
              <w:rPr>
                <w:rFonts w:ascii="Times New Roman" w:hAnsi="Times New Roman"/>
                <w:color w:val="000000"/>
                <w:sz w:val="28"/>
                <w:szCs w:val="28"/>
              </w:rPr>
            </w:pPr>
            <w:r w:rsidRPr="00D901B0">
              <w:rPr>
                <w:rFonts w:ascii="Times New Roman" w:hAnsi="Times New Roman"/>
                <w:color w:val="000000"/>
                <w:sz w:val="28"/>
                <w:szCs w:val="28"/>
              </w:rPr>
              <w:t>NV2: Nêu cách đặt tên cho một điểm,  một đường thẳng; thế nào là ba điểm thẳng hàng.</w:t>
            </w:r>
          </w:p>
          <w:p w:rsidR="00D901B0" w:rsidRPr="00D901B0" w:rsidRDefault="00D901B0" w:rsidP="00D901B0">
            <w:pPr>
              <w:jc w:val="both"/>
              <w:rPr>
                <w:rFonts w:ascii="Times New Roman" w:hAnsi="Times New Roman"/>
                <w:color w:val="000000"/>
                <w:sz w:val="28"/>
                <w:szCs w:val="28"/>
              </w:rPr>
            </w:pPr>
            <w:r w:rsidRPr="00D901B0">
              <w:rPr>
                <w:rFonts w:ascii="Times New Roman" w:hAnsi="Times New Roman"/>
                <w:color w:val="000000"/>
                <w:sz w:val="28"/>
                <w:szCs w:val="28"/>
              </w:rPr>
              <w:t>NV3: Thế nào là hai đường thẳng cắt nhau, song song.</w:t>
            </w:r>
          </w:p>
          <w:p w:rsidR="00D901B0" w:rsidRPr="00D901B0" w:rsidRDefault="00D901B0" w:rsidP="00D901B0">
            <w:pPr>
              <w:jc w:val="both"/>
              <w:rPr>
                <w:rFonts w:ascii="Times New Roman" w:hAnsi="Times New Roman"/>
                <w:color w:val="000000"/>
                <w:sz w:val="28"/>
                <w:szCs w:val="28"/>
              </w:rPr>
            </w:pPr>
            <w:r w:rsidRPr="00D901B0">
              <w:rPr>
                <w:rFonts w:ascii="Times New Roman" w:hAnsi="Times New Roman"/>
                <w:color w:val="000000"/>
                <w:sz w:val="28"/>
                <w:szCs w:val="28"/>
              </w:rPr>
              <w:t>NV4: Nêu khái niệm tia; thế nào là hai tia đối nhau, trùng nhau.</w:t>
            </w:r>
          </w:p>
          <w:p w:rsidR="00D901B0" w:rsidRPr="00D901B0" w:rsidRDefault="00D901B0" w:rsidP="00D901B0">
            <w:pPr>
              <w:jc w:val="both"/>
              <w:rPr>
                <w:rFonts w:ascii="Times New Roman" w:hAnsi="Times New Roman"/>
                <w:color w:val="000000"/>
                <w:sz w:val="28"/>
                <w:szCs w:val="28"/>
              </w:rPr>
            </w:pPr>
          </w:p>
          <w:p w:rsidR="00D901B0" w:rsidRPr="00D901B0" w:rsidRDefault="00D901B0" w:rsidP="00D901B0">
            <w:pPr>
              <w:jc w:val="both"/>
              <w:rPr>
                <w:rFonts w:ascii="Times New Roman" w:hAnsi="Times New Roman"/>
                <w:color w:val="000000"/>
                <w:sz w:val="28"/>
                <w:szCs w:val="28"/>
              </w:rPr>
            </w:pPr>
            <w:r w:rsidRPr="00D901B0">
              <w:rPr>
                <w:rFonts w:ascii="Times New Roman" w:hAnsi="Times New Roman"/>
                <w:color w:val="000000"/>
                <w:sz w:val="28"/>
                <w:szCs w:val="28"/>
              </w:rPr>
              <w:t>- Hoạt động cá nhân trả lời.</w:t>
            </w:r>
          </w:p>
          <w:p w:rsidR="00D901B0" w:rsidRPr="00D901B0" w:rsidRDefault="00D901B0" w:rsidP="00D901B0">
            <w:pPr>
              <w:jc w:val="both"/>
              <w:rPr>
                <w:rFonts w:ascii="Times New Roman" w:hAnsi="Times New Roman"/>
                <w:color w:val="000000"/>
                <w:sz w:val="28"/>
                <w:szCs w:val="28"/>
              </w:rPr>
            </w:pPr>
          </w:p>
          <w:p w:rsidR="00D901B0" w:rsidRPr="00D901B0" w:rsidRDefault="00D901B0" w:rsidP="00D901B0">
            <w:pPr>
              <w:jc w:val="both"/>
              <w:rPr>
                <w:rFonts w:ascii="Times New Roman" w:hAnsi="Times New Roman"/>
                <w:color w:val="000000"/>
                <w:sz w:val="28"/>
                <w:szCs w:val="28"/>
              </w:rPr>
            </w:pPr>
            <w:r w:rsidRPr="00D901B0">
              <w:rPr>
                <w:rFonts w:ascii="Times New Roman" w:hAnsi="Times New Roman"/>
                <w:color w:val="000000"/>
                <w:sz w:val="28"/>
                <w:szCs w:val="28"/>
              </w:rPr>
              <w:t>NV1: HS giơ bảng kết quả trắc nghiệm.</w:t>
            </w:r>
          </w:p>
          <w:p w:rsidR="00D901B0" w:rsidRPr="00D901B0" w:rsidRDefault="00D901B0" w:rsidP="00D901B0">
            <w:pPr>
              <w:jc w:val="both"/>
              <w:rPr>
                <w:rFonts w:ascii="Times New Roman" w:hAnsi="Times New Roman"/>
                <w:color w:val="000000"/>
                <w:sz w:val="28"/>
                <w:szCs w:val="28"/>
              </w:rPr>
            </w:pPr>
            <w:r w:rsidRPr="00D901B0">
              <w:rPr>
                <w:rFonts w:ascii="Times New Roman" w:hAnsi="Times New Roman"/>
                <w:color w:val="000000"/>
                <w:sz w:val="28"/>
                <w:szCs w:val="28"/>
              </w:rPr>
              <w:t>(</w:t>
            </w:r>
            <w:r w:rsidRPr="00D901B0">
              <w:rPr>
                <w:rFonts w:ascii="Times New Roman" w:hAnsi="Times New Roman"/>
                <w:i/>
                <w:iCs/>
                <w:color w:val="000000"/>
                <w:sz w:val="28"/>
                <w:szCs w:val="28"/>
              </w:rPr>
              <w:t>Yêu cầu 2 bạn ngồi cạnh kiểm tra kết quả của nhau</w:t>
            </w:r>
            <w:r w:rsidRPr="00D901B0">
              <w:rPr>
                <w:rFonts w:ascii="Times New Roman" w:hAnsi="Times New Roman"/>
                <w:color w:val="000000"/>
                <w:sz w:val="28"/>
                <w:szCs w:val="28"/>
              </w:rPr>
              <w:t>)</w:t>
            </w:r>
          </w:p>
          <w:p w:rsidR="00D901B0" w:rsidRPr="00D901B0" w:rsidRDefault="00D901B0" w:rsidP="00D901B0">
            <w:pPr>
              <w:jc w:val="both"/>
              <w:rPr>
                <w:rFonts w:ascii="Times New Roman" w:hAnsi="Times New Roman"/>
                <w:color w:val="000000"/>
                <w:sz w:val="28"/>
                <w:szCs w:val="28"/>
              </w:rPr>
            </w:pPr>
          </w:p>
          <w:p w:rsidR="00D901B0" w:rsidRPr="00D901B0" w:rsidRDefault="00D901B0" w:rsidP="00D901B0">
            <w:pPr>
              <w:jc w:val="both"/>
              <w:rPr>
                <w:rFonts w:ascii="Times New Roman" w:hAnsi="Times New Roman"/>
                <w:color w:val="000000"/>
                <w:sz w:val="28"/>
                <w:szCs w:val="28"/>
              </w:rPr>
            </w:pPr>
            <w:r w:rsidRPr="00D901B0">
              <w:rPr>
                <w:rFonts w:ascii="Times New Roman" w:hAnsi="Times New Roman"/>
                <w:color w:val="000000"/>
                <w:sz w:val="28"/>
                <w:szCs w:val="28"/>
              </w:rPr>
              <w:t>NV2, 3, 4: HS đứng tại chỗ báo cáo</w:t>
            </w:r>
          </w:p>
          <w:p w:rsidR="00D901B0" w:rsidRPr="00D901B0" w:rsidRDefault="00D901B0" w:rsidP="00D901B0">
            <w:pPr>
              <w:jc w:val="both"/>
              <w:rPr>
                <w:rFonts w:ascii="Times New Roman" w:hAnsi="Times New Roman"/>
                <w:color w:val="000000"/>
                <w:sz w:val="28"/>
                <w:szCs w:val="28"/>
              </w:rPr>
            </w:pPr>
          </w:p>
          <w:p w:rsidR="00D901B0" w:rsidRPr="00D901B0" w:rsidRDefault="00D901B0" w:rsidP="00D901B0">
            <w:pPr>
              <w:jc w:val="both"/>
              <w:rPr>
                <w:rFonts w:ascii="Times New Roman" w:hAnsi="Times New Roman"/>
                <w:color w:val="000000"/>
                <w:sz w:val="28"/>
                <w:szCs w:val="28"/>
              </w:rPr>
            </w:pPr>
            <w:r w:rsidRPr="00D901B0">
              <w:rPr>
                <w:rFonts w:ascii="Times New Roman" w:hAnsi="Times New Roman"/>
                <w:color w:val="000000"/>
                <w:sz w:val="28"/>
                <w:szCs w:val="28"/>
              </w:rPr>
              <w:t>- GV cho HS khác nhận xét câu trả lời và chốt lại kiến thức.</w:t>
            </w:r>
          </w:p>
          <w:p w:rsidR="00D901B0" w:rsidRPr="00D901B0" w:rsidRDefault="00D901B0" w:rsidP="00D901B0">
            <w:pPr>
              <w:jc w:val="both"/>
              <w:rPr>
                <w:rFonts w:ascii="Times New Roman" w:hAnsi="Times New Roman"/>
                <w:color w:val="000000"/>
                <w:sz w:val="28"/>
                <w:szCs w:val="28"/>
              </w:rPr>
            </w:pPr>
          </w:p>
          <w:p w:rsidR="00D901B0" w:rsidRPr="00D901B0" w:rsidRDefault="00D901B0" w:rsidP="00D901B0">
            <w:pPr>
              <w:jc w:val="both"/>
              <w:rPr>
                <w:rFonts w:ascii="Times New Roman" w:hAnsi="Times New Roman"/>
                <w:color w:val="000000"/>
                <w:sz w:val="28"/>
                <w:szCs w:val="28"/>
              </w:rPr>
            </w:pPr>
          </w:p>
          <w:p w:rsidR="00D901B0" w:rsidRPr="00D901B0" w:rsidRDefault="00D901B0" w:rsidP="00D901B0">
            <w:pPr>
              <w:jc w:val="both"/>
              <w:rPr>
                <w:rFonts w:ascii="Times New Roman" w:hAnsi="Times New Roman"/>
                <w:color w:val="000000"/>
                <w:sz w:val="28"/>
                <w:szCs w:val="28"/>
              </w:rPr>
            </w:pPr>
            <w:r w:rsidRPr="00D901B0">
              <w:rPr>
                <w:rFonts w:ascii="Times New Roman" w:hAnsi="Times New Roman"/>
                <w:color w:val="000000"/>
                <w:sz w:val="28"/>
                <w:szCs w:val="28"/>
              </w:rPr>
              <w:lastRenderedPageBreak/>
              <w:t>- GV yêu cầu HS ghi chép kiến thức vào vở</w:t>
            </w:r>
          </w:p>
        </w:tc>
        <w:tc>
          <w:tcPr>
            <w:tcW w:w="5098" w:type="dxa"/>
          </w:tcPr>
          <w:p w:rsidR="00D901B0" w:rsidRPr="00D901B0" w:rsidRDefault="00D901B0" w:rsidP="00D901B0">
            <w:pPr>
              <w:jc w:val="both"/>
              <w:rPr>
                <w:rFonts w:ascii="Times New Roman" w:hAnsi="Times New Roman"/>
                <w:color w:val="000000"/>
                <w:sz w:val="28"/>
                <w:szCs w:val="28"/>
              </w:rPr>
            </w:pPr>
            <w:r w:rsidRPr="00D901B0">
              <w:rPr>
                <w:rFonts w:ascii="Times New Roman" w:hAnsi="Times New Roman"/>
                <w:color w:val="000000"/>
                <w:sz w:val="28"/>
                <w:szCs w:val="28"/>
              </w:rPr>
              <w:lastRenderedPageBreak/>
              <w:t>Kết quả trắc nghiệm</w:t>
            </w:r>
          </w:p>
          <w:tbl>
            <w:tblPr>
              <w:tblStyle w:val="TableGrid19"/>
              <w:tblW w:w="0" w:type="auto"/>
              <w:tblLook w:val="04A0" w:firstRow="1" w:lastRow="0" w:firstColumn="1" w:lastColumn="0" w:noHBand="0" w:noVBand="1"/>
            </w:tblPr>
            <w:tblGrid>
              <w:gridCol w:w="917"/>
              <w:gridCol w:w="918"/>
              <w:gridCol w:w="918"/>
              <w:gridCol w:w="918"/>
              <w:gridCol w:w="918"/>
            </w:tblGrid>
            <w:tr w:rsidR="00D901B0" w:rsidRPr="00D901B0" w:rsidTr="002C4248">
              <w:tc>
                <w:tcPr>
                  <w:tcW w:w="917" w:type="dxa"/>
                  <w:shd w:val="clear" w:color="auto" w:fill="BFBFBF"/>
                </w:tcPr>
                <w:p w:rsidR="00D901B0" w:rsidRPr="00D901B0" w:rsidRDefault="00D901B0" w:rsidP="00D901B0">
                  <w:pPr>
                    <w:jc w:val="center"/>
                    <w:rPr>
                      <w:rFonts w:ascii="Times New Roman" w:hAnsi="Times New Roman"/>
                      <w:color w:val="000000"/>
                      <w:sz w:val="28"/>
                      <w:szCs w:val="28"/>
                    </w:rPr>
                  </w:pPr>
                  <w:r w:rsidRPr="00D901B0">
                    <w:rPr>
                      <w:rFonts w:ascii="Times New Roman" w:hAnsi="Times New Roman"/>
                      <w:color w:val="000000"/>
                      <w:sz w:val="28"/>
                      <w:szCs w:val="28"/>
                    </w:rPr>
                    <w:t>C1</w:t>
                  </w:r>
                </w:p>
              </w:tc>
              <w:tc>
                <w:tcPr>
                  <w:tcW w:w="918" w:type="dxa"/>
                  <w:shd w:val="clear" w:color="auto" w:fill="BFBFBF"/>
                </w:tcPr>
                <w:p w:rsidR="00D901B0" w:rsidRPr="00D901B0" w:rsidRDefault="00D901B0" w:rsidP="00D901B0">
                  <w:pPr>
                    <w:jc w:val="center"/>
                    <w:rPr>
                      <w:rFonts w:ascii="Times New Roman" w:hAnsi="Times New Roman"/>
                      <w:color w:val="000000"/>
                      <w:sz w:val="28"/>
                      <w:szCs w:val="28"/>
                    </w:rPr>
                  </w:pPr>
                  <w:r w:rsidRPr="00D901B0">
                    <w:rPr>
                      <w:rFonts w:ascii="Times New Roman" w:hAnsi="Times New Roman"/>
                      <w:color w:val="000000"/>
                      <w:sz w:val="28"/>
                      <w:szCs w:val="28"/>
                    </w:rPr>
                    <w:t>C2</w:t>
                  </w:r>
                </w:p>
              </w:tc>
              <w:tc>
                <w:tcPr>
                  <w:tcW w:w="918" w:type="dxa"/>
                  <w:shd w:val="clear" w:color="auto" w:fill="BFBFBF"/>
                </w:tcPr>
                <w:p w:rsidR="00D901B0" w:rsidRPr="00D901B0" w:rsidRDefault="00D901B0" w:rsidP="00D901B0">
                  <w:pPr>
                    <w:jc w:val="center"/>
                    <w:rPr>
                      <w:rFonts w:ascii="Times New Roman" w:hAnsi="Times New Roman"/>
                      <w:color w:val="000000"/>
                      <w:sz w:val="28"/>
                      <w:szCs w:val="28"/>
                    </w:rPr>
                  </w:pPr>
                  <w:r w:rsidRPr="00D901B0">
                    <w:rPr>
                      <w:rFonts w:ascii="Times New Roman" w:hAnsi="Times New Roman"/>
                      <w:color w:val="000000"/>
                      <w:sz w:val="28"/>
                      <w:szCs w:val="28"/>
                    </w:rPr>
                    <w:t>C3</w:t>
                  </w:r>
                </w:p>
              </w:tc>
              <w:tc>
                <w:tcPr>
                  <w:tcW w:w="918" w:type="dxa"/>
                  <w:shd w:val="clear" w:color="auto" w:fill="BFBFBF"/>
                </w:tcPr>
                <w:p w:rsidR="00D901B0" w:rsidRPr="00D901B0" w:rsidRDefault="00D901B0" w:rsidP="00D901B0">
                  <w:pPr>
                    <w:jc w:val="center"/>
                    <w:rPr>
                      <w:rFonts w:ascii="Times New Roman" w:hAnsi="Times New Roman"/>
                      <w:color w:val="000000"/>
                      <w:sz w:val="28"/>
                      <w:szCs w:val="28"/>
                    </w:rPr>
                  </w:pPr>
                  <w:r w:rsidRPr="00D901B0">
                    <w:rPr>
                      <w:rFonts w:ascii="Times New Roman" w:hAnsi="Times New Roman"/>
                      <w:color w:val="000000"/>
                      <w:sz w:val="28"/>
                      <w:szCs w:val="28"/>
                    </w:rPr>
                    <w:t>C4</w:t>
                  </w:r>
                </w:p>
              </w:tc>
              <w:tc>
                <w:tcPr>
                  <w:tcW w:w="918" w:type="dxa"/>
                  <w:shd w:val="clear" w:color="auto" w:fill="BFBFBF"/>
                </w:tcPr>
                <w:p w:rsidR="00D901B0" w:rsidRPr="00D901B0" w:rsidRDefault="00D901B0" w:rsidP="00D901B0">
                  <w:pPr>
                    <w:jc w:val="center"/>
                    <w:rPr>
                      <w:rFonts w:ascii="Times New Roman" w:hAnsi="Times New Roman"/>
                      <w:color w:val="000000"/>
                      <w:sz w:val="28"/>
                      <w:szCs w:val="28"/>
                    </w:rPr>
                  </w:pPr>
                  <w:r w:rsidRPr="00D901B0">
                    <w:rPr>
                      <w:rFonts w:ascii="Times New Roman" w:hAnsi="Times New Roman"/>
                      <w:color w:val="000000"/>
                      <w:sz w:val="28"/>
                      <w:szCs w:val="28"/>
                    </w:rPr>
                    <w:t>C5</w:t>
                  </w:r>
                </w:p>
              </w:tc>
            </w:tr>
            <w:tr w:rsidR="00D901B0" w:rsidRPr="00D901B0" w:rsidTr="002C4248">
              <w:tc>
                <w:tcPr>
                  <w:tcW w:w="917" w:type="dxa"/>
                </w:tcPr>
                <w:p w:rsidR="00D901B0" w:rsidRPr="00D901B0" w:rsidRDefault="00D901B0" w:rsidP="00D901B0">
                  <w:pPr>
                    <w:jc w:val="center"/>
                    <w:rPr>
                      <w:rFonts w:ascii="Times New Roman" w:hAnsi="Times New Roman"/>
                      <w:b/>
                      <w:color w:val="000000"/>
                      <w:sz w:val="28"/>
                      <w:szCs w:val="28"/>
                    </w:rPr>
                  </w:pPr>
                  <w:r w:rsidRPr="00D901B0">
                    <w:rPr>
                      <w:rFonts w:ascii="Times New Roman" w:hAnsi="Times New Roman"/>
                      <w:b/>
                      <w:color w:val="000000"/>
                      <w:sz w:val="28"/>
                      <w:szCs w:val="28"/>
                    </w:rPr>
                    <w:t>D</w:t>
                  </w:r>
                </w:p>
              </w:tc>
              <w:tc>
                <w:tcPr>
                  <w:tcW w:w="918" w:type="dxa"/>
                </w:tcPr>
                <w:p w:rsidR="00D901B0" w:rsidRPr="00D901B0" w:rsidRDefault="00D901B0" w:rsidP="00D901B0">
                  <w:pPr>
                    <w:jc w:val="center"/>
                    <w:rPr>
                      <w:rFonts w:ascii="Times New Roman" w:hAnsi="Times New Roman"/>
                      <w:b/>
                      <w:color w:val="000000"/>
                      <w:sz w:val="28"/>
                      <w:szCs w:val="28"/>
                    </w:rPr>
                  </w:pPr>
                  <w:r w:rsidRPr="00D901B0">
                    <w:rPr>
                      <w:rFonts w:ascii="Times New Roman" w:hAnsi="Times New Roman"/>
                      <w:b/>
                      <w:color w:val="000000"/>
                      <w:sz w:val="28"/>
                      <w:szCs w:val="28"/>
                    </w:rPr>
                    <w:t>D</w:t>
                  </w:r>
                </w:p>
              </w:tc>
              <w:tc>
                <w:tcPr>
                  <w:tcW w:w="918" w:type="dxa"/>
                </w:tcPr>
                <w:p w:rsidR="00D901B0" w:rsidRPr="00D901B0" w:rsidRDefault="00D901B0" w:rsidP="00D901B0">
                  <w:pPr>
                    <w:jc w:val="center"/>
                    <w:rPr>
                      <w:rFonts w:ascii="Times New Roman" w:hAnsi="Times New Roman"/>
                      <w:b/>
                      <w:color w:val="000000"/>
                      <w:sz w:val="28"/>
                      <w:szCs w:val="28"/>
                    </w:rPr>
                  </w:pPr>
                  <w:r w:rsidRPr="00D901B0">
                    <w:rPr>
                      <w:rFonts w:ascii="Times New Roman" w:hAnsi="Times New Roman"/>
                      <w:b/>
                      <w:color w:val="000000"/>
                      <w:sz w:val="28"/>
                      <w:szCs w:val="28"/>
                    </w:rPr>
                    <w:t>A</w:t>
                  </w:r>
                </w:p>
              </w:tc>
              <w:tc>
                <w:tcPr>
                  <w:tcW w:w="918" w:type="dxa"/>
                </w:tcPr>
                <w:p w:rsidR="00D901B0" w:rsidRPr="00D901B0" w:rsidRDefault="00D901B0" w:rsidP="00D901B0">
                  <w:pPr>
                    <w:jc w:val="center"/>
                    <w:rPr>
                      <w:rFonts w:ascii="Times New Roman" w:hAnsi="Times New Roman"/>
                      <w:b/>
                      <w:color w:val="000000"/>
                      <w:sz w:val="28"/>
                      <w:szCs w:val="28"/>
                    </w:rPr>
                  </w:pPr>
                  <w:r w:rsidRPr="00D901B0">
                    <w:rPr>
                      <w:rFonts w:ascii="Times New Roman" w:hAnsi="Times New Roman"/>
                      <w:b/>
                      <w:color w:val="000000"/>
                      <w:sz w:val="28"/>
                      <w:szCs w:val="28"/>
                    </w:rPr>
                    <w:t>A</w:t>
                  </w:r>
                </w:p>
              </w:tc>
              <w:tc>
                <w:tcPr>
                  <w:tcW w:w="918" w:type="dxa"/>
                </w:tcPr>
                <w:p w:rsidR="00D901B0" w:rsidRPr="00D901B0" w:rsidRDefault="00D901B0" w:rsidP="00D901B0">
                  <w:pPr>
                    <w:jc w:val="center"/>
                    <w:rPr>
                      <w:rFonts w:ascii="Times New Roman" w:hAnsi="Times New Roman"/>
                      <w:b/>
                      <w:color w:val="000000"/>
                      <w:sz w:val="28"/>
                      <w:szCs w:val="28"/>
                    </w:rPr>
                  </w:pPr>
                  <w:r w:rsidRPr="00D901B0">
                    <w:rPr>
                      <w:rFonts w:ascii="Times New Roman" w:hAnsi="Times New Roman"/>
                      <w:b/>
                      <w:color w:val="000000"/>
                      <w:sz w:val="28"/>
                      <w:szCs w:val="28"/>
                    </w:rPr>
                    <w:t>C</w:t>
                  </w:r>
                </w:p>
              </w:tc>
            </w:tr>
            <w:tr w:rsidR="00D901B0" w:rsidRPr="00D901B0" w:rsidTr="002C4248">
              <w:tc>
                <w:tcPr>
                  <w:tcW w:w="917" w:type="dxa"/>
                  <w:shd w:val="clear" w:color="auto" w:fill="BFBFBF"/>
                </w:tcPr>
                <w:p w:rsidR="00D901B0" w:rsidRPr="00D901B0" w:rsidRDefault="00D901B0" w:rsidP="00D901B0">
                  <w:pPr>
                    <w:jc w:val="center"/>
                    <w:rPr>
                      <w:rFonts w:ascii="Times New Roman" w:hAnsi="Times New Roman"/>
                      <w:color w:val="000000"/>
                      <w:sz w:val="28"/>
                      <w:szCs w:val="28"/>
                    </w:rPr>
                  </w:pPr>
                  <w:r w:rsidRPr="00D901B0">
                    <w:rPr>
                      <w:rFonts w:ascii="Times New Roman" w:hAnsi="Times New Roman"/>
                      <w:color w:val="000000"/>
                      <w:sz w:val="28"/>
                      <w:szCs w:val="28"/>
                    </w:rPr>
                    <w:t>C6</w:t>
                  </w:r>
                </w:p>
              </w:tc>
              <w:tc>
                <w:tcPr>
                  <w:tcW w:w="918" w:type="dxa"/>
                  <w:shd w:val="clear" w:color="auto" w:fill="BFBFBF"/>
                </w:tcPr>
                <w:p w:rsidR="00D901B0" w:rsidRPr="00D901B0" w:rsidRDefault="00D901B0" w:rsidP="00D901B0">
                  <w:pPr>
                    <w:jc w:val="center"/>
                    <w:rPr>
                      <w:rFonts w:ascii="Times New Roman" w:hAnsi="Times New Roman"/>
                      <w:color w:val="000000"/>
                      <w:sz w:val="28"/>
                      <w:szCs w:val="28"/>
                    </w:rPr>
                  </w:pPr>
                  <w:r w:rsidRPr="00D901B0">
                    <w:rPr>
                      <w:rFonts w:ascii="Times New Roman" w:hAnsi="Times New Roman"/>
                      <w:color w:val="000000"/>
                      <w:sz w:val="28"/>
                      <w:szCs w:val="28"/>
                    </w:rPr>
                    <w:t>C7</w:t>
                  </w:r>
                </w:p>
              </w:tc>
              <w:tc>
                <w:tcPr>
                  <w:tcW w:w="918" w:type="dxa"/>
                  <w:shd w:val="clear" w:color="auto" w:fill="BFBFBF"/>
                </w:tcPr>
                <w:p w:rsidR="00D901B0" w:rsidRPr="00D901B0" w:rsidRDefault="00D901B0" w:rsidP="00D901B0">
                  <w:pPr>
                    <w:jc w:val="center"/>
                    <w:rPr>
                      <w:rFonts w:ascii="Times New Roman" w:hAnsi="Times New Roman"/>
                      <w:color w:val="000000"/>
                      <w:sz w:val="28"/>
                      <w:szCs w:val="28"/>
                    </w:rPr>
                  </w:pPr>
                  <w:r w:rsidRPr="00D901B0">
                    <w:rPr>
                      <w:rFonts w:ascii="Times New Roman" w:hAnsi="Times New Roman"/>
                      <w:color w:val="000000"/>
                      <w:sz w:val="28"/>
                      <w:szCs w:val="28"/>
                    </w:rPr>
                    <w:t>C8</w:t>
                  </w:r>
                </w:p>
              </w:tc>
              <w:tc>
                <w:tcPr>
                  <w:tcW w:w="918" w:type="dxa"/>
                  <w:shd w:val="clear" w:color="auto" w:fill="BFBFBF"/>
                </w:tcPr>
                <w:p w:rsidR="00D901B0" w:rsidRPr="00D901B0" w:rsidRDefault="00D901B0" w:rsidP="00D901B0">
                  <w:pPr>
                    <w:jc w:val="center"/>
                    <w:rPr>
                      <w:rFonts w:ascii="Times New Roman" w:hAnsi="Times New Roman"/>
                      <w:color w:val="000000"/>
                      <w:sz w:val="28"/>
                      <w:szCs w:val="28"/>
                    </w:rPr>
                  </w:pPr>
                  <w:r w:rsidRPr="00D901B0">
                    <w:rPr>
                      <w:rFonts w:ascii="Times New Roman" w:hAnsi="Times New Roman"/>
                      <w:color w:val="000000"/>
                      <w:sz w:val="28"/>
                      <w:szCs w:val="28"/>
                    </w:rPr>
                    <w:t>C9</w:t>
                  </w:r>
                </w:p>
              </w:tc>
              <w:tc>
                <w:tcPr>
                  <w:tcW w:w="918" w:type="dxa"/>
                  <w:shd w:val="clear" w:color="auto" w:fill="BFBFBF"/>
                </w:tcPr>
                <w:p w:rsidR="00D901B0" w:rsidRPr="00D901B0" w:rsidRDefault="00D901B0" w:rsidP="00D901B0">
                  <w:pPr>
                    <w:jc w:val="center"/>
                    <w:rPr>
                      <w:rFonts w:ascii="Times New Roman" w:hAnsi="Times New Roman"/>
                      <w:color w:val="000000"/>
                      <w:sz w:val="28"/>
                      <w:szCs w:val="28"/>
                    </w:rPr>
                  </w:pPr>
                  <w:r w:rsidRPr="00D901B0">
                    <w:rPr>
                      <w:rFonts w:ascii="Times New Roman" w:hAnsi="Times New Roman"/>
                      <w:color w:val="000000"/>
                      <w:sz w:val="28"/>
                      <w:szCs w:val="28"/>
                    </w:rPr>
                    <w:t>C10</w:t>
                  </w:r>
                </w:p>
              </w:tc>
            </w:tr>
            <w:tr w:rsidR="00D901B0" w:rsidRPr="00D901B0" w:rsidTr="002C4248">
              <w:tc>
                <w:tcPr>
                  <w:tcW w:w="917" w:type="dxa"/>
                </w:tcPr>
                <w:p w:rsidR="00D901B0" w:rsidRPr="00D901B0" w:rsidRDefault="00D901B0" w:rsidP="00D901B0">
                  <w:pPr>
                    <w:jc w:val="center"/>
                    <w:rPr>
                      <w:rFonts w:ascii="Times New Roman" w:hAnsi="Times New Roman"/>
                      <w:b/>
                      <w:color w:val="000000"/>
                      <w:sz w:val="28"/>
                      <w:szCs w:val="28"/>
                    </w:rPr>
                  </w:pPr>
                  <w:r w:rsidRPr="00D901B0">
                    <w:rPr>
                      <w:rFonts w:ascii="Times New Roman" w:hAnsi="Times New Roman"/>
                      <w:b/>
                      <w:color w:val="000000"/>
                      <w:sz w:val="28"/>
                      <w:szCs w:val="28"/>
                    </w:rPr>
                    <w:t>B</w:t>
                  </w:r>
                </w:p>
              </w:tc>
              <w:tc>
                <w:tcPr>
                  <w:tcW w:w="918" w:type="dxa"/>
                </w:tcPr>
                <w:p w:rsidR="00D901B0" w:rsidRPr="00D901B0" w:rsidRDefault="00D901B0" w:rsidP="00D901B0">
                  <w:pPr>
                    <w:jc w:val="center"/>
                    <w:rPr>
                      <w:rFonts w:ascii="Times New Roman" w:hAnsi="Times New Roman"/>
                      <w:b/>
                      <w:color w:val="000000"/>
                      <w:sz w:val="28"/>
                      <w:szCs w:val="28"/>
                    </w:rPr>
                  </w:pPr>
                  <w:r w:rsidRPr="00D901B0">
                    <w:rPr>
                      <w:rFonts w:ascii="Times New Roman" w:hAnsi="Times New Roman"/>
                      <w:b/>
                      <w:color w:val="000000"/>
                      <w:sz w:val="28"/>
                      <w:szCs w:val="28"/>
                    </w:rPr>
                    <w:t>B</w:t>
                  </w:r>
                </w:p>
              </w:tc>
              <w:tc>
                <w:tcPr>
                  <w:tcW w:w="918" w:type="dxa"/>
                </w:tcPr>
                <w:p w:rsidR="00D901B0" w:rsidRPr="00D901B0" w:rsidRDefault="00D901B0" w:rsidP="00D901B0">
                  <w:pPr>
                    <w:jc w:val="center"/>
                    <w:rPr>
                      <w:rFonts w:ascii="Times New Roman" w:hAnsi="Times New Roman"/>
                      <w:b/>
                      <w:color w:val="000000"/>
                      <w:sz w:val="28"/>
                      <w:szCs w:val="28"/>
                    </w:rPr>
                  </w:pPr>
                  <w:r w:rsidRPr="00D901B0">
                    <w:rPr>
                      <w:rFonts w:ascii="Times New Roman" w:hAnsi="Times New Roman"/>
                      <w:b/>
                      <w:color w:val="000000"/>
                      <w:sz w:val="28"/>
                      <w:szCs w:val="28"/>
                    </w:rPr>
                    <w:t>D</w:t>
                  </w:r>
                </w:p>
              </w:tc>
              <w:tc>
                <w:tcPr>
                  <w:tcW w:w="918" w:type="dxa"/>
                </w:tcPr>
                <w:p w:rsidR="00D901B0" w:rsidRPr="00D901B0" w:rsidRDefault="00D901B0" w:rsidP="00D901B0">
                  <w:pPr>
                    <w:jc w:val="center"/>
                    <w:rPr>
                      <w:rFonts w:ascii="Times New Roman" w:hAnsi="Times New Roman"/>
                      <w:b/>
                      <w:color w:val="000000"/>
                      <w:sz w:val="28"/>
                      <w:szCs w:val="28"/>
                    </w:rPr>
                  </w:pPr>
                  <w:r w:rsidRPr="00D901B0">
                    <w:rPr>
                      <w:rFonts w:ascii="Times New Roman" w:hAnsi="Times New Roman"/>
                      <w:b/>
                      <w:color w:val="000000"/>
                      <w:sz w:val="28"/>
                      <w:szCs w:val="28"/>
                    </w:rPr>
                    <w:t>A</w:t>
                  </w:r>
                </w:p>
              </w:tc>
              <w:tc>
                <w:tcPr>
                  <w:tcW w:w="918" w:type="dxa"/>
                </w:tcPr>
                <w:p w:rsidR="00D901B0" w:rsidRPr="00D901B0" w:rsidRDefault="00D901B0" w:rsidP="00D901B0">
                  <w:pPr>
                    <w:jc w:val="center"/>
                    <w:rPr>
                      <w:rFonts w:ascii="Times New Roman" w:hAnsi="Times New Roman"/>
                      <w:b/>
                      <w:color w:val="000000"/>
                      <w:sz w:val="28"/>
                      <w:szCs w:val="28"/>
                    </w:rPr>
                  </w:pPr>
                  <w:r w:rsidRPr="00D901B0">
                    <w:rPr>
                      <w:rFonts w:ascii="Times New Roman" w:hAnsi="Times New Roman"/>
                      <w:b/>
                      <w:color w:val="000000"/>
                      <w:sz w:val="28"/>
                      <w:szCs w:val="28"/>
                    </w:rPr>
                    <w:t>D</w:t>
                  </w:r>
                </w:p>
              </w:tc>
            </w:tr>
          </w:tbl>
          <w:p w:rsidR="00D901B0" w:rsidRPr="00D901B0" w:rsidRDefault="00D901B0" w:rsidP="00D901B0">
            <w:pPr>
              <w:jc w:val="both"/>
              <w:rPr>
                <w:rFonts w:ascii="Times New Roman" w:hAnsi="Times New Roman"/>
                <w:b/>
                <w:color w:val="000000"/>
                <w:sz w:val="28"/>
                <w:szCs w:val="28"/>
              </w:rPr>
            </w:pPr>
            <w:r w:rsidRPr="00D901B0">
              <w:rPr>
                <w:rFonts w:ascii="Times New Roman" w:hAnsi="Times New Roman"/>
                <w:b/>
                <w:color w:val="000000"/>
                <w:sz w:val="28"/>
                <w:szCs w:val="28"/>
              </w:rPr>
              <w:t>I. Nhắc lại lý thuyết</w:t>
            </w:r>
          </w:p>
          <w:p w:rsidR="00D901B0" w:rsidRPr="00D901B0" w:rsidRDefault="00D901B0" w:rsidP="00D901B0">
            <w:pPr>
              <w:widowControl w:val="0"/>
              <w:tabs>
                <w:tab w:val="left" w:pos="142"/>
              </w:tabs>
              <w:ind w:right="122"/>
              <w:jc w:val="both"/>
              <w:rPr>
                <w:rFonts w:ascii="Times New Roman" w:hAnsi="Times New Roman"/>
                <w:color w:val="000000"/>
                <w:sz w:val="28"/>
                <w:szCs w:val="28"/>
                <w:shd w:val="clear" w:color="auto" w:fill="FFFFFF"/>
                <w:lang w:val="nl-NL" w:eastAsia="vi-VN"/>
              </w:rPr>
            </w:pPr>
            <w:r w:rsidRPr="00D901B0">
              <w:rPr>
                <w:rFonts w:ascii="Times New Roman" w:hAnsi="Times New Roman"/>
                <w:color w:val="000000"/>
                <w:sz w:val="28"/>
                <w:szCs w:val="28"/>
                <w:shd w:val="clear" w:color="auto" w:fill="FFFFFF"/>
                <w:lang w:val="nl-NL" w:eastAsia="vi-VN"/>
              </w:rPr>
              <w:t>- Tên của điểm là các chữ in hoa như: A, B, C, ...</w:t>
            </w:r>
          </w:p>
          <w:p w:rsidR="00D901B0" w:rsidRPr="00D901B0" w:rsidRDefault="00D901B0" w:rsidP="00D901B0">
            <w:pPr>
              <w:widowControl w:val="0"/>
              <w:tabs>
                <w:tab w:val="left" w:pos="142"/>
              </w:tabs>
              <w:ind w:right="122"/>
              <w:jc w:val="center"/>
              <w:rPr>
                <w:rFonts w:ascii="Times New Roman" w:hAnsi="Times New Roman"/>
                <w:color w:val="000000"/>
                <w:sz w:val="28"/>
                <w:szCs w:val="28"/>
                <w:shd w:val="clear" w:color="auto" w:fill="FFFFFF"/>
                <w:lang w:val="nl-NL" w:eastAsia="vi-VN"/>
              </w:rPr>
            </w:pPr>
            <w:r w:rsidRPr="00D901B0">
              <w:rPr>
                <w:rFonts w:ascii="Times New Roman" w:hAnsi="Times New Roman"/>
                <w:noProof/>
                <w:color w:val="000000"/>
                <w:sz w:val="24"/>
                <w:szCs w:val="24"/>
                <w:shd w:val="clear" w:color="auto" w:fill="FFFFFF"/>
              </w:rPr>
              <w:drawing>
                <wp:inline distT="0" distB="0" distL="0" distR="0" wp14:anchorId="31B3D8B8" wp14:editId="5B8DDFBC">
                  <wp:extent cx="1264396" cy="4890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22" cstate="screen">
                            <a:extLst>
                              <a:ext uri="{28A0092B-C50C-407E-A947-70E740481C1C}">
                                <a14:useLocalDpi xmlns:a14="http://schemas.microsoft.com/office/drawing/2010/main" val="0"/>
                              </a:ext>
                            </a:extLst>
                          </a:blip>
                          <a:srcRect/>
                          <a:stretch>
                            <a:fillRect/>
                          </a:stretch>
                        </pic:blipFill>
                        <pic:spPr bwMode="auto">
                          <a:xfrm>
                            <a:off x="0" y="0"/>
                            <a:ext cx="1277882" cy="494271"/>
                          </a:xfrm>
                          <a:prstGeom prst="rect">
                            <a:avLst/>
                          </a:prstGeom>
                          <a:noFill/>
                          <a:ln>
                            <a:noFill/>
                          </a:ln>
                        </pic:spPr>
                      </pic:pic>
                    </a:graphicData>
                  </a:graphic>
                </wp:inline>
              </w:drawing>
            </w:r>
          </w:p>
          <w:p w:rsidR="00D901B0" w:rsidRPr="00D901B0" w:rsidRDefault="00D901B0" w:rsidP="00D901B0">
            <w:pPr>
              <w:widowControl w:val="0"/>
              <w:tabs>
                <w:tab w:val="left" w:pos="142"/>
              </w:tabs>
              <w:ind w:right="122"/>
              <w:jc w:val="both"/>
              <w:rPr>
                <w:rFonts w:ascii="Times New Roman" w:hAnsi="Times New Roman"/>
                <w:color w:val="000000"/>
                <w:sz w:val="28"/>
                <w:szCs w:val="28"/>
                <w:shd w:val="clear" w:color="auto" w:fill="FFFFFF"/>
                <w:lang w:val="nl-NL" w:eastAsia="vi-VN"/>
              </w:rPr>
            </w:pPr>
            <w:r w:rsidRPr="00D901B0">
              <w:rPr>
                <w:rFonts w:ascii="Times New Roman" w:hAnsi="Times New Roman"/>
                <w:color w:val="000000"/>
                <w:sz w:val="28"/>
                <w:szCs w:val="28"/>
                <w:shd w:val="clear" w:color="auto" w:fill="FFFFFF"/>
                <w:lang w:val="nl-NL" w:eastAsia="vi-VN"/>
              </w:rPr>
              <w:t>- Tên của đường thẳng: có 3 cách gọi tên</w:t>
            </w:r>
          </w:p>
          <w:p w:rsidR="00D901B0" w:rsidRPr="00D901B0" w:rsidRDefault="00D901B0" w:rsidP="00D901B0">
            <w:pPr>
              <w:widowControl w:val="0"/>
              <w:tabs>
                <w:tab w:val="left" w:pos="142"/>
              </w:tabs>
              <w:ind w:right="122"/>
              <w:jc w:val="both"/>
              <w:rPr>
                <w:rFonts w:ascii="Times New Roman" w:hAnsi="Times New Roman"/>
                <w:color w:val="000000"/>
                <w:sz w:val="28"/>
                <w:szCs w:val="28"/>
                <w:shd w:val="clear" w:color="auto" w:fill="FFFFFF"/>
                <w:lang w:val="nl-NL" w:eastAsia="vi-VN"/>
              </w:rPr>
            </w:pPr>
            <w:r w:rsidRPr="00D901B0">
              <w:rPr>
                <w:rFonts w:ascii="Times New Roman" w:hAnsi="Times New Roman"/>
                <w:color w:val="000000"/>
                <w:sz w:val="28"/>
                <w:szCs w:val="28"/>
                <w:shd w:val="clear" w:color="auto" w:fill="FFFFFF"/>
                <w:lang w:val="nl-NL" w:eastAsia="vi-VN"/>
              </w:rPr>
              <w:t>+ Dùng một chữ cái thường như: a, b, ..</w:t>
            </w:r>
          </w:p>
          <w:p w:rsidR="00D901B0" w:rsidRPr="00D901B0" w:rsidRDefault="00D901B0" w:rsidP="00D901B0">
            <w:pPr>
              <w:widowControl w:val="0"/>
              <w:tabs>
                <w:tab w:val="left" w:pos="142"/>
              </w:tabs>
              <w:ind w:right="122"/>
              <w:jc w:val="center"/>
              <w:rPr>
                <w:rFonts w:ascii="Times New Roman" w:hAnsi="Times New Roman"/>
                <w:color w:val="000000"/>
                <w:sz w:val="28"/>
                <w:szCs w:val="28"/>
                <w:shd w:val="clear" w:color="auto" w:fill="FFFFFF"/>
                <w:lang w:val="nl-NL" w:eastAsia="vi-VN"/>
              </w:rPr>
            </w:pPr>
            <w:r w:rsidRPr="00D901B0">
              <w:rPr>
                <w:rFonts w:ascii="Times New Roman" w:hAnsi="Times New Roman"/>
                <w:noProof/>
                <w:color w:val="000000"/>
                <w:sz w:val="24"/>
                <w:szCs w:val="24"/>
                <w:shd w:val="clear" w:color="auto" w:fill="FFFFFF"/>
              </w:rPr>
              <w:drawing>
                <wp:inline distT="0" distB="0" distL="0" distR="0" wp14:anchorId="6CCD27C7" wp14:editId="157C007F">
                  <wp:extent cx="2138956" cy="5581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23" cstate="screen">
                            <a:extLst>
                              <a:ext uri="{28A0092B-C50C-407E-A947-70E740481C1C}">
                                <a14:useLocalDpi xmlns:a14="http://schemas.microsoft.com/office/drawing/2010/main" val="0"/>
                              </a:ext>
                            </a:extLst>
                          </a:blip>
                          <a:srcRect/>
                          <a:stretch>
                            <a:fillRect/>
                          </a:stretch>
                        </pic:blipFill>
                        <pic:spPr bwMode="auto">
                          <a:xfrm>
                            <a:off x="0" y="0"/>
                            <a:ext cx="2150404" cy="561092"/>
                          </a:xfrm>
                          <a:prstGeom prst="rect">
                            <a:avLst/>
                          </a:prstGeom>
                          <a:noFill/>
                          <a:ln>
                            <a:noFill/>
                          </a:ln>
                        </pic:spPr>
                      </pic:pic>
                    </a:graphicData>
                  </a:graphic>
                </wp:inline>
              </w:drawing>
            </w:r>
          </w:p>
          <w:p w:rsidR="00D901B0" w:rsidRPr="00D901B0" w:rsidRDefault="00D901B0" w:rsidP="00D901B0">
            <w:pPr>
              <w:widowControl w:val="0"/>
              <w:tabs>
                <w:tab w:val="left" w:pos="142"/>
              </w:tabs>
              <w:ind w:right="122"/>
              <w:jc w:val="both"/>
              <w:rPr>
                <w:rFonts w:ascii="Times New Roman" w:hAnsi="Times New Roman"/>
                <w:color w:val="000000"/>
                <w:sz w:val="28"/>
                <w:szCs w:val="28"/>
                <w:shd w:val="clear" w:color="auto" w:fill="FFFFFF"/>
                <w:lang w:val="nl-NL" w:eastAsia="vi-VN"/>
              </w:rPr>
            </w:pPr>
            <w:r w:rsidRPr="00D901B0">
              <w:rPr>
                <w:rFonts w:ascii="Times New Roman" w:hAnsi="Times New Roman"/>
                <w:color w:val="000000"/>
                <w:sz w:val="28"/>
                <w:szCs w:val="28"/>
                <w:shd w:val="clear" w:color="auto" w:fill="FFFFFF"/>
                <w:lang w:val="nl-NL" w:eastAsia="vi-VN"/>
              </w:rPr>
              <w:t>+ Lấy tên hai điểm thuộc đường thẳng để đặt tên.</w:t>
            </w:r>
          </w:p>
          <w:p w:rsidR="00D901B0" w:rsidRPr="00D901B0" w:rsidRDefault="00D901B0" w:rsidP="00D901B0">
            <w:pPr>
              <w:widowControl w:val="0"/>
              <w:tabs>
                <w:tab w:val="left" w:pos="142"/>
              </w:tabs>
              <w:ind w:right="122"/>
              <w:jc w:val="center"/>
              <w:rPr>
                <w:rFonts w:ascii="Times New Roman" w:hAnsi="Times New Roman"/>
                <w:color w:val="000000"/>
                <w:sz w:val="28"/>
                <w:szCs w:val="28"/>
                <w:shd w:val="clear" w:color="auto" w:fill="FFFFFF"/>
                <w:lang w:val="nl-NL" w:eastAsia="vi-VN"/>
              </w:rPr>
            </w:pPr>
            <w:r w:rsidRPr="00D901B0">
              <w:rPr>
                <w:rFonts w:ascii="Times New Roman" w:hAnsi="Times New Roman"/>
                <w:noProof/>
                <w:color w:val="000000"/>
                <w:sz w:val="24"/>
                <w:szCs w:val="24"/>
                <w:shd w:val="clear" w:color="auto" w:fill="FFFFFF"/>
              </w:rPr>
              <w:drawing>
                <wp:inline distT="0" distB="0" distL="0" distR="0" wp14:anchorId="512BBDB6" wp14:editId="1619C417">
                  <wp:extent cx="1987881" cy="6439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24" cstate="screen">
                            <a:extLst>
                              <a:ext uri="{28A0092B-C50C-407E-A947-70E740481C1C}">
                                <a14:useLocalDpi xmlns:a14="http://schemas.microsoft.com/office/drawing/2010/main" val="0"/>
                              </a:ext>
                            </a:extLst>
                          </a:blip>
                          <a:srcRect/>
                          <a:stretch>
                            <a:fillRect/>
                          </a:stretch>
                        </pic:blipFill>
                        <pic:spPr bwMode="auto">
                          <a:xfrm>
                            <a:off x="0" y="0"/>
                            <a:ext cx="2007108" cy="650219"/>
                          </a:xfrm>
                          <a:prstGeom prst="rect">
                            <a:avLst/>
                          </a:prstGeom>
                          <a:noFill/>
                          <a:ln>
                            <a:noFill/>
                          </a:ln>
                        </pic:spPr>
                      </pic:pic>
                    </a:graphicData>
                  </a:graphic>
                </wp:inline>
              </w:drawing>
            </w:r>
          </w:p>
          <w:p w:rsidR="00D901B0" w:rsidRPr="00D901B0" w:rsidRDefault="00D901B0" w:rsidP="00D901B0">
            <w:pPr>
              <w:widowControl w:val="0"/>
              <w:tabs>
                <w:tab w:val="left" w:pos="142"/>
              </w:tabs>
              <w:ind w:right="122"/>
              <w:jc w:val="both"/>
              <w:rPr>
                <w:rFonts w:ascii="Times New Roman" w:hAnsi="Times New Roman"/>
                <w:color w:val="000000"/>
                <w:sz w:val="28"/>
                <w:szCs w:val="28"/>
                <w:shd w:val="clear" w:color="auto" w:fill="FFFFFF"/>
                <w:lang w:val="nl-NL" w:eastAsia="vi-VN"/>
              </w:rPr>
            </w:pPr>
            <w:r w:rsidRPr="00D901B0">
              <w:rPr>
                <w:rFonts w:ascii="Times New Roman" w:hAnsi="Times New Roman"/>
                <w:color w:val="000000"/>
                <w:sz w:val="28"/>
                <w:szCs w:val="28"/>
                <w:shd w:val="clear" w:color="auto" w:fill="FFFFFF"/>
                <w:lang w:val="nl-NL" w:eastAsia="vi-VN"/>
              </w:rPr>
              <w:t xml:space="preserve">+ Dùng hai chữ cái thường như: </w:t>
            </w:r>
            <w:r w:rsidRPr="00D901B0">
              <w:rPr>
                <w:rFonts w:ascii="Palatino Linotype" w:hAnsi="Palatino Linotype"/>
                <w:position w:val="-10"/>
                <w:sz w:val="28"/>
                <w:szCs w:val="28"/>
              </w:rPr>
              <w:object w:dxaOrig="720" w:dyaOrig="260">
                <v:shape id="_x0000_i1025" type="#_x0000_t75" style="width:36.4pt;height:12.4pt" o:ole="">
                  <v:imagedata r:id="rId25" o:title=""/>
                </v:shape>
                <o:OLEObject Type="Embed" ProgID="Equation.DSMT4" ShapeID="_x0000_i1025" DrawAspect="Content" ObjectID="_1753709168" r:id="rId26"/>
              </w:object>
            </w:r>
            <w:r w:rsidRPr="00D901B0">
              <w:rPr>
                <w:rFonts w:ascii="Times New Roman" w:hAnsi="Times New Roman"/>
                <w:color w:val="000000"/>
                <w:sz w:val="28"/>
                <w:szCs w:val="28"/>
                <w:shd w:val="clear" w:color="auto" w:fill="FFFFFF"/>
                <w:lang w:val="nl-NL" w:eastAsia="vi-VN"/>
              </w:rPr>
              <w:t xml:space="preserve"> ..</w:t>
            </w:r>
          </w:p>
          <w:p w:rsidR="00D901B0" w:rsidRPr="00D901B0" w:rsidRDefault="00D901B0" w:rsidP="00D901B0">
            <w:pPr>
              <w:widowControl w:val="0"/>
              <w:tabs>
                <w:tab w:val="left" w:pos="142"/>
              </w:tabs>
              <w:ind w:right="122"/>
              <w:jc w:val="center"/>
              <w:rPr>
                <w:rFonts w:ascii="Times New Roman" w:hAnsi="Times New Roman"/>
                <w:color w:val="000000"/>
                <w:sz w:val="28"/>
                <w:szCs w:val="28"/>
                <w:shd w:val="clear" w:color="auto" w:fill="FFFFFF"/>
                <w:lang w:val="nl-NL" w:eastAsia="vi-VN"/>
              </w:rPr>
            </w:pPr>
            <w:r w:rsidRPr="00D901B0">
              <w:rPr>
                <w:rFonts w:ascii="Times New Roman" w:hAnsi="Times New Roman"/>
                <w:noProof/>
                <w:color w:val="000000"/>
                <w:sz w:val="24"/>
                <w:szCs w:val="24"/>
                <w:shd w:val="clear" w:color="auto" w:fill="FFFFFF"/>
              </w:rPr>
              <w:drawing>
                <wp:inline distT="0" distB="0" distL="0" distR="0" wp14:anchorId="75845914" wp14:editId="715A5357">
                  <wp:extent cx="2067394" cy="57214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27" cstate="screen">
                            <a:extLst>
                              <a:ext uri="{28A0092B-C50C-407E-A947-70E740481C1C}">
                                <a14:useLocalDpi xmlns:a14="http://schemas.microsoft.com/office/drawing/2010/main" val="0"/>
                              </a:ext>
                            </a:extLst>
                          </a:blip>
                          <a:srcRect/>
                          <a:stretch>
                            <a:fillRect/>
                          </a:stretch>
                        </pic:blipFill>
                        <pic:spPr bwMode="auto">
                          <a:xfrm>
                            <a:off x="0" y="0"/>
                            <a:ext cx="2083270" cy="576536"/>
                          </a:xfrm>
                          <a:prstGeom prst="rect">
                            <a:avLst/>
                          </a:prstGeom>
                          <a:noFill/>
                          <a:ln>
                            <a:noFill/>
                          </a:ln>
                        </pic:spPr>
                      </pic:pic>
                    </a:graphicData>
                  </a:graphic>
                </wp:inline>
              </w:drawing>
            </w:r>
          </w:p>
          <w:p w:rsidR="00D901B0" w:rsidRPr="00D901B0" w:rsidRDefault="00D901B0" w:rsidP="00D901B0">
            <w:pPr>
              <w:widowControl w:val="0"/>
              <w:tabs>
                <w:tab w:val="left" w:pos="142"/>
              </w:tabs>
              <w:ind w:right="122"/>
              <w:jc w:val="both"/>
              <w:rPr>
                <w:rFonts w:ascii="Times New Roman" w:hAnsi="Times New Roman"/>
                <w:color w:val="000000"/>
                <w:sz w:val="28"/>
                <w:szCs w:val="28"/>
                <w:shd w:val="clear" w:color="auto" w:fill="FFFFFF"/>
                <w:lang w:val="nl-NL" w:eastAsia="vi-VN"/>
              </w:rPr>
            </w:pPr>
            <w:r w:rsidRPr="00D901B0">
              <w:rPr>
                <w:rFonts w:ascii="Times New Roman" w:hAnsi="Times New Roman"/>
                <w:color w:val="000000"/>
                <w:sz w:val="28"/>
                <w:szCs w:val="28"/>
                <w:shd w:val="clear" w:color="auto" w:fill="FFFFFF"/>
                <w:lang w:val="nl-NL" w:eastAsia="vi-VN"/>
              </w:rPr>
              <w:lastRenderedPageBreak/>
              <w:t>- Hai đường thẳng cắt nhau là hai đường thẳng có một điểm chung, điểm đó gọi là giao điểm của hai đường thẳng.</w:t>
            </w:r>
          </w:p>
          <w:p w:rsidR="00D901B0" w:rsidRPr="00D901B0" w:rsidRDefault="00D901B0" w:rsidP="00D901B0">
            <w:pPr>
              <w:widowControl w:val="0"/>
              <w:tabs>
                <w:tab w:val="left" w:pos="142"/>
              </w:tabs>
              <w:ind w:right="122"/>
              <w:jc w:val="center"/>
              <w:rPr>
                <w:rFonts w:ascii="Times New Roman" w:hAnsi="Times New Roman"/>
                <w:color w:val="000000"/>
                <w:sz w:val="28"/>
                <w:szCs w:val="28"/>
                <w:shd w:val="clear" w:color="auto" w:fill="FFFFFF"/>
                <w:lang w:val="nl-NL" w:eastAsia="vi-VN"/>
              </w:rPr>
            </w:pPr>
            <w:r w:rsidRPr="00D901B0">
              <w:rPr>
                <w:rFonts w:ascii="Times New Roman" w:hAnsi="Times New Roman"/>
                <w:noProof/>
                <w:color w:val="000000"/>
                <w:sz w:val="24"/>
                <w:szCs w:val="24"/>
                <w:shd w:val="clear" w:color="auto" w:fill="FFFFFF"/>
              </w:rPr>
              <w:drawing>
                <wp:inline distT="0" distB="0" distL="0" distR="0" wp14:anchorId="313C3335" wp14:editId="6D8542CE">
                  <wp:extent cx="2011246" cy="151897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28" cstate="screen">
                            <a:extLst>
                              <a:ext uri="{28A0092B-C50C-407E-A947-70E740481C1C}">
                                <a14:useLocalDpi xmlns:a14="http://schemas.microsoft.com/office/drawing/2010/main" val="0"/>
                              </a:ext>
                            </a:extLst>
                          </a:blip>
                          <a:srcRect/>
                          <a:stretch>
                            <a:fillRect/>
                          </a:stretch>
                        </pic:blipFill>
                        <pic:spPr bwMode="auto">
                          <a:xfrm>
                            <a:off x="0" y="0"/>
                            <a:ext cx="2015000" cy="1521811"/>
                          </a:xfrm>
                          <a:prstGeom prst="rect">
                            <a:avLst/>
                          </a:prstGeom>
                          <a:noFill/>
                          <a:ln>
                            <a:noFill/>
                          </a:ln>
                        </pic:spPr>
                      </pic:pic>
                    </a:graphicData>
                  </a:graphic>
                </wp:inline>
              </w:drawing>
            </w:r>
          </w:p>
          <w:p w:rsidR="00D901B0" w:rsidRPr="00D901B0" w:rsidRDefault="00D901B0" w:rsidP="00D901B0">
            <w:pPr>
              <w:widowControl w:val="0"/>
              <w:tabs>
                <w:tab w:val="left" w:pos="142"/>
              </w:tabs>
              <w:ind w:right="122"/>
              <w:jc w:val="both"/>
              <w:rPr>
                <w:rFonts w:ascii="Times New Roman" w:hAnsi="Times New Roman"/>
                <w:color w:val="000000"/>
                <w:sz w:val="28"/>
                <w:szCs w:val="28"/>
                <w:shd w:val="clear" w:color="auto" w:fill="FFFFFF"/>
                <w:lang w:val="nl-NL" w:eastAsia="vi-VN"/>
              </w:rPr>
            </w:pPr>
            <w:r w:rsidRPr="00D901B0">
              <w:rPr>
                <w:rFonts w:ascii="Times New Roman" w:hAnsi="Times New Roman"/>
                <w:color w:val="000000"/>
                <w:sz w:val="28"/>
                <w:szCs w:val="28"/>
                <w:shd w:val="clear" w:color="auto" w:fill="FFFFFF"/>
                <w:lang w:val="nl-NL" w:eastAsia="vi-VN"/>
              </w:rPr>
              <w:t>- Hai đường thẳng song song là hai đường thẳng không có điểm chung.</w:t>
            </w:r>
          </w:p>
          <w:p w:rsidR="00D901B0" w:rsidRPr="00D901B0" w:rsidRDefault="00D901B0" w:rsidP="00D901B0">
            <w:pPr>
              <w:widowControl w:val="0"/>
              <w:tabs>
                <w:tab w:val="left" w:pos="142"/>
              </w:tabs>
              <w:ind w:right="122"/>
              <w:jc w:val="center"/>
              <w:rPr>
                <w:rFonts w:ascii="Times New Roman" w:hAnsi="Times New Roman"/>
                <w:color w:val="000000"/>
                <w:sz w:val="28"/>
                <w:szCs w:val="28"/>
                <w:shd w:val="clear" w:color="auto" w:fill="FFFFFF"/>
                <w:lang w:val="nl-NL" w:eastAsia="vi-VN"/>
              </w:rPr>
            </w:pPr>
            <w:r w:rsidRPr="00D901B0">
              <w:rPr>
                <w:rFonts w:ascii="Times New Roman" w:hAnsi="Times New Roman"/>
                <w:noProof/>
                <w:color w:val="000000"/>
                <w:sz w:val="24"/>
                <w:szCs w:val="24"/>
                <w:shd w:val="clear" w:color="auto" w:fill="FFFFFF"/>
              </w:rPr>
              <w:drawing>
                <wp:inline distT="0" distB="0" distL="0" distR="0" wp14:anchorId="2C60CEC6" wp14:editId="18E9582D">
                  <wp:extent cx="1892134" cy="116872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29" cstate="screen">
                            <a:extLst>
                              <a:ext uri="{28A0092B-C50C-407E-A947-70E740481C1C}">
                                <a14:useLocalDpi xmlns:a14="http://schemas.microsoft.com/office/drawing/2010/main" val="0"/>
                              </a:ext>
                            </a:extLst>
                          </a:blip>
                          <a:srcRect/>
                          <a:stretch>
                            <a:fillRect/>
                          </a:stretch>
                        </pic:blipFill>
                        <pic:spPr bwMode="auto">
                          <a:xfrm>
                            <a:off x="0" y="0"/>
                            <a:ext cx="1900638" cy="1173979"/>
                          </a:xfrm>
                          <a:prstGeom prst="rect">
                            <a:avLst/>
                          </a:prstGeom>
                          <a:noFill/>
                          <a:ln>
                            <a:noFill/>
                          </a:ln>
                        </pic:spPr>
                      </pic:pic>
                    </a:graphicData>
                  </a:graphic>
                </wp:inline>
              </w:drawing>
            </w:r>
          </w:p>
          <w:p w:rsidR="00D901B0" w:rsidRPr="00D901B0" w:rsidRDefault="00D901B0" w:rsidP="00D901B0">
            <w:pPr>
              <w:widowControl w:val="0"/>
              <w:tabs>
                <w:tab w:val="left" w:pos="142"/>
              </w:tabs>
              <w:ind w:right="122"/>
              <w:jc w:val="both"/>
              <w:rPr>
                <w:rFonts w:ascii="Times New Roman" w:hAnsi="Times New Roman"/>
                <w:color w:val="000000"/>
                <w:sz w:val="28"/>
                <w:szCs w:val="28"/>
                <w:shd w:val="clear" w:color="auto" w:fill="FFFFFF"/>
                <w:lang w:val="nl-NL" w:eastAsia="vi-VN"/>
              </w:rPr>
            </w:pPr>
            <w:r w:rsidRPr="00D901B0">
              <w:rPr>
                <w:rFonts w:ascii="Times New Roman" w:hAnsi="Times New Roman"/>
                <w:color w:val="000000"/>
                <w:sz w:val="28"/>
                <w:szCs w:val="28"/>
                <w:shd w:val="clear" w:color="auto" w:fill="FFFFFF"/>
                <w:lang w:val="nl-NL" w:eastAsia="vi-VN"/>
              </w:rPr>
              <w:t>- Hai tia đối nhau là hai tia chung gốc và tạo thành một đường thẳng.</w:t>
            </w:r>
          </w:p>
          <w:p w:rsidR="00D901B0" w:rsidRPr="00D901B0" w:rsidRDefault="00D901B0" w:rsidP="00D901B0">
            <w:pPr>
              <w:widowControl w:val="0"/>
              <w:tabs>
                <w:tab w:val="left" w:pos="142"/>
              </w:tabs>
              <w:ind w:right="122"/>
              <w:jc w:val="center"/>
              <w:rPr>
                <w:rFonts w:ascii="Times New Roman" w:hAnsi="Times New Roman"/>
                <w:color w:val="000000"/>
                <w:sz w:val="28"/>
                <w:szCs w:val="28"/>
                <w:shd w:val="clear" w:color="auto" w:fill="FFFFFF"/>
                <w:lang w:val="nl-NL" w:eastAsia="vi-VN"/>
              </w:rPr>
            </w:pPr>
            <w:r w:rsidRPr="00D901B0">
              <w:rPr>
                <w:rFonts w:ascii="Times New Roman" w:hAnsi="Times New Roman"/>
                <w:noProof/>
                <w:color w:val="000000"/>
                <w:sz w:val="24"/>
                <w:szCs w:val="24"/>
                <w:shd w:val="clear" w:color="auto" w:fill="FFFFFF"/>
              </w:rPr>
              <w:drawing>
                <wp:inline distT="0" distB="0" distL="0" distR="0" wp14:anchorId="4AE86C72" wp14:editId="519530CC">
                  <wp:extent cx="2107262" cy="57432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2126373" cy="579530"/>
                          </a:xfrm>
                          <a:prstGeom prst="rect">
                            <a:avLst/>
                          </a:prstGeom>
                          <a:noFill/>
                          <a:ln>
                            <a:noFill/>
                          </a:ln>
                        </pic:spPr>
                      </pic:pic>
                    </a:graphicData>
                  </a:graphic>
                </wp:inline>
              </w:drawing>
            </w:r>
          </w:p>
          <w:p w:rsidR="00D901B0" w:rsidRPr="00D901B0" w:rsidRDefault="00D901B0" w:rsidP="00D901B0">
            <w:pPr>
              <w:widowControl w:val="0"/>
              <w:tabs>
                <w:tab w:val="left" w:pos="142"/>
              </w:tabs>
              <w:ind w:right="122"/>
              <w:jc w:val="both"/>
              <w:rPr>
                <w:rFonts w:ascii="Times New Roman" w:hAnsi="Times New Roman"/>
                <w:color w:val="000000"/>
                <w:sz w:val="28"/>
                <w:szCs w:val="28"/>
                <w:shd w:val="clear" w:color="auto" w:fill="FFFFFF"/>
                <w:lang w:val="nl-NL" w:eastAsia="vi-VN"/>
              </w:rPr>
            </w:pPr>
            <w:r w:rsidRPr="00D901B0">
              <w:rPr>
                <w:rFonts w:ascii="Times New Roman" w:hAnsi="Times New Roman"/>
                <w:color w:val="000000"/>
                <w:sz w:val="28"/>
                <w:szCs w:val="28"/>
                <w:shd w:val="clear" w:color="auto" w:fill="FFFFFF"/>
                <w:lang w:val="nl-NL" w:eastAsia="vi-VN"/>
              </w:rPr>
              <w:t>- Hai tia trùng nhau là hai tia chung gốc và có thêm một điểm chung nữa khác điểm gốc.</w:t>
            </w:r>
          </w:p>
          <w:p w:rsidR="00D901B0" w:rsidRPr="00D901B0" w:rsidRDefault="00D901B0" w:rsidP="00D901B0">
            <w:pPr>
              <w:widowControl w:val="0"/>
              <w:tabs>
                <w:tab w:val="left" w:pos="142"/>
              </w:tabs>
              <w:ind w:right="122"/>
              <w:jc w:val="center"/>
              <w:rPr>
                <w:rFonts w:ascii="Times New Roman" w:hAnsi="Times New Roman"/>
                <w:color w:val="000000"/>
                <w:sz w:val="28"/>
                <w:szCs w:val="28"/>
                <w:shd w:val="clear" w:color="auto" w:fill="FFFFFF"/>
                <w:lang w:val="nl-NL" w:eastAsia="vi-VN"/>
              </w:rPr>
            </w:pPr>
            <w:r w:rsidRPr="00D901B0">
              <w:rPr>
                <w:rFonts w:ascii="Times New Roman" w:hAnsi="Times New Roman"/>
                <w:noProof/>
                <w:color w:val="000000"/>
                <w:sz w:val="24"/>
                <w:szCs w:val="24"/>
                <w:shd w:val="clear" w:color="auto" w:fill="FFFFFF"/>
              </w:rPr>
              <w:drawing>
                <wp:inline distT="0" distB="0" distL="0" distR="0" wp14:anchorId="637DE4B7" wp14:editId="6FBC1BD1">
                  <wp:extent cx="1932333" cy="5266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31" cstate="screen">
                            <a:extLst>
                              <a:ext uri="{28A0092B-C50C-407E-A947-70E740481C1C}">
                                <a14:useLocalDpi xmlns:a14="http://schemas.microsoft.com/office/drawing/2010/main" val="0"/>
                              </a:ext>
                            </a:extLst>
                          </a:blip>
                          <a:srcRect/>
                          <a:stretch>
                            <a:fillRect/>
                          </a:stretch>
                        </pic:blipFill>
                        <pic:spPr bwMode="auto">
                          <a:xfrm>
                            <a:off x="0" y="0"/>
                            <a:ext cx="1942222" cy="529340"/>
                          </a:xfrm>
                          <a:prstGeom prst="rect">
                            <a:avLst/>
                          </a:prstGeom>
                          <a:noFill/>
                          <a:ln>
                            <a:noFill/>
                          </a:ln>
                        </pic:spPr>
                      </pic:pic>
                    </a:graphicData>
                  </a:graphic>
                </wp:inline>
              </w:drawing>
            </w:r>
          </w:p>
        </w:tc>
      </w:tr>
    </w:tbl>
    <w:p w:rsidR="00D901B0" w:rsidRPr="00D901B0" w:rsidRDefault="00D901B0" w:rsidP="00D901B0">
      <w:pPr>
        <w:spacing w:after="0" w:line="240" w:lineRule="auto"/>
        <w:jc w:val="center"/>
        <w:rPr>
          <w:rFonts w:ascii="Times New Roman" w:eastAsia="Calibri" w:hAnsi="Times New Roman" w:cs="Times New Roman"/>
          <w:b/>
          <w:bCs/>
          <w:color w:val="000000"/>
          <w:sz w:val="28"/>
          <w:szCs w:val="28"/>
        </w:rPr>
      </w:pPr>
      <w:r w:rsidRPr="00D901B0">
        <w:rPr>
          <w:rFonts w:ascii="Times New Roman" w:eastAsia="Calibri" w:hAnsi="Times New Roman" w:cs="Times New Roman"/>
          <w:b/>
          <w:bCs/>
          <w:color w:val="000000"/>
          <w:sz w:val="28"/>
          <w:szCs w:val="28"/>
        </w:rPr>
        <w:lastRenderedPageBreak/>
        <w:t>B. HOẠT ĐỘNG LUYỆN TẬP</w:t>
      </w:r>
    </w:p>
    <w:tbl>
      <w:tblPr>
        <w:tblStyle w:val="TableGrid19"/>
        <w:tblW w:w="0" w:type="auto"/>
        <w:tblLayout w:type="fixed"/>
        <w:tblLook w:val="04A0" w:firstRow="1" w:lastRow="0" w:firstColumn="1" w:lastColumn="0" w:noHBand="0" w:noVBand="1"/>
      </w:tblPr>
      <w:tblGrid>
        <w:gridCol w:w="3964"/>
        <w:gridCol w:w="5098"/>
      </w:tblGrid>
      <w:tr w:rsidR="00D901B0" w:rsidRPr="00D901B0" w:rsidTr="002C4248">
        <w:tc>
          <w:tcPr>
            <w:tcW w:w="3964" w:type="dxa"/>
          </w:tcPr>
          <w:p w:rsidR="00D901B0" w:rsidRPr="00D901B0" w:rsidRDefault="00D901B0" w:rsidP="00D901B0">
            <w:pPr>
              <w:jc w:val="center"/>
              <w:rPr>
                <w:rFonts w:ascii="Times New Roman" w:eastAsia="Times New Roman" w:hAnsi="Times New Roman"/>
                <w:b/>
                <w:color w:val="000000" w:themeColor="text1"/>
                <w:sz w:val="28"/>
                <w:szCs w:val="28"/>
              </w:rPr>
            </w:pPr>
            <w:r w:rsidRPr="00D901B0">
              <w:rPr>
                <w:rFonts w:ascii="Times New Roman" w:eastAsia="Times New Roman" w:hAnsi="Times New Roman"/>
                <w:b/>
                <w:color w:val="000000" w:themeColor="text1"/>
                <w:sz w:val="28"/>
                <w:szCs w:val="28"/>
              </w:rPr>
              <w:t>Hoạt động của GV và HS</w:t>
            </w:r>
          </w:p>
        </w:tc>
        <w:tc>
          <w:tcPr>
            <w:tcW w:w="5098" w:type="dxa"/>
          </w:tcPr>
          <w:p w:rsidR="00D901B0" w:rsidRPr="00D901B0" w:rsidRDefault="00D901B0" w:rsidP="00D901B0">
            <w:pPr>
              <w:jc w:val="center"/>
              <w:rPr>
                <w:rFonts w:ascii="Times New Roman" w:eastAsia="Times New Roman" w:hAnsi="Times New Roman"/>
                <w:b/>
                <w:color w:val="000000" w:themeColor="text1"/>
                <w:sz w:val="28"/>
                <w:szCs w:val="28"/>
              </w:rPr>
            </w:pPr>
            <w:r w:rsidRPr="00D901B0">
              <w:rPr>
                <w:rFonts w:ascii="Times New Roman" w:eastAsia="Times New Roman" w:hAnsi="Times New Roman"/>
                <w:b/>
                <w:color w:val="000000" w:themeColor="text1"/>
                <w:sz w:val="28"/>
                <w:szCs w:val="28"/>
              </w:rPr>
              <w:t>Dự kiến sản phẩm</w:t>
            </w:r>
          </w:p>
        </w:tc>
      </w:tr>
      <w:tr w:rsidR="00D901B0" w:rsidRPr="00D901B0" w:rsidTr="002C4248">
        <w:tc>
          <w:tcPr>
            <w:tcW w:w="3964" w:type="dxa"/>
          </w:tcPr>
          <w:p w:rsidR="00D901B0" w:rsidRPr="00D901B0" w:rsidRDefault="00D901B0" w:rsidP="00D901B0">
            <w:pPr>
              <w:contextualSpacing/>
              <w:rPr>
                <w:rFonts w:ascii="Times New Roman" w:hAnsi="Times New Roman"/>
                <w:color w:val="000000"/>
                <w:sz w:val="28"/>
                <w:szCs w:val="28"/>
                <w:lang w:val="vi-VN"/>
              </w:rPr>
            </w:pPr>
            <w:r w:rsidRPr="00D901B0">
              <w:rPr>
                <w:rFonts w:ascii="Times New Roman" w:hAnsi="Times New Roman"/>
                <w:b/>
                <w:color w:val="000000"/>
                <w:sz w:val="28"/>
                <w:szCs w:val="28"/>
                <w:lang w:val="vi-VN"/>
              </w:rPr>
              <w:t xml:space="preserve">- </w:t>
            </w:r>
            <w:r w:rsidRPr="00D901B0">
              <w:rPr>
                <w:rFonts w:ascii="Times New Roman" w:hAnsi="Times New Roman"/>
                <w:color w:val="000000"/>
                <w:sz w:val="28"/>
                <w:szCs w:val="28"/>
                <w:lang w:val="vi-VN"/>
              </w:rPr>
              <w:t xml:space="preserve">GV </w:t>
            </w:r>
            <w:r w:rsidRPr="00D901B0">
              <w:rPr>
                <w:rFonts w:ascii="Times New Roman" w:hAnsi="Times New Roman"/>
                <w:color w:val="000000"/>
                <w:sz w:val="28"/>
                <w:szCs w:val="28"/>
              </w:rPr>
              <w:t xml:space="preserve">phát phiếu học tập và </w:t>
            </w:r>
            <w:r w:rsidRPr="00D901B0">
              <w:rPr>
                <w:rFonts w:ascii="Times New Roman" w:hAnsi="Times New Roman"/>
                <w:color w:val="000000"/>
                <w:sz w:val="28"/>
                <w:szCs w:val="28"/>
                <w:lang w:val="vi-VN"/>
              </w:rPr>
              <w:t>cho HS đọc đề bài 1.</w:t>
            </w:r>
          </w:p>
          <w:p w:rsidR="00D901B0" w:rsidRPr="00D901B0" w:rsidRDefault="00D901B0" w:rsidP="00D901B0">
            <w:pPr>
              <w:contextualSpacing/>
              <w:rPr>
                <w:rFonts w:ascii="Times New Roman" w:hAnsi="Times New Roman"/>
                <w:color w:val="000000"/>
                <w:sz w:val="28"/>
                <w:szCs w:val="28"/>
              </w:rPr>
            </w:pPr>
            <w:r w:rsidRPr="00D901B0">
              <w:rPr>
                <w:rFonts w:ascii="Times New Roman" w:hAnsi="Times New Roman"/>
                <w:color w:val="000000"/>
                <w:sz w:val="28"/>
                <w:szCs w:val="28"/>
              </w:rPr>
              <w:t>Yêu cầu HS hoạt động cá nhân làm bài</w:t>
            </w:r>
          </w:p>
          <w:p w:rsidR="00D901B0" w:rsidRPr="00D901B0" w:rsidRDefault="00D901B0" w:rsidP="00D901B0">
            <w:pPr>
              <w:tabs>
                <w:tab w:val="left" w:pos="2422"/>
              </w:tabs>
              <w:contextualSpacing/>
              <w:rPr>
                <w:rFonts w:ascii="Times New Roman" w:hAnsi="Times New Roman"/>
                <w:color w:val="000000"/>
                <w:sz w:val="28"/>
                <w:szCs w:val="28"/>
                <w:lang w:val="vi-VN"/>
              </w:rPr>
            </w:pPr>
            <w:r w:rsidRPr="00D901B0">
              <w:rPr>
                <w:rFonts w:ascii="Times New Roman" w:hAnsi="Times New Roman"/>
                <w:color w:val="000000"/>
                <w:sz w:val="28"/>
                <w:szCs w:val="28"/>
                <w:lang w:val="vi-VN"/>
              </w:rPr>
              <w:t>- HS đọc đề bài, thực hiện đặt t</w:t>
            </w:r>
            <w:r w:rsidRPr="00D901B0">
              <w:rPr>
                <w:rFonts w:ascii="Times New Roman" w:hAnsi="Times New Roman"/>
                <w:color w:val="000000"/>
                <w:sz w:val="28"/>
                <w:szCs w:val="28"/>
              </w:rPr>
              <w:t>ên cho điểm và đường thẳng</w:t>
            </w:r>
            <w:r w:rsidRPr="00D901B0">
              <w:rPr>
                <w:rFonts w:ascii="Times New Roman" w:hAnsi="Times New Roman"/>
                <w:color w:val="000000"/>
                <w:sz w:val="28"/>
                <w:szCs w:val="28"/>
                <w:lang w:val="vi-VN"/>
              </w:rPr>
              <w:t>.</w:t>
            </w:r>
          </w:p>
          <w:p w:rsidR="00D901B0" w:rsidRPr="00D901B0" w:rsidRDefault="00D901B0" w:rsidP="00D901B0">
            <w:pPr>
              <w:tabs>
                <w:tab w:val="left" w:pos="2422"/>
              </w:tabs>
              <w:contextualSpacing/>
              <w:rPr>
                <w:rFonts w:ascii="Times New Roman" w:hAnsi="Times New Roman"/>
                <w:color w:val="000000"/>
                <w:sz w:val="28"/>
                <w:szCs w:val="28"/>
                <w:lang w:val="vi-VN"/>
              </w:rPr>
            </w:pPr>
            <w:r w:rsidRPr="00D901B0">
              <w:rPr>
                <w:rFonts w:ascii="Times New Roman" w:hAnsi="Times New Roman"/>
                <w:color w:val="000000"/>
                <w:sz w:val="28"/>
                <w:szCs w:val="28"/>
                <w:lang w:val="vi-VN"/>
              </w:rPr>
              <w:t xml:space="preserve"> </w:t>
            </w:r>
            <w:r w:rsidRPr="00D901B0">
              <w:rPr>
                <w:rFonts w:ascii="Times New Roman" w:hAnsi="Times New Roman"/>
                <w:color w:val="000000"/>
                <w:sz w:val="28"/>
                <w:szCs w:val="28"/>
              </w:rPr>
              <w:t>2 HS cạnh nhau kiểm tra chéo và báo cáo kết quả cho GV.</w:t>
            </w:r>
          </w:p>
          <w:p w:rsidR="00D901B0" w:rsidRPr="00D901B0" w:rsidRDefault="00D901B0" w:rsidP="00D901B0">
            <w:pPr>
              <w:contextualSpacing/>
              <w:rPr>
                <w:rFonts w:ascii="Times New Roman" w:hAnsi="Times New Roman"/>
                <w:b/>
                <w:color w:val="000000"/>
                <w:sz w:val="28"/>
                <w:szCs w:val="28"/>
              </w:rPr>
            </w:pPr>
            <w:r w:rsidRPr="00D901B0">
              <w:rPr>
                <w:rFonts w:ascii="Times New Roman" w:hAnsi="Times New Roman"/>
                <w:color w:val="000000"/>
                <w:sz w:val="28"/>
                <w:szCs w:val="28"/>
                <w:lang w:val="vi-VN"/>
              </w:rPr>
              <w:t>- GV cho HS nhận xét bài làm của HS và chốt lại một lần nữa cách làm của dạng bài tập.</w:t>
            </w:r>
          </w:p>
        </w:tc>
        <w:tc>
          <w:tcPr>
            <w:tcW w:w="5098" w:type="dxa"/>
          </w:tcPr>
          <w:p w:rsidR="00D901B0" w:rsidRPr="00D901B0" w:rsidRDefault="00D901B0" w:rsidP="00D901B0">
            <w:pPr>
              <w:widowControl w:val="0"/>
              <w:tabs>
                <w:tab w:val="left" w:pos="142"/>
              </w:tabs>
              <w:ind w:right="122"/>
              <w:rPr>
                <w:rFonts w:ascii="Times New Roman" w:hAnsi="Times New Roman"/>
                <w:color w:val="000000"/>
                <w:sz w:val="28"/>
                <w:szCs w:val="28"/>
              </w:rPr>
            </w:pPr>
            <w:r w:rsidRPr="00D901B0">
              <w:rPr>
                <w:rFonts w:ascii="Times New Roman" w:hAnsi="Times New Roman"/>
                <w:b/>
                <w:color w:val="000000"/>
                <w:sz w:val="28"/>
                <w:szCs w:val="28"/>
              </w:rPr>
              <w:t>Bài 1:</w:t>
            </w:r>
            <w:r w:rsidRPr="00D901B0">
              <w:rPr>
                <w:rFonts w:ascii="Times New Roman" w:hAnsi="Times New Roman"/>
                <w:color w:val="000000"/>
                <w:sz w:val="28"/>
                <w:szCs w:val="28"/>
              </w:rPr>
              <w:t xml:space="preserve"> Đặt tên cho điểm, đường thẳng ở trên hình vẽ sau:</w:t>
            </w:r>
          </w:p>
          <w:p w:rsidR="00D901B0" w:rsidRPr="00D901B0" w:rsidRDefault="00D901B0" w:rsidP="00D901B0">
            <w:pPr>
              <w:widowControl w:val="0"/>
              <w:tabs>
                <w:tab w:val="left" w:pos="142"/>
              </w:tabs>
              <w:ind w:right="122"/>
              <w:jc w:val="center"/>
              <w:rPr>
                <w:rFonts w:ascii="Times New Roman" w:hAnsi="Times New Roman"/>
                <w:color w:val="000000"/>
                <w:sz w:val="28"/>
                <w:szCs w:val="28"/>
              </w:rPr>
            </w:pPr>
            <w:r w:rsidRPr="00D901B0">
              <w:rPr>
                <w:rFonts w:ascii="Times New Roman" w:hAnsi="Times New Roman"/>
                <w:noProof/>
                <w:color w:val="000000"/>
                <w:sz w:val="24"/>
                <w:szCs w:val="24"/>
              </w:rPr>
              <w:drawing>
                <wp:inline distT="0" distB="0" distL="0" distR="0" wp14:anchorId="1E840AE0" wp14:editId="4AA20738">
                  <wp:extent cx="2806065" cy="132253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2" cstate="screen">
                            <a:extLst>
                              <a:ext uri="{28A0092B-C50C-407E-A947-70E740481C1C}">
                                <a14:useLocalDpi xmlns:a14="http://schemas.microsoft.com/office/drawing/2010/main" val="0"/>
                              </a:ext>
                            </a:extLst>
                          </a:blip>
                          <a:srcRect/>
                          <a:stretch>
                            <a:fillRect/>
                          </a:stretch>
                        </pic:blipFill>
                        <pic:spPr bwMode="auto">
                          <a:xfrm>
                            <a:off x="0" y="0"/>
                            <a:ext cx="2829769" cy="1333711"/>
                          </a:xfrm>
                          <a:prstGeom prst="rect">
                            <a:avLst/>
                          </a:prstGeom>
                          <a:noFill/>
                          <a:ln>
                            <a:noFill/>
                          </a:ln>
                        </pic:spPr>
                      </pic:pic>
                    </a:graphicData>
                  </a:graphic>
                </wp:inline>
              </w:drawing>
            </w:r>
          </w:p>
          <w:p w:rsidR="00D901B0" w:rsidRPr="00D901B0" w:rsidRDefault="00D901B0" w:rsidP="00D901B0">
            <w:pPr>
              <w:widowControl w:val="0"/>
              <w:tabs>
                <w:tab w:val="left" w:pos="142"/>
              </w:tabs>
              <w:ind w:right="122"/>
              <w:jc w:val="center"/>
              <w:rPr>
                <w:rFonts w:ascii="Times New Roman" w:hAnsi="Times New Roman"/>
                <w:b/>
                <w:color w:val="000000"/>
                <w:sz w:val="28"/>
                <w:szCs w:val="28"/>
                <w:u w:val="single"/>
              </w:rPr>
            </w:pPr>
            <w:r w:rsidRPr="00D901B0">
              <w:rPr>
                <w:rFonts w:ascii="Times New Roman" w:hAnsi="Times New Roman"/>
                <w:b/>
                <w:color w:val="000000"/>
                <w:sz w:val="28"/>
                <w:szCs w:val="28"/>
                <w:u w:val="single"/>
              </w:rPr>
              <w:t>Giải</w:t>
            </w:r>
          </w:p>
          <w:p w:rsidR="00D901B0" w:rsidRPr="00D901B0" w:rsidRDefault="00D901B0" w:rsidP="00D901B0">
            <w:pPr>
              <w:widowControl w:val="0"/>
              <w:tabs>
                <w:tab w:val="left" w:pos="142"/>
              </w:tabs>
              <w:ind w:right="122"/>
              <w:jc w:val="center"/>
              <w:rPr>
                <w:rFonts w:ascii="Times New Roman" w:hAnsi="Times New Roman"/>
                <w:color w:val="000000"/>
                <w:sz w:val="28"/>
                <w:szCs w:val="28"/>
              </w:rPr>
            </w:pPr>
            <w:r w:rsidRPr="00D901B0">
              <w:rPr>
                <w:rFonts w:ascii="Times New Roman" w:hAnsi="Times New Roman"/>
                <w:noProof/>
                <w:color w:val="000000"/>
                <w:sz w:val="24"/>
                <w:szCs w:val="24"/>
              </w:rPr>
              <w:lastRenderedPageBreak/>
              <w:drawing>
                <wp:inline distT="0" distB="0" distL="0" distR="0" wp14:anchorId="44FBD300" wp14:editId="0BDA70CF">
                  <wp:extent cx="3209904" cy="201798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3" cstate="screen">
                            <a:extLst>
                              <a:ext uri="{28A0092B-C50C-407E-A947-70E740481C1C}">
                                <a14:useLocalDpi xmlns:a14="http://schemas.microsoft.com/office/drawing/2010/main" val="0"/>
                              </a:ext>
                            </a:extLst>
                          </a:blip>
                          <a:srcRect/>
                          <a:stretch>
                            <a:fillRect/>
                          </a:stretch>
                        </pic:blipFill>
                        <pic:spPr bwMode="auto">
                          <a:xfrm>
                            <a:off x="0" y="0"/>
                            <a:ext cx="3226253" cy="2028264"/>
                          </a:xfrm>
                          <a:prstGeom prst="rect">
                            <a:avLst/>
                          </a:prstGeom>
                          <a:noFill/>
                          <a:ln>
                            <a:noFill/>
                          </a:ln>
                        </pic:spPr>
                      </pic:pic>
                    </a:graphicData>
                  </a:graphic>
                </wp:inline>
              </w:drawing>
            </w:r>
          </w:p>
        </w:tc>
      </w:tr>
      <w:tr w:rsidR="00D901B0" w:rsidRPr="00D901B0" w:rsidTr="002C4248">
        <w:tc>
          <w:tcPr>
            <w:tcW w:w="3964" w:type="dxa"/>
          </w:tcPr>
          <w:p w:rsidR="00D901B0" w:rsidRPr="00D901B0" w:rsidRDefault="00D901B0" w:rsidP="00D901B0">
            <w:pPr>
              <w:contextualSpacing/>
              <w:jc w:val="both"/>
              <w:rPr>
                <w:rFonts w:ascii="Times New Roman" w:hAnsi="Times New Roman"/>
                <w:color w:val="000000"/>
                <w:sz w:val="28"/>
                <w:szCs w:val="28"/>
                <w:lang w:val="vi-VN"/>
              </w:rPr>
            </w:pPr>
            <w:r w:rsidRPr="00D901B0">
              <w:rPr>
                <w:rFonts w:ascii="Times New Roman" w:hAnsi="Times New Roman"/>
                <w:b/>
                <w:color w:val="000000"/>
                <w:sz w:val="28"/>
                <w:szCs w:val="28"/>
                <w:lang w:val="vi-VN"/>
              </w:rPr>
              <w:lastRenderedPageBreak/>
              <w:t xml:space="preserve">- </w:t>
            </w:r>
            <w:r w:rsidRPr="00D901B0">
              <w:rPr>
                <w:rFonts w:ascii="Times New Roman" w:hAnsi="Times New Roman"/>
                <w:color w:val="000000"/>
                <w:sz w:val="28"/>
                <w:szCs w:val="28"/>
                <w:lang w:val="vi-VN"/>
              </w:rPr>
              <w:t>GV cho HS đọc đề bài</w:t>
            </w:r>
            <w:r w:rsidRPr="00D901B0">
              <w:rPr>
                <w:rFonts w:ascii="Times New Roman" w:hAnsi="Times New Roman"/>
                <w:color w:val="000000"/>
                <w:sz w:val="28"/>
                <w:szCs w:val="28"/>
              </w:rPr>
              <w:t xml:space="preserve"> </w:t>
            </w:r>
            <w:r w:rsidRPr="00D901B0">
              <w:rPr>
                <w:rFonts w:ascii="Times New Roman" w:hAnsi="Times New Roman"/>
                <w:b/>
                <w:color w:val="000000"/>
                <w:sz w:val="28"/>
                <w:szCs w:val="28"/>
              </w:rPr>
              <w:t>2</w:t>
            </w:r>
          </w:p>
          <w:p w:rsidR="00D901B0" w:rsidRPr="00D901B0" w:rsidRDefault="00D901B0" w:rsidP="00D901B0">
            <w:pPr>
              <w:rPr>
                <w:rFonts w:ascii="Times New Roman" w:hAnsi="Times New Roman"/>
                <w:color w:val="000000"/>
                <w:sz w:val="28"/>
                <w:szCs w:val="28"/>
              </w:rPr>
            </w:pPr>
            <w:r w:rsidRPr="00D901B0">
              <w:rPr>
                <w:rFonts w:ascii="Times New Roman" w:hAnsi="Times New Roman"/>
                <w:b/>
                <w:color w:val="000000"/>
                <w:sz w:val="28"/>
                <w:szCs w:val="28"/>
              </w:rPr>
              <w:t xml:space="preserve">- </w:t>
            </w:r>
            <w:r w:rsidRPr="00D901B0">
              <w:rPr>
                <w:rFonts w:ascii="Times New Roman" w:hAnsi="Times New Roman"/>
                <w:color w:val="000000"/>
                <w:sz w:val="28"/>
                <w:szCs w:val="28"/>
              </w:rPr>
              <w:t>Yêu cầu HS trả lời nhanh.</w:t>
            </w: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HS đọc đề bài, làm bài cá nhân và thảo luận cặp đôi theo bàn trả lời câu hỏi .</w:t>
            </w:r>
            <w:r w:rsidRPr="00D901B0">
              <w:rPr>
                <w:rFonts w:ascii="Times New Roman" w:hAnsi="Times New Roman"/>
                <w:color w:val="000000"/>
                <w:sz w:val="28"/>
                <w:szCs w:val="28"/>
              </w:rPr>
              <w:tab/>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HS hoạt động cá nhân trả lời các câu hỏi.</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GV cho HS nhận xét câu trả lời của HS.</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lang w:val="vi-VN"/>
              </w:rPr>
              <w:t>- GV sửa sai (nếu c</w:t>
            </w:r>
            <w:r w:rsidRPr="00D901B0">
              <w:rPr>
                <w:rFonts w:ascii="Times New Roman" w:hAnsi="Times New Roman"/>
                <w:color w:val="000000"/>
                <w:sz w:val="28"/>
                <w:szCs w:val="28"/>
              </w:rPr>
              <w:t>ó).</w:t>
            </w:r>
          </w:p>
        </w:tc>
        <w:tc>
          <w:tcPr>
            <w:tcW w:w="5098" w:type="dxa"/>
          </w:tcPr>
          <w:p w:rsidR="00D901B0" w:rsidRPr="00D901B0" w:rsidRDefault="00D901B0" w:rsidP="00D901B0">
            <w:pPr>
              <w:tabs>
                <w:tab w:val="left" w:pos="146"/>
                <w:tab w:val="left" w:pos="288"/>
                <w:tab w:val="left" w:pos="429"/>
                <w:tab w:val="center" w:pos="5400"/>
              </w:tabs>
              <w:jc w:val="both"/>
              <w:rPr>
                <w:rFonts w:ascii="Times New Roman" w:hAnsi="Times New Roman"/>
                <w:sz w:val="28"/>
                <w:szCs w:val="28"/>
              </w:rPr>
            </w:pPr>
            <w:r w:rsidRPr="00D901B0">
              <w:rPr>
                <w:rFonts w:ascii="Times New Roman" w:hAnsi="Times New Roman"/>
                <w:b/>
                <w:color w:val="000000"/>
                <w:sz w:val="28"/>
                <w:szCs w:val="28"/>
              </w:rPr>
              <w:t xml:space="preserve">Bài 2: </w:t>
            </w:r>
            <w:r w:rsidRPr="00D901B0">
              <w:rPr>
                <w:rFonts w:ascii="Times New Roman" w:hAnsi="Times New Roman"/>
                <w:sz w:val="28"/>
                <w:szCs w:val="28"/>
              </w:rPr>
              <w:t>Cho hình vẽ, hãy trả lời các câu hỏi sau.</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lang w:val="fr-FR"/>
              </w:rPr>
            </w:pPr>
            <w:r w:rsidRPr="00D901B0">
              <w:rPr>
                <w:rFonts w:ascii="Times New Roman" w:hAnsi="Times New Roman"/>
                <w:sz w:val="28"/>
                <w:szCs w:val="28"/>
                <w:lang w:val="fr-FR"/>
              </w:rPr>
              <w:t>a) Đường thẳng nào đi qua điểm M ; điểm N ; điểm P ; điểm Q ?</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lang w:val="fr-FR"/>
              </w:rPr>
            </w:pPr>
            <w:r w:rsidRPr="00D901B0">
              <w:rPr>
                <w:rFonts w:ascii="Times New Roman" w:hAnsi="Times New Roman"/>
                <w:sz w:val="28"/>
                <w:szCs w:val="28"/>
                <w:lang w:val="fr-FR"/>
              </w:rPr>
              <w:t>b) Đường thẳng nào không đi qua hai điểm N, P ?</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lang w:val="fr-FR"/>
              </w:rPr>
            </w:pPr>
            <w:r w:rsidRPr="00D901B0">
              <w:rPr>
                <w:rFonts w:ascii="Times New Roman" w:hAnsi="Times New Roman"/>
                <w:sz w:val="28"/>
                <w:szCs w:val="28"/>
                <w:lang w:val="fr-FR"/>
              </w:rPr>
              <w:t>c) Đường thẳng nào đi qua hai điểm M, P ?</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lang w:val="fr-FR"/>
              </w:rPr>
            </w:pPr>
            <w:r w:rsidRPr="00D901B0">
              <w:rPr>
                <w:rFonts w:ascii="Times New Roman" w:hAnsi="Times New Roman"/>
                <w:sz w:val="28"/>
                <w:szCs w:val="28"/>
                <w:lang w:val="fr-FR"/>
              </w:rPr>
              <w:t>d) Những đường thẳng nào chứa điểm P ; không chứa điểm P ?</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lang w:val="fr-FR"/>
              </w:rPr>
            </w:pPr>
            <w:r w:rsidRPr="00D901B0">
              <w:rPr>
                <w:rFonts w:ascii="Times New Roman" w:hAnsi="Times New Roman"/>
                <w:sz w:val="28"/>
                <w:szCs w:val="28"/>
                <w:lang w:val="fr-FR"/>
              </w:rPr>
              <w:t>e) Điểm nào nằm trên đường thẳng d ?</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lang w:val="fr-FR"/>
              </w:rPr>
            </w:pPr>
            <w:r w:rsidRPr="00D901B0">
              <w:rPr>
                <w:rFonts w:ascii="Times New Roman" w:hAnsi="Times New Roman"/>
                <w:sz w:val="28"/>
                <w:szCs w:val="28"/>
                <w:lang w:val="fr-FR"/>
              </w:rPr>
              <w:t>f) Đường thẳng nào đi qua điểm Q ?</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lang w:val="fr-FR"/>
              </w:rPr>
            </w:pPr>
            <w:r w:rsidRPr="00D901B0">
              <w:rPr>
                <w:rFonts w:ascii="Times New Roman" w:hAnsi="Times New Roman"/>
                <w:sz w:val="28"/>
                <w:szCs w:val="28"/>
                <w:lang w:val="fr-FR"/>
              </w:rPr>
              <w:t>g) Đường thẳng nào không đi qua điểm N ?</w:t>
            </w:r>
          </w:p>
          <w:p w:rsidR="00D901B0" w:rsidRPr="00D901B0" w:rsidRDefault="00D901B0" w:rsidP="00D901B0">
            <w:pPr>
              <w:tabs>
                <w:tab w:val="left" w:pos="146"/>
                <w:tab w:val="left" w:pos="288"/>
                <w:tab w:val="left" w:pos="429"/>
                <w:tab w:val="center" w:pos="5400"/>
              </w:tabs>
              <w:jc w:val="center"/>
              <w:rPr>
                <w:rFonts w:ascii="Times New Roman" w:hAnsi="Times New Roman"/>
                <w:sz w:val="28"/>
                <w:szCs w:val="28"/>
                <w:lang w:val="fr-FR"/>
              </w:rPr>
            </w:pPr>
            <w:r w:rsidRPr="00D901B0">
              <w:rPr>
                <w:noProof/>
                <w:sz w:val="24"/>
                <w:szCs w:val="24"/>
              </w:rPr>
              <w:drawing>
                <wp:inline distT="0" distB="0" distL="0" distR="0" wp14:anchorId="56266574" wp14:editId="1A0EEC15">
                  <wp:extent cx="3162935" cy="2133600"/>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65829" cy="2135552"/>
                          </a:xfrm>
                          <a:prstGeom prst="rect">
                            <a:avLst/>
                          </a:prstGeom>
                          <a:noFill/>
                          <a:ln>
                            <a:noFill/>
                          </a:ln>
                        </pic:spPr>
                      </pic:pic>
                    </a:graphicData>
                  </a:graphic>
                </wp:inline>
              </w:drawing>
            </w:r>
          </w:p>
          <w:p w:rsidR="00D901B0" w:rsidRPr="00D901B0" w:rsidRDefault="00D901B0" w:rsidP="00D901B0">
            <w:pPr>
              <w:tabs>
                <w:tab w:val="left" w:pos="146"/>
                <w:tab w:val="left" w:pos="288"/>
                <w:tab w:val="left" w:pos="429"/>
                <w:tab w:val="center" w:pos="5400"/>
              </w:tabs>
              <w:jc w:val="both"/>
              <w:rPr>
                <w:rFonts w:ascii="Times New Roman" w:hAnsi="Times New Roman"/>
                <w:b/>
                <w:i/>
                <w:sz w:val="28"/>
                <w:szCs w:val="28"/>
                <w:lang w:val="fr-FR"/>
              </w:rPr>
            </w:pPr>
          </w:p>
          <w:p w:rsidR="00D901B0" w:rsidRPr="00D901B0" w:rsidRDefault="00D901B0" w:rsidP="00D901B0">
            <w:pPr>
              <w:tabs>
                <w:tab w:val="left" w:pos="146"/>
                <w:tab w:val="left" w:pos="288"/>
                <w:tab w:val="left" w:pos="429"/>
                <w:tab w:val="center" w:pos="5400"/>
              </w:tabs>
              <w:jc w:val="center"/>
              <w:rPr>
                <w:rFonts w:ascii="Times New Roman" w:hAnsi="Times New Roman"/>
                <w:b/>
                <w:iCs/>
                <w:sz w:val="28"/>
                <w:szCs w:val="28"/>
                <w:u w:val="single"/>
                <w:lang w:val="fr-FR"/>
              </w:rPr>
            </w:pPr>
            <w:r w:rsidRPr="00D901B0">
              <w:rPr>
                <w:rFonts w:ascii="Times New Roman" w:hAnsi="Times New Roman"/>
                <w:b/>
                <w:iCs/>
                <w:sz w:val="28"/>
                <w:szCs w:val="28"/>
                <w:u w:val="single"/>
                <w:lang w:val="fr-FR"/>
              </w:rPr>
              <w:t>Giải</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rPr>
            </w:pPr>
            <w:r w:rsidRPr="00D901B0">
              <w:rPr>
                <w:rFonts w:ascii="Times New Roman" w:hAnsi="Times New Roman"/>
                <w:sz w:val="28"/>
                <w:szCs w:val="28"/>
              </w:rPr>
              <w:t>a) Các đường thẳng đi qua các điểm M là a, b, c</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rPr>
            </w:pPr>
            <w:r w:rsidRPr="00D901B0">
              <w:rPr>
                <w:rFonts w:ascii="Times New Roman" w:hAnsi="Times New Roman"/>
                <w:sz w:val="28"/>
                <w:szCs w:val="28"/>
              </w:rPr>
              <w:t xml:space="preserve">Các đường thẳng đi qua các điểm N là d, c </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rPr>
            </w:pPr>
            <w:r w:rsidRPr="00D901B0">
              <w:rPr>
                <w:rFonts w:ascii="Times New Roman" w:hAnsi="Times New Roman"/>
                <w:sz w:val="28"/>
                <w:szCs w:val="28"/>
              </w:rPr>
              <w:t>Các đường thẳng đi qua các điểm P là   : d, b</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rPr>
            </w:pPr>
            <w:r w:rsidRPr="00D901B0">
              <w:rPr>
                <w:rFonts w:ascii="Times New Roman" w:hAnsi="Times New Roman"/>
                <w:sz w:val="28"/>
                <w:szCs w:val="28"/>
              </w:rPr>
              <w:t>Các đường thẳng đi qua các điểm Q là   a, d</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rPr>
            </w:pPr>
            <w:r w:rsidRPr="00D901B0">
              <w:rPr>
                <w:rFonts w:ascii="Times New Roman" w:hAnsi="Times New Roman"/>
                <w:sz w:val="28"/>
                <w:szCs w:val="28"/>
              </w:rPr>
              <w:t>b) Đường thẳng a không đi qua hai điểm N, P: N</w:t>
            </w:r>
            <w:r w:rsidRPr="00D901B0">
              <w:rPr>
                <w:rFonts w:ascii="Times New Roman" w:hAnsi="Times New Roman"/>
                <w:sz w:val="28"/>
                <w:szCs w:val="28"/>
                <w:shd w:val="clear" w:color="auto" w:fill="FFFFFF"/>
              </w:rPr>
              <w:t xml:space="preserve">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a, P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a.</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rPr>
            </w:pPr>
            <w:r w:rsidRPr="00D901B0">
              <w:rPr>
                <w:rFonts w:ascii="Times New Roman" w:hAnsi="Times New Roman"/>
                <w:sz w:val="28"/>
                <w:szCs w:val="28"/>
              </w:rPr>
              <w:t xml:space="preserve">c) Đường thẳng b đi qua hai điểm M, P :  M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b, P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b.</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rPr>
            </w:pPr>
            <w:r w:rsidRPr="00D901B0">
              <w:rPr>
                <w:rFonts w:ascii="Times New Roman" w:hAnsi="Times New Roman"/>
                <w:sz w:val="28"/>
                <w:szCs w:val="28"/>
              </w:rPr>
              <w:lastRenderedPageBreak/>
              <w:t xml:space="preserve">d) Những đường thẳng chứa điểm P là d, b và đường thẳng không chứa điểm P là a, c: P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d , P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b ; P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c ,  P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a.</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rPr>
            </w:pPr>
            <w:r w:rsidRPr="00D901B0">
              <w:rPr>
                <w:rFonts w:ascii="Times New Roman" w:hAnsi="Times New Roman"/>
                <w:sz w:val="28"/>
                <w:szCs w:val="28"/>
              </w:rPr>
              <w:t xml:space="preserve">e) Những điểm nằm trên đường thẳng d là N, P, Q : N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d, P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d, Q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d</w:t>
            </w:r>
            <w:r w:rsidRPr="00D901B0">
              <w:rPr>
                <w:rFonts w:ascii="Times New Roman" w:hAnsi="Times New Roman"/>
                <w:sz w:val="28"/>
                <w:szCs w:val="28"/>
              </w:rPr>
              <w:t>.</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rPr>
            </w:pPr>
            <w:r w:rsidRPr="00D901B0">
              <w:rPr>
                <w:rFonts w:ascii="Times New Roman" w:hAnsi="Times New Roman"/>
                <w:sz w:val="28"/>
                <w:szCs w:val="28"/>
              </w:rPr>
              <w:t xml:space="preserve">f) Những đường thẳng đi qua điểm Q là a, d : Q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d, Q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a.</w:t>
            </w:r>
          </w:p>
          <w:p w:rsidR="00D901B0" w:rsidRPr="00D901B0" w:rsidRDefault="00D901B0" w:rsidP="00D901B0">
            <w:pPr>
              <w:tabs>
                <w:tab w:val="left" w:pos="146"/>
                <w:tab w:val="left" w:pos="288"/>
                <w:tab w:val="left" w:pos="429"/>
                <w:tab w:val="center" w:pos="5400"/>
              </w:tabs>
              <w:jc w:val="both"/>
              <w:rPr>
                <w:rFonts w:ascii="Times New Roman" w:hAnsi="Times New Roman"/>
                <w:sz w:val="28"/>
                <w:szCs w:val="28"/>
              </w:rPr>
            </w:pPr>
            <w:r w:rsidRPr="00D901B0">
              <w:rPr>
                <w:rFonts w:ascii="Times New Roman" w:hAnsi="Times New Roman"/>
                <w:sz w:val="28"/>
                <w:szCs w:val="28"/>
                <w:shd w:val="clear" w:color="auto" w:fill="FFFFFF"/>
              </w:rPr>
              <w:t>g) N</w:t>
            </w:r>
            <w:r w:rsidRPr="00D901B0">
              <w:rPr>
                <w:rFonts w:ascii="Times New Roman" w:hAnsi="Times New Roman"/>
                <w:sz w:val="28"/>
                <w:szCs w:val="28"/>
              </w:rPr>
              <w:t>hững đường thẳng không đi qua điểm N là a, b : N</w:t>
            </w:r>
            <w:r w:rsidRPr="00D901B0">
              <w:rPr>
                <w:rFonts w:ascii="Times New Roman" w:hAnsi="Times New Roman"/>
                <w:sz w:val="28"/>
                <w:szCs w:val="28"/>
                <w:shd w:val="clear" w:color="auto" w:fill="FFFFFF"/>
              </w:rPr>
              <w:t xml:space="preserve">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a, N </w:t>
            </w:r>
            <w:r w:rsidRPr="00D901B0">
              <w:rPr>
                <w:rFonts w:ascii="Cambria Math" w:hAnsi="Cambria Math" w:cs="Cambria Math"/>
                <w:sz w:val="28"/>
                <w:szCs w:val="28"/>
                <w:shd w:val="clear" w:color="auto" w:fill="FFFFFF"/>
              </w:rPr>
              <w:t>∉</w:t>
            </w:r>
            <w:r w:rsidRPr="00D901B0">
              <w:rPr>
                <w:rFonts w:ascii="Times New Roman" w:hAnsi="Times New Roman"/>
                <w:sz w:val="28"/>
                <w:szCs w:val="28"/>
                <w:shd w:val="clear" w:color="auto" w:fill="FFFFFF"/>
              </w:rPr>
              <w:t xml:space="preserve"> b.</w:t>
            </w:r>
          </w:p>
        </w:tc>
      </w:tr>
      <w:tr w:rsidR="00D901B0" w:rsidRPr="00D901B0" w:rsidTr="002C4248">
        <w:tc>
          <w:tcPr>
            <w:tcW w:w="3964" w:type="dxa"/>
          </w:tcPr>
          <w:p w:rsidR="00D901B0" w:rsidRPr="00D901B0" w:rsidRDefault="00D901B0" w:rsidP="00D901B0">
            <w:pPr>
              <w:contextualSpacing/>
              <w:jc w:val="both"/>
              <w:rPr>
                <w:rFonts w:ascii="Times New Roman" w:hAnsi="Times New Roman"/>
                <w:color w:val="000000"/>
                <w:sz w:val="28"/>
                <w:szCs w:val="28"/>
                <w:lang w:val="vi-VN"/>
              </w:rPr>
            </w:pPr>
            <w:r w:rsidRPr="00D901B0">
              <w:rPr>
                <w:rFonts w:ascii="Times New Roman" w:hAnsi="Times New Roman"/>
                <w:b/>
                <w:color w:val="000000"/>
                <w:sz w:val="28"/>
                <w:szCs w:val="28"/>
                <w:lang w:val="vi-VN"/>
              </w:rPr>
              <w:lastRenderedPageBreak/>
              <w:t xml:space="preserve">- </w:t>
            </w:r>
            <w:r w:rsidRPr="00D901B0">
              <w:rPr>
                <w:rFonts w:ascii="Times New Roman" w:hAnsi="Times New Roman"/>
                <w:color w:val="000000"/>
                <w:sz w:val="28"/>
                <w:szCs w:val="28"/>
                <w:lang w:val="vi-VN"/>
              </w:rPr>
              <w:t>GV cho HS đọc đề bài</w:t>
            </w:r>
            <w:r w:rsidRPr="00D901B0">
              <w:rPr>
                <w:rFonts w:ascii="Times New Roman" w:hAnsi="Times New Roman"/>
                <w:color w:val="000000"/>
                <w:sz w:val="28"/>
                <w:szCs w:val="28"/>
              </w:rPr>
              <w:t xml:space="preserve"> </w:t>
            </w:r>
            <w:r w:rsidRPr="00D901B0">
              <w:rPr>
                <w:rFonts w:ascii="Times New Roman" w:hAnsi="Times New Roman"/>
                <w:b/>
                <w:color w:val="000000"/>
                <w:sz w:val="28"/>
                <w:szCs w:val="28"/>
              </w:rPr>
              <w:t>3</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Yêu cầu:</w:t>
            </w:r>
          </w:p>
          <w:p w:rsidR="00D901B0" w:rsidRPr="00D901B0" w:rsidRDefault="00D901B0" w:rsidP="00D901B0">
            <w:pPr>
              <w:rPr>
                <w:rFonts w:ascii="Times New Roman" w:hAnsi="Times New Roman"/>
                <w:color w:val="000000"/>
                <w:sz w:val="28"/>
                <w:szCs w:val="28"/>
              </w:rPr>
            </w:pPr>
            <w:r w:rsidRPr="00D901B0">
              <w:rPr>
                <w:rFonts w:ascii="Times New Roman" w:hAnsi="Times New Roman"/>
                <w:b/>
                <w:color w:val="000000"/>
                <w:sz w:val="28"/>
                <w:szCs w:val="28"/>
              </w:rPr>
              <w:t xml:space="preserve">- </w:t>
            </w:r>
            <w:r w:rsidRPr="00D901B0">
              <w:rPr>
                <w:rFonts w:ascii="Times New Roman" w:hAnsi="Times New Roman"/>
                <w:color w:val="000000"/>
                <w:sz w:val="28"/>
                <w:szCs w:val="28"/>
              </w:rPr>
              <w:t>HS thực hiện vẽ hình theo yêu cầu.</w:t>
            </w:r>
          </w:p>
          <w:p w:rsidR="00D901B0" w:rsidRPr="00D901B0" w:rsidRDefault="00D901B0" w:rsidP="00D901B0">
            <w:pPr>
              <w:rPr>
                <w:rFonts w:ascii="Times New Roman" w:hAnsi="Times New Roman"/>
                <w:color w:val="000000"/>
                <w:sz w:val="28"/>
                <w:szCs w:val="28"/>
              </w:rPr>
            </w:pPr>
            <w:r w:rsidRPr="00D901B0">
              <w:rPr>
                <w:rFonts w:ascii="Times New Roman" w:hAnsi="Times New Roman"/>
                <w:color w:val="000000"/>
                <w:sz w:val="28"/>
                <w:szCs w:val="28"/>
              </w:rPr>
              <w:t>- HS so sánh kết quả với bạn bên cạnh.</w:t>
            </w: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HS đọc đề bài, làm bài cá nhân và thảo luận cặp đôi theo bàn vẽ hình.</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HS hoạt động cá nhân, đại diện 5 hs lên bảng trình bày.</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GV cho HS nhận xét chéo bài làm của các bạn.</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Lưu ý cho HS những lỗi thường gặp khi vẽ hình.</w:t>
            </w:r>
          </w:p>
        </w:tc>
        <w:tc>
          <w:tcPr>
            <w:tcW w:w="5098" w:type="dxa"/>
          </w:tcPr>
          <w:p w:rsidR="00D901B0" w:rsidRPr="00D901B0" w:rsidRDefault="00D901B0" w:rsidP="00D901B0">
            <w:pPr>
              <w:jc w:val="both"/>
              <w:rPr>
                <w:rFonts w:ascii="Times New Roman" w:eastAsia="Times New Roman" w:hAnsi="Times New Roman"/>
                <w:color w:val="333333"/>
                <w:sz w:val="28"/>
                <w:szCs w:val="28"/>
              </w:rPr>
            </w:pPr>
            <w:r w:rsidRPr="00D901B0">
              <w:rPr>
                <w:rFonts w:ascii="Times New Roman" w:eastAsia="Times New Roman" w:hAnsi="Times New Roman"/>
                <w:b/>
                <w:color w:val="000000"/>
                <w:sz w:val="28"/>
                <w:szCs w:val="28"/>
              </w:rPr>
              <w:t>Bài 3:</w:t>
            </w:r>
            <w:r w:rsidRPr="00D901B0">
              <w:rPr>
                <w:rFonts w:ascii="Times New Roman" w:eastAsia="Times New Roman" w:hAnsi="Times New Roman"/>
                <w:color w:val="000000"/>
                <w:sz w:val="28"/>
                <w:szCs w:val="28"/>
              </w:rPr>
              <w:t xml:space="preserve"> </w:t>
            </w:r>
            <w:r w:rsidRPr="00D901B0">
              <w:rPr>
                <w:rFonts w:ascii="Times New Roman" w:eastAsia="Times New Roman" w:hAnsi="Times New Roman"/>
                <w:sz w:val="28"/>
                <w:szCs w:val="28"/>
              </w:rPr>
              <w:t>Vẽ từng hình theo cách diễn đạt bằng lời trong mỗi trường hợp sau đây :</w:t>
            </w:r>
          </w:p>
          <w:p w:rsidR="00D901B0" w:rsidRPr="00D901B0" w:rsidRDefault="00D901B0" w:rsidP="00D901B0">
            <w:pPr>
              <w:jc w:val="both"/>
              <w:rPr>
                <w:rFonts w:ascii="Times New Roman" w:eastAsia="Times New Roman" w:hAnsi="Times New Roman"/>
                <w:sz w:val="28"/>
                <w:szCs w:val="28"/>
              </w:rPr>
            </w:pPr>
            <w:r w:rsidRPr="00D901B0">
              <w:rPr>
                <w:rFonts w:ascii="Times New Roman" w:eastAsia="Times New Roman" w:hAnsi="Times New Roman"/>
                <w:sz w:val="28"/>
                <w:szCs w:val="28"/>
              </w:rPr>
              <w:t>a) Hai điểm A và B cùng thuộc đường thẳng a</w:t>
            </w:r>
          </w:p>
          <w:p w:rsidR="00D901B0" w:rsidRPr="00D901B0" w:rsidRDefault="00D901B0" w:rsidP="00D901B0">
            <w:pPr>
              <w:jc w:val="center"/>
              <w:rPr>
                <w:rFonts w:ascii="Times New Roman" w:eastAsia="Times New Roman" w:hAnsi="Times New Roman"/>
                <w:sz w:val="28"/>
                <w:szCs w:val="28"/>
              </w:rPr>
            </w:pPr>
            <w:r w:rsidRPr="00D901B0">
              <w:rPr>
                <w:rFonts w:eastAsia="Times New Roman"/>
                <w:noProof/>
                <w:sz w:val="28"/>
                <w:szCs w:val="28"/>
              </w:rPr>
              <w:drawing>
                <wp:inline distT="0" distB="0" distL="0" distR="0" wp14:anchorId="4983AC68" wp14:editId="5B79F642">
                  <wp:extent cx="2337931" cy="3675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35" cstate="screen">
                            <a:extLst>
                              <a:ext uri="{28A0092B-C50C-407E-A947-70E740481C1C}">
                                <a14:useLocalDpi xmlns:a14="http://schemas.microsoft.com/office/drawing/2010/main" val="0"/>
                              </a:ext>
                            </a:extLst>
                          </a:blip>
                          <a:srcRect/>
                          <a:stretch>
                            <a:fillRect/>
                          </a:stretch>
                        </pic:blipFill>
                        <pic:spPr bwMode="auto">
                          <a:xfrm>
                            <a:off x="0" y="0"/>
                            <a:ext cx="2352556" cy="369818"/>
                          </a:xfrm>
                          <a:prstGeom prst="rect">
                            <a:avLst/>
                          </a:prstGeom>
                          <a:noFill/>
                          <a:ln>
                            <a:noFill/>
                          </a:ln>
                        </pic:spPr>
                      </pic:pic>
                    </a:graphicData>
                  </a:graphic>
                </wp:inline>
              </w:drawing>
            </w:r>
          </w:p>
          <w:p w:rsidR="00D901B0" w:rsidRPr="00D901B0" w:rsidRDefault="00D901B0" w:rsidP="00D901B0">
            <w:pPr>
              <w:jc w:val="both"/>
              <w:rPr>
                <w:rFonts w:ascii="Times New Roman" w:eastAsia="Times New Roman" w:hAnsi="Times New Roman"/>
                <w:sz w:val="28"/>
                <w:szCs w:val="28"/>
              </w:rPr>
            </w:pPr>
            <w:r w:rsidRPr="00D901B0">
              <w:rPr>
                <w:rFonts w:ascii="Times New Roman" w:eastAsia="Times New Roman" w:hAnsi="Times New Roman"/>
                <w:sz w:val="28"/>
                <w:szCs w:val="28"/>
              </w:rPr>
              <w:t>b) Đường thẳng b không đi qua hai điểm M và N</w:t>
            </w:r>
          </w:p>
          <w:p w:rsidR="00D901B0" w:rsidRPr="00D901B0" w:rsidRDefault="00D901B0" w:rsidP="00D901B0">
            <w:pPr>
              <w:jc w:val="center"/>
              <w:rPr>
                <w:rFonts w:ascii="Times New Roman" w:eastAsia="Times New Roman" w:hAnsi="Times New Roman"/>
                <w:sz w:val="28"/>
                <w:szCs w:val="28"/>
              </w:rPr>
            </w:pPr>
            <w:r w:rsidRPr="00D901B0">
              <w:rPr>
                <w:rFonts w:eastAsia="Times New Roman"/>
                <w:noProof/>
                <w:sz w:val="28"/>
                <w:szCs w:val="28"/>
              </w:rPr>
              <w:drawing>
                <wp:inline distT="0" distB="0" distL="0" distR="0" wp14:anchorId="70E93211" wp14:editId="3D32AC30">
                  <wp:extent cx="2027831" cy="68380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36" cstate="screen">
                            <a:extLst>
                              <a:ext uri="{28A0092B-C50C-407E-A947-70E740481C1C}">
                                <a14:useLocalDpi xmlns:a14="http://schemas.microsoft.com/office/drawing/2010/main" val="0"/>
                              </a:ext>
                            </a:extLst>
                          </a:blip>
                          <a:srcRect/>
                          <a:stretch>
                            <a:fillRect/>
                          </a:stretch>
                        </pic:blipFill>
                        <pic:spPr bwMode="auto">
                          <a:xfrm>
                            <a:off x="0" y="0"/>
                            <a:ext cx="2036500" cy="686732"/>
                          </a:xfrm>
                          <a:prstGeom prst="rect">
                            <a:avLst/>
                          </a:prstGeom>
                          <a:noFill/>
                          <a:ln>
                            <a:noFill/>
                          </a:ln>
                        </pic:spPr>
                      </pic:pic>
                    </a:graphicData>
                  </a:graphic>
                </wp:inline>
              </w:drawing>
            </w:r>
          </w:p>
          <w:p w:rsidR="00D901B0" w:rsidRPr="00D901B0" w:rsidRDefault="00D901B0" w:rsidP="00D901B0">
            <w:pPr>
              <w:jc w:val="both"/>
              <w:rPr>
                <w:rFonts w:ascii="Times New Roman" w:eastAsia="Times New Roman" w:hAnsi="Times New Roman"/>
                <w:sz w:val="28"/>
                <w:szCs w:val="28"/>
              </w:rPr>
            </w:pPr>
            <w:r w:rsidRPr="00D901B0">
              <w:rPr>
                <w:rFonts w:ascii="Times New Roman" w:eastAsia="Times New Roman" w:hAnsi="Times New Roman"/>
                <w:sz w:val="28"/>
                <w:szCs w:val="28"/>
              </w:rPr>
              <w:t>c) Đường thẳng c đi qua hai điểm H, K và không chứa hai điểm U, V</w:t>
            </w:r>
          </w:p>
          <w:p w:rsidR="00D901B0" w:rsidRPr="00D901B0" w:rsidRDefault="00D901B0" w:rsidP="00D901B0">
            <w:pPr>
              <w:jc w:val="center"/>
              <w:rPr>
                <w:rFonts w:ascii="Times New Roman" w:eastAsia="Times New Roman" w:hAnsi="Times New Roman"/>
                <w:sz w:val="28"/>
                <w:szCs w:val="28"/>
              </w:rPr>
            </w:pPr>
            <w:r w:rsidRPr="00D901B0">
              <w:rPr>
                <w:rFonts w:eastAsia="Times New Roman"/>
                <w:noProof/>
                <w:sz w:val="28"/>
                <w:szCs w:val="28"/>
              </w:rPr>
              <w:drawing>
                <wp:inline distT="0" distB="0" distL="0" distR="0" wp14:anchorId="5C048A92" wp14:editId="3544FAC7">
                  <wp:extent cx="2035782" cy="77334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37" cstate="screen">
                            <a:extLst>
                              <a:ext uri="{28A0092B-C50C-407E-A947-70E740481C1C}">
                                <a14:useLocalDpi xmlns:a14="http://schemas.microsoft.com/office/drawing/2010/main" val="0"/>
                              </a:ext>
                            </a:extLst>
                          </a:blip>
                          <a:srcRect/>
                          <a:stretch>
                            <a:fillRect/>
                          </a:stretch>
                        </pic:blipFill>
                        <pic:spPr bwMode="auto">
                          <a:xfrm>
                            <a:off x="0" y="0"/>
                            <a:ext cx="2043798" cy="776391"/>
                          </a:xfrm>
                          <a:prstGeom prst="rect">
                            <a:avLst/>
                          </a:prstGeom>
                          <a:noFill/>
                          <a:ln>
                            <a:noFill/>
                          </a:ln>
                        </pic:spPr>
                      </pic:pic>
                    </a:graphicData>
                  </a:graphic>
                </wp:inline>
              </w:drawing>
            </w:r>
          </w:p>
          <w:p w:rsidR="00D901B0" w:rsidRPr="00D901B0" w:rsidRDefault="00D901B0" w:rsidP="00D901B0">
            <w:pPr>
              <w:jc w:val="both"/>
              <w:rPr>
                <w:rFonts w:ascii="Times New Roman" w:eastAsia="Times New Roman" w:hAnsi="Times New Roman"/>
                <w:sz w:val="28"/>
                <w:szCs w:val="28"/>
              </w:rPr>
            </w:pPr>
            <w:r w:rsidRPr="00D901B0">
              <w:rPr>
                <w:rFonts w:ascii="Times New Roman" w:eastAsia="Times New Roman" w:hAnsi="Times New Roman"/>
                <w:sz w:val="28"/>
                <w:szCs w:val="28"/>
              </w:rPr>
              <w:t>d) Điểm X nằm trên cả hai đường thẳng d và t, điểm Y chỉ thuộc đường thẳng d và nằm ngoài đường thẳng t, đường thẳng t đi qua điểm Z, còn đường thẳng d không chứa điểm Z</w:t>
            </w:r>
          </w:p>
          <w:p w:rsidR="00D901B0" w:rsidRPr="00D901B0" w:rsidRDefault="00D901B0" w:rsidP="00D901B0">
            <w:pPr>
              <w:jc w:val="center"/>
              <w:rPr>
                <w:rFonts w:ascii="Times New Roman" w:eastAsia="Times New Roman" w:hAnsi="Times New Roman"/>
                <w:sz w:val="28"/>
                <w:szCs w:val="28"/>
              </w:rPr>
            </w:pPr>
            <w:r w:rsidRPr="00D901B0">
              <w:rPr>
                <w:rFonts w:ascii="Times New Roman" w:eastAsia="Times New Roman" w:hAnsi="Times New Roman"/>
                <w:sz w:val="24"/>
                <w:szCs w:val="24"/>
              </w:rPr>
              <w:object w:dxaOrig="2880" w:dyaOrig="1755">
                <v:shape id="_x0000_i1026" type="#_x0000_t75" style="width:158.05pt;height:96.85pt" o:ole="">
                  <v:imagedata r:id="rId38" o:title=""/>
                </v:shape>
                <o:OLEObject Type="Embed" ProgID="PBrush" ShapeID="_x0000_i1026" DrawAspect="Content" ObjectID="_1753709169" r:id="rId39"/>
              </w:object>
            </w:r>
          </w:p>
          <w:p w:rsidR="00D901B0" w:rsidRPr="00D901B0" w:rsidRDefault="00D901B0" w:rsidP="00D901B0">
            <w:pPr>
              <w:rPr>
                <w:rFonts w:ascii="Times New Roman" w:eastAsia="Times New Roman" w:hAnsi="Times New Roman"/>
                <w:sz w:val="28"/>
                <w:szCs w:val="28"/>
              </w:rPr>
            </w:pPr>
          </w:p>
          <w:p w:rsidR="00D901B0" w:rsidRPr="00D901B0" w:rsidRDefault="00D901B0" w:rsidP="00D901B0">
            <w:pPr>
              <w:jc w:val="both"/>
              <w:rPr>
                <w:rFonts w:ascii="Times New Roman" w:eastAsia="Times New Roman" w:hAnsi="Times New Roman"/>
                <w:sz w:val="28"/>
                <w:szCs w:val="28"/>
              </w:rPr>
            </w:pPr>
            <w:r w:rsidRPr="00D901B0">
              <w:rPr>
                <w:rFonts w:ascii="Times New Roman" w:eastAsia="Times New Roman" w:hAnsi="Times New Roman"/>
                <w:sz w:val="28"/>
                <w:szCs w:val="28"/>
              </w:rPr>
              <w:t>e) Điểm U nằm trên cả hai đường thẳng m, n và không thuộc đường thẳng p; điểm V thuộc cả hai đường thẳng n, p và nằm ngoài đường thẳng m; hai đường thẳng p, m cùng đi qua điểm R còn đường thẳng n không chứa điểm R.</w:t>
            </w:r>
          </w:p>
          <w:p w:rsidR="00D901B0" w:rsidRPr="00D901B0" w:rsidRDefault="00D901B0" w:rsidP="00D901B0">
            <w:pPr>
              <w:contextualSpacing/>
              <w:jc w:val="center"/>
              <w:rPr>
                <w:rFonts w:ascii="Times New Roman" w:hAnsi="Times New Roman"/>
                <w:color w:val="000000"/>
                <w:sz w:val="28"/>
                <w:szCs w:val="28"/>
                <w:shd w:val="clear" w:color="auto" w:fill="FFFFFF"/>
                <w:lang w:val="vi-VN"/>
              </w:rPr>
            </w:pPr>
            <w:r w:rsidRPr="00D901B0">
              <w:rPr>
                <w:rFonts w:ascii="Times New Roman" w:hAnsi="Times New Roman"/>
                <w:noProof/>
                <w:color w:val="000000"/>
                <w:sz w:val="28"/>
                <w:szCs w:val="28"/>
                <w:shd w:val="clear" w:color="auto" w:fill="FFFFFF"/>
              </w:rPr>
              <w:lastRenderedPageBreak/>
              <w:drawing>
                <wp:inline distT="0" distB="0" distL="0" distR="0" wp14:anchorId="325561CF" wp14:editId="109620E9">
                  <wp:extent cx="2266370" cy="14695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40" cstate="screen">
                            <a:extLst>
                              <a:ext uri="{28A0092B-C50C-407E-A947-70E740481C1C}">
                                <a14:useLocalDpi xmlns:a14="http://schemas.microsoft.com/office/drawing/2010/main" val="0"/>
                              </a:ext>
                            </a:extLst>
                          </a:blip>
                          <a:srcRect/>
                          <a:stretch>
                            <a:fillRect/>
                          </a:stretch>
                        </pic:blipFill>
                        <pic:spPr bwMode="auto">
                          <a:xfrm>
                            <a:off x="0" y="0"/>
                            <a:ext cx="2273528" cy="1474188"/>
                          </a:xfrm>
                          <a:prstGeom prst="rect">
                            <a:avLst/>
                          </a:prstGeom>
                          <a:noFill/>
                          <a:ln>
                            <a:noFill/>
                          </a:ln>
                        </pic:spPr>
                      </pic:pic>
                    </a:graphicData>
                  </a:graphic>
                </wp:inline>
              </w:drawing>
            </w:r>
          </w:p>
        </w:tc>
      </w:tr>
      <w:tr w:rsidR="00D901B0" w:rsidRPr="00D901B0" w:rsidTr="002C4248">
        <w:tc>
          <w:tcPr>
            <w:tcW w:w="3964" w:type="dxa"/>
          </w:tcPr>
          <w:p w:rsidR="00D901B0" w:rsidRPr="00D901B0" w:rsidRDefault="00D901B0" w:rsidP="00D901B0">
            <w:pPr>
              <w:contextualSpacing/>
              <w:jc w:val="both"/>
              <w:rPr>
                <w:rFonts w:ascii="Times New Roman" w:hAnsi="Times New Roman"/>
                <w:b/>
                <w:color w:val="000000"/>
                <w:sz w:val="28"/>
                <w:szCs w:val="28"/>
              </w:rPr>
            </w:pPr>
            <w:r w:rsidRPr="00D901B0">
              <w:rPr>
                <w:rFonts w:ascii="Times New Roman" w:hAnsi="Times New Roman"/>
                <w:b/>
                <w:color w:val="000000"/>
                <w:sz w:val="28"/>
                <w:szCs w:val="28"/>
                <w:lang w:val="vi-VN"/>
              </w:rPr>
              <w:lastRenderedPageBreak/>
              <w:t xml:space="preserve">- </w:t>
            </w:r>
            <w:r w:rsidRPr="00D901B0">
              <w:rPr>
                <w:rFonts w:ascii="Times New Roman" w:hAnsi="Times New Roman"/>
                <w:color w:val="000000"/>
                <w:sz w:val="28"/>
                <w:szCs w:val="28"/>
                <w:lang w:val="vi-VN"/>
              </w:rPr>
              <w:t>GV cho HS đọc đề bài</w:t>
            </w:r>
            <w:r w:rsidRPr="00D901B0">
              <w:rPr>
                <w:rFonts w:ascii="Times New Roman" w:hAnsi="Times New Roman"/>
                <w:color w:val="000000"/>
                <w:sz w:val="28"/>
                <w:szCs w:val="28"/>
              </w:rPr>
              <w:t xml:space="preserve"> 4</w:t>
            </w:r>
          </w:p>
          <w:p w:rsidR="00D901B0" w:rsidRPr="00D901B0" w:rsidRDefault="00D901B0" w:rsidP="00D901B0">
            <w:pPr>
              <w:contextualSpacing/>
              <w:jc w:val="both"/>
              <w:rPr>
                <w:rFonts w:ascii="Times New Roman" w:hAnsi="Times New Roman"/>
                <w:color w:val="000000"/>
                <w:sz w:val="28"/>
                <w:szCs w:val="28"/>
                <w:lang w:val="vi-VN"/>
              </w:rPr>
            </w:pPr>
            <w:r w:rsidRPr="00D901B0">
              <w:rPr>
                <w:rFonts w:ascii="Cambria Math" w:hAnsi="Cambria Math"/>
                <w:color w:val="000000"/>
                <w:sz w:val="28"/>
                <w:szCs w:val="28"/>
              </w:rPr>
              <w:t>→</w:t>
            </w:r>
            <w:r w:rsidRPr="00D901B0">
              <w:rPr>
                <w:rFonts w:ascii="Times New Roman" w:hAnsi="Times New Roman"/>
                <w:color w:val="000000"/>
                <w:sz w:val="28"/>
                <w:szCs w:val="28"/>
              </w:rPr>
              <w:t>Yêu cầu: HĐN tìm câu trả lời (mỗi nhóm 1 hình).</w:t>
            </w:r>
          </w:p>
          <w:p w:rsidR="00D901B0" w:rsidRPr="00D901B0" w:rsidRDefault="00D901B0" w:rsidP="00D901B0">
            <w:pPr>
              <w:contextualSpacing/>
              <w:jc w:val="both"/>
              <w:rPr>
                <w:rFonts w:ascii="Times New Roman" w:hAnsi="Times New Roman"/>
                <w:b/>
                <w:color w:val="000000"/>
                <w:sz w:val="28"/>
                <w:szCs w:val="28"/>
              </w:rPr>
            </w:pP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HS đọc đề bài.</w:t>
            </w: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HĐN giải toán</w:t>
            </w:r>
            <w:r w:rsidRPr="00D901B0">
              <w:rPr>
                <w:rFonts w:ascii="Times New Roman" w:hAnsi="Times New Roman"/>
                <w:color w:val="000000"/>
                <w:sz w:val="28"/>
                <w:szCs w:val="28"/>
              </w:rPr>
              <w:tab/>
              <w:t>.</w:t>
            </w:r>
          </w:p>
          <w:p w:rsidR="00D901B0" w:rsidRPr="00D901B0" w:rsidRDefault="00D901B0" w:rsidP="00D901B0">
            <w:pPr>
              <w:contextualSpacing/>
              <w:jc w:val="both"/>
              <w:rPr>
                <w:rFonts w:ascii="Times New Roman" w:hAnsi="Times New Roman"/>
                <w:b/>
                <w:color w:val="000000"/>
                <w:sz w:val="28"/>
                <w:szCs w:val="28"/>
              </w:rPr>
            </w:pP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Đại diện 2 nhóm lên bảng trình bày.</w:t>
            </w:r>
          </w:p>
          <w:p w:rsidR="00D901B0" w:rsidRPr="00D901B0" w:rsidRDefault="00D901B0" w:rsidP="00D901B0">
            <w:pPr>
              <w:contextualSpacing/>
              <w:jc w:val="both"/>
              <w:rPr>
                <w:rFonts w:ascii="Times New Roman" w:hAnsi="Times New Roman"/>
                <w:b/>
                <w:color w:val="000000"/>
                <w:sz w:val="28"/>
                <w:szCs w:val="28"/>
              </w:rPr>
            </w:pP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GV cho các nhóm nhận xét chéo.</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Tổng kết lại hoạt động nhóm và chốt lại kiến thức.</w:t>
            </w:r>
          </w:p>
          <w:p w:rsidR="00D901B0" w:rsidRPr="00D901B0" w:rsidRDefault="00D901B0" w:rsidP="00D901B0">
            <w:pPr>
              <w:contextualSpacing/>
              <w:jc w:val="both"/>
              <w:rPr>
                <w:rFonts w:ascii="Times New Roman" w:hAnsi="Times New Roman"/>
                <w:color w:val="000000"/>
                <w:sz w:val="28"/>
                <w:szCs w:val="28"/>
                <w:lang w:val="vi-VN"/>
              </w:rPr>
            </w:pPr>
          </w:p>
        </w:tc>
        <w:tc>
          <w:tcPr>
            <w:tcW w:w="5098" w:type="dxa"/>
          </w:tcPr>
          <w:p w:rsidR="00D901B0" w:rsidRPr="00D901B0" w:rsidRDefault="00D901B0" w:rsidP="00D901B0">
            <w:pPr>
              <w:tabs>
                <w:tab w:val="left" w:pos="567"/>
                <w:tab w:val="left" w:pos="851"/>
                <w:tab w:val="left" w:pos="5103"/>
                <w:tab w:val="left" w:pos="7371"/>
              </w:tabs>
              <w:jc w:val="both"/>
              <w:rPr>
                <w:rFonts w:ascii="Times New Roman" w:hAnsi="Times New Roman"/>
                <w:sz w:val="28"/>
                <w:szCs w:val="28"/>
                <w:lang w:val="pt-BR"/>
              </w:rPr>
            </w:pPr>
            <w:r w:rsidRPr="00D901B0">
              <w:rPr>
                <w:rFonts w:ascii="Times New Roman" w:hAnsi="Times New Roman"/>
                <w:b/>
                <w:color w:val="000000"/>
                <w:sz w:val="28"/>
                <w:szCs w:val="28"/>
              </w:rPr>
              <w:t xml:space="preserve">Bài 4. </w:t>
            </w:r>
            <w:r w:rsidRPr="00D901B0">
              <w:rPr>
                <w:rFonts w:ascii="Times New Roman" w:hAnsi="Times New Roman"/>
                <w:sz w:val="28"/>
                <w:szCs w:val="28"/>
                <w:lang w:val="pt-BR"/>
              </w:rPr>
              <w:t xml:space="preserve">Dựa vào </w:t>
            </w:r>
            <w:r w:rsidRPr="00D901B0">
              <w:rPr>
                <w:rFonts w:ascii="Times New Roman" w:hAnsi="Times New Roman"/>
                <w:i/>
                <w:sz w:val="28"/>
                <w:szCs w:val="28"/>
                <w:lang w:val="pt-BR"/>
              </w:rPr>
              <w:t xml:space="preserve">Hình2.1, Hình 2.2 </w:t>
            </w:r>
            <w:r w:rsidRPr="00D901B0">
              <w:rPr>
                <w:rFonts w:ascii="Times New Roman" w:hAnsi="Times New Roman"/>
                <w:sz w:val="28"/>
                <w:szCs w:val="28"/>
                <w:lang w:val="pt-BR"/>
              </w:rPr>
              <w:t xml:space="preserve">và gọi tên:                                                          </w:t>
            </w:r>
          </w:p>
          <w:p w:rsidR="00D901B0" w:rsidRPr="00D901B0" w:rsidRDefault="00D901B0" w:rsidP="00D901B0">
            <w:pPr>
              <w:jc w:val="both"/>
              <w:rPr>
                <w:rFonts w:ascii="Times New Roman" w:hAnsi="Times New Roman"/>
                <w:sz w:val="28"/>
                <w:szCs w:val="28"/>
                <w:lang w:val="pt-BR"/>
              </w:rPr>
            </w:pPr>
            <w:r w:rsidRPr="00D901B0">
              <w:rPr>
                <w:rFonts w:ascii="Times New Roman" w:hAnsi="Times New Roman"/>
                <w:sz w:val="28"/>
                <w:szCs w:val="28"/>
                <w:lang w:val="pt-BR"/>
              </w:rPr>
              <w:t>a) Tất cả bộ ba điểm thẳng hàng;</w:t>
            </w:r>
            <w:r w:rsidRPr="00D901B0">
              <w:rPr>
                <w:rFonts w:ascii="Times New Roman" w:hAnsi="Times New Roman"/>
                <w:b/>
                <w:noProof/>
                <w:sz w:val="28"/>
                <w:szCs w:val="28"/>
                <w:lang w:val="pt-BR"/>
              </w:rPr>
              <w:t xml:space="preserve">                                  </w:t>
            </w:r>
            <w:r w:rsidRPr="00D901B0">
              <w:rPr>
                <w:rFonts w:ascii="Times New Roman" w:hAnsi="Times New Roman"/>
                <w:noProof/>
                <w:sz w:val="28"/>
                <w:szCs w:val="28"/>
                <w:lang w:val="pt-BR"/>
              </w:rPr>
              <w:t xml:space="preserve">                      </w:t>
            </w:r>
          </w:p>
          <w:p w:rsidR="00D901B0" w:rsidRPr="00D901B0" w:rsidRDefault="00D901B0" w:rsidP="00D901B0">
            <w:pPr>
              <w:jc w:val="both"/>
              <w:rPr>
                <w:rFonts w:ascii="Times New Roman" w:hAnsi="Times New Roman"/>
                <w:sz w:val="28"/>
                <w:szCs w:val="28"/>
                <w:lang w:val="pt-BR"/>
              </w:rPr>
            </w:pPr>
            <w:r w:rsidRPr="00D901B0">
              <w:rPr>
                <w:rFonts w:ascii="Times New Roman" w:hAnsi="Times New Roman"/>
                <w:sz w:val="28"/>
                <w:szCs w:val="28"/>
                <w:lang w:val="pt-BR"/>
              </w:rPr>
              <w:t>b) Bốn bộ ba điểm không thẳng hàng.</w:t>
            </w:r>
          </w:p>
          <w:p w:rsidR="00D901B0" w:rsidRPr="00D901B0" w:rsidRDefault="00D901B0" w:rsidP="00D901B0">
            <w:pPr>
              <w:tabs>
                <w:tab w:val="left" w:pos="567"/>
                <w:tab w:val="left" w:pos="2835"/>
                <w:tab w:val="left" w:pos="5103"/>
                <w:tab w:val="left" w:pos="7371"/>
              </w:tabs>
              <w:ind w:left="567"/>
              <w:contextualSpacing/>
              <w:jc w:val="center"/>
              <w:rPr>
                <w:rFonts w:ascii="Times New Roman" w:hAnsi="Times New Roman"/>
                <w:sz w:val="28"/>
                <w:szCs w:val="28"/>
              </w:rPr>
            </w:pPr>
            <w:r w:rsidRPr="00D901B0">
              <w:rPr>
                <w:noProof/>
                <w:sz w:val="24"/>
                <w:szCs w:val="24"/>
              </w:rPr>
              <w:drawing>
                <wp:inline distT="0" distB="0" distL="0" distR="0" wp14:anchorId="6A7954E5" wp14:editId="4BBAD59E">
                  <wp:extent cx="1882623" cy="181289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41" cstate="screen">
                            <a:extLst>
                              <a:ext uri="{28A0092B-C50C-407E-A947-70E740481C1C}">
                                <a14:useLocalDpi xmlns:a14="http://schemas.microsoft.com/office/drawing/2010/main" val="0"/>
                              </a:ext>
                            </a:extLst>
                          </a:blip>
                          <a:srcRect/>
                          <a:stretch>
                            <a:fillRect/>
                          </a:stretch>
                        </pic:blipFill>
                        <pic:spPr bwMode="auto">
                          <a:xfrm>
                            <a:off x="0" y="0"/>
                            <a:ext cx="1899635" cy="1829279"/>
                          </a:xfrm>
                          <a:prstGeom prst="rect">
                            <a:avLst/>
                          </a:prstGeom>
                          <a:noFill/>
                          <a:ln>
                            <a:noFill/>
                          </a:ln>
                        </pic:spPr>
                      </pic:pic>
                    </a:graphicData>
                  </a:graphic>
                </wp:inline>
              </w:drawing>
            </w:r>
          </w:p>
          <w:p w:rsidR="00D901B0" w:rsidRPr="00D901B0" w:rsidRDefault="00D901B0" w:rsidP="00D901B0">
            <w:pPr>
              <w:tabs>
                <w:tab w:val="left" w:pos="567"/>
                <w:tab w:val="left" w:pos="2835"/>
                <w:tab w:val="left" w:pos="5103"/>
                <w:tab w:val="left" w:pos="7371"/>
              </w:tabs>
              <w:contextualSpacing/>
              <w:jc w:val="center"/>
              <w:rPr>
                <w:rFonts w:ascii="Times New Roman" w:hAnsi="Times New Roman"/>
                <w:sz w:val="28"/>
                <w:szCs w:val="28"/>
              </w:rPr>
            </w:pPr>
            <w:r w:rsidRPr="00D901B0">
              <w:rPr>
                <w:noProof/>
                <w:sz w:val="24"/>
                <w:szCs w:val="24"/>
              </w:rPr>
              <w:drawing>
                <wp:inline distT="0" distB="0" distL="0" distR="0" wp14:anchorId="59A1F4F9" wp14:editId="353FE7D9">
                  <wp:extent cx="1752600" cy="20193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42" cstate="screen">
                            <a:extLst>
                              <a:ext uri="{28A0092B-C50C-407E-A947-70E740481C1C}">
                                <a14:useLocalDpi xmlns:a14="http://schemas.microsoft.com/office/drawing/2010/main" val="0"/>
                              </a:ext>
                            </a:extLst>
                          </a:blip>
                          <a:srcRect/>
                          <a:stretch>
                            <a:fillRect/>
                          </a:stretch>
                        </pic:blipFill>
                        <pic:spPr bwMode="auto">
                          <a:xfrm>
                            <a:off x="0" y="0"/>
                            <a:ext cx="1752600" cy="2019300"/>
                          </a:xfrm>
                          <a:prstGeom prst="rect">
                            <a:avLst/>
                          </a:prstGeom>
                          <a:noFill/>
                          <a:ln>
                            <a:noFill/>
                          </a:ln>
                        </pic:spPr>
                      </pic:pic>
                    </a:graphicData>
                  </a:graphic>
                </wp:inline>
              </w:drawing>
            </w:r>
          </w:p>
          <w:p w:rsidR="00D901B0" w:rsidRPr="00D901B0" w:rsidRDefault="00D901B0" w:rsidP="00D901B0">
            <w:pPr>
              <w:tabs>
                <w:tab w:val="left" w:pos="567"/>
                <w:tab w:val="left" w:pos="2835"/>
                <w:tab w:val="left" w:pos="5103"/>
                <w:tab w:val="left" w:pos="7371"/>
              </w:tabs>
              <w:contextualSpacing/>
              <w:jc w:val="center"/>
              <w:rPr>
                <w:rFonts w:ascii="Times New Roman" w:hAnsi="Times New Roman"/>
                <w:b/>
                <w:iCs/>
                <w:color w:val="000000"/>
                <w:sz w:val="28"/>
                <w:szCs w:val="28"/>
                <w:u w:val="single"/>
              </w:rPr>
            </w:pPr>
            <w:r w:rsidRPr="00D901B0">
              <w:rPr>
                <w:rFonts w:ascii="Times New Roman" w:hAnsi="Times New Roman"/>
                <w:b/>
                <w:iCs/>
                <w:color w:val="000000"/>
                <w:sz w:val="28"/>
                <w:szCs w:val="28"/>
                <w:u w:val="single"/>
              </w:rPr>
              <w:t>Giải</w:t>
            </w:r>
          </w:p>
          <w:p w:rsidR="00D901B0" w:rsidRPr="00D901B0" w:rsidRDefault="00D901B0" w:rsidP="00D901B0">
            <w:pPr>
              <w:tabs>
                <w:tab w:val="left" w:pos="567"/>
                <w:tab w:val="left" w:pos="2835"/>
                <w:tab w:val="left" w:pos="5103"/>
                <w:tab w:val="left" w:pos="7371"/>
              </w:tabs>
              <w:contextualSpacing/>
              <w:rPr>
                <w:rFonts w:ascii="Times New Roman" w:hAnsi="Times New Roman"/>
                <w:sz w:val="28"/>
                <w:szCs w:val="28"/>
              </w:rPr>
            </w:pPr>
            <w:r w:rsidRPr="00D901B0">
              <w:rPr>
                <w:rFonts w:ascii="Times New Roman" w:hAnsi="Times New Roman"/>
                <w:sz w:val="28"/>
                <w:szCs w:val="28"/>
              </w:rPr>
              <w:t xml:space="preserve">a) Hình 2.1: </w:t>
            </w:r>
          </w:p>
          <w:p w:rsidR="00D901B0" w:rsidRPr="00D901B0" w:rsidRDefault="00D901B0" w:rsidP="00D901B0">
            <w:pPr>
              <w:tabs>
                <w:tab w:val="left" w:pos="567"/>
                <w:tab w:val="left" w:pos="2835"/>
                <w:tab w:val="left" w:pos="5103"/>
                <w:tab w:val="left" w:pos="7371"/>
              </w:tabs>
              <w:contextualSpacing/>
              <w:rPr>
                <w:rFonts w:ascii="Times New Roman" w:hAnsi="Times New Roman"/>
                <w:sz w:val="28"/>
                <w:szCs w:val="28"/>
              </w:rPr>
            </w:pPr>
            <w:r w:rsidRPr="00D901B0">
              <w:rPr>
                <w:rFonts w:ascii="Times New Roman" w:hAnsi="Times New Roman"/>
                <w:sz w:val="28"/>
                <w:szCs w:val="28"/>
              </w:rPr>
              <w:t xml:space="preserve">Các bộ ba điểm thẳng hàng: </w:t>
            </w:r>
          </w:p>
          <w:p w:rsidR="00D901B0" w:rsidRPr="00D901B0" w:rsidRDefault="00D901B0" w:rsidP="00D901B0">
            <w:pPr>
              <w:tabs>
                <w:tab w:val="left" w:pos="567"/>
                <w:tab w:val="left" w:pos="2835"/>
                <w:tab w:val="left" w:pos="5103"/>
                <w:tab w:val="left" w:pos="7371"/>
              </w:tabs>
              <w:contextualSpacing/>
              <w:jc w:val="center"/>
              <w:rPr>
                <w:rFonts w:ascii="Times New Roman" w:hAnsi="Times New Roman"/>
                <w:sz w:val="28"/>
                <w:szCs w:val="28"/>
              </w:rPr>
            </w:pPr>
            <w:r w:rsidRPr="00D901B0">
              <w:rPr>
                <w:rFonts w:ascii="Times New Roman" w:hAnsi="Times New Roman"/>
                <w:position w:val="-16"/>
                <w:sz w:val="28"/>
                <w:szCs w:val="28"/>
              </w:rPr>
              <w:object w:dxaOrig="3840" w:dyaOrig="440">
                <v:shape id="_x0000_i1027" type="#_x0000_t75" style="width:191.15pt;height:22.35pt" o:ole="">
                  <v:imagedata r:id="rId43" o:title=""/>
                </v:shape>
                <o:OLEObject Type="Embed" ProgID="Equation.DSMT4" ShapeID="_x0000_i1027" DrawAspect="Content" ObjectID="_1753709170" r:id="rId44"/>
              </w:object>
            </w:r>
          </w:p>
          <w:p w:rsidR="00D901B0" w:rsidRPr="00D901B0" w:rsidRDefault="00D901B0" w:rsidP="00D901B0">
            <w:pPr>
              <w:tabs>
                <w:tab w:val="left" w:pos="567"/>
                <w:tab w:val="left" w:pos="2835"/>
                <w:tab w:val="left" w:pos="5103"/>
                <w:tab w:val="left" w:pos="7371"/>
              </w:tabs>
              <w:contextualSpacing/>
              <w:rPr>
                <w:rFonts w:ascii="Times New Roman" w:hAnsi="Times New Roman"/>
                <w:sz w:val="28"/>
                <w:szCs w:val="28"/>
                <w:lang w:val="pt-BR"/>
              </w:rPr>
            </w:pPr>
            <w:r w:rsidRPr="00D901B0">
              <w:rPr>
                <w:rFonts w:ascii="Times New Roman" w:hAnsi="Times New Roman"/>
                <w:sz w:val="28"/>
                <w:szCs w:val="28"/>
                <w:lang w:val="pt-BR"/>
              </w:rPr>
              <w:t xml:space="preserve">Bốn bộ ba điểm không thẳng hàng: </w:t>
            </w:r>
          </w:p>
          <w:p w:rsidR="00D901B0" w:rsidRPr="00D901B0" w:rsidRDefault="00D901B0" w:rsidP="00D901B0">
            <w:pPr>
              <w:tabs>
                <w:tab w:val="left" w:pos="567"/>
                <w:tab w:val="left" w:pos="2835"/>
                <w:tab w:val="left" w:pos="5103"/>
                <w:tab w:val="left" w:pos="7371"/>
              </w:tabs>
              <w:contextualSpacing/>
              <w:jc w:val="center"/>
              <w:rPr>
                <w:rFonts w:ascii="Times New Roman" w:hAnsi="Times New Roman"/>
                <w:sz w:val="28"/>
                <w:szCs w:val="28"/>
              </w:rPr>
            </w:pPr>
            <w:r w:rsidRPr="00D901B0">
              <w:rPr>
                <w:rFonts w:ascii="Times New Roman" w:hAnsi="Times New Roman"/>
                <w:position w:val="-16"/>
                <w:sz w:val="28"/>
                <w:szCs w:val="28"/>
              </w:rPr>
              <w:object w:dxaOrig="3840" w:dyaOrig="440">
                <v:shape id="_x0000_i1028" type="#_x0000_t75" style="width:191.15pt;height:22.35pt" o:ole="">
                  <v:imagedata r:id="rId45" o:title=""/>
                </v:shape>
                <o:OLEObject Type="Embed" ProgID="Equation.DSMT4" ShapeID="_x0000_i1028" DrawAspect="Content" ObjectID="_1753709171" r:id="rId46"/>
              </w:object>
            </w:r>
          </w:p>
          <w:p w:rsidR="00D901B0" w:rsidRPr="00D901B0" w:rsidRDefault="00D901B0" w:rsidP="00D901B0">
            <w:pPr>
              <w:tabs>
                <w:tab w:val="left" w:pos="567"/>
                <w:tab w:val="left" w:pos="2835"/>
                <w:tab w:val="left" w:pos="5103"/>
                <w:tab w:val="left" w:pos="7371"/>
              </w:tabs>
              <w:contextualSpacing/>
              <w:rPr>
                <w:rFonts w:ascii="Times New Roman" w:hAnsi="Times New Roman"/>
                <w:sz w:val="28"/>
                <w:szCs w:val="28"/>
              </w:rPr>
            </w:pPr>
            <w:r w:rsidRPr="00D901B0">
              <w:rPr>
                <w:rFonts w:ascii="Times New Roman" w:hAnsi="Times New Roman"/>
                <w:sz w:val="28"/>
                <w:szCs w:val="28"/>
              </w:rPr>
              <w:t>b) Hình 2.2:</w:t>
            </w:r>
          </w:p>
          <w:p w:rsidR="00D901B0" w:rsidRPr="00D901B0" w:rsidRDefault="00D901B0" w:rsidP="00D901B0">
            <w:pPr>
              <w:tabs>
                <w:tab w:val="left" w:pos="567"/>
                <w:tab w:val="left" w:pos="2835"/>
                <w:tab w:val="left" w:pos="5103"/>
                <w:tab w:val="left" w:pos="7371"/>
              </w:tabs>
              <w:contextualSpacing/>
              <w:rPr>
                <w:rFonts w:ascii="Times New Roman" w:hAnsi="Times New Roman"/>
                <w:sz w:val="28"/>
                <w:szCs w:val="28"/>
              </w:rPr>
            </w:pPr>
            <w:r w:rsidRPr="00D901B0">
              <w:rPr>
                <w:rFonts w:ascii="Times New Roman" w:hAnsi="Times New Roman"/>
                <w:sz w:val="28"/>
                <w:szCs w:val="28"/>
              </w:rPr>
              <w:t>Các bộ ba điểm thẳng hàng:</w:t>
            </w:r>
          </w:p>
          <w:p w:rsidR="00D901B0" w:rsidRPr="00D901B0" w:rsidRDefault="00D901B0" w:rsidP="00D901B0">
            <w:pPr>
              <w:tabs>
                <w:tab w:val="left" w:pos="567"/>
                <w:tab w:val="left" w:pos="2835"/>
                <w:tab w:val="left" w:pos="5103"/>
                <w:tab w:val="left" w:pos="7371"/>
              </w:tabs>
              <w:contextualSpacing/>
              <w:rPr>
                <w:rFonts w:ascii="Times New Roman" w:hAnsi="Times New Roman"/>
                <w:sz w:val="28"/>
                <w:szCs w:val="28"/>
              </w:rPr>
            </w:pPr>
            <w:r w:rsidRPr="00D901B0">
              <w:rPr>
                <w:rFonts w:ascii="Times New Roman" w:hAnsi="Times New Roman"/>
                <w:position w:val="-16"/>
                <w:sz w:val="28"/>
                <w:szCs w:val="28"/>
              </w:rPr>
              <w:object w:dxaOrig="5040" w:dyaOrig="440">
                <v:shape id="_x0000_i1029" type="#_x0000_t75" style="width:252.4pt;height:21.5pt" o:ole="">
                  <v:imagedata r:id="rId47" o:title=""/>
                </v:shape>
                <o:OLEObject Type="Embed" ProgID="Equation.DSMT4" ShapeID="_x0000_i1029" DrawAspect="Content" ObjectID="_1753709172" r:id="rId48"/>
              </w:object>
            </w:r>
            <w:r w:rsidRPr="00D901B0">
              <w:rPr>
                <w:rFonts w:ascii="Times New Roman" w:hAnsi="Times New Roman"/>
                <w:sz w:val="28"/>
                <w:szCs w:val="28"/>
                <w:lang w:val="pt-BR"/>
              </w:rPr>
              <w:t xml:space="preserve">Bốn bộ ba điểm không thẳng hàng: </w:t>
            </w:r>
          </w:p>
          <w:p w:rsidR="00D901B0" w:rsidRPr="00D901B0" w:rsidRDefault="00D901B0" w:rsidP="00D901B0">
            <w:pPr>
              <w:tabs>
                <w:tab w:val="left" w:pos="567"/>
                <w:tab w:val="left" w:pos="2835"/>
                <w:tab w:val="left" w:pos="5103"/>
                <w:tab w:val="left" w:pos="7371"/>
              </w:tabs>
              <w:contextualSpacing/>
              <w:jc w:val="center"/>
              <w:rPr>
                <w:rFonts w:ascii="Times New Roman" w:hAnsi="Times New Roman"/>
                <w:sz w:val="28"/>
                <w:szCs w:val="28"/>
              </w:rPr>
            </w:pPr>
            <w:r w:rsidRPr="00D901B0">
              <w:rPr>
                <w:rFonts w:ascii="Times New Roman" w:hAnsi="Times New Roman"/>
                <w:position w:val="-16"/>
                <w:sz w:val="28"/>
                <w:szCs w:val="28"/>
              </w:rPr>
              <w:object w:dxaOrig="4099" w:dyaOrig="440">
                <v:shape id="_x0000_i1030" type="#_x0000_t75" style="width:206.05pt;height:22.35pt" o:ole="">
                  <v:imagedata r:id="rId49" o:title=""/>
                </v:shape>
                <o:OLEObject Type="Embed" ProgID="Equation.DSMT4" ShapeID="_x0000_i1030" DrawAspect="Content" ObjectID="_1753709173" r:id="rId50"/>
              </w:object>
            </w:r>
          </w:p>
        </w:tc>
      </w:tr>
      <w:tr w:rsidR="00D901B0" w:rsidRPr="00D901B0" w:rsidTr="002C4248">
        <w:tc>
          <w:tcPr>
            <w:tcW w:w="3964" w:type="dxa"/>
          </w:tcPr>
          <w:p w:rsidR="00D901B0" w:rsidRPr="00D901B0" w:rsidRDefault="00D901B0" w:rsidP="00D901B0">
            <w:pPr>
              <w:contextualSpacing/>
              <w:jc w:val="both"/>
              <w:rPr>
                <w:rFonts w:ascii="Times New Roman" w:hAnsi="Times New Roman"/>
                <w:color w:val="000000"/>
                <w:sz w:val="28"/>
                <w:szCs w:val="28"/>
                <w:lang w:val="vi-VN"/>
              </w:rPr>
            </w:pPr>
            <w:r w:rsidRPr="00D901B0">
              <w:rPr>
                <w:rFonts w:ascii="Times New Roman" w:hAnsi="Times New Roman"/>
                <w:b/>
                <w:color w:val="000000"/>
                <w:sz w:val="28"/>
                <w:szCs w:val="28"/>
                <w:lang w:val="vi-VN"/>
              </w:rPr>
              <w:t xml:space="preserve">- </w:t>
            </w:r>
            <w:r w:rsidRPr="00D901B0">
              <w:rPr>
                <w:rFonts w:ascii="Times New Roman" w:hAnsi="Times New Roman"/>
                <w:color w:val="000000"/>
                <w:sz w:val="28"/>
                <w:szCs w:val="28"/>
                <w:lang w:val="vi-VN"/>
              </w:rPr>
              <w:t>GV cho HS đọc đề bài</w:t>
            </w:r>
            <w:r w:rsidRPr="00D901B0">
              <w:rPr>
                <w:rFonts w:ascii="Times New Roman" w:hAnsi="Times New Roman"/>
                <w:color w:val="000000"/>
                <w:sz w:val="28"/>
                <w:szCs w:val="28"/>
              </w:rPr>
              <w:t xml:space="preserve"> </w:t>
            </w:r>
            <w:r w:rsidRPr="00D901B0">
              <w:rPr>
                <w:rFonts w:ascii="Times New Roman" w:hAnsi="Times New Roman"/>
                <w:b/>
                <w:color w:val="000000"/>
                <w:sz w:val="28"/>
                <w:szCs w:val="28"/>
              </w:rPr>
              <w:t>5</w:t>
            </w:r>
          </w:p>
          <w:p w:rsidR="00D901B0" w:rsidRPr="00D901B0" w:rsidRDefault="00D901B0" w:rsidP="00D901B0">
            <w:pPr>
              <w:contextualSpacing/>
              <w:jc w:val="both"/>
              <w:rPr>
                <w:rFonts w:ascii="Times New Roman" w:hAnsi="Times New Roman"/>
                <w:color w:val="000000"/>
                <w:sz w:val="28"/>
                <w:szCs w:val="28"/>
                <w:lang w:val="vi-VN"/>
              </w:rPr>
            </w:pPr>
            <w:r w:rsidRPr="00D901B0">
              <w:rPr>
                <w:rFonts w:ascii="Times New Roman" w:hAnsi="Times New Roman"/>
                <w:color w:val="000000"/>
                <w:sz w:val="28"/>
                <w:szCs w:val="28"/>
              </w:rPr>
              <w:lastRenderedPageBreak/>
              <w:t>Yêu cầu: HĐN vẽ hình (mỗi nhóm 1 hình).</w:t>
            </w:r>
          </w:p>
          <w:p w:rsidR="00D901B0" w:rsidRPr="00D901B0" w:rsidRDefault="00D901B0" w:rsidP="00D901B0">
            <w:pPr>
              <w:contextualSpacing/>
              <w:jc w:val="both"/>
              <w:rPr>
                <w:rFonts w:ascii="Times New Roman" w:hAnsi="Times New Roman"/>
                <w:b/>
                <w:color w:val="000000"/>
                <w:sz w:val="28"/>
                <w:szCs w:val="28"/>
              </w:rPr>
            </w:pP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HS đọc đề bài.</w:t>
            </w: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HĐN giải toán</w:t>
            </w:r>
            <w:r w:rsidRPr="00D901B0">
              <w:rPr>
                <w:rFonts w:ascii="Times New Roman" w:hAnsi="Times New Roman"/>
                <w:color w:val="000000"/>
                <w:sz w:val="28"/>
                <w:szCs w:val="28"/>
              </w:rPr>
              <w:tab/>
              <w:t>.</w:t>
            </w:r>
          </w:p>
          <w:p w:rsidR="00D901B0" w:rsidRPr="00D901B0" w:rsidRDefault="00D901B0" w:rsidP="00D901B0">
            <w:pPr>
              <w:contextualSpacing/>
              <w:jc w:val="both"/>
              <w:rPr>
                <w:rFonts w:ascii="Times New Roman" w:hAnsi="Times New Roman"/>
                <w:b/>
                <w:color w:val="000000"/>
                <w:sz w:val="28"/>
                <w:szCs w:val="28"/>
              </w:rPr>
            </w:pP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Đại diện 3 nhóm lên bảng trình bày.</w:t>
            </w:r>
          </w:p>
          <w:p w:rsidR="00D901B0" w:rsidRPr="00D901B0" w:rsidRDefault="00D901B0" w:rsidP="00D901B0">
            <w:pPr>
              <w:contextualSpacing/>
              <w:jc w:val="both"/>
              <w:rPr>
                <w:rFonts w:ascii="Times New Roman" w:hAnsi="Times New Roman"/>
                <w:b/>
                <w:color w:val="000000"/>
                <w:sz w:val="28"/>
                <w:szCs w:val="28"/>
              </w:rPr>
            </w:pP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GV cho các nhóm nhận xét chéo.</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Tổng kết lại hoạt động nhóm và chốt lại kiến thức.</w:t>
            </w:r>
          </w:p>
          <w:p w:rsidR="00D901B0" w:rsidRPr="00D901B0" w:rsidRDefault="00D901B0" w:rsidP="00D901B0">
            <w:pPr>
              <w:contextualSpacing/>
              <w:jc w:val="both"/>
              <w:rPr>
                <w:rFonts w:ascii="Times New Roman" w:hAnsi="Times New Roman"/>
                <w:b/>
                <w:color w:val="000000"/>
                <w:sz w:val="28"/>
                <w:szCs w:val="28"/>
                <w:lang w:val="vi-VN"/>
              </w:rPr>
            </w:pPr>
          </w:p>
        </w:tc>
        <w:tc>
          <w:tcPr>
            <w:tcW w:w="5098" w:type="dxa"/>
          </w:tcPr>
          <w:p w:rsidR="00D901B0" w:rsidRPr="00D901B0" w:rsidRDefault="00D901B0" w:rsidP="00D901B0">
            <w:pPr>
              <w:tabs>
                <w:tab w:val="left" w:pos="567"/>
                <w:tab w:val="left" w:pos="851"/>
                <w:tab w:val="left" w:pos="2835"/>
                <w:tab w:val="left" w:pos="5103"/>
                <w:tab w:val="left" w:pos="7371"/>
              </w:tabs>
              <w:jc w:val="both"/>
              <w:rPr>
                <w:rFonts w:ascii="Times New Roman" w:hAnsi="Times New Roman"/>
                <w:b/>
                <w:color w:val="000000"/>
                <w:sz w:val="28"/>
                <w:szCs w:val="28"/>
              </w:rPr>
            </w:pPr>
            <w:r w:rsidRPr="00D901B0">
              <w:rPr>
                <w:rFonts w:ascii="Times New Roman" w:hAnsi="Times New Roman"/>
                <w:b/>
                <w:color w:val="000000"/>
                <w:sz w:val="28"/>
                <w:szCs w:val="28"/>
              </w:rPr>
              <w:lastRenderedPageBreak/>
              <w:t>Bài 5.</w:t>
            </w:r>
          </w:p>
          <w:p w:rsidR="00D901B0" w:rsidRPr="00D901B0" w:rsidRDefault="00D901B0" w:rsidP="00D901B0">
            <w:pPr>
              <w:tabs>
                <w:tab w:val="left" w:pos="567"/>
                <w:tab w:val="left" w:pos="851"/>
                <w:tab w:val="left" w:pos="2835"/>
                <w:tab w:val="left" w:pos="5103"/>
                <w:tab w:val="left" w:pos="7371"/>
              </w:tabs>
              <w:jc w:val="both"/>
              <w:rPr>
                <w:rFonts w:ascii="Times New Roman" w:hAnsi="Times New Roman"/>
                <w:sz w:val="28"/>
                <w:szCs w:val="28"/>
                <w:lang w:val="pt-BR"/>
              </w:rPr>
            </w:pPr>
            <w:r w:rsidRPr="00D901B0">
              <w:rPr>
                <w:rFonts w:ascii="Times New Roman" w:hAnsi="Times New Roman"/>
                <w:sz w:val="28"/>
                <w:szCs w:val="28"/>
              </w:rPr>
              <w:lastRenderedPageBreak/>
              <w:t xml:space="preserve">a) </w:t>
            </w:r>
            <w:r w:rsidRPr="00D901B0">
              <w:rPr>
                <w:rFonts w:ascii="Times New Roman" w:hAnsi="Times New Roman"/>
                <w:sz w:val="28"/>
                <w:szCs w:val="28"/>
                <w:lang w:val="pt-BR"/>
              </w:rPr>
              <w:t>Hãy vẽ sơ đồ trồng 7 cây thành 5 hàng, mỗi hàng 3 cây.</w:t>
            </w:r>
          </w:p>
          <w:p w:rsidR="00D901B0" w:rsidRPr="00D901B0" w:rsidRDefault="00D901B0" w:rsidP="00D901B0">
            <w:pPr>
              <w:contextualSpacing/>
              <w:rPr>
                <w:rFonts w:ascii="Times New Roman" w:hAnsi="Times New Roman"/>
                <w:sz w:val="28"/>
                <w:szCs w:val="28"/>
                <w:lang w:val="pt-BR"/>
              </w:rPr>
            </w:pPr>
            <w:r w:rsidRPr="00D901B0">
              <w:rPr>
                <w:rFonts w:ascii="Times New Roman" w:hAnsi="Times New Roman"/>
                <w:sz w:val="28"/>
                <w:szCs w:val="28"/>
                <w:lang w:val="pt-BR"/>
              </w:rPr>
              <w:t xml:space="preserve">b) Hãy vẽ sơ đồ trồng 6 cây thành 4 hàng, mỗi hàng 3 cây.  </w:t>
            </w:r>
          </w:p>
          <w:p w:rsidR="00D901B0" w:rsidRPr="00D901B0" w:rsidRDefault="00D901B0" w:rsidP="00D901B0">
            <w:pPr>
              <w:contextualSpacing/>
              <w:rPr>
                <w:rFonts w:ascii="Times New Roman" w:hAnsi="Times New Roman"/>
                <w:sz w:val="28"/>
                <w:szCs w:val="28"/>
                <w:lang w:val="pt-BR"/>
              </w:rPr>
            </w:pPr>
            <w:r w:rsidRPr="00D901B0">
              <w:rPr>
                <w:rFonts w:ascii="Times New Roman" w:hAnsi="Times New Roman"/>
                <w:sz w:val="28"/>
                <w:szCs w:val="28"/>
                <w:lang w:val="pt-BR"/>
              </w:rPr>
              <w:t xml:space="preserve">c) Hãy vẽ sơ đồ trồng 10 cây thành 5 hàng, mỗi hàng 4 cây.     </w:t>
            </w:r>
          </w:p>
          <w:p w:rsidR="00D901B0" w:rsidRPr="00D901B0" w:rsidRDefault="00D901B0" w:rsidP="00D901B0">
            <w:pPr>
              <w:contextualSpacing/>
              <w:jc w:val="center"/>
              <w:rPr>
                <w:rFonts w:ascii="Times New Roman" w:hAnsi="Times New Roman"/>
                <w:b/>
                <w:sz w:val="28"/>
                <w:szCs w:val="28"/>
                <w:u w:val="single"/>
                <w:lang w:val="pt-BR"/>
              </w:rPr>
            </w:pPr>
            <w:r w:rsidRPr="00D901B0">
              <w:rPr>
                <w:rFonts w:ascii="Times New Roman" w:hAnsi="Times New Roman"/>
                <w:b/>
                <w:sz w:val="28"/>
                <w:szCs w:val="28"/>
                <w:u w:val="single"/>
                <w:lang w:val="pt-BR"/>
              </w:rPr>
              <w:t>Giải</w:t>
            </w:r>
            <w:r w:rsidRPr="00D901B0">
              <w:rPr>
                <w:rFonts w:ascii="Times New Roman" w:hAnsi="Times New Roman"/>
                <w:sz w:val="28"/>
                <w:szCs w:val="28"/>
                <w:lang w:val="pt-BR"/>
              </w:rPr>
              <w:t xml:space="preserve">                                                     </w:t>
            </w:r>
          </w:p>
          <w:p w:rsidR="00D901B0" w:rsidRPr="00D901B0" w:rsidRDefault="00D901B0" w:rsidP="00D901B0">
            <w:pPr>
              <w:tabs>
                <w:tab w:val="left" w:pos="567"/>
                <w:tab w:val="left" w:pos="851"/>
                <w:tab w:val="left" w:pos="5103"/>
                <w:tab w:val="left" w:pos="7371"/>
              </w:tabs>
              <w:jc w:val="center"/>
              <w:rPr>
                <w:rFonts w:ascii="Times New Roman" w:hAnsi="Times New Roman"/>
                <w:sz w:val="28"/>
                <w:szCs w:val="28"/>
                <w:lang w:val="pt-BR"/>
              </w:rPr>
            </w:pPr>
            <w:r w:rsidRPr="00D901B0">
              <w:rPr>
                <w:noProof/>
                <w:sz w:val="24"/>
                <w:szCs w:val="24"/>
              </w:rPr>
              <w:drawing>
                <wp:inline distT="0" distB="0" distL="0" distR="0" wp14:anchorId="6FAE3F2E" wp14:editId="0ABAAF44">
                  <wp:extent cx="1292153" cy="1061545"/>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rotWithShape="1">
                          <a:blip r:embed="rId51" cstate="screen">
                            <a:extLst>
                              <a:ext uri="{28A0092B-C50C-407E-A947-70E740481C1C}">
                                <a14:useLocalDpi xmlns:a14="http://schemas.microsoft.com/office/drawing/2010/main" val="0"/>
                              </a:ext>
                            </a:extLst>
                          </a:blip>
                          <a:srcRect b="14687"/>
                          <a:stretch/>
                        </pic:blipFill>
                        <pic:spPr bwMode="auto">
                          <a:xfrm>
                            <a:off x="0" y="0"/>
                            <a:ext cx="1294020" cy="1063079"/>
                          </a:xfrm>
                          <a:prstGeom prst="rect">
                            <a:avLst/>
                          </a:prstGeom>
                          <a:noFill/>
                          <a:ln>
                            <a:noFill/>
                          </a:ln>
                          <a:extLst>
                            <a:ext uri="{53640926-AAD7-44D8-BBD7-CCE9431645EC}">
                              <a14:shadowObscured xmlns:a14="http://schemas.microsoft.com/office/drawing/2010/main"/>
                            </a:ext>
                          </a:extLst>
                        </pic:spPr>
                      </pic:pic>
                    </a:graphicData>
                  </a:graphic>
                </wp:inline>
              </w:drawing>
            </w:r>
            <w:r w:rsidRPr="00D901B0">
              <w:rPr>
                <w:noProof/>
                <w:sz w:val="24"/>
                <w:szCs w:val="24"/>
              </w:rPr>
              <w:drawing>
                <wp:inline distT="0" distB="0" distL="0" distR="0" wp14:anchorId="36E27861" wp14:editId="2930EF51">
                  <wp:extent cx="1072977" cy="924910"/>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rotWithShape="1">
                          <a:blip r:embed="rId52" cstate="screen">
                            <a:extLst>
                              <a:ext uri="{28A0092B-C50C-407E-A947-70E740481C1C}">
                                <a14:useLocalDpi xmlns:a14="http://schemas.microsoft.com/office/drawing/2010/main" val="0"/>
                              </a:ext>
                            </a:extLst>
                          </a:blip>
                          <a:srcRect b="16959"/>
                          <a:stretch/>
                        </pic:blipFill>
                        <pic:spPr bwMode="auto">
                          <a:xfrm>
                            <a:off x="0" y="0"/>
                            <a:ext cx="1077392" cy="928715"/>
                          </a:xfrm>
                          <a:prstGeom prst="rect">
                            <a:avLst/>
                          </a:prstGeom>
                          <a:noFill/>
                          <a:ln>
                            <a:noFill/>
                          </a:ln>
                          <a:extLst>
                            <a:ext uri="{53640926-AAD7-44D8-BBD7-CCE9431645EC}">
                              <a14:shadowObscured xmlns:a14="http://schemas.microsoft.com/office/drawing/2010/main"/>
                            </a:ext>
                          </a:extLst>
                        </pic:spPr>
                      </pic:pic>
                    </a:graphicData>
                  </a:graphic>
                </wp:inline>
              </w:drawing>
            </w:r>
          </w:p>
          <w:p w:rsidR="00D901B0" w:rsidRPr="00D901B0" w:rsidRDefault="00D901B0" w:rsidP="00D901B0">
            <w:pPr>
              <w:tabs>
                <w:tab w:val="left" w:pos="567"/>
                <w:tab w:val="left" w:pos="851"/>
                <w:tab w:val="left" w:pos="5103"/>
                <w:tab w:val="left" w:pos="7371"/>
              </w:tabs>
              <w:jc w:val="center"/>
              <w:rPr>
                <w:rFonts w:ascii="Times New Roman" w:hAnsi="Times New Roman"/>
                <w:b/>
                <w:color w:val="000000"/>
                <w:sz w:val="28"/>
                <w:szCs w:val="28"/>
              </w:rPr>
            </w:pPr>
            <w:r w:rsidRPr="00D901B0">
              <w:rPr>
                <w:noProof/>
                <w:sz w:val="24"/>
                <w:szCs w:val="24"/>
              </w:rPr>
              <w:drawing>
                <wp:inline distT="0" distB="0" distL="0" distR="0" wp14:anchorId="5559B43E" wp14:editId="6D6482BE">
                  <wp:extent cx="1103587" cy="954157"/>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rotWithShape="1">
                          <a:blip r:embed="rId53" cstate="screen">
                            <a:extLst>
                              <a:ext uri="{28A0092B-C50C-407E-A947-70E740481C1C}">
                                <a14:useLocalDpi xmlns:a14="http://schemas.microsoft.com/office/drawing/2010/main" val="0"/>
                              </a:ext>
                            </a:extLst>
                          </a:blip>
                          <a:srcRect b="21908"/>
                          <a:stretch/>
                        </pic:blipFill>
                        <pic:spPr bwMode="auto">
                          <a:xfrm>
                            <a:off x="0" y="0"/>
                            <a:ext cx="1103983" cy="9545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01B0" w:rsidRPr="00D901B0" w:rsidTr="002C4248">
        <w:tc>
          <w:tcPr>
            <w:tcW w:w="3964" w:type="dxa"/>
          </w:tcPr>
          <w:p w:rsidR="00D901B0" w:rsidRPr="00D901B0" w:rsidRDefault="00D901B0" w:rsidP="00D901B0">
            <w:pPr>
              <w:contextualSpacing/>
              <w:jc w:val="both"/>
              <w:rPr>
                <w:rFonts w:ascii="Times New Roman" w:hAnsi="Times New Roman"/>
                <w:color w:val="000000"/>
                <w:sz w:val="28"/>
                <w:szCs w:val="28"/>
                <w:lang w:val="vi-VN"/>
              </w:rPr>
            </w:pPr>
            <w:r w:rsidRPr="00D901B0">
              <w:rPr>
                <w:rFonts w:ascii="Times New Roman" w:hAnsi="Times New Roman"/>
                <w:b/>
                <w:color w:val="000000"/>
                <w:sz w:val="28"/>
                <w:szCs w:val="28"/>
                <w:lang w:val="vi-VN"/>
              </w:rPr>
              <w:lastRenderedPageBreak/>
              <w:t xml:space="preserve">- </w:t>
            </w:r>
            <w:r w:rsidRPr="00D901B0">
              <w:rPr>
                <w:rFonts w:ascii="Times New Roman" w:hAnsi="Times New Roman"/>
                <w:color w:val="000000"/>
                <w:sz w:val="28"/>
                <w:szCs w:val="28"/>
                <w:lang w:val="vi-VN"/>
              </w:rPr>
              <w:t>GV cho HS đọc đề bài</w:t>
            </w:r>
            <w:r w:rsidRPr="00D901B0">
              <w:rPr>
                <w:rFonts w:ascii="Times New Roman" w:hAnsi="Times New Roman"/>
                <w:color w:val="000000"/>
                <w:sz w:val="28"/>
                <w:szCs w:val="28"/>
              </w:rPr>
              <w:t xml:space="preserve"> 6</w:t>
            </w:r>
          </w:p>
          <w:p w:rsidR="00D901B0" w:rsidRPr="00D901B0" w:rsidRDefault="00D901B0" w:rsidP="00D901B0">
            <w:pPr>
              <w:contextualSpacing/>
              <w:jc w:val="both"/>
              <w:rPr>
                <w:rFonts w:ascii="Times New Roman" w:hAnsi="Times New Roman"/>
                <w:color w:val="000000"/>
                <w:sz w:val="28"/>
                <w:szCs w:val="28"/>
                <w:lang w:val="vi-VN"/>
              </w:rPr>
            </w:pPr>
            <w:r w:rsidRPr="00D901B0">
              <w:rPr>
                <w:rFonts w:ascii="Times New Roman" w:hAnsi="Times New Roman"/>
                <w:color w:val="000000"/>
                <w:sz w:val="28"/>
                <w:szCs w:val="28"/>
              </w:rPr>
              <w:t>Yêu cầu: hoạt động cá nhân vẽ hình.</w:t>
            </w:r>
          </w:p>
          <w:p w:rsidR="00D901B0" w:rsidRPr="00D901B0" w:rsidRDefault="00D901B0" w:rsidP="00D901B0">
            <w:pPr>
              <w:contextualSpacing/>
              <w:jc w:val="both"/>
              <w:rPr>
                <w:rFonts w:ascii="Times New Roman" w:hAnsi="Times New Roman"/>
                <w:b/>
                <w:color w:val="000000"/>
                <w:sz w:val="28"/>
                <w:szCs w:val="28"/>
              </w:rPr>
            </w:pP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HS đọc đề bài.</w:t>
            </w: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HS vẽ hình vào vở.</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- 3 HS lên bảng vẽ hình, HS dưới lớp vẽ vào vở.</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GV cho HS nhận xét bài làm trên bảng.</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GV kiểm tra bài làm của HS và nhận xét chung.</w:t>
            </w:r>
          </w:p>
        </w:tc>
        <w:tc>
          <w:tcPr>
            <w:tcW w:w="5098" w:type="dxa"/>
          </w:tcPr>
          <w:p w:rsidR="00D901B0" w:rsidRPr="00D901B0" w:rsidRDefault="00D901B0" w:rsidP="00D901B0">
            <w:pPr>
              <w:rPr>
                <w:rFonts w:ascii="Times New Roman" w:hAnsi="Times New Roman"/>
                <w:sz w:val="28"/>
                <w:szCs w:val="28"/>
              </w:rPr>
            </w:pPr>
            <w:r w:rsidRPr="00D901B0">
              <w:rPr>
                <w:rFonts w:ascii="Times New Roman" w:hAnsi="Times New Roman"/>
                <w:b/>
                <w:sz w:val="28"/>
                <w:szCs w:val="28"/>
              </w:rPr>
              <w:t xml:space="preserve">Bài 6: </w:t>
            </w:r>
            <w:r w:rsidRPr="00D901B0">
              <w:rPr>
                <w:rFonts w:ascii="Times New Roman" w:hAnsi="Times New Roman"/>
                <w:sz w:val="28"/>
                <w:szCs w:val="28"/>
              </w:rPr>
              <w:t>Vẽ ba điểm A, B, C thẳng hàng sao cho:</w:t>
            </w:r>
          </w:p>
          <w:p w:rsidR="00D901B0" w:rsidRPr="00D901B0" w:rsidRDefault="00D901B0" w:rsidP="00D901B0">
            <w:pPr>
              <w:jc w:val="both"/>
              <w:rPr>
                <w:rFonts w:ascii="Times New Roman" w:hAnsi="Times New Roman"/>
                <w:sz w:val="28"/>
                <w:szCs w:val="28"/>
              </w:rPr>
            </w:pPr>
            <w:r w:rsidRPr="00D901B0">
              <w:rPr>
                <w:rFonts w:ascii="Times New Roman" w:hAnsi="Times New Roman"/>
                <w:sz w:val="28"/>
                <w:szCs w:val="28"/>
              </w:rPr>
              <w:t>a) Điểm A nằm giữa hai điểm B và C.</w:t>
            </w:r>
          </w:p>
          <w:p w:rsidR="00D901B0" w:rsidRPr="00D901B0" w:rsidRDefault="00D901B0" w:rsidP="00D901B0">
            <w:pPr>
              <w:jc w:val="center"/>
              <w:rPr>
                <w:rFonts w:ascii="Times New Roman" w:hAnsi="Times New Roman"/>
                <w:sz w:val="28"/>
                <w:szCs w:val="28"/>
              </w:rPr>
            </w:pPr>
            <w:r w:rsidRPr="00D901B0">
              <w:rPr>
                <w:noProof/>
                <w:sz w:val="24"/>
                <w:szCs w:val="24"/>
              </w:rPr>
              <w:drawing>
                <wp:inline distT="0" distB="0" distL="0" distR="0" wp14:anchorId="43F89328" wp14:editId="3232412B">
                  <wp:extent cx="1600200" cy="38166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rotWithShape="1">
                          <a:blip r:embed="rId54" cstate="screen">
                            <a:extLst>
                              <a:ext uri="{28A0092B-C50C-407E-A947-70E740481C1C}">
                                <a14:useLocalDpi xmlns:a14="http://schemas.microsoft.com/office/drawing/2010/main" val="0"/>
                              </a:ext>
                            </a:extLst>
                          </a:blip>
                          <a:srcRect b="42758"/>
                          <a:stretch/>
                        </pic:blipFill>
                        <pic:spPr bwMode="auto">
                          <a:xfrm>
                            <a:off x="0" y="0"/>
                            <a:ext cx="1600200" cy="381663"/>
                          </a:xfrm>
                          <a:prstGeom prst="rect">
                            <a:avLst/>
                          </a:prstGeom>
                          <a:noFill/>
                          <a:ln>
                            <a:noFill/>
                          </a:ln>
                          <a:extLst>
                            <a:ext uri="{53640926-AAD7-44D8-BBD7-CCE9431645EC}">
                              <a14:shadowObscured xmlns:a14="http://schemas.microsoft.com/office/drawing/2010/main"/>
                            </a:ext>
                          </a:extLst>
                        </pic:spPr>
                      </pic:pic>
                    </a:graphicData>
                  </a:graphic>
                </wp:inline>
              </w:drawing>
            </w:r>
          </w:p>
          <w:p w:rsidR="00D901B0" w:rsidRPr="00D901B0" w:rsidRDefault="00D901B0" w:rsidP="00D901B0">
            <w:pPr>
              <w:jc w:val="both"/>
              <w:rPr>
                <w:rFonts w:ascii="Times New Roman" w:hAnsi="Times New Roman"/>
                <w:sz w:val="28"/>
                <w:szCs w:val="28"/>
              </w:rPr>
            </w:pPr>
            <w:r w:rsidRPr="00D901B0">
              <w:rPr>
                <w:rFonts w:ascii="Times New Roman" w:hAnsi="Times New Roman"/>
                <w:sz w:val="28"/>
                <w:szCs w:val="28"/>
              </w:rPr>
              <w:t>b) Điểm A, B nằm cùng phía đối với điểm C.</w:t>
            </w:r>
          </w:p>
          <w:p w:rsidR="00D901B0" w:rsidRPr="00D901B0" w:rsidRDefault="00D901B0" w:rsidP="00D901B0">
            <w:pPr>
              <w:jc w:val="center"/>
              <w:rPr>
                <w:rFonts w:ascii="Times New Roman" w:hAnsi="Times New Roman"/>
                <w:sz w:val="28"/>
                <w:szCs w:val="28"/>
              </w:rPr>
            </w:pPr>
            <w:r w:rsidRPr="00D901B0">
              <w:rPr>
                <w:noProof/>
                <w:sz w:val="24"/>
                <w:szCs w:val="24"/>
              </w:rPr>
              <w:drawing>
                <wp:inline distT="0" distB="0" distL="0" distR="0" wp14:anchorId="4CFAEE14" wp14:editId="518C5ED7">
                  <wp:extent cx="1485900" cy="34985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rotWithShape="1">
                          <a:blip r:embed="rId55" cstate="screen">
                            <a:extLst>
                              <a:ext uri="{28A0092B-C50C-407E-A947-70E740481C1C}">
                                <a14:useLocalDpi xmlns:a14="http://schemas.microsoft.com/office/drawing/2010/main" val="0"/>
                              </a:ext>
                            </a:extLst>
                          </a:blip>
                          <a:srcRect b="45984"/>
                          <a:stretch/>
                        </pic:blipFill>
                        <pic:spPr bwMode="auto">
                          <a:xfrm>
                            <a:off x="0" y="0"/>
                            <a:ext cx="1485900" cy="349857"/>
                          </a:xfrm>
                          <a:prstGeom prst="rect">
                            <a:avLst/>
                          </a:prstGeom>
                          <a:noFill/>
                          <a:ln>
                            <a:noFill/>
                          </a:ln>
                          <a:extLst>
                            <a:ext uri="{53640926-AAD7-44D8-BBD7-CCE9431645EC}">
                              <a14:shadowObscured xmlns:a14="http://schemas.microsoft.com/office/drawing/2010/main"/>
                            </a:ext>
                          </a:extLst>
                        </pic:spPr>
                      </pic:pic>
                    </a:graphicData>
                  </a:graphic>
                </wp:inline>
              </w:drawing>
            </w:r>
          </w:p>
          <w:p w:rsidR="00D901B0" w:rsidRPr="00D901B0" w:rsidRDefault="00D901B0" w:rsidP="00D901B0">
            <w:pPr>
              <w:jc w:val="both"/>
              <w:rPr>
                <w:rFonts w:ascii="Times New Roman" w:hAnsi="Times New Roman"/>
                <w:sz w:val="28"/>
                <w:szCs w:val="28"/>
              </w:rPr>
            </w:pPr>
            <w:r w:rsidRPr="00D901B0">
              <w:rPr>
                <w:rFonts w:ascii="Times New Roman" w:hAnsi="Times New Roman"/>
                <w:sz w:val="28"/>
                <w:szCs w:val="28"/>
              </w:rPr>
              <w:t>c) Điểm A không nằm giữa hai điểm B và C.</w:t>
            </w:r>
          </w:p>
          <w:p w:rsidR="00D901B0" w:rsidRPr="00D901B0" w:rsidRDefault="00D901B0" w:rsidP="00D901B0">
            <w:pPr>
              <w:jc w:val="center"/>
              <w:rPr>
                <w:rFonts w:ascii="Times New Roman" w:hAnsi="Times New Roman"/>
                <w:sz w:val="28"/>
                <w:szCs w:val="28"/>
              </w:rPr>
            </w:pPr>
            <w:r w:rsidRPr="00D901B0">
              <w:rPr>
                <w:noProof/>
                <w:sz w:val="24"/>
                <w:szCs w:val="24"/>
              </w:rPr>
              <w:drawing>
                <wp:inline distT="0" distB="0" distL="0" distR="0" wp14:anchorId="111F3553" wp14:editId="754D751C">
                  <wp:extent cx="1485900" cy="3657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rotWithShape="1">
                          <a:blip r:embed="rId56" cstate="screen">
                            <a:extLst>
                              <a:ext uri="{28A0092B-C50C-407E-A947-70E740481C1C}">
                                <a14:useLocalDpi xmlns:a14="http://schemas.microsoft.com/office/drawing/2010/main" val="0"/>
                              </a:ext>
                            </a:extLst>
                          </a:blip>
                          <a:srcRect b="43530"/>
                          <a:stretch/>
                        </pic:blipFill>
                        <pic:spPr bwMode="auto">
                          <a:xfrm>
                            <a:off x="0" y="0"/>
                            <a:ext cx="1485900" cy="3657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901B0" w:rsidRPr="00D901B0" w:rsidRDefault="00D901B0" w:rsidP="00D901B0">
      <w:pPr>
        <w:spacing w:after="0" w:line="240" w:lineRule="auto"/>
        <w:rPr>
          <w:rFonts w:ascii="Times New Roman" w:eastAsia="Calibri" w:hAnsi="Times New Roman" w:cs="Times New Roman"/>
          <w:b/>
          <w:color w:val="000000"/>
          <w:sz w:val="28"/>
          <w:szCs w:val="28"/>
        </w:rPr>
      </w:pPr>
      <w:r w:rsidRPr="00D901B0">
        <w:rPr>
          <w:rFonts w:ascii="Times New Roman" w:eastAsia="Calibri" w:hAnsi="Times New Roman" w:cs="Times New Roman"/>
          <w:b/>
          <w:color w:val="000000"/>
          <w:sz w:val="28"/>
          <w:szCs w:val="28"/>
        </w:rPr>
        <w:t xml:space="preserve">Tiết 75: BÀI TẬP (tiếp) </w:t>
      </w:r>
    </w:p>
    <w:tbl>
      <w:tblPr>
        <w:tblStyle w:val="TableGrid19"/>
        <w:tblW w:w="0" w:type="auto"/>
        <w:tblLook w:val="04A0" w:firstRow="1" w:lastRow="0" w:firstColumn="1" w:lastColumn="0" w:noHBand="0" w:noVBand="1"/>
      </w:tblPr>
      <w:tblGrid>
        <w:gridCol w:w="3977"/>
        <w:gridCol w:w="5085"/>
      </w:tblGrid>
      <w:tr w:rsidR="00D901B0" w:rsidRPr="00D901B0" w:rsidTr="002C4248">
        <w:tc>
          <w:tcPr>
            <w:tcW w:w="3977" w:type="dxa"/>
          </w:tcPr>
          <w:p w:rsidR="00D901B0" w:rsidRPr="00D901B0" w:rsidRDefault="00D901B0" w:rsidP="00D901B0">
            <w:pPr>
              <w:jc w:val="center"/>
              <w:rPr>
                <w:rFonts w:ascii="Times New Roman" w:eastAsia="Times New Roman" w:hAnsi="Times New Roman"/>
                <w:b/>
                <w:color w:val="000000" w:themeColor="text1"/>
                <w:sz w:val="28"/>
                <w:szCs w:val="28"/>
              </w:rPr>
            </w:pPr>
            <w:r w:rsidRPr="00D901B0">
              <w:rPr>
                <w:rFonts w:ascii="Times New Roman" w:eastAsia="Times New Roman" w:hAnsi="Times New Roman"/>
                <w:b/>
                <w:color w:val="000000" w:themeColor="text1"/>
                <w:sz w:val="28"/>
                <w:szCs w:val="28"/>
              </w:rPr>
              <w:t>Hoạt động của GV và HS</w:t>
            </w:r>
          </w:p>
        </w:tc>
        <w:tc>
          <w:tcPr>
            <w:tcW w:w="5085" w:type="dxa"/>
          </w:tcPr>
          <w:p w:rsidR="00D901B0" w:rsidRPr="00D901B0" w:rsidRDefault="00D901B0" w:rsidP="00D901B0">
            <w:pPr>
              <w:jc w:val="center"/>
              <w:rPr>
                <w:rFonts w:ascii="Times New Roman" w:eastAsia="Times New Roman" w:hAnsi="Times New Roman"/>
                <w:b/>
                <w:color w:val="000000" w:themeColor="text1"/>
                <w:sz w:val="28"/>
                <w:szCs w:val="28"/>
              </w:rPr>
            </w:pPr>
            <w:r w:rsidRPr="00D901B0">
              <w:rPr>
                <w:rFonts w:ascii="Times New Roman" w:eastAsia="Times New Roman" w:hAnsi="Times New Roman"/>
                <w:b/>
                <w:color w:val="000000" w:themeColor="text1"/>
                <w:sz w:val="28"/>
                <w:szCs w:val="28"/>
              </w:rPr>
              <w:t>Dự kiến sản phẩm</w:t>
            </w:r>
          </w:p>
        </w:tc>
      </w:tr>
      <w:tr w:rsidR="00D901B0" w:rsidRPr="00D901B0" w:rsidTr="002C4248">
        <w:tc>
          <w:tcPr>
            <w:tcW w:w="3977" w:type="dxa"/>
          </w:tcPr>
          <w:p w:rsidR="00D901B0" w:rsidRPr="00D901B0" w:rsidRDefault="00D901B0" w:rsidP="00D901B0">
            <w:pPr>
              <w:contextualSpacing/>
              <w:jc w:val="both"/>
              <w:rPr>
                <w:rFonts w:ascii="Times New Roman" w:hAnsi="Times New Roman"/>
                <w:color w:val="000000"/>
                <w:sz w:val="28"/>
                <w:szCs w:val="28"/>
                <w:lang w:val="vi-VN"/>
              </w:rPr>
            </w:pPr>
            <w:r w:rsidRPr="00D901B0">
              <w:rPr>
                <w:rFonts w:ascii="Times New Roman" w:hAnsi="Times New Roman"/>
                <w:b/>
                <w:color w:val="000000"/>
                <w:sz w:val="28"/>
                <w:szCs w:val="28"/>
                <w:lang w:val="vi-VN"/>
              </w:rPr>
              <w:t xml:space="preserve">- </w:t>
            </w:r>
            <w:r w:rsidRPr="00D901B0">
              <w:rPr>
                <w:rFonts w:ascii="Times New Roman" w:hAnsi="Times New Roman"/>
                <w:color w:val="000000"/>
                <w:sz w:val="28"/>
                <w:szCs w:val="28"/>
                <w:lang w:val="vi-VN"/>
              </w:rPr>
              <w:t>GV cho HS đọc đề bài</w:t>
            </w:r>
            <w:r w:rsidRPr="00D901B0">
              <w:rPr>
                <w:rFonts w:ascii="Times New Roman" w:hAnsi="Times New Roman"/>
                <w:color w:val="000000"/>
                <w:sz w:val="28"/>
                <w:szCs w:val="28"/>
              </w:rPr>
              <w:t xml:space="preserve"> </w:t>
            </w:r>
            <w:r w:rsidRPr="00D901B0">
              <w:rPr>
                <w:rFonts w:ascii="Times New Roman" w:hAnsi="Times New Roman"/>
                <w:b/>
                <w:color w:val="000000"/>
                <w:sz w:val="28"/>
                <w:szCs w:val="28"/>
              </w:rPr>
              <w:t>1</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Yêu cầu:</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Tìm các cặp đường thẳng song song.</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Tìm các cặp đường thẳng cắt nhau và xác định giao điểm.</w:t>
            </w: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HS đọc đề bài.</w:t>
            </w: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HS hoạt động cá nhân trả lời.</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2 HS đại diện trả lời câu a, b.</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GV cho HS nhận xét các câu trả lời.</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lastRenderedPageBreak/>
              <w:t xml:space="preserve">- Yêu cầu xác định thêm các cặp đường thẳng song song còn lại đối với những HS khác. </w:t>
            </w:r>
          </w:p>
        </w:tc>
        <w:tc>
          <w:tcPr>
            <w:tcW w:w="5085" w:type="dxa"/>
          </w:tcPr>
          <w:p w:rsidR="00D901B0" w:rsidRPr="00D901B0" w:rsidRDefault="00D901B0" w:rsidP="00D901B0">
            <w:pPr>
              <w:rPr>
                <w:rFonts w:ascii="Times New Roman" w:hAnsi="Times New Roman"/>
                <w:color w:val="000000"/>
                <w:sz w:val="28"/>
                <w:szCs w:val="28"/>
              </w:rPr>
            </w:pPr>
            <w:r w:rsidRPr="00D901B0">
              <w:rPr>
                <w:rFonts w:ascii="Times New Roman" w:hAnsi="Times New Roman"/>
                <w:b/>
                <w:color w:val="000000"/>
                <w:sz w:val="28"/>
                <w:szCs w:val="28"/>
              </w:rPr>
              <w:lastRenderedPageBreak/>
              <w:t>Bài 1.</w:t>
            </w:r>
            <w:r w:rsidRPr="00D901B0">
              <w:rPr>
                <w:rFonts w:ascii="Times New Roman" w:hAnsi="Times New Roman"/>
                <w:color w:val="000000"/>
                <w:sz w:val="28"/>
                <w:szCs w:val="28"/>
              </w:rPr>
              <w:t xml:space="preserve"> Cho hình vẽ sau:</w:t>
            </w:r>
          </w:p>
          <w:p w:rsidR="00D901B0" w:rsidRPr="00D901B0" w:rsidRDefault="00D901B0" w:rsidP="00D901B0">
            <w:pPr>
              <w:jc w:val="center"/>
              <w:rPr>
                <w:rFonts w:ascii="Times New Roman" w:hAnsi="Times New Roman"/>
                <w:color w:val="000000"/>
                <w:sz w:val="28"/>
                <w:szCs w:val="28"/>
              </w:rPr>
            </w:pPr>
            <w:r w:rsidRPr="00D901B0">
              <w:rPr>
                <w:noProof/>
                <w:color w:val="000000"/>
                <w:sz w:val="24"/>
                <w:szCs w:val="24"/>
              </w:rPr>
              <w:drawing>
                <wp:inline distT="0" distB="0" distL="0" distR="0" wp14:anchorId="3792A9B6" wp14:editId="10856C62">
                  <wp:extent cx="2945844" cy="1481959"/>
                  <wp:effectExtent l="0" t="0" r="6985"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958756" cy="1488455"/>
                          </a:xfrm>
                          <a:prstGeom prst="rect">
                            <a:avLst/>
                          </a:prstGeom>
                        </pic:spPr>
                      </pic:pic>
                    </a:graphicData>
                  </a:graphic>
                </wp:inline>
              </w:drawing>
            </w:r>
          </w:p>
          <w:p w:rsidR="00D901B0" w:rsidRPr="00D901B0" w:rsidRDefault="00D901B0" w:rsidP="00D901B0">
            <w:pPr>
              <w:rPr>
                <w:rFonts w:ascii="Times New Roman" w:hAnsi="Times New Roman"/>
                <w:color w:val="000000"/>
                <w:sz w:val="28"/>
                <w:szCs w:val="28"/>
              </w:rPr>
            </w:pPr>
            <w:r w:rsidRPr="00D901B0">
              <w:rPr>
                <w:rFonts w:ascii="Times New Roman" w:hAnsi="Times New Roman"/>
                <w:color w:val="000000"/>
                <w:sz w:val="28"/>
                <w:szCs w:val="28"/>
              </w:rPr>
              <w:t>a) Hãy chỉ ra các cặp đường thẳng song song.</w:t>
            </w:r>
          </w:p>
          <w:p w:rsidR="00D901B0" w:rsidRPr="00D901B0" w:rsidRDefault="00D901B0" w:rsidP="00D901B0">
            <w:pPr>
              <w:rPr>
                <w:rFonts w:ascii="Times New Roman" w:hAnsi="Times New Roman"/>
                <w:color w:val="000000"/>
                <w:sz w:val="28"/>
                <w:szCs w:val="28"/>
              </w:rPr>
            </w:pPr>
            <w:r w:rsidRPr="00D901B0">
              <w:rPr>
                <w:rFonts w:ascii="Times New Roman" w:hAnsi="Times New Roman"/>
                <w:color w:val="000000"/>
                <w:sz w:val="28"/>
                <w:szCs w:val="28"/>
              </w:rPr>
              <w:t>b) Hãy chỉ ra 3 cặp đường thẳng cắt nhau và xác định giao điểm của chúng.</w:t>
            </w:r>
          </w:p>
          <w:p w:rsidR="00D901B0" w:rsidRPr="00D901B0" w:rsidRDefault="00D901B0" w:rsidP="00D901B0">
            <w:pPr>
              <w:jc w:val="center"/>
              <w:rPr>
                <w:rFonts w:ascii="Times New Roman" w:hAnsi="Times New Roman"/>
                <w:b/>
                <w:color w:val="000000"/>
                <w:sz w:val="28"/>
                <w:szCs w:val="28"/>
                <w:u w:val="single"/>
              </w:rPr>
            </w:pPr>
            <w:r w:rsidRPr="00D901B0">
              <w:rPr>
                <w:rFonts w:ascii="Times New Roman" w:hAnsi="Times New Roman"/>
                <w:b/>
                <w:color w:val="000000"/>
                <w:sz w:val="28"/>
                <w:szCs w:val="28"/>
                <w:u w:val="single"/>
              </w:rPr>
              <w:t>Giải</w:t>
            </w:r>
          </w:p>
          <w:p w:rsidR="00D901B0" w:rsidRPr="00D901B0" w:rsidRDefault="00D901B0" w:rsidP="00D901B0">
            <w:pPr>
              <w:rPr>
                <w:rFonts w:ascii="Times New Roman" w:hAnsi="Times New Roman"/>
                <w:color w:val="000000"/>
                <w:sz w:val="28"/>
                <w:szCs w:val="28"/>
              </w:rPr>
            </w:pPr>
            <w:r w:rsidRPr="00D901B0">
              <w:rPr>
                <w:rFonts w:ascii="Times New Roman" w:hAnsi="Times New Roman"/>
                <w:color w:val="000000"/>
                <w:sz w:val="28"/>
                <w:szCs w:val="28"/>
              </w:rPr>
              <w:lastRenderedPageBreak/>
              <w:t xml:space="preserve">a) Các cặp đường thẳng song song là: </w:t>
            </w:r>
            <w:r w:rsidRPr="00D901B0">
              <w:rPr>
                <w:rFonts w:ascii="Times New Roman" w:hAnsi="Times New Roman"/>
                <w:position w:val="-4"/>
                <w:sz w:val="28"/>
                <w:szCs w:val="28"/>
              </w:rPr>
              <w:object w:dxaOrig="460" w:dyaOrig="260">
                <v:shape id="_x0000_i1031" type="#_x0000_t75" style="width:23.15pt;height:12.4pt" o:ole="">
                  <v:imagedata r:id="rId58" o:title=""/>
                </v:shape>
                <o:OLEObject Type="Embed" ProgID="Equation.DSMT4" ShapeID="_x0000_i1031" DrawAspect="Content" ObjectID="_1753709174" r:id="rId59"/>
              </w:object>
            </w:r>
            <w:r w:rsidRPr="00D901B0">
              <w:rPr>
                <w:rFonts w:ascii="Times New Roman" w:hAnsi="Times New Roman"/>
                <w:color w:val="000000"/>
                <w:sz w:val="28"/>
                <w:szCs w:val="28"/>
              </w:rPr>
              <w:t xml:space="preserve">  và </w:t>
            </w:r>
            <w:r w:rsidRPr="00D901B0">
              <w:rPr>
                <w:rFonts w:ascii="Times New Roman" w:hAnsi="Times New Roman"/>
                <w:position w:val="-4"/>
                <w:sz w:val="28"/>
                <w:szCs w:val="28"/>
              </w:rPr>
              <w:object w:dxaOrig="440" w:dyaOrig="260">
                <v:shape id="_x0000_i1032" type="#_x0000_t75" style="width:22.35pt;height:12.4pt" o:ole="">
                  <v:imagedata r:id="rId60" o:title=""/>
                </v:shape>
                <o:OLEObject Type="Embed" ProgID="Equation.DSMT4" ShapeID="_x0000_i1032" DrawAspect="Content" ObjectID="_1753709175" r:id="rId61"/>
              </w:object>
            </w:r>
            <w:r w:rsidRPr="00D901B0">
              <w:rPr>
                <w:rFonts w:ascii="Times New Roman" w:hAnsi="Times New Roman"/>
                <w:color w:val="000000"/>
                <w:sz w:val="28"/>
                <w:szCs w:val="28"/>
              </w:rPr>
              <w:t xml:space="preserve"> ; </w:t>
            </w:r>
            <w:r w:rsidRPr="00D901B0">
              <w:rPr>
                <w:rFonts w:ascii="Times New Roman" w:hAnsi="Times New Roman"/>
                <w:position w:val="-4"/>
                <w:sz w:val="28"/>
                <w:szCs w:val="28"/>
              </w:rPr>
              <w:object w:dxaOrig="440" w:dyaOrig="260">
                <v:shape id="_x0000_i1033" type="#_x0000_t75" style="width:22.35pt;height:12.4pt" o:ole="">
                  <v:imagedata r:id="rId62" o:title=""/>
                </v:shape>
                <o:OLEObject Type="Embed" ProgID="Equation.DSMT4" ShapeID="_x0000_i1033" DrawAspect="Content" ObjectID="_1753709176" r:id="rId63"/>
              </w:object>
            </w:r>
            <w:r w:rsidRPr="00D901B0">
              <w:rPr>
                <w:rFonts w:ascii="Times New Roman" w:hAnsi="Times New Roman"/>
                <w:color w:val="000000"/>
                <w:sz w:val="28"/>
                <w:szCs w:val="28"/>
              </w:rPr>
              <w:t xml:space="preserve">  và </w:t>
            </w:r>
            <w:r w:rsidRPr="00D901B0">
              <w:rPr>
                <w:rFonts w:ascii="Times New Roman" w:hAnsi="Times New Roman"/>
                <w:position w:val="-4"/>
                <w:sz w:val="28"/>
                <w:szCs w:val="28"/>
              </w:rPr>
              <w:object w:dxaOrig="480" w:dyaOrig="260">
                <v:shape id="_x0000_i1034" type="#_x0000_t75" style="width:24.85pt;height:12.4pt" o:ole="">
                  <v:imagedata r:id="rId64" o:title=""/>
                </v:shape>
                <o:OLEObject Type="Embed" ProgID="Equation.DSMT4" ShapeID="_x0000_i1034" DrawAspect="Content" ObjectID="_1753709177" r:id="rId65"/>
              </w:object>
            </w:r>
            <w:r w:rsidRPr="00D901B0">
              <w:rPr>
                <w:rFonts w:ascii="Times New Roman" w:hAnsi="Times New Roman"/>
                <w:color w:val="000000"/>
                <w:sz w:val="28"/>
                <w:szCs w:val="28"/>
              </w:rPr>
              <w:t xml:space="preserve"> </w:t>
            </w:r>
          </w:p>
          <w:p w:rsidR="00D901B0" w:rsidRPr="00D901B0" w:rsidRDefault="00D901B0" w:rsidP="00D901B0">
            <w:pPr>
              <w:rPr>
                <w:rFonts w:ascii="Times New Roman" w:hAnsi="Times New Roman"/>
                <w:color w:val="000000"/>
                <w:sz w:val="28"/>
                <w:szCs w:val="28"/>
              </w:rPr>
            </w:pPr>
            <w:r w:rsidRPr="00D901B0">
              <w:rPr>
                <w:rFonts w:ascii="Times New Roman" w:hAnsi="Times New Roman"/>
                <w:color w:val="000000"/>
                <w:sz w:val="28"/>
                <w:szCs w:val="28"/>
              </w:rPr>
              <w:t>b) Các cặp đường thẳng cắt nhau:</w:t>
            </w:r>
          </w:p>
          <w:p w:rsidR="00D901B0" w:rsidRPr="00D901B0" w:rsidRDefault="00D901B0" w:rsidP="00D901B0">
            <w:pPr>
              <w:rPr>
                <w:rFonts w:ascii="Times New Roman" w:hAnsi="Times New Roman"/>
                <w:color w:val="000000"/>
                <w:sz w:val="28"/>
                <w:szCs w:val="28"/>
              </w:rPr>
            </w:pPr>
            <w:r w:rsidRPr="00D901B0">
              <w:rPr>
                <w:rFonts w:ascii="Times New Roman" w:hAnsi="Times New Roman"/>
                <w:color w:val="000000"/>
                <w:sz w:val="28"/>
                <w:szCs w:val="28"/>
              </w:rPr>
              <w:t xml:space="preserve">- </w:t>
            </w:r>
            <w:r w:rsidRPr="00D901B0">
              <w:rPr>
                <w:rFonts w:ascii="Times New Roman" w:hAnsi="Times New Roman"/>
                <w:position w:val="-4"/>
                <w:sz w:val="28"/>
                <w:szCs w:val="28"/>
              </w:rPr>
              <w:object w:dxaOrig="440" w:dyaOrig="260">
                <v:shape id="_x0000_i1035" type="#_x0000_t75" style="width:22.35pt;height:12.4pt" o:ole="">
                  <v:imagedata r:id="rId66" o:title=""/>
                </v:shape>
                <o:OLEObject Type="Embed" ProgID="Equation.DSMT4" ShapeID="_x0000_i1035" DrawAspect="Content" ObjectID="_1753709178" r:id="rId67"/>
              </w:object>
            </w:r>
            <w:r w:rsidRPr="00D901B0">
              <w:rPr>
                <w:rFonts w:ascii="Times New Roman" w:hAnsi="Times New Roman"/>
                <w:color w:val="000000"/>
                <w:sz w:val="28"/>
                <w:szCs w:val="28"/>
              </w:rPr>
              <w:t xml:space="preserve">  và </w:t>
            </w:r>
            <w:r w:rsidRPr="00D901B0">
              <w:rPr>
                <w:rFonts w:ascii="Times New Roman" w:hAnsi="Times New Roman"/>
                <w:position w:val="-4"/>
                <w:sz w:val="28"/>
                <w:szCs w:val="28"/>
              </w:rPr>
              <w:object w:dxaOrig="440" w:dyaOrig="260">
                <v:shape id="_x0000_i1036" type="#_x0000_t75" style="width:22.35pt;height:12.4pt" o:ole="">
                  <v:imagedata r:id="rId68" o:title=""/>
                </v:shape>
                <o:OLEObject Type="Embed" ProgID="Equation.DSMT4" ShapeID="_x0000_i1036" DrawAspect="Content" ObjectID="_1753709179" r:id="rId69"/>
              </w:object>
            </w:r>
            <w:r w:rsidRPr="00D901B0">
              <w:rPr>
                <w:rFonts w:ascii="Times New Roman" w:hAnsi="Times New Roman"/>
                <w:color w:val="000000"/>
                <w:sz w:val="28"/>
                <w:szCs w:val="28"/>
              </w:rPr>
              <w:t xml:space="preserve">  cắt nhau tại </w:t>
            </w:r>
            <w:r w:rsidRPr="00D901B0">
              <w:rPr>
                <w:rFonts w:ascii="Times New Roman" w:hAnsi="Times New Roman"/>
                <w:position w:val="-4"/>
                <w:sz w:val="28"/>
                <w:szCs w:val="28"/>
              </w:rPr>
              <w:object w:dxaOrig="260" w:dyaOrig="260">
                <v:shape id="_x0000_i1037" type="#_x0000_t75" style="width:12.4pt;height:12.4pt" o:ole="">
                  <v:imagedata r:id="rId70" o:title=""/>
                </v:shape>
                <o:OLEObject Type="Embed" ProgID="Equation.DSMT4" ShapeID="_x0000_i1037" DrawAspect="Content" ObjectID="_1753709180" r:id="rId71"/>
              </w:object>
            </w:r>
            <w:r w:rsidRPr="00D901B0">
              <w:rPr>
                <w:rFonts w:ascii="Times New Roman" w:hAnsi="Times New Roman"/>
                <w:color w:val="000000"/>
                <w:sz w:val="28"/>
                <w:szCs w:val="28"/>
              </w:rPr>
              <w:t xml:space="preserve"> .</w:t>
            </w:r>
          </w:p>
          <w:p w:rsidR="00D901B0" w:rsidRPr="00D901B0" w:rsidRDefault="00D901B0" w:rsidP="00D901B0">
            <w:pPr>
              <w:rPr>
                <w:rFonts w:ascii="Times New Roman" w:hAnsi="Times New Roman"/>
                <w:color w:val="000000"/>
                <w:sz w:val="28"/>
                <w:szCs w:val="28"/>
              </w:rPr>
            </w:pPr>
            <w:r w:rsidRPr="00D901B0">
              <w:rPr>
                <w:rFonts w:ascii="Times New Roman" w:hAnsi="Times New Roman"/>
                <w:color w:val="000000"/>
                <w:sz w:val="28"/>
                <w:szCs w:val="28"/>
              </w:rPr>
              <w:t xml:space="preserve">- </w:t>
            </w:r>
            <w:r w:rsidRPr="00D901B0">
              <w:rPr>
                <w:rFonts w:ascii="Times New Roman" w:hAnsi="Times New Roman"/>
                <w:position w:val="-4"/>
                <w:sz w:val="28"/>
                <w:szCs w:val="28"/>
              </w:rPr>
              <w:object w:dxaOrig="440" w:dyaOrig="260">
                <v:shape id="_x0000_i1038" type="#_x0000_t75" style="width:22.35pt;height:12.4pt" o:ole="">
                  <v:imagedata r:id="rId72" o:title=""/>
                </v:shape>
                <o:OLEObject Type="Embed" ProgID="Equation.DSMT4" ShapeID="_x0000_i1038" DrawAspect="Content" ObjectID="_1753709181" r:id="rId73"/>
              </w:object>
            </w:r>
            <w:r w:rsidRPr="00D901B0">
              <w:rPr>
                <w:rFonts w:ascii="Times New Roman" w:hAnsi="Times New Roman"/>
                <w:color w:val="000000"/>
                <w:sz w:val="28"/>
                <w:szCs w:val="28"/>
              </w:rPr>
              <w:t xml:space="preserve"> và </w:t>
            </w:r>
            <w:r w:rsidRPr="00D901B0">
              <w:rPr>
                <w:rFonts w:ascii="Times New Roman" w:hAnsi="Times New Roman"/>
                <w:position w:val="-4"/>
                <w:sz w:val="28"/>
                <w:szCs w:val="28"/>
              </w:rPr>
              <w:object w:dxaOrig="440" w:dyaOrig="260">
                <v:shape id="_x0000_i1039" type="#_x0000_t75" style="width:22.35pt;height:12.4pt" o:ole="">
                  <v:imagedata r:id="rId74" o:title=""/>
                </v:shape>
                <o:OLEObject Type="Embed" ProgID="Equation.DSMT4" ShapeID="_x0000_i1039" DrawAspect="Content" ObjectID="_1753709182" r:id="rId75"/>
              </w:object>
            </w:r>
            <w:r w:rsidRPr="00D901B0">
              <w:rPr>
                <w:rFonts w:ascii="Times New Roman" w:hAnsi="Times New Roman"/>
                <w:color w:val="000000"/>
                <w:sz w:val="28"/>
                <w:szCs w:val="28"/>
              </w:rPr>
              <w:t xml:space="preserve">  cắt nhau tại F.</w:t>
            </w:r>
          </w:p>
          <w:p w:rsidR="00D901B0" w:rsidRPr="00D901B0" w:rsidRDefault="00D901B0" w:rsidP="00D901B0">
            <w:pPr>
              <w:rPr>
                <w:rFonts w:ascii="Times New Roman" w:hAnsi="Times New Roman"/>
                <w:color w:val="000000"/>
                <w:sz w:val="28"/>
                <w:szCs w:val="28"/>
              </w:rPr>
            </w:pPr>
            <w:r w:rsidRPr="00D901B0">
              <w:rPr>
                <w:rFonts w:ascii="Times New Roman" w:hAnsi="Times New Roman"/>
                <w:color w:val="000000"/>
                <w:sz w:val="28"/>
                <w:szCs w:val="28"/>
              </w:rPr>
              <w:t xml:space="preserve">- </w:t>
            </w:r>
            <w:r w:rsidRPr="00D901B0">
              <w:rPr>
                <w:rFonts w:ascii="Times New Roman" w:hAnsi="Times New Roman"/>
                <w:position w:val="-4"/>
                <w:sz w:val="28"/>
                <w:szCs w:val="28"/>
              </w:rPr>
              <w:object w:dxaOrig="440" w:dyaOrig="260">
                <v:shape id="_x0000_i1040" type="#_x0000_t75" style="width:22.35pt;height:12.4pt" o:ole="">
                  <v:imagedata r:id="rId76" o:title=""/>
                </v:shape>
                <o:OLEObject Type="Embed" ProgID="Equation.DSMT4" ShapeID="_x0000_i1040" DrawAspect="Content" ObjectID="_1753709183" r:id="rId77"/>
              </w:object>
            </w:r>
            <w:r w:rsidRPr="00D901B0">
              <w:rPr>
                <w:rFonts w:ascii="Times New Roman" w:hAnsi="Times New Roman"/>
                <w:color w:val="000000"/>
                <w:sz w:val="28"/>
                <w:szCs w:val="28"/>
              </w:rPr>
              <w:t xml:space="preserve">  và </w:t>
            </w:r>
            <w:r w:rsidRPr="00D901B0">
              <w:rPr>
                <w:rFonts w:ascii="Times New Roman" w:hAnsi="Times New Roman"/>
                <w:position w:val="-4"/>
                <w:sz w:val="28"/>
                <w:szCs w:val="28"/>
              </w:rPr>
              <w:object w:dxaOrig="440" w:dyaOrig="260">
                <v:shape id="_x0000_i1041" type="#_x0000_t75" style="width:22.35pt;height:12.4pt" o:ole="">
                  <v:imagedata r:id="rId78" o:title=""/>
                </v:shape>
                <o:OLEObject Type="Embed" ProgID="Equation.DSMT4" ShapeID="_x0000_i1041" DrawAspect="Content" ObjectID="_1753709184" r:id="rId79"/>
              </w:object>
            </w:r>
            <w:r w:rsidRPr="00D901B0">
              <w:rPr>
                <w:rFonts w:ascii="Times New Roman" w:hAnsi="Times New Roman"/>
                <w:color w:val="000000"/>
                <w:sz w:val="28"/>
                <w:szCs w:val="28"/>
              </w:rPr>
              <w:t xml:space="preserve"> cắt nhau tại </w:t>
            </w:r>
            <w:r w:rsidRPr="00D901B0">
              <w:rPr>
                <w:rFonts w:ascii="Times New Roman" w:hAnsi="Times New Roman"/>
                <w:position w:val="-4"/>
                <w:sz w:val="28"/>
                <w:szCs w:val="28"/>
              </w:rPr>
              <w:object w:dxaOrig="300" w:dyaOrig="260">
                <v:shape id="_x0000_i1042" type="#_x0000_t75" style="width:14.9pt;height:12.4pt" o:ole="">
                  <v:imagedata r:id="rId80" o:title=""/>
                </v:shape>
                <o:OLEObject Type="Embed" ProgID="Equation.DSMT4" ShapeID="_x0000_i1042" DrawAspect="Content" ObjectID="_1753709185" r:id="rId81"/>
              </w:object>
            </w:r>
            <w:r w:rsidRPr="00D901B0">
              <w:rPr>
                <w:rFonts w:ascii="Times New Roman" w:hAnsi="Times New Roman"/>
                <w:color w:val="000000"/>
                <w:sz w:val="28"/>
                <w:szCs w:val="28"/>
              </w:rPr>
              <w:t xml:space="preserve"> </w:t>
            </w:r>
          </w:p>
        </w:tc>
      </w:tr>
      <w:tr w:rsidR="00D901B0" w:rsidRPr="00D901B0" w:rsidTr="002C4248">
        <w:tc>
          <w:tcPr>
            <w:tcW w:w="3977" w:type="dxa"/>
          </w:tcPr>
          <w:p w:rsidR="00D901B0" w:rsidRPr="00D901B0" w:rsidRDefault="00D901B0" w:rsidP="00D901B0">
            <w:pPr>
              <w:contextualSpacing/>
              <w:jc w:val="both"/>
              <w:rPr>
                <w:rFonts w:ascii="Times New Roman" w:hAnsi="Times New Roman"/>
                <w:color w:val="000000"/>
                <w:sz w:val="28"/>
                <w:szCs w:val="28"/>
                <w:lang w:val="vi-VN"/>
              </w:rPr>
            </w:pPr>
            <w:r w:rsidRPr="00D901B0">
              <w:rPr>
                <w:rFonts w:ascii="Times New Roman" w:hAnsi="Times New Roman"/>
                <w:b/>
                <w:color w:val="000000"/>
                <w:sz w:val="28"/>
                <w:szCs w:val="28"/>
                <w:lang w:val="vi-VN"/>
              </w:rPr>
              <w:lastRenderedPageBreak/>
              <w:t xml:space="preserve">- </w:t>
            </w:r>
            <w:r w:rsidRPr="00D901B0">
              <w:rPr>
                <w:rFonts w:ascii="Times New Roman" w:hAnsi="Times New Roman"/>
                <w:color w:val="000000"/>
                <w:sz w:val="28"/>
                <w:szCs w:val="28"/>
                <w:lang w:val="vi-VN"/>
              </w:rPr>
              <w:t>GV cho HS đọc đề bài</w:t>
            </w:r>
            <w:r w:rsidRPr="00D901B0">
              <w:rPr>
                <w:rFonts w:ascii="Times New Roman" w:hAnsi="Times New Roman"/>
                <w:color w:val="000000"/>
                <w:sz w:val="28"/>
                <w:szCs w:val="28"/>
              </w:rPr>
              <w:t xml:space="preserve"> </w:t>
            </w:r>
            <w:r w:rsidRPr="00D901B0">
              <w:rPr>
                <w:rFonts w:ascii="Times New Roman" w:hAnsi="Times New Roman"/>
                <w:b/>
                <w:color w:val="000000"/>
                <w:sz w:val="28"/>
                <w:szCs w:val="28"/>
              </w:rPr>
              <w:t>2</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Yêu cầu: Vẽ hình vào vở.</w:t>
            </w: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HS vẽ hình theo yêu cầu vào vở.</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Đại diện 1 HS lên bảng vẽ hình</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GV cho HS nhận xét và nêu thêm vài cách vẽ khác.</w:t>
            </w:r>
          </w:p>
        </w:tc>
        <w:tc>
          <w:tcPr>
            <w:tcW w:w="5085" w:type="dxa"/>
          </w:tcPr>
          <w:p w:rsidR="00D901B0" w:rsidRPr="00D901B0" w:rsidRDefault="00D901B0" w:rsidP="00D901B0">
            <w:pPr>
              <w:rPr>
                <w:rFonts w:ascii="Times New Roman" w:hAnsi="Times New Roman"/>
                <w:color w:val="000000"/>
                <w:sz w:val="28"/>
                <w:szCs w:val="28"/>
              </w:rPr>
            </w:pPr>
            <w:r w:rsidRPr="00D901B0">
              <w:rPr>
                <w:rFonts w:ascii="Times New Roman" w:hAnsi="Times New Roman"/>
                <w:b/>
                <w:color w:val="000000"/>
                <w:sz w:val="28"/>
                <w:szCs w:val="28"/>
              </w:rPr>
              <w:t>Bài 2:</w:t>
            </w:r>
            <w:r w:rsidRPr="00D901B0">
              <w:rPr>
                <w:rFonts w:ascii="Times New Roman" w:hAnsi="Times New Roman"/>
                <w:color w:val="000000"/>
                <w:sz w:val="28"/>
                <w:szCs w:val="28"/>
              </w:rPr>
              <w:t xml:space="preserve"> Cho ba điểm phân biệt không thẳng hàng. Em hãy vẽ một đường thẳng đi qua hai trong số ba điểm đó, rồi vẽ tiếp đường thẳng thứ hai đi qua điểm còn lại và song song với đường thẳng vừa vẽ.</w:t>
            </w:r>
          </w:p>
          <w:p w:rsidR="00D901B0" w:rsidRPr="00D901B0" w:rsidRDefault="00D901B0" w:rsidP="00D901B0">
            <w:pPr>
              <w:jc w:val="center"/>
              <w:rPr>
                <w:rFonts w:ascii="Times New Roman" w:hAnsi="Times New Roman"/>
                <w:b/>
                <w:color w:val="000000"/>
                <w:sz w:val="28"/>
                <w:szCs w:val="28"/>
                <w:u w:val="single"/>
              </w:rPr>
            </w:pPr>
            <w:r w:rsidRPr="00D901B0">
              <w:rPr>
                <w:rFonts w:ascii="Times New Roman" w:hAnsi="Times New Roman"/>
                <w:b/>
                <w:color w:val="000000"/>
                <w:sz w:val="28"/>
                <w:szCs w:val="28"/>
                <w:u w:val="single"/>
              </w:rPr>
              <w:t>Giải</w:t>
            </w:r>
          </w:p>
          <w:p w:rsidR="00D901B0" w:rsidRPr="00D901B0" w:rsidRDefault="00D901B0" w:rsidP="00D901B0">
            <w:pPr>
              <w:jc w:val="center"/>
              <w:rPr>
                <w:rFonts w:ascii="Times New Roman" w:hAnsi="Times New Roman"/>
                <w:color w:val="000000"/>
                <w:sz w:val="28"/>
                <w:szCs w:val="28"/>
              </w:rPr>
            </w:pPr>
            <w:r w:rsidRPr="00D901B0">
              <w:rPr>
                <w:noProof/>
                <w:color w:val="000000"/>
                <w:sz w:val="24"/>
                <w:szCs w:val="24"/>
              </w:rPr>
              <w:drawing>
                <wp:inline distT="0" distB="0" distL="0" distR="0" wp14:anchorId="699BA718" wp14:editId="1366261A">
                  <wp:extent cx="2370574" cy="118766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82" cstate="screen">
                            <a:extLst>
                              <a:ext uri="{28A0092B-C50C-407E-A947-70E740481C1C}">
                                <a14:useLocalDpi xmlns:a14="http://schemas.microsoft.com/office/drawing/2010/main" val="0"/>
                              </a:ext>
                            </a:extLst>
                          </a:blip>
                          <a:srcRect/>
                          <a:stretch>
                            <a:fillRect/>
                          </a:stretch>
                        </pic:blipFill>
                        <pic:spPr bwMode="auto">
                          <a:xfrm>
                            <a:off x="0" y="0"/>
                            <a:ext cx="2378858" cy="1191819"/>
                          </a:xfrm>
                          <a:prstGeom prst="rect">
                            <a:avLst/>
                          </a:prstGeom>
                          <a:noFill/>
                          <a:ln>
                            <a:noFill/>
                          </a:ln>
                        </pic:spPr>
                      </pic:pic>
                    </a:graphicData>
                  </a:graphic>
                </wp:inline>
              </w:drawing>
            </w:r>
          </w:p>
        </w:tc>
      </w:tr>
      <w:tr w:rsidR="00D901B0" w:rsidRPr="00D901B0" w:rsidTr="002C4248">
        <w:tc>
          <w:tcPr>
            <w:tcW w:w="3977" w:type="dxa"/>
          </w:tcPr>
          <w:p w:rsidR="00D901B0" w:rsidRPr="00D901B0" w:rsidRDefault="00D901B0" w:rsidP="00D901B0">
            <w:pPr>
              <w:contextualSpacing/>
              <w:jc w:val="both"/>
              <w:rPr>
                <w:rFonts w:ascii="Times New Roman" w:hAnsi="Times New Roman"/>
                <w:color w:val="000000"/>
                <w:sz w:val="28"/>
                <w:szCs w:val="28"/>
                <w:lang w:val="vi-VN"/>
              </w:rPr>
            </w:pPr>
            <w:r w:rsidRPr="00D901B0">
              <w:rPr>
                <w:rFonts w:ascii="Times New Roman" w:hAnsi="Times New Roman"/>
                <w:b/>
                <w:color w:val="000000"/>
                <w:sz w:val="28"/>
                <w:szCs w:val="28"/>
                <w:lang w:val="vi-VN"/>
              </w:rPr>
              <w:t xml:space="preserve">- </w:t>
            </w:r>
            <w:r w:rsidRPr="00D901B0">
              <w:rPr>
                <w:rFonts w:ascii="Times New Roman" w:hAnsi="Times New Roman"/>
                <w:color w:val="000000"/>
                <w:sz w:val="28"/>
                <w:szCs w:val="28"/>
                <w:lang w:val="vi-VN"/>
              </w:rPr>
              <w:t>GV cho HS đọc đề bài</w:t>
            </w:r>
            <w:r w:rsidRPr="00D901B0">
              <w:rPr>
                <w:rFonts w:ascii="Times New Roman" w:hAnsi="Times New Roman"/>
                <w:color w:val="000000"/>
                <w:sz w:val="28"/>
                <w:szCs w:val="28"/>
              </w:rPr>
              <w:t xml:space="preserve"> </w:t>
            </w:r>
            <w:r w:rsidRPr="00D901B0">
              <w:rPr>
                <w:rFonts w:ascii="Times New Roman" w:hAnsi="Times New Roman"/>
                <w:b/>
                <w:color w:val="000000"/>
                <w:sz w:val="28"/>
                <w:szCs w:val="28"/>
              </w:rPr>
              <w:t>3</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Yêu cầu: HS vẽ hình vào vở.</w:t>
            </w: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HS vẽ hình theo yêu cầu vào vở.</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Đại diện 1 HS lên bảng vẽ hình.</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GV cho HS nhận xét.</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GV mở rộng cho trường hợp 5 điểm, 6 điểm (trong đó không có 3 điểm nào thẳng hàng). Yêu cầu HS tính số đường thẳng.</w:t>
            </w:r>
          </w:p>
        </w:tc>
        <w:tc>
          <w:tcPr>
            <w:tcW w:w="5085" w:type="dxa"/>
          </w:tcPr>
          <w:p w:rsidR="00D901B0" w:rsidRPr="00D901B0" w:rsidRDefault="00D901B0" w:rsidP="00D901B0">
            <w:pPr>
              <w:rPr>
                <w:rFonts w:ascii="Times New Roman" w:hAnsi="Times New Roman"/>
                <w:spacing w:val="-6"/>
                <w:sz w:val="28"/>
                <w:szCs w:val="28"/>
              </w:rPr>
            </w:pPr>
            <w:r w:rsidRPr="00D901B0">
              <w:rPr>
                <w:rFonts w:ascii="Times New Roman" w:hAnsi="Times New Roman"/>
                <w:b/>
                <w:color w:val="000000"/>
                <w:sz w:val="28"/>
                <w:szCs w:val="28"/>
              </w:rPr>
              <w:t>Bài 3:</w:t>
            </w:r>
            <w:r w:rsidRPr="00D901B0">
              <w:rPr>
                <w:rFonts w:ascii="Times New Roman" w:hAnsi="Times New Roman"/>
                <w:color w:val="000000"/>
                <w:sz w:val="28"/>
                <w:szCs w:val="28"/>
              </w:rPr>
              <w:t xml:space="preserve"> </w:t>
            </w:r>
            <w:r w:rsidRPr="00D901B0">
              <w:rPr>
                <w:rFonts w:ascii="Times New Roman" w:hAnsi="Times New Roman"/>
                <w:sz w:val="28"/>
                <w:szCs w:val="28"/>
              </w:rPr>
              <w:t xml:space="preserve">Cho bốn điểm </w:t>
            </w:r>
            <w:r w:rsidRPr="00D901B0">
              <w:rPr>
                <w:rFonts w:ascii="Times New Roman" w:hAnsi="Times New Roman"/>
                <w:position w:val="-10"/>
                <w:sz w:val="28"/>
                <w:szCs w:val="28"/>
              </w:rPr>
              <w:object w:dxaOrig="1020" w:dyaOrig="320">
                <v:shape id="_x0000_i1043" type="#_x0000_t75" style="width:51.3pt;height:15.7pt" o:ole="">
                  <v:imagedata r:id="rId83" o:title=""/>
                </v:shape>
                <o:OLEObject Type="Embed" ProgID="Equation.DSMT4" ShapeID="_x0000_i1043" DrawAspect="Content" ObjectID="_1753709186" r:id="rId84"/>
              </w:object>
            </w:r>
            <w:r w:rsidRPr="00D901B0">
              <w:rPr>
                <w:rFonts w:ascii="Times New Roman" w:hAnsi="Times New Roman"/>
                <w:sz w:val="28"/>
                <w:szCs w:val="28"/>
              </w:rPr>
              <w:t xml:space="preserve"> trong đó không có ba điểm nào thẳng hàng. Kẻ các đường thẳng đi qua các cặp điểm. Viết tên các đường thẳng đó.</w:t>
            </w:r>
          </w:p>
          <w:p w:rsidR="00D901B0" w:rsidRPr="00D901B0" w:rsidRDefault="00D901B0" w:rsidP="00D901B0">
            <w:pPr>
              <w:contextualSpacing/>
              <w:jc w:val="center"/>
              <w:rPr>
                <w:rFonts w:ascii="Times New Roman" w:hAnsi="Times New Roman"/>
                <w:b/>
                <w:sz w:val="28"/>
                <w:szCs w:val="28"/>
                <w:u w:val="single"/>
                <w:lang w:val="vi-VN"/>
              </w:rPr>
            </w:pPr>
            <w:r w:rsidRPr="00D901B0">
              <w:rPr>
                <w:rFonts w:ascii="Times New Roman" w:hAnsi="Times New Roman"/>
                <w:b/>
                <w:sz w:val="28"/>
                <w:szCs w:val="28"/>
                <w:u w:val="single"/>
                <w:lang w:val="vi-VN"/>
              </w:rPr>
              <w:t>Giải</w:t>
            </w:r>
          </w:p>
          <w:p w:rsidR="00D901B0" w:rsidRPr="00D901B0" w:rsidRDefault="00D901B0" w:rsidP="00D901B0">
            <w:pPr>
              <w:contextualSpacing/>
              <w:rPr>
                <w:rFonts w:ascii="Times New Roman" w:hAnsi="Times New Roman"/>
                <w:sz w:val="28"/>
                <w:szCs w:val="28"/>
                <w:lang w:val="vi-VN"/>
              </w:rPr>
            </w:pPr>
            <w:r w:rsidRPr="00D901B0">
              <w:rPr>
                <w:rFonts w:ascii="Times New Roman" w:hAnsi="Times New Roman"/>
                <w:sz w:val="28"/>
                <w:szCs w:val="28"/>
                <w:lang w:val="vi-VN"/>
              </w:rPr>
              <w:t xml:space="preserve">Các đường thẳng: </w:t>
            </w:r>
            <w:r w:rsidRPr="00D901B0">
              <w:rPr>
                <w:rFonts w:ascii="Times New Roman" w:hAnsi="Times New Roman"/>
                <w:position w:val="-10"/>
                <w:sz w:val="28"/>
                <w:szCs w:val="28"/>
              </w:rPr>
              <w:object w:dxaOrig="2659" w:dyaOrig="320">
                <v:shape id="_x0000_i1044" type="#_x0000_t75" style="width:134.05pt;height:15.7pt" o:ole="">
                  <v:imagedata r:id="rId85" o:title=""/>
                </v:shape>
                <o:OLEObject Type="Embed" ProgID="Equation.DSMT4" ShapeID="_x0000_i1044" DrawAspect="Content" ObjectID="_1753709187" r:id="rId86"/>
              </w:object>
            </w:r>
            <w:r w:rsidRPr="00D901B0">
              <w:rPr>
                <w:rFonts w:ascii="Times New Roman" w:hAnsi="Times New Roman"/>
                <w:sz w:val="28"/>
                <w:szCs w:val="28"/>
                <w:lang w:val="vi-VN"/>
              </w:rPr>
              <w:t xml:space="preserve"> </w:t>
            </w:r>
          </w:p>
          <w:p w:rsidR="00D901B0" w:rsidRPr="00D901B0" w:rsidRDefault="00D901B0" w:rsidP="00D901B0">
            <w:pPr>
              <w:jc w:val="center"/>
              <w:rPr>
                <w:rFonts w:ascii="Times New Roman" w:hAnsi="Times New Roman"/>
                <w:spacing w:val="-6"/>
                <w:sz w:val="28"/>
                <w:szCs w:val="28"/>
              </w:rPr>
            </w:pPr>
            <w:r w:rsidRPr="00D901B0">
              <w:rPr>
                <w:b/>
                <w:noProof/>
                <w:sz w:val="24"/>
                <w:szCs w:val="24"/>
              </w:rPr>
              <w:drawing>
                <wp:inline distT="0" distB="0" distL="0" distR="0" wp14:anchorId="50D079E1" wp14:editId="68E07CAF">
                  <wp:extent cx="2366582" cy="15621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7" cstate="screen">
                            <a:extLst>
                              <a:ext uri="{28A0092B-C50C-407E-A947-70E740481C1C}">
                                <a14:useLocalDpi xmlns:a14="http://schemas.microsoft.com/office/drawing/2010/main" val="0"/>
                              </a:ext>
                            </a:extLst>
                          </a:blip>
                          <a:srcRect/>
                          <a:stretch>
                            <a:fillRect/>
                          </a:stretch>
                        </pic:blipFill>
                        <pic:spPr bwMode="auto">
                          <a:xfrm>
                            <a:off x="0" y="0"/>
                            <a:ext cx="2370388" cy="1564612"/>
                          </a:xfrm>
                          <a:prstGeom prst="rect">
                            <a:avLst/>
                          </a:prstGeom>
                          <a:noFill/>
                          <a:ln>
                            <a:noFill/>
                          </a:ln>
                        </pic:spPr>
                      </pic:pic>
                    </a:graphicData>
                  </a:graphic>
                </wp:inline>
              </w:drawing>
            </w:r>
          </w:p>
        </w:tc>
      </w:tr>
      <w:tr w:rsidR="00D901B0" w:rsidRPr="00D901B0" w:rsidTr="002C4248">
        <w:tc>
          <w:tcPr>
            <w:tcW w:w="3977" w:type="dxa"/>
          </w:tcPr>
          <w:p w:rsidR="00D901B0" w:rsidRPr="00D901B0" w:rsidRDefault="00D901B0" w:rsidP="00D901B0">
            <w:pPr>
              <w:contextualSpacing/>
              <w:jc w:val="both"/>
              <w:rPr>
                <w:rFonts w:ascii="Times New Roman" w:hAnsi="Times New Roman"/>
                <w:color w:val="000000"/>
                <w:sz w:val="28"/>
                <w:szCs w:val="28"/>
                <w:lang w:val="vi-VN"/>
              </w:rPr>
            </w:pPr>
            <w:r w:rsidRPr="00D901B0">
              <w:rPr>
                <w:rFonts w:ascii="Times New Roman" w:hAnsi="Times New Roman"/>
                <w:b/>
                <w:color w:val="000000"/>
                <w:sz w:val="28"/>
                <w:szCs w:val="28"/>
                <w:lang w:val="vi-VN"/>
              </w:rPr>
              <w:t xml:space="preserve">- </w:t>
            </w:r>
            <w:r w:rsidRPr="00D901B0">
              <w:rPr>
                <w:rFonts w:ascii="Times New Roman" w:hAnsi="Times New Roman"/>
                <w:color w:val="000000"/>
                <w:sz w:val="28"/>
                <w:szCs w:val="28"/>
                <w:lang w:val="vi-VN"/>
              </w:rPr>
              <w:t>GV cho HS đọc đề bài</w:t>
            </w:r>
            <w:r w:rsidRPr="00D901B0">
              <w:rPr>
                <w:rFonts w:ascii="Times New Roman" w:hAnsi="Times New Roman"/>
                <w:color w:val="000000"/>
                <w:sz w:val="28"/>
                <w:szCs w:val="28"/>
              </w:rPr>
              <w:t xml:space="preserve"> </w:t>
            </w:r>
            <w:r w:rsidRPr="00D901B0">
              <w:rPr>
                <w:rFonts w:ascii="Times New Roman" w:hAnsi="Times New Roman"/>
                <w:b/>
                <w:color w:val="000000"/>
                <w:sz w:val="28"/>
                <w:szCs w:val="28"/>
              </w:rPr>
              <w:t>4</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Yêu cầu:</w:t>
            </w:r>
          </w:p>
          <w:p w:rsidR="00D901B0" w:rsidRPr="00D901B0" w:rsidRDefault="00D901B0" w:rsidP="00D901B0">
            <w:pPr>
              <w:rPr>
                <w:rFonts w:ascii="Times New Roman" w:hAnsi="Times New Roman"/>
                <w:color w:val="000000"/>
                <w:sz w:val="28"/>
                <w:szCs w:val="28"/>
              </w:rPr>
            </w:pPr>
            <w:r w:rsidRPr="00D901B0">
              <w:rPr>
                <w:rFonts w:ascii="Times New Roman" w:hAnsi="Times New Roman"/>
                <w:color w:val="000000"/>
                <w:sz w:val="28"/>
                <w:szCs w:val="28"/>
              </w:rPr>
              <w:t>- Vẽ hình theo yêu cầu đề bài.</w:t>
            </w:r>
          </w:p>
          <w:p w:rsidR="00D901B0" w:rsidRPr="00D901B0" w:rsidRDefault="00D901B0" w:rsidP="00D901B0">
            <w:pPr>
              <w:rPr>
                <w:rFonts w:ascii="Times New Roman" w:hAnsi="Times New Roman"/>
                <w:color w:val="000000"/>
                <w:sz w:val="28"/>
                <w:szCs w:val="28"/>
              </w:rPr>
            </w:pPr>
            <w:r w:rsidRPr="00D901B0">
              <w:rPr>
                <w:rFonts w:ascii="Times New Roman" w:hAnsi="Times New Roman"/>
                <w:color w:val="000000"/>
                <w:sz w:val="28"/>
                <w:szCs w:val="28"/>
              </w:rPr>
              <w:t>- Trả lời các câu hỏi.</w:t>
            </w: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HS vẽ hình và trả lời các câu hỏi của bài toán.</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- 1 HS lên bảng vẽ hình.</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HS còn lại trả lời câu hỏi.</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GV cho HS nhận hình vẽ và nhận xét câu trả lời của của HS.</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GV nhận xét chung.</w:t>
            </w:r>
          </w:p>
        </w:tc>
        <w:tc>
          <w:tcPr>
            <w:tcW w:w="5085" w:type="dxa"/>
          </w:tcPr>
          <w:p w:rsidR="00D901B0" w:rsidRPr="00D901B0" w:rsidRDefault="00D901B0" w:rsidP="00D901B0">
            <w:pPr>
              <w:rPr>
                <w:rFonts w:ascii="Times New Roman" w:hAnsi="Times New Roman"/>
                <w:spacing w:val="-6"/>
                <w:sz w:val="28"/>
                <w:szCs w:val="28"/>
              </w:rPr>
            </w:pPr>
            <w:r w:rsidRPr="00D901B0">
              <w:rPr>
                <w:rFonts w:ascii="Times New Roman" w:hAnsi="Times New Roman"/>
                <w:b/>
                <w:color w:val="000000"/>
                <w:sz w:val="28"/>
                <w:szCs w:val="28"/>
              </w:rPr>
              <w:t xml:space="preserve">Bài 4: </w:t>
            </w:r>
            <w:r w:rsidRPr="00D901B0">
              <w:rPr>
                <w:rFonts w:ascii="Times New Roman" w:hAnsi="Times New Roman"/>
                <w:sz w:val="28"/>
                <w:szCs w:val="28"/>
              </w:rPr>
              <w:t xml:space="preserve">Vẽ đường thẳng </w:t>
            </w:r>
            <w:r w:rsidRPr="00D901B0">
              <w:rPr>
                <w:rFonts w:ascii="Times New Roman" w:hAnsi="Times New Roman"/>
                <w:position w:val="-4"/>
                <w:sz w:val="28"/>
                <w:szCs w:val="28"/>
              </w:rPr>
              <w:object w:dxaOrig="200" w:dyaOrig="260">
                <v:shape id="_x0000_i1045" type="#_x0000_t75" style="width:9.95pt;height:12.4pt" o:ole="">
                  <v:imagedata r:id="rId88" o:title=""/>
                </v:shape>
                <o:OLEObject Type="Embed" ProgID="Equation.DSMT4" ShapeID="_x0000_i1045" DrawAspect="Content" ObjectID="_1753709188" r:id="rId89"/>
              </w:object>
            </w:r>
            <w:r w:rsidRPr="00D901B0">
              <w:rPr>
                <w:rFonts w:ascii="Times New Roman" w:hAnsi="Times New Roman"/>
                <w:sz w:val="28"/>
                <w:szCs w:val="28"/>
              </w:rPr>
              <w:t xml:space="preserve">, lấy </w:t>
            </w:r>
            <w:r w:rsidRPr="00D901B0">
              <w:rPr>
                <w:rFonts w:ascii="Times New Roman" w:hAnsi="Times New Roman"/>
                <w:position w:val="-10"/>
                <w:sz w:val="28"/>
                <w:szCs w:val="28"/>
              </w:rPr>
              <w:object w:dxaOrig="2720" w:dyaOrig="320">
                <v:shape id="_x0000_i1046" type="#_x0000_t75" style="width:135.7pt;height:15.7pt" o:ole="">
                  <v:imagedata r:id="rId90" o:title=""/>
                </v:shape>
                <o:OLEObject Type="Embed" ProgID="Equation.DSMT4" ShapeID="_x0000_i1046" DrawAspect="Content" ObjectID="_1753709189" r:id="rId91"/>
              </w:object>
            </w:r>
            <w:r w:rsidRPr="00D901B0">
              <w:rPr>
                <w:rFonts w:ascii="Times New Roman" w:hAnsi="Times New Roman"/>
                <w:sz w:val="28"/>
                <w:szCs w:val="28"/>
              </w:rPr>
              <w:t>. Kẻ các đường thẳng đi qua các cặp điểm</w:t>
            </w:r>
          </w:p>
          <w:p w:rsidR="00D901B0" w:rsidRPr="00D901B0" w:rsidRDefault="00D901B0" w:rsidP="00D901B0">
            <w:pPr>
              <w:contextualSpacing/>
              <w:rPr>
                <w:rFonts w:ascii="Times New Roman" w:hAnsi="Times New Roman"/>
                <w:sz w:val="28"/>
                <w:szCs w:val="28"/>
                <w:lang w:val="vi-VN"/>
              </w:rPr>
            </w:pPr>
            <w:r w:rsidRPr="00D901B0">
              <w:rPr>
                <w:rFonts w:ascii="Times New Roman" w:hAnsi="Times New Roman"/>
                <w:sz w:val="28"/>
                <w:szCs w:val="28"/>
                <w:lang w:val="vi-VN"/>
              </w:rPr>
              <w:t>a) Kẻ được mấy đường thẳng phân biệt? Viết tên các đường thẳng đó.</w:t>
            </w:r>
          </w:p>
          <w:p w:rsidR="00D901B0" w:rsidRPr="00D901B0" w:rsidRDefault="00D901B0" w:rsidP="00D901B0">
            <w:pPr>
              <w:contextualSpacing/>
              <w:rPr>
                <w:rFonts w:ascii="Times New Roman" w:hAnsi="Times New Roman"/>
                <w:sz w:val="28"/>
                <w:szCs w:val="28"/>
                <w:lang w:val="vi-VN"/>
              </w:rPr>
            </w:pPr>
            <w:r w:rsidRPr="00D901B0">
              <w:rPr>
                <w:rFonts w:ascii="Times New Roman" w:hAnsi="Times New Roman"/>
                <w:sz w:val="28"/>
                <w:szCs w:val="28"/>
                <w:lang w:val="vi-VN"/>
              </w:rPr>
              <w:t xml:space="preserve">b) </w:t>
            </w:r>
            <w:r w:rsidRPr="00D901B0">
              <w:rPr>
                <w:rFonts w:ascii="Times New Roman" w:hAnsi="Times New Roman"/>
                <w:position w:val="-4"/>
                <w:sz w:val="28"/>
                <w:szCs w:val="28"/>
              </w:rPr>
              <w:object w:dxaOrig="279" w:dyaOrig="260">
                <v:shape id="_x0000_i1047" type="#_x0000_t75" style="width:14.05pt;height:12.4pt" o:ole="">
                  <v:imagedata r:id="rId92" o:title=""/>
                </v:shape>
                <o:OLEObject Type="Embed" ProgID="Equation.DSMT4" ShapeID="_x0000_i1047" DrawAspect="Content" ObjectID="_1753709190" r:id="rId93"/>
              </w:object>
            </w:r>
            <w:r w:rsidRPr="00D901B0">
              <w:rPr>
                <w:rFonts w:ascii="Times New Roman" w:hAnsi="Times New Roman"/>
                <w:sz w:val="28"/>
                <w:szCs w:val="28"/>
                <w:lang w:val="vi-VN"/>
              </w:rPr>
              <w:t xml:space="preserve"> là giao điểm của các đường thẳng nào?</w:t>
            </w:r>
          </w:p>
          <w:p w:rsidR="00D901B0" w:rsidRPr="00D901B0" w:rsidRDefault="00D901B0" w:rsidP="00D901B0">
            <w:pPr>
              <w:jc w:val="center"/>
              <w:rPr>
                <w:rFonts w:ascii="Times New Roman" w:hAnsi="Times New Roman"/>
                <w:b/>
                <w:sz w:val="28"/>
                <w:szCs w:val="28"/>
                <w:u w:val="single"/>
                <w:lang w:val="vi-VN"/>
              </w:rPr>
            </w:pPr>
            <w:r w:rsidRPr="00D901B0">
              <w:rPr>
                <w:rFonts w:ascii="Times New Roman" w:hAnsi="Times New Roman"/>
                <w:b/>
                <w:sz w:val="28"/>
                <w:szCs w:val="28"/>
                <w:u w:val="single"/>
                <w:lang w:val="vi-VN"/>
              </w:rPr>
              <w:t>Giải</w:t>
            </w:r>
          </w:p>
          <w:p w:rsidR="00D901B0" w:rsidRPr="00D901B0" w:rsidRDefault="00D901B0" w:rsidP="00D901B0">
            <w:pPr>
              <w:rPr>
                <w:rFonts w:ascii="Times New Roman" w:hAnsi="Times New Roman"/>
                <w:sz w:val="28"/>
                <w:szCs w:val="28"/>
                <w:lang w:val="vi-VN"/>
              </w:rPr>
            </w:pPr>
            <w:r w:rsidRPr="00D901B0">
              <w:rPr>
                <w:rFonts w:ascii="Times New Roman" w:hAnsi="Times New Roman"/>
                <w:sz w:val="28"/>
                <w:szCs w:val="28"/>
                <w:lang w:val="vi-VN"/>
              </w:rPr>
              <w:t xml:space="preserve">a) Có 4 đường thẳng phân biệt. Các đường thẳng đó là: </w:t>
            </w:r>
            <w:r w:rsidRPr="00D901B0">
              <w:rPr>
                <w:rFonts w:ascii="Times New Roman" w:hAnsi="Times New Roman"/>
                <w:position w:val="-10"/>
                <w:sz w:val="28"/>
                <w:szCs w:val="28"/>
              </w:rPr>
              <w:object w:dxaOrig="1600" w:dyaOrig="320">
                <v:shape id="_x0000_i1048" type="#_x0000_t75" style="width:81.1pt;height:15.7pt" o:ole="">
                  <v:imagedata r:id="rId94" o:title=""/>
                </v:shape>
                <o:OLEObject Type="Embed" ProgID="Equation.DSMT4" ShapeID="_x0000_i1048" DrawAspect="Content" ObjectID="_1753709191" r:id="rId95"/>
              </w:object>
            </w:r>
            <w:r w:rsidRPr="00D901B0">
              <w:rPr>
                <w:rFonts w:ascii="Times New Roman" w:hAnsi="Times New Roman"/>
                <w:sz w:val="28"/>
                <w:szCs w:val="28"/>
                <w:lang w:val="vi-VN"/>
              </w:rPr>
              <w:t xml:space="preserve"> </w:t>
            </w:r>
          </w:p>
          <w:p w:rsidR="00D901B0" w:rsidRPr="00D901B0" w:rsidRDefault="00D901B0" w:rsidP="00D901B0">
            <w:pPr>
              <w:rPr>
                <w:rFonts w:ascii="Times New Roman" w:hAnsi="Times New Roman"/>
                <w:sz w:val="28"/>
                <w:szCs w:val="28"/>
                <w:lang w:val="vi-VN"/>
              </w:rPr>
            </w:pPr>
            <w:r w:rsidRPr="00D901B0">
              <w:rPr>
                <w:rFonts w:ascii="Times New Roman" w:hAnsi="Times New Roman"/>
                <w:sz w:val="28"/>
                <w:szCs w:val="28"/>
                <w:lang w:val="vi-VN"/>
              </w:rPr>
              <w:t xml:space="preserve">b) </w:t>
            </w:r>
            <w:r w:rsidRPr="00D901B0">
              <w:rPr>
                <w:rFonts w:ascii="Times New Roman" w:hAnsi="Times New Roman"/>
                <w:position w:val="-4"/>
                <w:sz w:val="28"/>
                <w:szCs w:val="28"/>
              </w:rPr>
              <w:object w:dxaOrig="279" w:dyaOrig="260">
                <v:shape id="_x0000_i1049" type="#_x0000_t75" style="width:14.05pt;height:12.4pt" o:ole="">
                  <v:imagedata r:id="rId96" o:title=""/>
                </v:shape>
                <o:OLEObject Type="Embed" ProgID="Equation.DSMT4" ShapeID="_x0000_i1049" DrawAspect="Content" ObjectID="_1753709192" r:id="rId97"/>
              </w:object>
            </w:r>
            <w:r w:rsidRPr="00D901B0">
              <w:rPr>
                <w:rFonts w:ascii="Times New Roman" w:hAnsi="Times New Roman"/>
                <w:sz w:val="28"/>
                <w:szCs w:val="28"/>
                <w:lang w:val="vi-VN"/>
              </w:rPr>
              <w:t xml:space="preserve"> là giao điểm của các đường thẳng </w:t>
            </w:r>
            <w:r w:rsidRPr="00D901B0">
              <w:rPr>
                <w:rFonts w:ascii="Times New Roman" w:hAnsi="Times New Roman"/>
                <w:position w:val="-10"/>
                <w:sz w:val="28"/>
                <w:szCs w:val="28"/>
              </w:rPr>
              <w:object w:dxaOrig="1400" w:dyaOrig="320">
                <v:shape id="_x0000_i1050" type="#_x0000_t75" style="width:69.5pt;height:15.7pt" o:ole="">
                  <v:imagedata r:id="rId98" o:title=""/>
                </v:shape>
                <o:OLEObject Type="Embed" ProgID="Equation.DSMT4" ShapeID="_x0000_i1050" DrawAspect="Content" ObjectID="_1753709193" r:id="rId99"/>
              </w:object>
            </w:r>
            <w:r w:rsidRPr="00D901B0">
              <w:rPr>
                <w:rFonts w:ascii="Times New Roman" w:hAnsi="Times New Roman"/>
                <w:sz w:val="28"/>
                <w:szCs w:val="28"/>
                <w:lang w:val="vi-VN"/>
              </w:rPr>
              <w:t>.</w:t>
            </w:r>
          </w:p>
          <w:p w:rsidR="00D901B0" w:rsidRPr="00D901B0" w:rsidRDefault="00D901B0" w:rsidP="00D901B0">
            <w:pPr>
              <w:jc w:val="center"/>
              <w:rPr>
                <w:rFonts w:ascii="Times New Roman" w:hAnsi="Times New Roman"/>
                <w:color w:val="000000"/>
                <w:sz w:val="28"/>
                <w:szCs w:val="28"/>
              </w:rPr>
            </w:pPr>
            <w:r w:rsidRPr="00D901B0">
              <w:rPr>
                <w:b/>
                <w:noProof/>
                <w:sz w:val="24"/>
                <w:szCs w:val="24"/>
              </w:rPr>
              <w:lastRenderedPageBreak/>
              <w:drawing>
                <wp:inline distT="0" distB="0" distL="0" distR="0" wp14:anchorId="071C3E83" wp14:editId="6196E182">
                  <wp:extent cx="2106930" cy="107496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0" cstate="screen">
                            <a:extLst>
                              <a:ext uri="{28A0092B-C50C-407E-A947-70E740481C1C}">
                                <a14:useLocalDpi xmlns:a14="http://schemas.microsoft.com/office/drawing/2010/main" val="0"/>
                              </a:ext>
                            </a:extLst>
                          </a:blip>
                          <a:srcRect/>
                          <a:stretch>
                            <a:fillRect/>
                          </a:stretch>
                        </pic:blipFill>
                        <pic:spPr bwMode="auto">
                          <a:xfrm>
                            <a:off x="0" y="0"/>
                            <a:ext cx="2126242" cy="1084818"/>
                          </a:xfrm>
                          <a:prstGeom prst="rect">
                            <a:avLst/>
                          </a:prstGeom>
                          <a:noFill/>
                          <a:ln>
                            <a:noFill/>
                          </a:ln>
                        </pic:spPr>
                      </pic:pic>
                    </a:graphicData>
                  </a:graphic>
                </wp:inline>
              </w:drawing>
            </w:r>
          </w:p>
        </w:tc>
      </w:tr>
      <w:tr w:rsidR="00D901B0" w:rsidRPr="00D901B0" w:rsidTr="002C4248">
        <w:tc>
          <w:tcPr>
            <w:tcW w:w="3977" w:type="dxa"/>
          </w:tcPr>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b/>
                <w:color w:val="000000"/>
                <w:sz w:val="28"/>
                <w:szCs w:val="28"/>
                <w:lang w:val="vi-VN"/>
              </w:rPr>
              <w:lastRenderedPageBreak/>
              <w:t xml:space="preserve">- </w:t>
            </w:r>
            <w:r w:rsidRPr="00D901B0">
              <w:rPr>
                <w:rFonts w:ascii="Times New Roman" w:hAnsi="Times New Roman"/>
                <w:color w:val="000000"/>
                <w:sz w:val="28"/>
                <w:szCs w:val="28"/>
                <w:lang w:val="vi-VN"/>
              </w:rPr>
              <w:t>GV cho HS đọc đề bài 5</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Yêu cầu: Hoạt động cặp đôi tìm cách vẽ hình theo yêu cầu.</w:t>
            </w:r>
          </w:p>
          <w:p w:rsidR="00D901B0" w:rsidRPr="00D901B0" w:rsidRDefault="00D901B0" w:rsidP="00D901B0">
            <w:pPr>
              <w:contextualSpacing/>
              <w:jc w:val="both"/>
              <w:rPr>
                <w:rFonts w:ascii="Times New Roman" w:hAnsi="Times New Roman"/>
                <w:b/>
                <w:color w:val="000000"/>
                <w:sz w:val="28"/>
                <w:szCs w:val="28"/>
              </w:rPr>
            </w:pP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HS đọc đề bài.</w:t>
            </w: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HS vẽ hình theo yêu cầu.</w:t>
            </w:r>
          </w:p>
          <w:p w:rsidR="00D901B0" w:rsidRPr="00D901B0" w:rsidRDefault="00D901B0" w:rsidP="00D901B0">
            <w:pPr>
              <w:contextualSpacing/>
              <w:jc w:val="both"/>
              <w:rPr>
                <w:rFonts w:ascii="Times New Roman" w:hAnsi="Times New Roman"/>
                <w:b/>
                <w:color w:val="000000"/>
                <w:sz w:val="28"/>
                <w:szCs w:val="28"/>
              </w:rPr>
            </w:pP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- 3 HS đại diện lên bảng vẽ hình theo yêu cầu.</w:t>
            </w:r>
          </w:p>
          <w:p w:rsidR="00D901B0" w:rsidRPr="00D901B0" w:rsidRDefault="00D901B0" w:rsidP="00D901B0">
            <w:pPr>
              <w:contextualSpacing/>
              <w:jc w:val="both"/>
              <w:rPr>
                <w:rFonts w:ascii="Times New Roman" w:hAnsi="Times New Roman"/>
                <w:color w:val="000000"/>
                <w:sz w:val="28"/>
                <w:szCs w:val="28"/>
              </w:rPr>
            </w:pP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xml:space="preserve">- GV cho HS nhận xét chéo bài làm các cặp đôi. </w:t>
            </w:r>
          </w:p>
          <w:p w:rsidR="00D901B0" w:rsidRPr="00D901B0" w:rsidRDefault="00D901B0" w:rsidP="00D901B0">
            <w:pPr>
              <w:contextualSpacing/>
              <w:jc w:val="both"/>
              <w:rPr>
                <w:rFonts w:ascii="Times New Roman" w:hAnsi="Times New Roman"/>
                <w:b/>
                <w:color w:val="000000"/>
                <w:sz w:val="28"/>
                <w:szCs w:val="28"/>
                <w:lang w:val="vi-VN"/>
              </w:rPr>
            </w:pPr>
            <w:r w:rsidRPr="00D901B0">
              <w:rPr>
                <w:rFonts w:ascii="Times New Roman" w:hAnsi="Times New Roman"/>
                <w:color w:val="000000"/>
                <w:sz w:val="28"/>
                <w:szCs w:val="28"/>
              </w:rPr>
              <w:t>- GV chốt lại và sửa sai cho HS.</w:t>
            </w:r>
          </w:p>
        </w:tc>
        <w:tc>
          <w:tcPr>
            <w:tcW w:w="5085" w:type="dxa"/>
          </w:tcPr>
          <w:p w:rsidR="00D901B0" w:rsidRPr="00D901B0" w:rsidRDefault="00D901B0" w:rsidP="00D901B0">
            <w:pPr>
              <w:rPr>
                <w:rFonts w:ascii="Times New Roman" w:hAnsi="Times New Roman"/>
                <w:spacing w:val="-6"/>
                <w:sz w:val="28"/>
                <w:szCs w:val="28"/>
              </w:rPr>
            </w:pPr>
            <w:r w:rsidRPr="00D901B0">
              <w:rPr>
                <w:rFonts w:ascii="Times New Roman" w:hAnsi="Times New Roman"/>
                <w:b/>
                <w:color w:val="000000"/>
                <w:sz w:val="28"/>
                <w:szCs w:val="28"/>
              </w:rPr>
              <w:t xml:space="preserve">Bài 5. </w:t>
            </w:r>
            <w:r w:rsidRPr="00D901B0">
              <w:rPr>
                <w:rFonts w:ascii="Times New Roman" w:hAnsi="Times New Roman"/>
                <w:sz w:val="28"/>
                <w:szCs w:val="28"/>
              </w:rPr>
              <w:t xml:space="preserve">Vẽ </w:t>
            </w:r>
            <w:r w:rsidRPr="00D901B0">
              <w:rPr>
                <w:rFonts w:ascii="Times New Roman" w:hAnsi="Times New Roman"/>
                <w:position w:val="-4"/>
                <w:sz w:val="28"/>
                <w:szCs w:val="28"/>
              </w:rPr>
              <w:t xml:space="preserve">4 </w:t>
            </w:r>
            <w:r w:rsidRPr="00D901B0">
              <w:rPr>
                <w:rFonts w:ascii="Times New Roman" w:hAnsi="Times New Roman"/>
                <w:sz w:val="28"/>
                <w:szCs w:val="28"/>
              </w:rPr>
              <w:t>đường thẳng cắt nhau từng đôi một trong các trường hợp sau:</w:t>
            </w:r>
          </w:p>
          <w:p w:rsidR="00D901B0" w:rsidRPr="00D901B0" w:rsidRDefault="00D901B0" w:rsidP="00D901B0">
            <w:pPr>
              <w:contextualSpacing/>
              <w:rPr>
                <w:rFonts w:ascii="Times New Roman" w:hAnsi="Times New Roman"/>
                <w:sz w:val="28"/>
                <w:szCs w:val="28"/>
              </w:rPr>
            </w:pPr>
            <w:r w:rsidRPr="00D901B0">
              <w:rPr>
                <w:rFonts w:ascii="Times New Roman" w:hAnsi="Times New Roman"/>
                <w:sz w:val="28"/>
                <w:szCs w:val="28"/>
                <w:lang w:val="vi-VN"/>
              </w:rPr>
              <w:t xml:space="preserve">a) Chúng có tất cả </w:t>
            </w:r>
            <w:r w:rsidRPr="00D901B0">
              <w:rPr>
                <w:rFonts w:ascii="Times New Roman" w:hAnsi="Times New Roman"/>
                <w:position w:val="-4"/>
                <w:sz w:val="28"/>
                <w:szCs w:val="28"/>
              </w:rPr>
              <w:t xml:space="preserve">1 </w:t>
            </w:r>
            <w:r w:rsidRPr="00D901B0">
              <w:rPr>
                <w:rFonts w:ascii="Times New Roman" w:hAnsi="Times New Roman"/>
                <w:sz w:val="28"/>
                <w:szCs w:val="28"/>
                <w:lang w:val="vi-VN"/>
              </w:rPr>
              <w:t>giao điểm</w:t>
            </w:r>
            <w:r w:rsidRPr="00D901B0">
              <w:rPr>
                <w:rFonts w:ascii="Times New Roman" w:hAnsi="Times New Roman"/>
                <w:sz w:val="28"/>
                <w:szCs w:val="28"/>
              </w:rPr>
              <w:t>.</w:t>
            </w:r>
          </w:p>
          <w:p w:rsidR="00D901B0" w:rsidRPr="00D901B0" w:rsidRDefault="00D901B0" w:rsidP="00D901B0">
            <w:pPr>
              <w:contextualSpacing/>
              <w:jc w:val="center"/>
              <w:rPr>
                <w:rFonts w:ascii="Times New Roman" w:hAnsi="Times New Roman"/>
                <w:sz w:val="28"/>
                <w:szCs w:val="28"/>
              </w:rPr>
            </w:pPr>
            <w:r w:rsidRPr="00D901B0">
              <w:rPr>
                <w:b/>
                <w:noProof/>
                <w:sz w:val="24"/>
                <w:szCs w:val="24"/>
              </w:rPr>
              <w:drawing>
                <wp:inline distT="0" distB="0" distL="0" distR="0" wp14:anchorId="745621B9" wp14:editId="2758ACD2">
                  <wp:extent cx="1662113" cy="132969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1" cstate="screen">
                            <a:extLst>
                              <a:ext uri="{28A0092B-C50C-407E-A947-70E740481C1C}">
                                <a14:useLocalDpi xmlns:a14="http://schemas.microsoft.com/office/drawing/2010/main" val="0"/>
                              </a:ext>
                            </a:extLst>
                          </a:blip>
                          <a:srcRect/>
                          <a:stretch>
                            <a:fillRect/>
                          </a:stretch>
                        </pic:blipFill>
                        <pic:spPr bwMode="auto">
                          <a:xfrm>
                            <a:off x="0" y="0"/>
                            <a:ext cx="1665260" cy="1332207"/>
                          </a:xfrm>
                          <a:prstGeom prst="rect">
                            <a:avLst/>
                          </a:prstGeom>
                          <a:noFill/>
                          <a:ln>
                            <a:noFill/>
                          </a:ln>
                        </pic:spPr>
                      </pic:pic>
                    </a:graphicData>
                  </a:graphic>
                </wp:inline>
              </w:drawing>
            </w:r>
          </w:p>
          <w:p w:rsidR="00D901B0" w:rsidRPr="00D901B0" w:rsidRDefault="00D901B0" w:rsidP="00D901B0">
            <w:pPr>
              <w:contextualSpacing/>
              <w:rPr>
                <w:rFonts w:ascii="Times New Roman" w:hAnsi="Times New Roman"/>
                <w:sz w:val="28"/>
                <w:szCs w:val="28"/>
                <w:lang w:val="vi-VN"/>
              </w:rPr>
            </w:pPr>
          </w:p>
          <w:p w:rsidR="00D901B0" w:rsidRPr="00D901B0" w:rsidRDefault="00D901B0" w:rsidP="00D901B0">
            <w:pPr>
              <w:contextualSpacing/>
              <w:rPr>
                <w:rFonts w:ascii="Times New Roman" w:hAnsi="Times New Roman"/>
                <w:sz w:val="28"/>
                <w:szCs w:val="28"/>
              </w:rPr>
            </w:pPr>
            <w:r w:rsidRPr="00D901B0">
              <w:rPr>
                <w:rFonts w:ascii="Times New Roman" w:hAnsi="Times New Roman"/>
                <w:sz w:val="28"/>
                <w:szCs w:val="28"/>
                <w:lang w:val="vi-VN"/>
              </w:rPr>
              <w:t xml:space="preserve">b) Chúng có tất cả </w:t>
            </w:r>
            <w:r w:rsidRPr="00D901B0">
              <w:rPr>
                <w:rFonts w:ascii="Times New Roman" w:hAnsi="Times New Roman"/>
                <w:position w:val="-4"/>
                <w:sz w:val="28"/>
                <w:szCs w:val="28"/>
              </w:rPr>
              <w:t xml:space="preserve">4 </w:t>
            </w:r>
            <w:r w:rsidRPr="00D901B0">
              <w:rPr>
                <w:rFonts w:ascii="Times New Roman" w:hAnsi="Times New Roman"/>
                <w:sz w:val="28"/>
                <w:szCs w:val="28"/>
                <w:lang w:val="vi-VN"/>
              </w:rPr>
              <w:t>giao điểm</w:t>
            </w:r>
            <w:r w:rsidRPr="00D901B0">
              <w:rPr>
                <w:rFonts w:ascii="Times New Roman" w:hAnsi="Times New Roman"/>
                <w:sz w:val="28"/>
                <w:szCs w:val="28"/>
              </w:rPr>
              <w:t>.</w:t>
            </w:r>
          </w:p>
          <w:p w:rsidR="00D901B0" w:rsidRPr="00D901B0" w:rsidRDefault="00D901B0" w:rsidP="00D901B0">
            <w:pPr>
              <w:contextualSpacing/>
              <w:jc w:val="center"/>
              <w:rPr>
                <w:rFonts w:ascii="Times New Roman" w:hAnsi="Times New Roman"/>
                <w:sz w:val="28"/>
                <w:szCs w:val="28"/>
              </w:rPr>
            </w:pPr>
            <w:r w:rsidRPr="00D901B0">
              <w:rPr>
                <w:b/>
                <w:noProof/>
                <w:sz w:val="24"/>
                <w:szCs w:val="24"/>
              </w:rPr>
              <w:drawing>
                <wp:inline distT="0" distB="0" distL="0" distR="0" wp14:anchorId="0FEABC73" wp14:editId="3B4C382E">
                  <wp:extent cx="1371600" cy="12635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2" cstate="screen">
                            <a:extLst>
                              <a:ext uri="{28A0092B-C50C-407E-A947-70E740481C1C}">
                                <a14:useLocalDpi xmlns:a14="http://schemas.microsoft.com/office/drawing/2010/main" val="0"/>
                              </a:ext>
                            </a:extLst>
                          </a:blip>
                          <a:srcRect/>
                          <a:stretch>
                            <a:fillRect/>
                          </a:stretch>
                        </pic:blipFill>
                        <pic:spPr bwMode="auto">
                          <a:xfrm>
                            <a:off x="0" y="0"/>
                            <a:ext cx="1374489" cy="1266196"/>
                          </a:xfrm>
                          <a:prstGeom prst="rect">
                            <a:avLst/>
                          </a:prstGeom>
                          <a:noFill/>
                          <a:ln>
                            <a:noFill/>
                          </a:ln>
                        </pic:spPr>
                      </pic:pic>
                    </a:graphicData>
                  </a:graphic>
                </wp:inline>
              </w:drawing>
            </w:r>
          </w:p>
          <w:p w:rsidR="00D901B0" w:rsidRPr="00D901B0" w:rsidRDefault="00D901B0" w:rsidP="00D901B0">
            <w:pPr>
              <w:contextualSpacing/>
              <w:rPr>
                <w:rFonts w:ascii="Times New Roman" w:hAnsi="Times New Roman"/>
                <w:sz w:val="28"/>
                <w:szCs w:val="28"/>
              </w:rPr>
            </w:pPr>
            <w:r w:rsidRPr="00D901B0">
              <w:rPr>
                <w:rFonts w:ascii="Times New Roman" w:hAnsi="Times New Roman"/>
                <w:sz w:val="28"/>
                <w:szCs w:val="28"/>
                <w:lang w:val="vi-VN"/>
              </w:rPr>
              <w:t xml:space="preserve">c) Chúng có tất cả </w:t>
            </w:r>
            <w:r w:rsidRPr="00D901B0">
              <w:rPr>
                <w:rFonts w:ascii="Times New Roman" w:hAnsi="Times New Roman"/>
                <w:position w:val="-4"/>
                <w:sz w:val="28"/>
                <w:szCs w:val="28"/>
              </w:rPr>
              <w:t xml:space="preserve">6 </w:t>
            </w:r>
            <w:r w:rsidRPr="00D901B0">
              <w:rPr>
                <w:rFonts w:ascii="Times New Roman" w:hAnsi="Times New Roman"/>
                <w:sz w:val="28"/>
                <w:szCs w:val="28"/>
                <w:lang w:val="vi-VN"/>
              </w:rPr>
              <w:t>giao điểm</w:t>
            </w:r>
            <w:r w:rsidRPr="00D901B0">
              <w:rPr>
                <w:rFonts w:ascii="Times New Roman" w:hAnsi="Times New Roman"/>
                <w:sz w:val="28"/>
                <w:szCs w:val="28"/>
              </w:rPr>
              <w:t>.</w:t>
            </w:r>
          </w:p>
          <w:p w:rsidR="00D901B0" w:rsidRPr="00D901B0" w:rsidRDefault="00D901B0" w:rsidP="00D901B0">
            <w:pPr>
              <w:contextualSpacing/>
              <w:jc w:val="center"/>
              <w:rPr>
                <w:rFonts w:ascii="Times New Roman" w:hAnsi="Times New Roman"/>
                <w:sz w:val="28"/>
                <w:szCs w:val="28"/>
              </w:rPr>
            </w:pPr>
            <w:r w:rsidRPr="00D901B0">
              <w:rPr>
                <w:b/>
                <w:noProof/>
                <w:sz w:val="24"/>
                <w:szCs w:val="24"/>
              </w:rPr>
              <w:drawing>
                <wp:inline distT="0" distB="0" distL="0" distR="0" wp14:anchorId="76142396" wp14:editId="7DA61A63">
                  <wp:extent cx="1438275" cy="1561998"/>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3" cstate="screen">
                            <a:extLst>
                              <a:ext uri="{28A0092B-C50C-407E-A947-70E740481C1C}">
                                <a14:useLocalDpi xmlns:a14="http://schemas.microsoft.com/office/drawing/2010/main" val="0"/>
                              </a:ext>
                            </a:extLst>
                          </a:blip>
                          <a:srcRect/>
                          <a:stretch>
                            <a:fillRect/>
                          </a:stretch>
                        </pic:blipFill>
                        <pic:spPr bwMode="auto">
                          <a:xfrm>
                            <a:off x="0" y="0"/>
                            <a:ext cx="1443027" cy="1567159"/>
                          </a:xfrm>
                          <a:prstGeom prst="rect">
                            <a:avLst/>
                          </a:prstGeom>
                          <a:noFill/>
                          <a:ln>
                            <a:noFill/>
                          </a:ln>
                        </pic:spPr>
                      </pic:pic>
                    </a:graphicData>
                  </a:graphic>
                </wp:inline>
              </w:drawing>
            </w:r>
          </w:p>
        </w:tc>
      </w:tr>
      <w:tr w:rsidR="00D901B0" w:rsidRPr="00D901B0" w:rsidTr="002C4248">
        <w:tc>
          <w:tcPr>
            <w:tcW w:w="3977" w:type="dxa"/>
          </w:tcPr>
          <w:p w:rsidR="00D901B0" w:rsidRPr="00D901B0" w:rsidRDefault="00D901B0" w:rsidP="00D901B0">
            <w:pPr>
              <w:contextualSpacing/>
              <w:jc w:val="both"/>
              <w:rPr>
                <w:rFonts w:ascii="Times New Roman" w:hAnsi="Times New Roman"/>
                <w:color w:val="000000"/>
                <w:sz w:val="28"/>
                <w:szCs w:val="28"/>
                <w:lang w:val="vi-VN"/>
              </w:rPr>
            </w:pPr>
            <w:r w:rsidRPr="00D901B0">
              <w:rPr>
                <w:rFonts w:ascii="Times New Roman" w:hAnsi="Times New Roman"/>
                <w:b/>
                <w:color w:val="000000"/>
                <w:sz w:val="28"/>
                <w:szCs w:val="28"/>
                <w:lang w:val="vi-VN"/>
              </w:rPr>
              <w:t xml:space="preserve">- </w:t>
            </w:r>
            <w:r w:rsidRPr="00D901B0">
              <w:rPr>
                <w:rFonts w:ascii="Times New Roman" w:hAnsi="Times New Roman"/>
                <w:color w:val="000000"/>
                <w:sz w:val="28"/>
                <w:szCs w:val="28"/>
                <w:lang w:val="vi-VN"/>
              </w:rPr>
              <w:t>GV cho HS đọc đề bài</w:t>
            </w:r>
            <w:r w:rsidRPr="00D901B0">
              <w:rPr>
                <w:rFonts w:ascii="Times New Roman" w:hAnsi="Times New Roman"/>
                <w:color w:val="000000"/>
                <w:sz w:val="28"/>
                <w:szCs w:val="28"/>
              </w:rPr>
              <w:t xml:space="preserve"> </w:t>
            </w:r>
            <w:r w:rsidRPr="00D901B0">
              <w:rPr>
                <w:rFonts w:ascii="Times New Roman" w:hAnsi="Times New Roman"/>
                <w:b/>
                <w:color w:val="000000"/>
                <w:sz w:val="28"/>
                <w:szCs w:val="28"/>
              </w:rPr>
              <w:t>bài 6</w:t>
            </w:r>
            <w:r w:rsidRPr="00D901B0">
              <w:rPr>
                <w:rFonts w:ascii="Times New Roman" w:hAnsi="Times New Roman"/>
                <w:color w:val="000000"/>
                <w:sz w:val="28"/>
                <w:szCs w:val="28"/>
                <w:lang w:val="vi-VN"/>
              </w:rPr>
              <w:t>.</w:t>
            </w:r>
          </w:p>
          <w:p w:rsidR="00D901B0" w:rsidRPr="00D901B0" w:rsidRDefault="00D901B0" w:rsidP="00D901B0">
            <w:pPr>
              <w:contextualSpacing/>
              <w:jc w:val="both"/>
              <w:rPr>
                <w:rFonts w:ascii="Times New Roman" w:hAnsi="Times New Roman"/>
                <w:color w:val="000000"/>
                <w:sz w:val="28"/>
                <w:szCs w:val="28"/>
                <w:lang w:val="vi-VN"/>
              </w:rPr>
            </w:pPr>
            <w:r w:rsidRPr="00D901B0">
              <w:rPr>
                <w:rFonts w:ascii="Times New Roman" w:hAnsi="Times New Roman"/>
                <w:color w:val="000000"/>
                <w:sz w:val="28"/>
                <w:szCs w:val="28"/>
              </w:rPr>
              <w:t>Yêu cầu: HĐN vẽ hình (mỗi nhóm 1 hình).</w:t>
            </w: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HS đọc đề bài.</w:t>
            </w:r>
          </w:p>
          <w:p w:rsidR="00D901B0" w:rsidRPr="00D901B0" w:rsidRDefault="00D901B0" w:rsidP="00D901B0">
            <w:pPr>
              <w:tabs>
                <w:tab w:val="left" w:pos="2422"/>
              </w:tabs>
              <w:contextualSpacing/>
              <w:jc w:val="both"/>
              <w:rPr>
                <w:rFonts w:ascii="Times New Roman" w:hAnsi="Times New Roman"/>
                <w:color w:val="000000"/>
                <w:sz w:val="28"/>
                <w:szCs w:val="28"/>
              </w:rPr>
            </w:pPr>
            <w:r w:rsidRPr="00D901B0">
              <w:rPr>
                <w:rFonts w:ascii="Times New Roman" w:hAnsi="Times New Roman"/>
                <w:color w:val="000000"/>
                <w:sz w:val="28"/>
                <w:szCs w:val="28"/>
              </w:rPr>
              <w:t>- HĐN giải toán.</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Đại diện 3 nhóm lên bảng trình bày.</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xml:space="preserve">- GV cho các nhóm nhận xét </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chéo.</w:t>
            </w:r>
          </w:p>
          <w:p w:rsidR="00D901B0" w:rsidRPr="00D901B0" w:rsidRDefault="00D901B0" w:rsidP="00D901B0">
            <w:pPr>
              <w:contextualSpacing/>
              <w:jc w:val="both"/>
              <w:rPr>
                <w:rFonts w:ascii="Times New Roman" w:hAnsi="Times New Roman"/>
                <w:color w:val="000000"/>
                <w:sz w:val="28"/>
                <w:szCs w:val="28"/>
              </w:rPr>
            </w:pPr>
            <w:r w:rsidRPr="00D901B0">
              <w:rPr>
                <w:rFonts w:ascii="Times New Roman" w:hAnsi="Times New Roman"/>
                <w:color w:val="000000"/>
                <w:sz w:val="28"/>
                <w:szCs w:val="28"/>
              </w:rPr>
              <w:t>- Tổng kết lại hoạt động nhóm và chốt lại kiến thức.</w:t>
            </w:r>
          </w:p>
        </w:tc>
        <w:tc>
          <w:tcPr>
            <w:tcW w:w="5085" w:type="dxa"/>
          </w:tcPr>
          <w:p w:rsidR="00D901B0" w:rsidRPr="00D901B0" w:rsidRDefault="00D901B0" w:rsidP="00D901B0">
            <w:pPr>
              <w:rPr>
                <w:rFonts w:ascii="Times New Roman" w:hAnsi="Times New Roman"/>
                <w:spacing w:val="-6"/>
                <w:sz w:val="28"/>
                <w:szCs w:val="28"/>
              </w:rPr>
            </w:pPr>
            <w:r w:rsidRPr="00D901B0">
              <w:rPr>
                <w:rFonts w:ascii="Times New Roman" w:hAnsi="Times New Roman"/>
                <w:b/>
                <w:color w:val="000000"/>
                <w:sz w:val="28"/>
                <w:szCs w:val="28"/>
              </w:rPr>
              <w:t xml:space="preserve">Bài 6: </w:t>
            </w:r>
            <w:r w:rsidRPr="00D901B0">
              <w:rPr>
                <w:rFonts w:ascii="Times New Roman" w:hAnsi="Times New Roman"/>
                <w:spacing w:val="-6"/>
                <w:sz w:val="28"/>
                <w:szCs w:val="28"/>
              </w:rPr>
              <w:t>Cho năm điểm, không có ba điểm nào thẳng hàng. Kẻ các đường thẳng đi qua các cặp điểm. Hỏi kẻ được bao nhiêu đường thẳng?</w:t>
            </w:r>
          </w:p>
          <w:p w:rsidR="00D901B0" w:rsidRPr="00D901B0" w:rsidRDefault="00D901B0" w:rsidP="00D901B0">
            <w:pPr>
              <w:jc w:val="center"/>
              <w:rPr>
                <w:rFonts w:ascii="Times New Roman" w:hAnsi="Times New Roman"/>
                <w:iCs/>
                <w:spacing w:val="-6"/>
                <w:sz w:val="28"/>
                <w:szCs w:val="28"/>
                <w:u w:val="single"/>
              </w:rPr>
            </w:pPr>
            <w:r w:rsidRPr="00D901B0">
              <w:rPr>
                <w:rFonts w:ascii="Times New Roman" w:hAnsi="Times New Roman"/>
                <w:iCs/>
                <w:spacing w:val="-6"/>
                <w:sz w:val="28"/>
                <w:szCs w:val="28"/>
                <w:u w:val="single"/>
              </w:rPr>
              <w:t>Giải</w:t>
            </w:r>
          </w:p>
          <w:p w:rsidR="00D901B0" w:rsidRPr="00D901B0" w:rsidRDefault="00D901B0" w:rsidP="00D901B0">
            <w:pPr>
              <w:rPr>
                <w:rFonts w:ascii="Times New Roman" w:hAnsi="Times New Roman"/>
                <w:spacing w:val="-6"/>
                <w:sz w:val="28"/>
                <w:szCs w:val="28"/>
              </w:rPr>
            </w:pPr>
            <w:r w:rsidRPr="00D901B0">
              <w:rPr>
                <w:rFonts w:ascii="Times New Roman" w:hAnsi="Times New Roman"/>
                <w:spacing w:val="-6"/>
                <w:sz w:val="28"/>
                <w:szCs w:val="28"/>
              </w:rPr>
              <w:t>Từ 1 điểm nối với 4 điểm khác ta kẻ được một đường thẳng.</w:t>
            </w:r>
          </w:p>
          <w:p w:rsidR="00D901B0" w:rsidRPr="00D901B0" w:rsidRDefault="00D901B0" w:rsidP="00D901B0">
            <w:pPr>
              <w:rPr>
                <w:rFonts w:ascii="Times New Roman" w:hAnsi="Times New Roman"/>
                <w:spacing w:val="-6"/>
                <w:sz w:val="28"/>
                <w:szCs w:val="28"/>
              </w:rPr>
            </w:pPr>
            <w:r w:rsidRPr="00D901B0">
              <w:rPr>
                <w:rFonts w:ascii="Times New Roman" w:hAnsi="Times New Roman"/>
                <w:spacing w:val="-6"/>
                <w:sz w:val="28"/>
                <w:szCs w:val="28"/>
              </w:rPr>
              <w:t xml:space="preserve">Với 5 điểm ta kẻ được </w:t>
            </w:r>
            <w:r w:rsidRPr="00D901B0">
              <w:rPr>
                <w:rFonts w:ascii="Times New Roman" w:hAnsi="Times New Roman"/>
                <w:position w:val="-4"/>
                <w:sz w:val="28"/>
                <w:szCs w:val="28"/>
              </w:rPr>
              <w:object w:dxaOrig="920" w:dyaOrig="260">
                <v:shape id="_x0000_i1051" type="#_x0000_t75" style="width:45.5pt;height:12.4pt" o:ole="">
                  <v:imagedata r:id="rId104" o:title=""/>
                </v:shape>
                <o:OLEObject Type="Embed" ProgID="Equation.DSMT4" ShapeID="_x0000_i1051" DrawAspect="Content" ObjectID="_1753709194" r:id="rId105"/>
              </w:object>
            </w:r>
            <w:r w:rsidRPr="00D901B0">
              <w:rPr>
                <w:rFonts w:ascii="Times New Roman" w:hAnsi="Times New Roman"/>
                <w:spacing w:val="-6"/>
                <w:sz w:val="28"/>
                <w:szCs w:val="28"/>
              </w:rPr>
              <w:t xml:space="preserve"> đường thẳng</w:t>
            </w:r>
          </w:p>
          <w:p w:rsidR="00D901B0" w:rsidRPr="00D901B0" w:rsidRDefault="00D901B0" w:rsidP="00D901B0">
            <w:pPr>
              <w:rPr>
                <w:rFonts w:ascii="Times New Roman" w:hAnsi="Times New Roman"/>
                <w:spacing w:val="-6"/>
                <w:sz w:val="28"/>
                <w:szCs w:val="28"/>
              </w:rPr>
            </w:pPr>
            <w:r w:rsidRPr="00D901B0">
              <w:rPr>
                <w:rFonts w:ascii="Times New Roman" w:hAnsi="Times New Roman"/>
                <w:spacing w:val="-6"/>
                <w:sz w:val="28"/>
                <w:szCs w:val="28"/>
              </w:rPr>
              <w:t xml:space="preserve">mỗi đường thẳng đã được tính 2 lần. Do đó số đường thẳng kẻ được là </w:t>
            </w:r>
            <w:r w:rsidRPr="00D901B0">
              <w:rPr>
                <w:rFonts w:ascii="Times New Roman" w:hAnsi="Times New Roman"/>
                <w:position w:val="-4"/>
                <w:sz w:val="28"/>
                <w:szCs w:val="28"/>
              </w:rPr>
              <w:object w:dxaOrig="1120" w:dyaOrig="260">
                <v:shape id="_x0000_i1052" type="#_x0000_t75" style="width:56.3pt;height:12.4pt" o:ole="">
                  <v:imagedata r:id="rId106" o:title=""/>
                </v:shape>
                <o:OLEObject Type="Embed" ProgID="Equation.DSMT4" ShapeID="_x0000_i1052" DrawAspect="Content" ObjectID="_1753709195" r:id="rId107"/>
              </w:object>
            </w:r>
            <w:r w:rsidRPr="00D901B0">
              <w:rPr>
                <w:rFonts w:ascii="Times New Roman" w:hAnsi="Times New Roman"/>
                <w:spacing w:val="-6"/>
                <w:sz w:val="28"/>
                <w:szCs w:val="28"/>
              </w:rPr>
              <w:t xml:space="preserve"> (đường thẳng).</w:t>
            </w:r>
          </w:p>
        </w:tc>
      </w:tr>
    </w:tbl>
    <w:p w:rsidR="00D901B0" w:rsidRPr="00D901B0" w:rsidRDefault="00D901B0" w:rsidP="00D901B0">
      <w:pPr>
        <w:spacing w:after="0" w:line="240" w:lineRule="auto"/>
        <w:contextualSpacing/>
        <w:jc w:val="center"/>
        <w:rPr>
          <w:rFonts w:ascii="Times New Roman" w:eastAsia="Times New Roman" w:hAnsi="Times New Roman" w:cs="Times New Roman"/>
          <w:b/>
          <w:bCs/>
          <w:color w:val="000000" w:themeColor="text1"/>
          <w:sz w:val="28"/>
          <w:szCs w:val="28"/>
          <w:lang w:val="vi-VN"/>
        </w:rPr>
      </w:pPr>
      <w:r w:rsidRPr="00D901B0">
        <w:rPr>
          <w:rFonts w:ascii="Times New Roman" w:eastAsia="Times New Roman" w:hAnsi="Times New Roman" w:cs="Times New Roman"/>
          <w:b/>
          <w:bCs/>
          <w:color w:val="000000" w:themeColor="text1"/>
          <w:sz w:val="28"/>
          <w:szCs w:val="28"/>
        </w:rPr>
        <w:t>C.</w:t>
      </w:r>
      <w:r w:rsidRPr="00D901B0">
        <w:rPr>
          <w:rFonts w:ascii="Times New Roman" w:eastAsia="Times New Roman" w:hAnsi="Times New Roman" w:cs="Times New Roman"/>
          <w:b/>
          <w:bCs/>
          <w:color w:val="000000" w:themeColor="text1"/>
          <w:sz w:val="28"/>
          <w:szCs w:val="28"/>
          <w:lang w:val="vi-VN"/>
        </w:rPr>
        <w:t xml:space="preserve"> HOẠT ĐỘNG VẬN DỤNG</w:t>
      </w:r>
    </w:p>
    <w:p w:rsidR="00D901B0" w:rsidRPr="00D901B0" w:rsidRDefault="00D901B0" w:rsidP="00D901B0">
      <w:pPr>
        <w:spacing w:after="0" w:line="240" w:lineRule="auto"/>
        <w:contextualSpacing/>
        <w:jc w:val="both"/>
        <w:rPr>
          <w:rFonts w:ascii="Times New Roman" w:eastAsia="Times New Roman" w:hAnsi="Times New Roman" w:cs="Times New Roman"/>
          <w:bCs/>
          <w:color w:val="000000" w:themeColor="text1"/>
          <w:sz w:val="28"/>
          <w:szCs w:val="28"/>
        </w:rPr>
      </w:pPr>
      <w:r w:rsidRPr="00D901B0">
        <w:rPr>
          <w:rFonts w:ascii="Times New Roman" w:eastAsia="Times New Roman" w:hAnsi="Times New Roman" w:cs="Times New Roman"/>
          <w:bCs/>
          <w:color w:val="000000" w:themeColor="text1"/>
          <w:sz w:val="28"/>
          <w:szCs w:val="28"/>
        </w:rPr>
        <w:t xml:space="preserve">- GV nhắc lại kiến thức của bài dạy </w:t>
      </w:r>
    </w:p>
    <w:p w:rsidR="00D901B0" w:rsidRPr="00D901B0" w:rsidRDefault="00D901B0" w:rsidP="00D901B0">
      <w:pPr>
        <w:spacing w:after="0" w:line="240" w:lineRule="auto"/>
        <w:contextualSpacing/>
        <w:jc w:val="both"/>
        <w:rPr>
          <w:rFonts w:ascii="Times New Roman" w:eastAsia="Times New Roman" w:hAnsi="Times New Roman" w:cs="Times New Roman"/>
          <w:bCs/>
          <w:color w:val="000000" w:themeColor="text1"/>
          <w:sz w:val="28"/>
          <w:szCs w:val="28"/>
        </w:rPr>
      </w:pPr>
      <w:r w:rsidRPr="00D901B0">
        <w:rPr>
          <w:rFonts w:ascii="Times New Roman" w:eastAsia="Times New Roman" w:hAnsi="Times New Roman" w:cs="Times New Roman"/>
          <w:bCs/>
          <w:color w:val="000000" w:themeColor="text1"/>
          <w:sz w:val="28"/>
          <w:szCs w:val="28"/>
        </w:rPr>
        <w:lastRenderedPageBreak/>
        <w:t>- HS chú ý lắng nghe</w:t>
      </w:r>
    </w:p>
    <w:p w:rsidR="00D901B0" w:rsidRPr="00D901B0" w:rsidRDefault="00D901B0" w:rsidP="00D901B0">
      <w:pPr>
        <w:spacing w:after="0" w:line="240" w:lineRule="auto"/>
        <w:contextualSpacing/>
        <w:jc w:val="both"/>
        <w:rPr>
          <w:rFonts w:ascii="Times New Roman" w:eastAsia="Calibri" w:hAnsi="Times New Roman" w:cs="Times New Roman"/>
          <w:bCs/>
          <w:color w:val="000000"/>
          <w:sz w:val="28"/>
          <w:szCs w:val="28"/>
        </w:rPr>
      </w:pPr>
      <w:r w:rsidRPr="00D901B0">
        <w:rPr>
          <w:rFonts w:ascii="Times New Roman" w:eastAsia="Calibri" w:hAnsi="Times New Roman" w:cs="Times New Roman"/>
          <w:b/>
          <w:bCs/>
          <w:color w:val="000000"/>
          <w:sz w:val="28"/>
          <w:szCs w:val="28"/>
        </w:rPr>
        <w:t xml:space="preserve">- </w:t>
      </w:r>
      <w:r w:rsidRPr="00D901B0">
        <w:rPr>
          <w:rFonts w:ascii="Times New Roman" w:eastAsia="Calibri" w:hAnsi="Times New Roman" w:cs="Times New Roman"/>
          <w:bCs/>
          <w:color w:val="000000"/>
          <w:sz w:val="28"/>
          <w:szCs w:val="28"/>
        </w:rPr>
        <w:t>Yêu cầu HS học thuộc kiến thức về điểm; đường thẳng; ba điểm thẳng hàng; đường thẳng đi qua hai điểm; hai đường thẳng cắt nhau, song song; tia.</w:t>
      </w:r>
    </w:p>
    <w:p w:rsidR="00D901B0" w:rsidRPr="00D901B0" w:rsidRDefault="00D901B0" w:rsidP="00D901B0">
      <w:pPr>
        <w:spacing w:after="0" w:line="240" w:lineRule="auto"/>
        <w:contextualSpacing/>
        <w:jc w:val="both"/>
        <w:rPr>
          <w:rFonts w:ascii="Times New Roman" w:eastAsia="Calibri" w:hAnsi="Times New Roman" w:cs="Times New Roman"/>
          <w:bCs/>
          <w:color w:val="000000"/>
          <w:sz w:val="28"/>
          <w:szCs w:val="28"/>
        </w:rPr>
      </w:pPr>
      <w:r w:rsidRPr="00D901B0">
        <w:rPr>
          <w:rFonts w:ascii="Times New Roman" w:eastAsia="Calibri" w:hAnsi="Times New Roman" w:cs="Times New Roman"/>
          <w:bCs/>
          <w:color w:val="000000"/>
          <w:sz w:val="28"/>
          <w:szCs w:val="28"/>
        </w:rPr>
        <w:t>- Hoàn thành các bài tập:</w:t>
      </w:r>
    </w:p>
    <w:p w:rsidR="00D901B0" w:rsidRPr="00D901B0" w:rsidRDefault="00D901B0" w:rsidP="00D901B0">
      <w:pPr>
        <w:spacing w:after="0" w:line="240" w:lineRule="auto"/>
        <w:contextualSpacing/>
        <w:jc w:val="both"/>
        <w:rPr>
          <w:rFonts w:ascii="Times New Roman" w:eastAsia="Times New Roman" w:hAnsi="Times New Roman" w:cs="Times New Roman"/>
          <w:bCs/>
          <w:color w:val="000000" w:themeColor="text1"/>
          <w:sz w:val="28"/>
          <w:szCs w:val="28"/>
        </w:rPr>
      </w:pPr>
      <w:r w:rsidRPr="00D901B0">
        <w:rPr>
          <w:rFonts w:ascii="Times New Roman" w:eastAsia="Times New Roman" w:hAnsi="Times New Roman" w:cs="Times New Roman"/>
          <w:bCs/>
          <w:color w:val="000000" w:themeColor="text1"/>
          <w:sz w:val="28"/>
          <w:szCs w:val="28"/>
        </w:rPr>
        <w:t>- GV giao bài tập (Phiếu học tập)</w:t>
      </w:r>
    </w:p>
    <w:p w:rsidR="00D901B0" w:rsidRPr="00D901B0" w:rsidRDefault="00D901B0" w:rsidP="00D901B0">
      <w:pPr>
        <w:spacing w:after="0" w:line="240" w:lineRule="auto"/>
        <w:jc w:val="both"/>
        <w:rPr>
          <w:rFonts w:ascii="Times New Roman" w:eastAsia="Calibri" w:hAnsi="Times New Roman" w:cs="Times New Roman"/>
          <w:bCs/>
          <w:sz w:val="28"/>
          <w:szCs w:val="28"/>
          <w:lang w:val="pt-BR"/>
        </w:rPr>
      </w:pPr>
      <w:r w:rsidRPr="00D901B0">
        <w:rPr>
          <w:rFonts w:ascii="Times New Roman" w:eastAsia="Calibri" w:hAnsi="Times New Roman" w:cs="Times New Roman"/>
          <w:b/>
          <w:sz w:val="28"/>
          <w:szCs w:val="28"/>
          <w:lang w:val="pt-BR"/>
        </w:rPr>
        <w:t xml:space="preserve">Bài 1. </w:t>
      </w:r>
      <w:r w:rsidRPr="00D901B0">
        <w:rPr>
          <w:rFonts w:ascii="Times New Roman" w:eastAsia="Calibri" w:hAnsi="Times New Roman" w:cs="Times New Roman"/>
          <w:bCs/>
          <w:sz w:val="28"/>
          <w:szCs w:val="28"/>
          <w:lang w:val="pt-BR"/>
        </w:rPr>
        <w:t>Vẽ năm điểm M, N, P, Q, R trong đó:</w:t>
      </w:r>
    </w:p>
    <w:p w:rsidR="00D901B0" w:rsidRPr="00D901B0" w:rsidRDefault="00D901B0" w:rsidP="00D901B0">
      <w:pPr>
        <w:spacing w:after="0" w:line="240" w:lineRule="auto"/>
        <w:ind w:left="720"/>
        <w:jc w:val="both"/>
        <w:rPr>
          <w:rFonts w:ascii="Times New Roman" w:eastAsia="Calibri" w:hAnsi="Times New Roman" w:cs="Times New Roman"/>
          <w:bCs/>
          <w:sz w:val="28"/>
          <w:szCs w:val="28"/>
          <w:lang w:val="pt-BR"/>
        </w:rPr>
      </w:pPr>
      <w:r w:rsidRPr="00D901B0">
        <w:rPr>
          <w:rFonts w:ascii="Times New Roman" w:eastAsia="Calibri" w:hAnsi="Times New Roman" w:cs="Times New Roman"/>
          <w:bCs/>
          <w:sz w:val="28"/>
          <w:szCs w:val="28"/>
          <w:lang w:val="pt-BR"/>
        </w:rPr>
        <w:t>- Ba điểm M, N, P thẳng hàng;</w:t>
      </w:r>
    </w:p>
    <w:p w:rsidR="00D901B0" w:rsidRPr="00D901B0" w:rsidRDefault="00D901B0" w:rsidP="00D901B0">
      <w:pPr>
        <w:spacing w:after="0" w:line="240" w:lineRule="auto"/>
        <w:ind w:left="720"/>
        <w:contextualSpacing/>
        <w:jc w:val="both"/>
        <w:rPr>
          <w:rFonts w:ascii="Times New Roman" w:eastAsia="Calibri" w:hAnsi="Times New Roman" w:cs="Times New Roman"/>
          <w:sz w:val="28"/>
          <w:szCs w:val="28"/>
          <w:lang w:val="pt-BR"/>
        </w:rPr>
      </w:pPr>
      <w:r w:rsidRPr="00D901B0">
        <w:rPr>
          <w:rFonts w:ascii="Times New Roman" w:eastAsia="Calibri" w:hAnsi="Times New Roman" w:cs="Times New Roman"/>
          <w:sz w:val="28"/>
          <w:szCs w:val="28"/>
          <w:lang w:val="pt-BR"/>
        </w:rPr>
        <w:t>- Ba điểm P, Q, R không thẳng hàng.</w:t>
      </w:r>
    </w:p>
    <w:p w:rsidR="00D901B0" w:rsidRPr="00D901B0" w:rsidRDefault="00D901B0" w:rsidP="00D901B0">
      <w:pPr>
        <w:tabs>
          <w:tab w:val="left" w:pos="540"/>
          <w:tab w:val="left" w:pos="851"/>
        </w:tabs>
        <w:spacing w:after="0" w:line="240" w:lineRule="auto"/>
        <w:jc w:val="both"/>
        <w:rPr>
          <w:rFonts w:ascii="Times New Roman" w:eastAsia="Calibri" w:hAnsi="Times New Roman" w:cs="Times New Roman"/>
          <w:bCs/>
          <w:sz w:val="28"/>
          <w:szCs w:val="28"/>
          <w:lang w:val="pt-BR"/>
        </w:rPr>
      </w:pPr>
      <w:r w:rsidRPr="00D901B0">
        <w:rPr>
          <w:rFonts w:ascii="Times New Roman" w:eastAsia="Calibri" w:hAnsi="Times New Roman" w:cs="Times New Roman"/>
          <w:b/>
          <w:sz w:val="28"/>
          <w:szCs w:val="28"/>
          <w:lang w:val="pt-BR"/>
        </w:rPr>
        <w:t xml:space="preserve">Bài 2. </w:t>
      </w:r>
      <w:r w:rsidRPr="00D901B0">
        <w:rPr>
          <w:rFonts w:ascii="Times New Roman" w:eastAsia="Calibri" w:hAnsi="Times New Roman" w:cs="Times New Roman"/>
          <w:bCs/>
          <w:sz w:val="28"/>
          <w:szCs w:val="28"/>
          <w:lang w:val="pt-BR"/>
        </w:rPr>
        <w:t>Vẽ 4 điểm M, N, O, P thuộc đường thẳng d đồng thời thỏa mãn các điều kiện sau:</w:t>
      </w:r>
    </w:p>
    <w:p w:rsidR="00D901B0" w:rsidRPr="00D901B0" w:rsidRDefault="00D901B0" w:rsidP="00D901B0">
      <w:pPr>
        <w:tabs>
          <w:tab w:val="left" w:pos="540"/>
          <w:tab w:val="left" w:pos="5387"/>
        </w:tabs>
        <w:spacing w:after="0" w:line="240" w:lineRule="auto"/>
        <w:ind w:left="540"/>
        <w:rPr>
          <w:rFonts w:ascii="Times New Roman" w:eastAsia="Calibri" w:hAnsi="Times New Roman" w:cs="Times New Roman"/>
          <w:bCs/>
          <w:sz w:val="28"/>
          <w:szCs w:val="28"/>
          <w:lang w:val="pt-BR"/>
        </w:rPr>
      </w:pPr>
      <w:r w:rsidRPr="00D901B0">
        <w:rPr>
          <w:rFonts w:ascii="Times New Roman" w:eastAsia="Calibri" w:hAnsi="Times New Roman" w:cs="Times New Roman"/>
          <w:bCs/>
          <w:sz w:val="28"/>
          <w:szCs w:val="28"/>
          <w:lang w:val="pt-BR"/>
        </w:rPr>
        <w:t>a) M không nằm giữa O và P.</w:t>
      </w:r>
    </w:p>
    <w:p w:rsidR="00D901B0" w:rsidRPr="00D901B0" w:rsidRDefault="00D901B0" w:rsidP="00D901B0">
      <w:pPr>
        <w:tabs>
          <w:tab w:val="left" w:pos="540"/>
          <w:tab w:val="left" w:pos="5387"/>
        </w:tabs>
        <w:spacing w:after="0" w:line="240" w:lineRule="auto"/>
        <w:ind w:left="540"/>
        <w:rPr>
          <w:rFonts w:ascii="Times New Roman" w:eastAsia="Calibri" w:hAnsi="Times New Roman" w:cs="Times New Roman"/>
          <w:bCs/>
          <w:sz w:val="28"/>
          <w:szCs w:val="28"/>
          <w:lang w:val="pt-BR"/>
        </w:rPr>
      </w:pPr>
      <w:r w:rsidRPr="00D901B0">
        <w:rPr>
          <w:rFonts w:ascii="Times New Roman" w:eastAsia="Calibri" w:hAnsi="Times New Roman" w:cs="Times New Roman"/>
          <w:bCs/>
          <w:sz w:val="28"/>
          <w:szCs w:val="28"/>
          <w:lang w:val="pt-BR"/>
        </w:rPr>
        <w:t>b) O không nằm giữa N và P.</w:t>
      </w:r>
    </w:p>
    <w:p w:rsidR="00D901B0" w:rsidRPr="00D901B0" w:rsidRDefault="00D901B0" w:rsidP="00D901B0">
      <w:pPr>
        <w:tabs>
          <w:tab w:val="left" w:pos="540"/>
          <w:tab w:val="left" w:pos="5387"/>
        </w:tabs>
        <w:spacing w:after="0" w:line="240" w:lineRule="auto"/>
        <w:ind w:left="540"/>
        <w:rPr>
          <w:rFonts w:ascii="Times New Roman" w:eastAsia="Calibri" w:hAnsi="Times New Roman" w:cs="Times New Roman"/>
          <w:bCs/>
          <w:sz w:val="28"/>
          <w:szCs w:val="28"/>
          <w:lang w:val="pt-BR"/>
        </w:rPr>
      </w:pPr>
      <w:r w:rsidRPr="00D901B0">
        <w:rPr>
          <w:rFonts w:ascii="Times New Roman" w:eastAsia="Calibri" w:hAnsi="Times New Roman" w:cs="Times New Roman"/>
          <w:bCs/>
          <w:sz w:val="28"/>
          <w:szCs w:val="28"/>
          <w:lang w:val="pt-BR"/>
        </w:rPr>
        <w:t>c) P không nằm giữa M và O.</w:t>
      </w:r>
    </w:p>
    <w:p w:rsidR="00D901B0" w:rsidRPr="00D901B0" w:rsidRDefault="00D901B0" w:rsidP="00D901B0">
      <w:pPr>
        <w:tabs>
          <w:tab w:val="left" w:pos="540"/>
          <w:tab w:val="left" w:pos="5387"/>
        </w:tabs>
        <w:spacing w:after="0" w:line="240" w:lineRule="auto"/>
        <w:ind w:left="540"/>
        <w:rPr>
          <w:rFonts w:ascii="Times New Roman" w:eastAsia="Calibri" w:hAnsi="Times New Roman" w:cs="Times New Roman"/>
          <w:bCs/>
          <w:sz w:val="28"/>
          <w:szCs w:val="28"/>
          <w:lang w:val="pt-BR"/>
        </w:rPr>
      </w:pPr>
      <w:r w:rsidRPr="00D901B0">
        <w:rPr>
          <w:rFonts w:ascii="Times New Roman" w:eastAsia="Calibri" w:hAnsi="Times New Roman" w:cs="Times New Roman"/>
          <w:bCs/>
          <w:sz w:val="28"/>
          <w:szCs w:val="28"/>
          <w:lang w:val="pt-BR"/>
        </w:rPr>
        <w:t>d) N không nằm giữa O và P.</w:t>
      </w:r>
    </w:p>
    <w:p w:rsidR="00D901B0" w:rsidRPr="00D901B0" w:rsidRDefault="00D901B0" w:rsidP="00D901B0">
      <w:pPr>
        <w:spacing w:after="0" w:line="240" w:lineRule="auto"/>
        <w:rPr>
          <w:rFonts w:ascii="Times New Roman" w:eastAsia="Calibri" w:hAnsi="Times New Roman" w:cs="Times New Roman"/>
          <w:bCs/>
          <w:spacing w:val="-6"/>
          <w:sz w:val="28"/>
          <w:szCs w:val="28"/>
        </w:rPr>
      </w:pPr>
      <w:r w:rsidRPr="00D901B0">
        <w:rPr>
          <w:rFonts w:ascii="Times New Roman" w:eastAsia="Calibri" w:hAnsi="Times New Roman" w:cs="Times New Roman"/>
          <w:b/>
          <w:spacing w:val="-6"/>
          <w:sz w:val="28"/>
          <w:szCs w:val="28"/>
        </w:rPr>
        <w:t xml:space="preserve">Bài 3.  </w:t>
      </w:r>
      <w:r w:rsidRPr="00D901B0">
        <w:rPr>
          <w:rFonts w:ascii="Times New Roman" w:eastAsia="Calibri" w:hAnsi="Times New Roman" w:cs="Times New Roman"/>
          <w:bCs/>
          <w:spacing w:val="-6"/>
          <w:sz w:val="28"/>
          <w:szCs w:val="28"/>
        </w:rPr>
        <w:t>Cho 5 điểm A, B, C, D, E trong đó chỉ có ba điểm A, B, C thẳng hàng.  Cứ hai điểm phân biệt vẽ được một đường thẳng. Hỏi có bao nhiêu đường thẳng phân biệt? Viết tên những đường thẳng đó.</w:t>
      </w:r>
    </w:p>
    <w:p w:rsidR="00D901B0" w:rsidRPr="00D901B0" w:rsidRDefault="00D901B0" w:rsidP="00D901B0">
      <w:pPr>
        <w:spacing w:after="0" w:line="240" w:lineRule="auto"/>
        <w:rPr>
          <w:rFonts w:ascii="Times New Roman" w:eastAsia="Calibri" w:hAnsi="Times New Roman" w:cs="Times New Roman"/>
          <w:bCs/>
          <w:spacing w:val="-6"/>
          <w:sz w:val="28"/>
          <w:szCs w:val="28"/>
        </w:rPr>
      </w:pPr>
      <w:r w:rsidRPr="00D901B0">
        <w:rPr>
          <w:rFonts w:ascii="Times New Roman" w:eastAsia="Calibri" w:hAnsi="Times New Roman" w:cs="Times New Roman"/>
          <w:b/>
          <w:spacing w:val="-6"/>
          <w:sz w:val="28"/>
          <w:szCs w:val="28"/>
        </w:rPr>
        <w:t xml:space="preserve">Bài 4.  </w:t>
      </w:r>
      <w:r w:rsidRPr="00D901B0">
        <w:rPr>
          <w:rFonts w:ascii="Times New Roman" w:eastAsia="Calibri" w:hAnsi="Times New Roman" w:cs="Times New Roman"/>
          <w:bCs/>
          <w:spacing w:val="-6"/>
          <w:sz w:val="28"/>
          <w:szCs w:val="28"/>
        </w:rPr>
        <w:t>Cho trước 100 điểm trong đó không có 3 điểm nào thẳng hàng. Vẽ các đường thẳng đi qua các cặp điểm. Hỏi vẽ được bao nhiêu đường thẳng?</w:t>
      </w:r>
    </w:p>
    <w:p w:rsidR="00D901B0" w:rsidRPr="00D901B0" w:rsidRDefault="00D901B0" w:rsidP="00D901B0">
      <w:pPr>
        <w:spacing w:after="0" w:line="240" w:lineRule="auto"/>
        <w:jc w:val="both"/>
        <w:rPr>
          <w:rFonts w:ascii="Times New Roman" w:eastAsia="Calibri" w:hAnsi="Times New Roman" w:cs="Times New Roman"/>
          <w:bCs/>
          <w:sz w:val="28"/>
          <w:szCs w:val="28"/>
        </w:rPr>
      </w:pPr>
      <w:r w:rsidRPr="00D901B0">
        <w:rPr>
          <w:rFonts w:ascii="Times New Roman" w:eastAsia="Calibri" w:hAnsi="Times New Roman" w:cs="Times New Roman"/>
          <w:b/>
          <w:sz w:val="28"/>
          <w:szCs w:val="28"/>
        </w:rPr>
        <w:t xml:space="preserve">Bài 5. </w:t>
      </w:r>
      <w:r w:rsidRPr="00D901B0">
        <w:rPr>
          <w:rFonts w:ascii="Times New Roman" w:eastAsia="Calibri" w:hAnsi="Times New Roman" w:cs="Times New Roman"/>
          <w:bCs/>
          <w:sz w:val="28"/>
          <w:szCs w:val="28"/>
        </w:rPr>
        <w:t>Kẻ hai đường thẳng song song để chia mặt đồng hồ thẳng 3 phần sao cho tổng các số ở mỗi hình đều bằng nhau ?</w:t>
      </w:r>
    </w:p>
    <w:p w:rsidR="00D901B0" w:rsidRPr="00D901B0" w:rsidRDefault="00D901B0" w:rsidP="00D901B0">
      <w:pPr>
        <w:spacing w:after="0" w:line="240" w:lineRule="auto"/>
        <w:jc w:val="center"/>
        <w:rPr>
          <w:rFonts w:ascii="Times New Roman" w:eastAsia="Calibri" w:hAnsi="Times New Roman" w:cs="Times New Roman"/>
          <w:bCs/>
          <w:spacing w:val="-6"/>
          <w:sz w:val="28"/>
          <w:szCs w:val="28"/>
        </w:rPr>
      </w:pPr>
      <w:r w:rsidRPr="00D901B0">
        <w:rPr>
          <w:rFonts w:ascii="Times New Roman" w:eastAsia="Calibri" w:hAnsi="Times New Roman" w:cs="Times New Roman"/>
          <w:bCs/>
          <w:noProof/>
          <w:sz w:val="28"/>
          <w:szCs w:val="28"/>
        </w:rPr>
        <w:drawing>
          <wp:inline distT="0" distB="0" distL="0" distR="0" wp14:anchorId="684F538E" wp14:editId="464557B6">
            <wp:extent cx="1581150" cy="1581150"/>
            <wp:effectExtent l="0" t="0" r="0" b="0"/>
            <wp:docPr id="50" name="Picture 50" descr="Description: C:\Users\Administrator.209Y4T7I1O92NME\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Administrator.209Y4T7I1O92NME\Desktop\tải xuống.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rsidR="00D901B0" w:rsidRPr="00D901B0" w:rsidRDefault="00D901B0" w:rsidP="00D901B0">
      <w:pPr>
        <w:spacing w:after="0" w:line="240" w:lineRule="auto"/>
        <w:rPr>
          <w:rFonts w:ascii="Times New Roman" w:eastAsia="Calibri" w:hAnsi="Times New Roman" w:cs="Times New Roman"/>
          <w:bCs/>
          <w:spacing w:val="-6"/>
          <w:sz w:val="28"/>
          <w:szCs w:val="28"/>
        </w:rPr>
      </w:pPr>
    </w:p>
    <w:p w:rsidR="00D901B0" w:rsidRPr="00D901B0" w:rsidRDefault="00D901B0" w:rsidP="00D901B0">
      <w:pPr>
        <w:spacing w:after="0" w:line="240" w:lineRule="auto"/>
        <w:rPr>
          <w:rFonts w:ascii="Times New Roman" w:eastAsia="Calibri" w:hAnsi="Times New Roman" w:cs="Times New Roman"/>
          <w:bCs/>
          <w:spacing w:val="-6"/>
          <w:sz w:val="28"/>
          <w:szCs w:val="28"/>
        </w:rPr>
      </w:pPr>
      <w:r w:rsidRPr="00D901B0">
        <w:rPr>
          <w:rFonts w:ascii="Times New Roman" w:eastAsia="Calibri" w:hAnsi="Times New Roman" w:cs="Times New Roman"/>
          <w:b/>
          <w:spacing w:val="-6"/>
          <w:sz w:val="28"/>
          <w:szCs w:val="28"/>
        </w:rPr>
        <w:t xml:space="preserve">Bài 6. </w:t>
      </w:r>
      <w:r w:rsidRPr="00D901B0">
        <w:rPr>
          <w:rFonts w:ascii="Times New Roman" w:eastAsia="Calibri" w:hAnsi="Times New Roman" w:cs="Times New Roman"/>
          <w:bCs/>
          <w:spacing w:val="-6"/>
          <w:sz w:val="28"/>
          <w:szCs w:val="28"/>
        </w:rPr>
        <w:t>Cho ba điểm phân biệt O, M, N không thẳng hàng.</w:t>
      </w:r>
    </w:p>
    <w:p w:rsidR="00D901B0" w:rsidRPr="00D901B0" w:rsidRDefault="00D901B0" w:rsidP="00D901B0">
      <w:pPr>
        <w:spacing w:after="0" w:line="240" w:lineRule="auto"/>
        <w:ind w:left="720"/>
        <w:rPr>
          <w:rFonts w:ascii="Times New Roman" w:eastAsia="Calibri" w:hAnsi="Times New Roman" w:cs="Times New Roman"/>
          <w:bCs/>
          <w:spacing w:val="-6"/>
          <w:sz w:val="28"/>
          <w:szCs w:val="28"/>
        </w:rPr>
      </w:pPr>
      <w:r w:rsidRPr="00D901B0">
        <w:rPr>
          <w:rFonts w:ascii="Times New Roman" w:eastAsia="Calibri" w:hAnsi="Times New Roman" w:cs="Times New Roman"/>
          <w:bCs/>
          <w:spacing w:val="-6"/>
          <w:sz w:val="28"/>
          <w:szCs w:val="28"/>
        </w:rPr>
        <w:t>a) Vẽ các tia OM, ON, MN.</w:t>
      </w:r>
    </w:p>
    <w:p w:rsidR="00D901B0" w:rsidRPr="00D901B0" w:rsidRDefault="00D901B0" w:rsidP="00D901B0">
      <w:pPr>
        <w:spacing w:after="0" w:line="240" w:lineRule="auto"/>
        <w:ind w:left="720"/>
        <w:rPr>
          <w:rFonts w:ascii="Times New Roman" w:eastAsia="Calibri" w:hAnsi="Times New Roman" w:cs="Times New Roman"/>
          <w:bCs/>
          <w:spacing w:val="-6"/>
          <w:sz w:val="28"/>
          <w:szCs w:val="28"/>
        </w:rPr>
      </w:pPr>
      <w:r w:rsidRPr="00D901B0">
        <w:rPr>
          <w:rFonts w:ascii="Times New Roman" w:eastAsia="Calibri" w:hAnsi="Times New Roman" w:cs="Times New Roman"/>
          <w:bCs/>
          <w:spacing w:val="-6"/>
          <w:sz w:val="28"/>
          <w:szCs w:val="28"/>
        </w:rPr>
        <w:t>b) Vẽ các tia Ox cắt đường thẳng MN tại E, sao cho điểm E nằm giữa hai điểm M và N.</w:t>
      </w:r>
    </w:p>
    <w:p w:rsidR="00D901B0" w:rsidRPr="00D901B0" w:rsidRDefault="00D901B0" w:rsidP="00D901B0">
      <w:pPr>
        <w:tabs>
          <w:tab w:val="left" w:pos="0"/>
        </w:tabs>
        <w:spacing w:after="0" w:line="240" w:lineRule="auto"/>
        <w:ind w:left="720"/>
        <w:rPr>
          <w:rFonts w:ascii="Times New Roman" w:eastAsia="Calibri" w:hAnsi="Times New Roman" w:cs="Times New Roman"/>
          <w:b/>
          <w:bCs/>
          <w:sz w:val="28"/>
          <w:szCs w:val="28"/>
        </w:rPr>
      </w:pPr>
      <w:r w:rsidRPr="00D901B0">
        <w:rPr>
          <w:rFonts w:ascii="Times New Roman" w:eastAsia="Calibri" w:hAnsi="Times New Roman" w:cs="Times New Roman"/>
          <w:bCs/>
          <w:spacing w:val="-6"/>
          <w:sz w:val="28"/>
          <w:szCs w:val="28"/>
        </w:rPr>
        <w:t>c) Vẽ tia Oy cắt đường thẳng MN tại F, sao cho điểm M nằm giữa hai điểm F và N.</w:t>
      </w:r>
      <w:r w:rsidRPr="00D901B0">
        <w:rPr>
          <w:rFonts w:ascii="Times New Roman" w:eastAsia="Calibri" w:hAnsi="Times New Roman" w:cs="Times New Roman"/>
          <w:b/>
          <w:bCs/>
          <w:sz w:val="28"/>
          <w:szCs w:val="28"/>
        </w:rPr>
        <w:t xml:space="preserve"> </w:t>
      </w:r>
    </w:p>
    <w:p w:rsidR="00D901B0" w:rsidRPr="00D901B0" w:rsidRDefault="00D901B0" w:rsidP="00D901B0">
      <w:pPr>
        <w:spacing w:after="0" w:line="240" w:lineRule="auto"/>
        <w:rPr>
          <w:rFonts w:ascii="Times New Roman" w:eastAsia="Calibri" w:hAnsi="Times New Roman" w:cs="Times New Roman"/>
          <w:bCs/>
          <w:spacing w:val="-6"/>
          <w:sz w:val="28"/>
          <w:szCs w:val="28"/>
        </w:rPr>
      </w:pPr>
      <w:r w:rsidRPr="00D901B0">
        <w:rPr>
          <w:rFonts w:ascii="Times New Roman" w:eastAsia="Calibri" w:hAnsi="Times New Roman" w:cs="Times New Roman"/>
          <w:b/>
          <w:spacing w:val="-6"/>
          <w:sz w:val="28"/>
          <w:szCs w:val="28"/>
        </w:rPr>
        <w:t xml:space="preserve">Bài 7. </w:t>
      </w:r>
      <w:r w:rsidRPr="00D901B0">
        <w:rPr>
          <w:rFonts w:ascii="Times New Roman" w:eastAsia="Calibri" w:hAnsi="Times New Roman" w:cs="Times New Roman"/>
          <w:bCs/>
          <w:spacing w:val="-6"/>
          <w:sz w:val="28"/>
          <w:szCs w:val="28"/>
        </w:rPr>
        <w:t>Kẻ hai đường thẳng xy và x</w:t>
      </w:r>
      <w:r w:rsidRPr="00D901B0">
        <w:rPr>
          <w:rFonts w:ascii="Times New Roman" w:eastAsia="Calibri" w:hAnsi="Times New Roman" w:cs="Times New Roman"/>
          <w:bCs/>
          <w:spacing w:val="-6"/>
          <w:sz w:val="28"/>
          <w:szCs w:val="28"/>
          <w:vertAlign w:val="superscript"/>
        </w:rPr>
        <w:t>’</w:t>
      </w:r>
      <w:r w:rsidRPr="00D901B0">
        <w:rPr>
          <w:rFonts w:ascii="Times New Roman" w:eastAsia="Calibri" w:hAnsi="Times New Roman" w:cs="Times New Roman"/>
          <w:bCs/>
          <w:spacing w:val="-6"/>
          <w:sz w:val="28"/>
          <w:szCs w:val="28"/>
        </w:rPr>
        <w:t>y’ cắt nhau tại O.</w:t>
      </w:r>
    </w:p>
    <w:p w:rsidR="00D901B0" w:rsidRPr="00D901B0" w:rsidRDefault="00D901B0" w:rsidP="00D901B0">
      <w:pPr>
        <w:spacing w:after="0" w:line="240" w:lineRule="auto"/>
        <w:ind w:left="720"/>
        <w:rPr>
          <w:rFonts w:ascii="Times New Roman" w:eastAsia="Calibri" w:hAnsi="Times New Roman" w:cs="Times New Roman"/>
          <w:bCs/>
          <w:spacing w:val="-6"/>
          <w:sz w:val="28"/>
          <w:szCs w:val="28"/>
        </w:rPr>
      </w:pPr>
      <w:r w:rsidRPr="00D901B0">
        <w:rPr>
          <w:rFonts w:ascii="Times New Roman" w:eastAsia="Calibri" w:hAnsi="Times New Roman" w:cs="Times New Roman"/>
          <w:bCs/>
          <w:spacing w:val="-6"/>
          <w:sz w:val="28"/>
          <w:szCs w:val="28"/>
        </w:rPr>
        <w:t>a) Kể tên các tia đối nhau trong hình vẽ</w:t>
      </w:r>
    </w:p>
    <w:p w:rsidR="00D901B0" w:rsidRPr="00D901B0" w:rsidRDefault="00D901B0" w:rsidP="00D901B0">
      <w:pPr>
        <w:spacing w:after="0" w:line="240" w:lineRule="auto"/>
        <w:ind w:left="720"/>
        <w:rPr>
          <w:rFonts w:ascii="Times New Roman" w:eastAsia="Calibri" w:hAnsi="Times New Roman" w:cs="Times New Roman"/>
          <w:bCs/>
          <w:spacing w:val="-6"/>
          <w:sz w:val="28"/>
          <w:szCs w:val="28"/>
        </w:rPr>
      </w:pPr>
      <w:r w:rsidRPr="00D901B0">
        <w:rPr>
          <w:rFonts w:ascii="Times New Roman" w:eastAsia="Calibri" w:hAnsi="Times New Roman" w:cs="Times New Roman"/>
          <w:bCs/>
          <w:spacing w:val="-6"/>
          <w:sz w:val="28"/>
          <w:szCs w:val="28"/>
        </w:rPr>
        <w:t>b) Trên tia Ox lấy điểm M, trên tia Ox</w:t>
      </w:r>
      <w:r w:rsidRPr="00D901B0">
        <w:rPr>
          <w:rFonts w:ascii="Times New Roman" w:eastAsia="Calibri" w:hAnsi="Times New Roman" w:cs="Times New Roman"/>
          <w:bCs/>
          <w:spacing w:val="-6"/>
          <w:sz w:val="28"/>
          <w:szCs w:val="28"/>
          <w:vertAlign w:val="superscript"/>
        </w:rPr>
        <w:t>’</w:t>
      </w:r>
      <w:r w:rsidRPr="00D901B0">
        <w:rPr>
          <w:rFonts w:ascii="Times New Roman" w:eastAsia="Calibri" w:hAnsi="Times New Roman" w:cs="Times New Roman"/>
          <w:bCs/>
          <w:spacing w:val="-6"/>
          <w:sz w:val="28"/>
          <w:szCs w:val="28"/>
        </w:rPr>
        <w:t xml:space="preserve"> lấy điểm E ( E và M khác O). Hãy tìm </w:t>
      </w:r>
    </w:p>
    <w:p w:rsidR="00D901B0" w:rsidRPr="00D901B0" w:rsidRDefault="00D901B0" w:rsidP="00D901B0">
      <w:pPr>
        <w:spacing w:after="0" w:line="240" w:lineRule="auto"/>
        <w:ind w:left="720"/>
        <w:rPr>
          <w:rFonts w:ascii="Times New Roman" w:eastAsia="Calibri" w:hAnsi="Times New Roman" w:cs="Times New Roman"/>
          <w:bCs/>
          <w:spacing w:val="-6"/>
          <w:sz w:val="28"/>
          <w:szCs w:val="28"/>
        </w:rPr>
      </w:pPr>
      <w:r w:rsidRPr="00D901B0">
        <w:rPr>
          <w:rFonts w:ascii="Times New Roman" w:eastAsia="Calibri" w:hAnsi="Times New Roman" w:cs="Times New Roman"/>
          <w:bCs/>
          <w:spacing w:val="-6"/>
          <w:sz w:val="28"/>
          <w:szCs w:val="28"/>
        </w:rPr>
        <w:t xml:space="preserve">vị trí điểm N để có hai tia OM và ON là hia tia đối nhau. Hãy tìm vị trí điểm F </w:t>
      </w:r>
    </w:p>
    <w:p w:rsidR="00D901B0" w:rsidRPr="00D901B0" w:rsidRDefault="00D901B0" w:rsidP="00D901B0">
      <w:pPr>
        <w:spacing w:after="0" w:line="240" w:lineRule="auto"/>
        <w:ind w:left="720"/>
        <w:rPr>
          <w:rFonts w:ascii="Times New Roman" w:eastAsia="Calibri" w:hAnsi="Times New Roman" w:cs="Times New Roman"/>
          <w:bCs/>
          <w:spacing w:val="-6"/>
          <w:sz w:val="28"/>
          <w:szCs w:val="28"/>
        </w:rPr>
      </w:pPr>
      <w:r w:rsidRPr="00D901B0">
        <w:rPr>
          <w:rFonts w:ascii="Times New Roman" w:eastAsia="Calibri" w:hAnsi="Times New Roman" w:cs="Times New Roman"/>
          <w:bCs/>
          <w:spacing w:val="-6"/>
          <w:sz w:val="28"/>
          <w:szCs w:val="28"/>
        </w:rPr>
        <w:t>để có hai tia OE và OF là hai tia trùng nhau.</w:t>
      </w:r>
    </w:p>
    <w:p w:rsidR="00D901B0" w:rsidRPr="00D901B0" w:rsidRDefault="00D901B0" w:rsidP="00D901B0">
      <w:pPr>
        <w:spacing w:after="0" w:line="240" w:lineRule="auto"/>
        <w:rPr>
          <w:rFonts w:ascii="Times New Roman" w:eastAsia="Calibri" w:hAnsi="Times New Roman" w:cs="Times New Roman"/>
          <w:bCs/>
          <w:spacing w:val="-6"/>
          <w:sz w:val="28"/>
          <w:szCs w:val="28"/>
        </w:rPr>
      </w:pPr>
      <w:r w:rsidRPr="00D901B0">
        <w:rPr>
          <w:rFonts w:ascii="Times New Roman" w:eastAsia="Calibri" w:hAnsi="Times New Roman" w:cs="Times New Roman"/>
          <w:b/>
          <w:spacing w:val="-6"/>
          <w:sz w:val="28"/>
          <w:szCs w:val="28"/>
        </w:rPr>
        <w:t xml:space="preserve">Bài 8: </w:t>
      </w:r>
      <w:r w:rsidRPr="00D901B0">
        <w:rPr>
          <w:rFonts w:ascii="Times New Roman" w:eastAsia="Calibri" w:hAnsi="Times New Roman" w:cs="Times New Roman"/>
          <w:bCs/>
          <w:spacing w:val="-6"/>
          <w:sz w:val="28"/>
          <w:szCs w:val="28"/>
        </w:rPr>
        <w:t xml:space="preserve">Cho bốn điểm </w:t>
      </w:r>
      <w:r w:rsidRPr="00D901B0">
        <w:rPr>
          <w:rFonts w:ascii="Times New Roman" w:eastAsia="Calibri" w:hAnsi="Times New Roman" w:cs="Times New Roman"/>
          <w:bCs/>
          <w:position w:val="-10"/>
          <w:sz w:val="28"/>
          <w:szCs w:val="28"/>
        </w:rPr>
        <w:object w:dxaOrig="859" w:dyaOrig="320">
          <v:shape id="_x0000_i1053" type="#_x0000_t75" style="width:43.05pt;height:15.7pt" o:ole="">
            <v:imagedata r:id="rId109" o:title=""/>
          </v:shape>
          <o:OLEObject Type="Embed" ProgID="Equation.DSMT4" ShapeID="_x0000_i1053" DrawAspect="Content" ObjectID="_1753709196" r:id="rId110"/>
        </w:object>
      </w:r>
      <w:r w:rsidRPr="00D901B0">
        <w:rPr>
          <w:rFonts w:ascii="Times New Roman" w:eastAsia="Calibri" w:hAnsi="Times New Roman" w:cs="Times New Roman"/>
          <w:bCs/>
          <w:spacing w:val="-6"/>
          <w:sz w:val="28"/>
          <w:szCs w:val="28"/>
        </w:rPr>
        <w:t xml:space="preserve"> và O thỏa mãn điều kiện: Hai tia OM và ON là hai tia đối nhau, hai tia OM và OP là hai tia đối nhau.</w:t>
      </w:r>
    </w:p>
    <w:p w:rsidR="00D901B0" w:rsidRPr="00D901B0" w:rsidRDefault="00D901B0" w:rsidP="00D901B0">
      <w:pPr>
        <w:spacing w:after="0" w:line="240" w:lineRule="auto"/>
        <w:rPr>
          <w:rFonts w:ascii="Times New Roman" w:eastAsia="Times New Roman" w:hAnsi="Times New Roman" w:cs="Times New Roman"/>
          <w:color w:val="000000" w:themeColor="text1"/>
          <w:sz w:val="28"/>
          <w:szCs w:val="28"/>
        </w:rPr>
      </w:pPr>
      <w:r w:rsidRPr="00D901B0">
        <w:rPr>
          <w:rFonts w:ascii="Times New Roman" w:eastAsia="Calibri" w:hAnsi="Times New Roman" w:cs="Times New Roman"/>
          <w:bCs/>
          <w:spacing w:val="-6"/>
          <w:sz w:val="28"/>
          <w:szCs w:val="28"/>
        </w:rPr>
        <w:t xml:space="preserve">a) Có nhận xét gì về bốn điểm </w:t>
      </w:r>
      <w:r w:rsidRPr="00D901B0">
        <w:rPr>
          <w:rFonts w:ascii="Times New Roman" w:eastAsia="Calibri" w:hAnsi="Times New Roman" w:cs="Times New Roman"/>
          <w:bCs/>
          <w:position w:val="-10"/>
          <w:sz w:val="28"/>
          <w:szCs w:val="28"/>
        </w:rPr>
        <w:object w:dxaOrig="1120" w:dyaOrig="320">
          <v:shape id="_x0000_i1054" type="#_x0000_t75" style="width:56.3pt;height:15.7pt" o:ole="">
            <v:imagedata r:id="rId111" o:title=""/>
          </v:shape>
          <o:OLEObject Type="Embed" ProgID="Equation.DSMT4" ShapeID="_x0000_i1054" DrawAspect="Content" ObjectID="_1753709197" r:id="rId112"/>
        </w:object>
      </w:r>
      <w:r w:rsidRPr="00D901B0">
        <w:rPr>
          <w:rFonts w:ascii="Times New Roman" w:eastAsia="Calibri" w:hAnsi="Times New Roman" w:cs="Times New Roman"/>
          <w:bCs/>
          <w:spacing w:val="-6"/>
          <w:sz w:val="28"/>
          <w:szCs w:val="28"/>
        </w:rPr>
        <w:t xml:space="preserve"> ? Tại</w:t>
      </w:r>
    </w:p>
    <w:p w:rsidR="00D901B0" w:rsidRPr="00D901B0" w:rsidRDefault="00D901B0" w:rsidP="00D901B0">
      <w:pPr>
        <w:spacing w:after="0" w:line="240" w:lineRule="auto"/>
        <w:rPr>
          <w:rFonts w:ascii="Times New Roman" w:eastAsia="Calibri" w:hAnsi="Times New Roman" w:cs="Times New Roman"/>
          <w:bCs/>
          <w:color w:val="000000"/>
          <w:sz w:val="28"/>
          <w:szCs w:val="28"/>
        </w:rPr>
      </w:pPr>
      <w:r w:rsidRPr="00D901B0">
        <w:rPr>
          <w:rFonts w:ascii="Times New Roman" w:eastAsia="Times New Roman" w:hAnsi="Times New Roman" w:cs="Times New Roman"/>
          <w:b/>
          <w:bCs/>
          <w:color w:val="000000" w:themeColor="text1"/>
          <w:sz w:val="28"/>
          <w:szCs w:val="28"/>
          <w:u w:val="single"/>
        </w:rPr>
        <w:t xml:space="preserve">*Hướng dẫn về nhà </w:t>
      </w:r>
    </w:p>
    <w:p w:rsidR="00D901B0" w:rsidRPr="00D901B0" w:rsidRDefault="00D901B0" w:rsidP="00D901B0">
      <w:pPr>
        <w:spacing w:after="0" w:line="240" w:lineRule="auto"/>
        <w:contextualSpacing/>
        <w:jc w:val="both"/>
        <w:rPr>
          <w:rFonts w:ascii="Times New Roman" w:eastAsia="Times New Roman" w:hAnsi="Times New Roman" w:cs="Times New Roman"/>
          <w:bCs/>
          <w:color w:val="000000" w:themeColor="text1"/>
          <w:sz w:val="28"/>
          <w:szCs w:val="28"/>
        </w:rPr>
      </w:pPr>
      <w:r w:rsidRPr="00D901B0">
        <w:rPr>
          <w:rFonts w:ascii="Times New Roman" w:eastAsia="Times New Roman" w:hAnsi="Times New Roman" w:cs="Times New Roman"/>
          <w:bCs/>
          <w:color w:val="000000" w:themeColor="text1"/>
          <w:sz w:val="28"/>
          <w:szCs w:val="28"/>
        </w:rPr>
        <w:lastRenderedPageBreak/>
        <w:t>- Ôn tập lí thuyết xem lại các bài tập đã chữa</w:t>
      </w:r>
    </w:p>
    <w:p w:rsidR="00D901B0" w:rsidRPr="00D901B0" w:rsidRDefault="00D901B0" w:rsidP="00D901B0">
      <w:pPr>
        <w:spacing w:after="0" w:line="240" w:lineRule="auto"/>
        <w:contextualSpacing/>
        <w:jc w:val="both"/>
        <w:rPr>
          <w:rFonts w:ascii="Times New Roman" w:hAnsi="Times New Roman" w:cs="Times New Roman"/>
          <w:bCs/>
          <w:color w:val="000000" w:themeColor="text1"/>
          <w:sz w:val="28"/>
          <w:szCs w:val="28"/>
        </w:rPr>
      </w:pPr>
      <w:r w:rsidRPr="00D901B0">
        <w:rPr>
          <w:rFonts w:ascii="Times New Roman" w:hAnsi="Times New Roman" w:cs="Times New Roman"/>
          <w:bCs/>
          <w:color w:val="000000" w:themeColor="text1"/>
          <w:sz w:val="28"/>
          <w:szCs w:val="28"/>
        </w:rPr>
        <w:t xml:space="preserve">- Hoàn thành các bài tập đã giao </w:t>
      </w:r>
    </w:p>
    <w:p w:rsidR="00D901B0" w:rsidRPr="00D901B0" w:rsidRDefault="00D901B0" w:rsidP="00D901B0">
      <w:pPr>
        <w:spacing w:after="0" w:line="240" w:lineRule="auto"/>
        <w:rPr>
          <w:rFonts w:ascii="Times New Roman" w:eastAsia="Times New Roman" w:hAnsi="Times New Roman" w:cs="Times New Roman"/>
          <w:b/>
          <w:bCs/>
          <w:sz w:val="28"/>
          <w:szCs w:val="28"/>
        </w:rPr>
      </w:pPr>
      <w:r w:rsidRPr="00D901B0">
        <w:rPr>
          <w:rFonts w:ascii="Times New Roman" w:eastAsia="Times New Roman" w:hAnsi="Times New Roman" w:cs="Times New Roman"/>
          <w:bCs/>
          <w:color w:val="000000" w:themeColor="text1"/>
          <w:sz w:val="28"/>
          <w:szCs w:val="28"/>
        </w:rPr>
        <w:t>- Ôn tập:</w:t>
      </w:r>
      <w:r w:rsidRPr="00D901B0">
        <w:rPr>
          <w:rFonts w:ascii="Times New Roman" w:eastAsia="Times New Roman" w:hAnsi="Times New Roman" w:cs="Times New Roman"/>
          <w:b/>
          <w:bCs/>
          <w:color w:val="000000" w:themeColor="text1"/>
          <w:sz w:val="28"/>
          <w:szCs w:val="28"/>
          <w:lang w:eastAsia="vi-VN"/>
        </w:rPr>
        <w:t xml:space="preserve">  “</w:t>
      </w:r>
      <w:r w:rsidRPr="00D901B0">
        <w:rPr>
          <w:rFonts w:ascii="Times New Roman" w:eastAsia="Times New Roman" w:hAnsi="Times New Roman" w:cs="Times New Roman"/>
          <w:sz w:val="28"/>
          <w:szCs w:val="28"/>
        </w:rPr>
        <w:t>PHÂN SỐ - SO SÁNH CÁC PHÂN SỐ</w:t>
      </w:r>
      <w:r w:rsidRPr="00D901B0">
        <w:rPr>
          <w:rFonts w:ascii="Times New Roman" w:eastAsia="Times New Roman" w:hAnsi="Times New Roman" w:cs="Times New Roman"/>
          <w:b/>
          <w:bCs/>
          <w:color w:val="000000" w:themeColor="text1"/>
          <w:sz w:val="28"/>
          <w:szCs w:val="28"/>
          <w:lang w:eastAsia="vi-VN"/>
        </w:rPr>
        <w:t>”</w:t>
      </w:r>
    </w:p>
    <w:p w:rsidR="00D901B0" w:rsidRPr="00D901B0" w:rsidRDefault="00D901B0" w:rsidP="00D901B0">
      <w:pPr>
        <w:spacing w:after="0" w:line="240" w:lineRule="auto"/>
        <w:rPr>
          <w:rFonts w:ascii="Times New Roman" w:eastAsia="Times New Roman" w:hAnsi="Times New Roman" w:cs="Times New Roman"/>
          <w:bCs/>
          <w:color w:val="000000" w:themeColor="text1"/>
          <w:sz w:val="28"/>
          <w:szCs w:val="28"/>
        </w:rPr>
      </w:pPr>
    </w:p>
    <w:p w:rsidR="00D901B0" w:rsidRPr="00D901B0" w:rsidRDefault="00D901B0" w:rsidP="00D901B0">
      <w:pPr>
        <w:spacing w:after="0" w:line="240" w:lineRule="auto"/>
        <w:rPr>
          <w:rFonts w:ascii="Times New Roman" w:eastAsia="Times New Roman" w:hAnsi="Times New Roman" w:cs="Times New Roman"/>
          <w:sz w:val="28"/>
          <w:szCs w:val="28"/>
        </w:rPr>
      </w:pPr>
      <w:r w:rsidRPr="00D901B0">
        <w:rPr>
          <w:rFonts w:ascii="Times New Roman" w:eastAsia="Calibri" w:hAnsi="Times New Roman" w:cs="Times New Roman"/>
          <w:b/>
          <w:bCs/>
          <w:sz w:val="28"/>
          <w:szCs w:val="28"/>
        </w:rPr>
        <w:t xml:space="preserve">            </w:t>
      </w:r>
    </w:p>
    <w:p w:rsidR="00D901B0" w:rsidRPr="00D901B0" w:rsidRDefault="00D901B0" w:rsidP="00D901B0">
      <w:pPr>
        <w:spacing w:after="0" w:line="240" w:lineRule="auto"/>
        <w:jc w:val="center"/>
        <w:rPr>
          <w:rFonts w:ascii="Times New Roman" w:eastAsia="Times New Roman" w:hAnsi="Times New Roman" w:cs="Times New Roman"/>
          <w:color w:val="000000" w:themeColor="text1"/>
          <w:sz w:val="28"/>
          <w:szCs w:val="28"/>
        </w:rPr>
      </w:pPr>
    </w:p>
    <w:p w:rsidR="00D901B0" w:rsidRPr="00D901B0" w:rsidRDefault="00D901B0" w:rsidP="00D901B0">
      <w:pPr>
        <w:spacing w:after="0" w:line="240" w:lineRule="auto"/>
        <w:jc w:val="center"/>
        <w:rPr>
          <w:rFonts w:ascii="Times New Roman" w:eastAsia="Times New Roman" w:hAnsi="Times New Roman" w:cs="Times New Roman"/>
          <w:color w:val="000000" w:themeColor="text1"/>
          <w:sz w:val="28"/>
          <w:szCs w:val="28"/>
        </w:rPr>
      </w:pPr>
      <w:r w:rsidRPr="00D901B0">
        <w:rPr>
          <w:rFonts w:ascii="Times New Roman" w:eastAsia="Times New Roman" w:hAnsi="Times New Roman" w:cs="Times New Roman"/>
          <w:color w:val="000000" w:themeColor="text1"/>
          <w:sz w:val="28"/>
          <w:szCs w:val="28"/>
        </w:rPr>
        <w:t>******************************************</w:t>
      </w:r>
    </w:p>
    <w:p w:rsidR="007C46A0" w:rsidRPr="00D901B0" w:rsidRDefault="007C46A0" w:rsidP="00D901B0"/>
    <w:sectPr w:rsidR="007C46A0" w:rsidRPr="00D901B0" w:rsidSect="00695C0D">
      <w:headerReference w:type="default" r:id="rId113"/>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EFD" w:rsidRDefault="007E0EFD" w:rsidP="00695C0D">
      <w:pPr>
        <w:spacing w:after="0" w:line="240" w:lineRule="auto"/>
      </w:pPr>
      <w:r>
        <w:separator/>
      </w:r>
    </w:p>
  </w:endnote>
  <w:endnote w:type="continuationSeparator" w:id="0">
    <w:p w:rsidR="007E0EFD" w:rsidRDefault="007E0EFD"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charset w:val="00"/>
    <w:family w:val="auto"/>
    <w:pitch w:val="variable"/>
    <w:sig w:usb0="00000007" w:usb1="00000000" w:usb2="00000000" w:usb3="00000000" w:csb0="00000013"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EFD" w:rsidRDefault="007E0EFD" w:rsidP="00695C0D">
      <w:pPr>
        <w:spacing w:after="0" w:line="240" w:lineRule="auto"/>
      </w:pPr>
      <w:r>
        <w:separator/>
      </w:r>
    </w:p>
  </w:footnote>
  <w:footnote w:type="continuationSeparator" w:id="0">
    <w:p w:rsidR="007E0EFD" w:rsidRDefault="007E0EFD"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D901B0">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8">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9">
    <w:nsid w:val="44B83EA7"/>
    <w:multiLevelType w:val="singleLevel"/>
    <w:tmpl w:val="44B83EA7"/>
    <w:lvl w:ilvl="0">
      <w:start w:val="1"/>
      <w:numFmt w:val="decimal"/>
      <w:suff w:val="space"/>
      <w:lvlText w:val="(%1)"/>
      <w:lvlJc w:val="left"/>
    </w:lvl>
  </w:abstractNum>
  <w:abstractNum w:abstractNumId="30">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1">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428CD4"/>
    <w:multiLevelType w:val="singleLevel"/>
    <w:tmpl w:val="4E428CD4"/>
    <w:lvl w:ilvl="0">
      <w:start w:val="1"/>
      <w:numFmt w:val="lowerLetter"/>
      <w:suff w:val="space"/>
      <w:lvlText w:val="%1)"/>
      <w:lvlJc w:val="left"/>
    </w:lvl>
  </w:abstractNum>
  <w:abstractNum w:abstractNumId="33">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5">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37">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0"/>
  </w:num>
  <w:num w:numId="13">
    <w:abstractNumId w:val="13"/>
  </w:num>
  <w:num w:numId="14">
    <w:abstractNumId w:val="33"/>
  </w:num>
  <w:num w:numId="15">
    <w:abstractNumId w:val="27"/>
  </w:num>
  <w:num w:numId="16">
    <w:abstractNumId w:val="36"/>
  </w:num>
  <w:num w:numId="17">
    <w:abstractNumId w:val="28"/>
  </w:num>
  <w:num w:numId="18">
    <w:abstractNumId w:val="35"/>
  </w:num>
  <w:num w:numId="19">
    <w:abstractNumId w:val="24"/>
  </w:num>
  <w:num w:numId="20">
    <w:abstractNumId w:val="20"/>
  </w:num>
  <w:num w:numId="21">
    <w:abstractNumId w:val="19"/>
  </w:num>
  <w:num w:numId="22">
    <w:abstractNumId w:val="34"/>
  </w:num>
  <w:num w:numId="23">
    <w:abstractNumId w:val="25"/>
  </w:num>
  <w:num w:numId="24">
    <w:abstractNumId w:val="16"/>
  </w:num>
  <w:num w:numId="25">
    <w:abstractNumId w:val="23"/>
  </w:num>
  <w:num w:numId="26">
    <w:abstractNumId w:val="31"/>
  </w:num>
  <w:num w:numId="27">
    <w:abstractNumId w:val="26"/>
  </w:num>
  <w:num w:numId="28">
    <w:abstractNumId w:val="18"/>
  </w:num>
  <w:num w:numId="29">
    <w:abstractNumId w:val="32"/>
  </w:num>
  <w:num w:numId="30">
    <w:abstractNumId w:val="22"/>
  </w:num>
  <w:num w:numId="31">
    <w:abstractNumId w:val="29"/>
  </w:num>
  <w:num w:numId="32">
    <w:abstractNumId w:val="2"/>
  </w:num>
  <w:num w:numId="33">
    <w:abstractNumId w:val="0"/>
  </w:num>
  <w:num w:numId="34">
    <w:abstractNumId w:val="37"/>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471B3"/>
    <w:rsid w:val="00054933"/>
    <w:rsid w:val="00054C69"/>
    <w:rsid w:val="000B55B9"/>
    <w:rsid w:val="000D0080"/>
    <w:rsid w:val="000E0DF9"/>
    <w:rsid w:val="000E3A1D"/>
    <w:rsid w:val="00107243"/>
    <w:rsid w:val="00115CC8"/>
    <w:rsid w:val="00144430"/>
    <w:rsid w:val="00152544"/>
    <w:rsid w:val="00157F97"/>
    <w:rsid w:val="00183D8D"/>
    <w:rsid w:val="001908D1"/>
    <w:rsid w:val="001A262F"/>
    <w:rsid w:val="001B2E6F"/>
    <w:rsid w:val="001C353D"/>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7A4E"/>
    <w:rsid w:val="00350369"/>
    <w:rsid w:val="00350632"/>
    <w:rsid w:val="0039074F"/>
    <w:rsid w:val="00397C8C"/>
    <w:rsid w:val="003B0A1A"/>
    <w:rsid w:val="004074DC"/>
    <w:rsid w:val="00413F03"/>
    <w:rsid w:val="004269F3"/>
    <w:rsid w:val="00452623"/>
    <w:rsid w:val="0046493F"/>
    <w:rsid w:val="00482CD8"/>
    <w:rsid w:val="00496409"/>
    <w:rsid w:val="0049763D"/>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36342"/>
    <w:rsid w:val="007760E2"/>
    <w:rsid w:val="007912C0"/>
    <w:rsid w:val="007A4648"/>
    <w:rsid w:val="007C46A0"/>
    <w:rsid w:val="007D3E42"/>
    <w:rsid w:val="007D57FB"/>
    <w:rsid w:val="007E0EFD"/>
    <w:rsid w:val="007E694E"/>
    <w:rsid w:val="00855D42"/>
    <w:rsid w:val="00865E05"/>
    <w:rsid w:val="00865FF6"/>
    <w:rsid w:val="00872B44"/>
    <w:rsid w:val="008822EE"/>
    <w:rsid w:val="008C038C"/>
    <w:rsid w:val="008C5E00"/>
    <w:rsid w:val="008D4C34"/>
    <w:rsid w:val="008D7A92"/>
    <w:rsid w:val="008F4C88"/>
    <w:rsid w:val="00935340"/>
    <w:rsid w:val="009523AA"/>
    <w:rsid w:val="00957CAA"/>
    <w:rsid w:val="009646D4"/>
    <w:rsid w:val="00965B3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E4823"/>
    <w:rsid w:val="00B5163C"/>
    <w:rsid w:val="00B520F4"/>
    <w:rsid w:val="00B54A77"/>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E10D89"/>
    <w:rsid w:val="00E6042F"/>
    <w:rsid w:val="00E7462D"/>
    <w:rsid w:val="00E80E55"/>
    <w:rsid w:val="00EC1F30"/>
    <w:rsid w:val="00EC5B29"/>
    <w:rsid w:val="00ED2289"/>
    <w:rsid w:val="00EF4AFE"/>
    <w:rsid w:val="00F137FA"/>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21" Type="http://schemas.openxmlformats.org/officeDocument/2006/relationships/image" Target="media/image16.png"/><Relationship Id="rId42" Type="http://schemas.openxmlformats.org/officeDocument/2006/relationships/image" Target="media/image35.emf"/><Relationship Id="rId47" Type="http://schemas.openxmlformats.org/officeDocument/2006/relationships/image" Target="media/image38.wmf"/><Relationship Id="rId63" Type="http://schemas.openxmlformats.org/officeDocument/2006/relationships/oleObject" Target="embeddings/oleObject9.bin"/><Relationship Id="rId68" Type="http://schemas.openxmlformats.org/officeDocument/2006/relationships/image" Target="media/image52.wmf"/><Relationship Id="rId84" Type="http://schemas.openxmlformats.org/officeDocument/2006/relationships/oleObject" Target="embeddings/oleObject19.bin"/><Relationship Id="rId89" Type="http://schemas.openxmlformats.org/officeDocument/2006/relationships/oleObject" Target="embeddings/oleObject21.bin"/><Relationship Id="rId112" Type="http://schemas.openxmlformats.org/officeDocument/2006/relationships/oleObject" Target="embeddings/oleObject30.bin"/><Relationship Id="rId16" Type="http://schemas.openxmlformats.org/officeDocument/2006/relationships/image" Target="media/image11.png"/><Relationship Id="rId107" Type="http://schemas.openxmlformats.org/officeDocument/2006/relationships/oleObject" Target="embeddings/oleObject28.bin"/><Relationship Id="rId11" Type="http://schemas.openxmlformats.org/officeDocument/2006/relationships/image" Target="media/image6.png"/><Relationship Id="rId24" Type="http://schemas.openxmlformats.org/officeDocument/2006/relationships/image" Target="media/image19.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3.emf"/><Relationship Id="rId45" Type="http://schemas.openxmlformats.org/officeDocument/2006/relationships/image" Target="media/image37.wmf"/><Relationship Id="rId53" Type="http://schemas.openxmlformats.org/officeDocument/2006/relationships/image" Target="media/image42.emf"/><Relationship Id="rId58" Type="http://schemas.openxmlformats.org/officeDocument/2006/relationships/image" Target="media/image47.wmf"/><Relationship Id="rId66" Type="http://schemas.openxmlformats.org/officeDocument/2006/relationships/image" Target="media/image51.wmf"/><Relationship Id="rId74" Type="http://schemas.openxmlformats.org/officeDocument/2006/relationships/image" Target="media/image55.wmf"/><Relationship Id="rId79" Type="http://schemas.openxmlformats.org/officeDocument/2006/relationships/oleObject" Target="embeddings/oleObject17.bin"/><Relationship Id="rId87" Type="http://schemas.openxmlformats.org/officeDocument/2006/relationships/image" Target="media/image62.emf"/><Relationship Id="rId102" Type="http://schemas.openxmlformats.org/officeDocument/2006/relationships/image" Target="media/image71.emf"/><Relationship Id="rId110" Type="http://schemas.openxmlformats.org/officeDocument/2006/relationships/oleObject" Target="embeddings/oleObject29.bin"/><Relationship Id="rId115"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oleObject" Target="embeddings/oleObject8.bin"/><Relationship Id="rId82" Type="http://schemas.openxmlformats.org/officeDocument/2006/relationships/image" Target="media/image59.emf"/><Relationship Id="rId90" Type="http://schemas.openxmlformats.org/officeDocument/2006/relationships/image" Target="media/image64.wmf"/><Relationship Id="rId95" Type="http://schemas.openxmlformats.org/officeDocument/2006/relationships/oleObject" Target="embeddings/oleObject24.bin"/><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6.wmf"/><Relationship Id="rId48" Type="http://schemas.openxmlformats.org/officeDocument/2006/relationships/oleObject" Target="embeddings/oleObject5.bin"/><Relationship Id="rId56" Type="http://schemas.openxmlformats.org/officeDocument/2006/relationships/image" Target="media/image45.emf"/><Relationship Id="rId64" Type="http://schemas.openxmlformats.org/officeDocument/2006/relationships/image" Target="media/image50.wmf"/><Relationship Id="rId69" Type="http://schemas.openxmlformats.org/officeDocument/2006/relationships/oleObject" Target="embeddings/oleObject12.bin"/><Relationship Id="rId77" Type="http://schemas.openxmlformats.org/officeDocument/2006/relationships/oleObject" Target="embeddings/oleObject16.bin"/><Relationship Id="rId100" Type="http://schemas.openxmlformats.org/officeDocument/2006/relationships/image" Target="media/image69.emf"/><Relationship Id="rId105" Type="http://schemas.openxmlformats.org/officeDocument/2006/relationships/oleObject" Target="embeddings/oleObject27.bin"/><Relationship Id="rId113" Type="http://schemas.openxmlformats.org/officeDocument/2006/relationships/header" Target="header1.xml"/><Relationship Id="rId8" Type="http://schemas.openxmlformats.org/officeDocument/2006/relationships/image" Target="media/image3.png"/><Relationship Id="rId51" Type="http://schemas.openxmlformats.org/officeDocument/2006/relationships/image" Target="media/image40.emf"/><Relationship Id="rId72" Type="http://schemas.openxmlformats.org/officeDocument/2006/relationships/image" Target="media/image54.wmf"/><Relationship Id="rId80" Type="http://schemas.openxmlformats.org/officeDocument/2006/relationships/image" Target="media/image58.wmf"/><Relationship Id="rId85" Type="http://schemas.openxmlformats.org/officeDocument/2006/relationships/image" Target="media/image61.wmf"/><Relationship Id="rId93" Type="http://schemas.openxmlformats.org/officeDocument/2006/relationships/oleObject" Target="embeddings/oleObject23.bin"/><Relationship Id="rId98" Type="http://schemas.openxmlformats.org/officeDocument/2006/relationships/image" Target="media/image68.wmf"/><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wmf"/><Relationship Id="rId33" Type="http://schemas.openxmlformats.org/officeDocument/2006/relationships/image" Target="media/image27.emf"/><Relationship Id="rId38" Type="http://schemas.openxmlformats.org/officeDocument/2006/relationships/image" Target="media/image32.png"/><Relationship Id="rId46" Type="http://schemas.openxmlformats.org/officeDocument/2006/relationships/oleObject" Target="embeddings/oleObject4.bin"/><Relationship Id="rId59" Type="http://schemas.openxmlformats.org/officeDocument/2006/relationships/oleObject" Target="embeddings/oleObject7.bin"/><Relationship Id="rId67" Type="http://schemas.openxmlformats.org/officeDocument/2006/relationships/oleObject" Target="embeddings/oleObject11.bin"/><Relationship Id="rId103" Type="http://schemas.openxmlformats.org/officeDocument/2006/relationships/image" Target="media/image72.emf"/><Relationship Id="rId108" Type="http://schemas.openxmlformats.org/officeDocument/2006/relationships/image" Target="media/image75.jpeg"/><Relationship Id="rId20" Type="http://schemas.openxmlformats.org/officeDocument/2006/relationships/image" Target="media/image15.png"/><Relationship Id="rId41" Type="http://schemas.openxmlformats.org/officeDocument/2006/relationships/image" Target="media/image34.emf"/><Relationship Id="rId54" Type="http://schemas.openxmlformats.org/officeDocument/2006/relationships/image" Target="media/image43.emf"/><Relationship Id="rId62" Type="http://schemas.openxmlformats.org/officeDocument/2006/relationships/image" Target="media/image49.wmf"/><Relationship Id="rId70" Type="http://schemas.openxmlformats.org/officeDocument/2006/relationships/image" Target="media/image53.wmf"/><Relationship Id="rId75" Type="http://schemas.openxmlformats.org/officeDocument/2006/relationships/oleObject" Target="embeddings/oleObject15.bin"/><Relationship Id="rId83" Type="http://schemas.openxmlformats.org/officeDocument/2006/relationships/image" Target="media/image60.wmf"/><Relationship Id="rId88" Type="http://schemas.openxmlformats.org/officeDocument/2006/relationships/image" Target="media/image63.wmf"/><Relationship Id="rId91" Type="http://schemas.openxmlformats.org/officeDocument/2006/relationships/oleObject" Target="embeddings/oleObject22.bin"/><Relationship Id="rId96" Type="http://schemas.openxmlformats.org/officeDocument/2006/relationships/image" Target="media/image67.wmf"/><Relationship Id="rId111" Type="http://schemas.openxmlformats.org/officeDocument/2006/relationships/image" Target="media/image77.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39.wmf"/><Relationship Id="rId57" Type="http://schemas.openxmlformats.org/officeDocument/2006/relationships/image" Target="media/image46.png"/><Relationship Id="rId106" Type="http://schemas.openxmlformats.org/officeDocument/2006/relationships/image" Target="media/image74.wmf"/><Relationship Id="rId114" Type="http://schemas.openxmlformats.org/officeDocument/2006/relationships/fontTable" Target="fontTable.xml"/><Relationship Id="rId10" Type="http://schemas.openxmlformats.org/officeDocument/2006/relationships/image" Target="media/image5.png"/><Relationship Id="rId31" Type="http://schemas.openxmlformats.org/officeDocument/2006/relationships/image" Target="media/image25.emf"/><Relationship Id="rId44" Type="http://schemas.openxmlformats.org/officeDocument/2006/relationships/oleObject" Target="embeddings/oleObject3.bin"/><Relationship Id="rId52" Type="http://schemas.openxmlformats.org/officeDocument/2006/relationships/image" Target="media/image41.emf"/><Relationship Id="rId60" Type="http://schemas.openxmlformats.org/officeDocument/2006/relationships/image" Target="media/image48.wmf"/><Relationship Id="rId65" Type="http://schemas.openxmlformats.org/officeDocument/2006/relationships/oleObject" Target="embeddings/oleObject10.bin"/><Relationship Id="rId73" Type="http://schemas.openxmlformats.org/officeDocument/2006/relationships/oleObject" Target="embeddings/oleObject14.bin"/><Relationship Id="rId78" Type="http://schemas.openxmlformats.org/officeDocument/2006/relationships/image" Target="media/image57.wmf"/><Relationship Id="rId81" Type="http://schemas.openxmlformats.org/officeDocument/2006/relationships/oleObject" Target="embeddings/oleObject18.bin"/><Relationship Id="rId86" Type="http://schemas.openxmlformats.org/officeDocument/2006/relationships/oleObject" Target="embeddings/oleObject20.bin"/><Relationship Id="rId94" Type="http://schemas.openxmlformats.org/officeDocument/2006/relationships/image" Target="media/image66.wmf"/><Relationship Id="rId99" Type="http://schemas.openxmlformats.org/officeDocument/2006/relationships/oleObject" Target="embeddings/oleObject26.bin"/><Relationship Id="rId101" Type="http://schemas.openxmlformats.org/officeDocument/2006/relationships/image" Target="media/image70.emf"/><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oleObject" Target="embeddings/oleObject2.bin"/><Relationship Id="rId109" Type="http://schemas.openxmlformats.org/officeDocument/2006/relationships/image" Target="media/image76.wmf"/><Relationship Id="rId34" Type="http://schemas.openxmlformats.org/officeDocument/2006/relationships/image" Target="media/image28.emf"/><Relationship Id="rId50" Type="http://schemas.openxmlformats.org/officeDocument/2006/relationships/oleObject" Target="embeddings/oleObject6.bin"/><Relationship Id="rId55" Type="http://schemas.openxmlformats.org/officeDocument/2006/relationships/image" Target="media/image44.emf"/><Relationship Id="rId76" Type="http://schemas.openxmlformats.org/officeDocument/2006/relationships/image" Target="media/image56.wmf"/><Relationship Id="rId97" Type="http://schemas.openxmlformats.org/officeDocument/2006/relationships/oleObject" Target="embeddings/oleObject25.bin"/><Relationship Id="rId104" Type="http://schemas.openxmlformats.org/officeDocument/2006/relationships/image" Target="media/image73.wmf"/><Relationship Id="rId7" Type="http://schemas.openxmlformats.org/officeDocument/2006/relationships/image" Target="media/image2.png"/><Relationship Id="rId71" Type="http://schemas.openxmlformats.org/officeDocument/2006/relationships/oleObject" Target="embeddings/oleObject13.bin"/><Relationship Id="rId92" Type="http://schemas.openxmlformats.org/officeDocument/2006/relationships/image" Target="media/image65.wmf"/><Relationship Id="rId2" Type="http://schemas.openxmlformats.org/officeDocument/2006/relationships/styles" Target="styles.xml"/><Relationship Id="rId29" Type="http://schemas.openxmlformats.org/officeDocument/2006/relationships/image" Target="media/image23.e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12</Pages>
  <Words>2034</Words>
  <Characters>11594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98</cp:revision>
  <dcterms:created xsi:type="dcterms:W3CDTF">2023-08-15T08:12:00Z</dcterms:created>
  <dcterms:modified xsi:type="dcterms:W3CDTF">2023-08-16T08:41:00Z</dcterms:modified>
</cp:coreProperties>
</file>