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AC" w:rsidRPr="000E64AC" w:rsidRDefault="000E64AC" w:rsidP="000E64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0E64AC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Tiết 9</w:t>
      </w: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Pr="000E64AC">
        <w:rPr>
          <w:rFonts w:ascii="Times New Roman" w:eastAsia="Times New Roman" w:hAnsi="Times New Roman" w:cs="Times New Roman"/>
          <w:b/>
          <w:color w:val="984806"/>
          <w:sz w:val="28"/>
          <w:szCs w:val="28"/>
        </w:rPr>
        <w:t>§7.THỨ TỰ THỰC HIỆN CÁC PHÉP TÍNH</w:t>
      </w:r>
    </w:p>
    <w:bookmarkEnd w:id="0"/>
    <w:p w:rsidR="000E64AC" w:rsidRPr="000E64AC" w:rsidRDefault="000E64AC" w:rsidP="000E64AC">
      <w:pPr>
        <w:tabs>
          <w:tab w:val="left" w:pos="6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I. MỤCTIÊU</w:t>
      </w:r>
    </w:p>
    <w:p w:rsidR="000E64AC" w:rsidRPr="000E64AC" w:rsidRDefault="000E64AC" w:rsidP="000E64AC">
      <w:pPr>
        <w:tabs>
          <w:tab w:val="left" w:pos="66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 xml:space="preserve">1. Kiến thức: 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>Sau khi học xong bài này, HS cần:</w:t>
      </w:r>
    </w:p>
    <w:p w:rsidR="000E64AC" w:rsidRPr="000E64AC" w:rsidRDefault="000E64AC" w:rsidP="000E64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>-Nắm được các quy ước về thứ tự thực hiện các phép toán.</w:t>
      </w:r>
    </w:p>
    <w:p w:rsidR="000E64AC" w:rsidRPr="000E64AC" w:rsidRDefault="000E64AC" w:rsidP="000E64A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>-Biết vận dụng các quy ước trên để tính đúng giá trị của biểu thức.</w:t>
      </w:r>
    </w:p>
    <w:p w:rsidR="000E64AC" w:rsidRPr="000E64AC" w:rsidRDefault="000E64AC" w:rsidP="000E64AC">
      <w:pPr>
        <w:tabs>
          <w:tab w:val="left" w:pos="661"/>
          <w:tab w:val="left" w:pos="31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2. Năng lực</w:t>
      </w: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>-Giao tiếp và hợp tác: Trình bày được kết quả thảo luận của nhóm, biết chia sẻ giúp đỡ bạn thực hiện nhiệm vụ học tập, biết tranh luận và bảo vệ ý kiến của mình.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>Năng lực mô hình hóa toán học, năng lực phân tích.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>- Năng lực giao tiếp toán học: HS nghe hiểu, đọc hiểu, viết đúng kí hiệu và các loại dấu ngoặc.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3. Phẩm chất: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>- Chăm chỉ: Hoàn thành nhiệm vụ học tập mà giáo viên đưa ra. Có ý thức tìm tòi, khám phá và vận dụng sáng tạo kiến thức để giải quyết vấn đề thực tiễn.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 xml:space="preserve">- Trung thực: 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>Báo cáo chính xác kết quả hoạt động của nhóm.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>- Trách nhiệm: Có trách nhiệm khi thực hiện nhiệm vụ được giao.</w:t>
      </w:r>
    </w:p>
    <w:p w:rsidR="000E64AC" w:rsidRPr="000E64AC" w:rsidRDefault="000E64AC" w:rsidP="000E64AC">
      <w:pPr>
        <w:keepNext/>
        <w:tabs>
          <w:tab w:val="left" w:pos="7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bCs/>
          <w:sz w:val="28"/>
          <w:szCs w:val="28"/>
        </w:rPr>
        <w:t>II. THIẾT BỊ DẠY HỌC VÀ HỌC LIỆU</w:t>
      </w:r>
    </w:p>
    <w:p w:rsidR="000E64AC" w:rsidRPr="000E64AC" w:rsidRDefault="000E64AC" w:rsidP="000E64AC">
      <w:p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GV: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Đồ dùng hay hình ảnh , phiếu học tập 1,2,3, phấn màu...</w:t>
      </w:r>
    </w:p>
    <w:p w:rsidR="000E64AC" w:rsidRPr="000E64AC" w:rsidRDefault="000E64AC" w:rsidP="000E64AC">
      <w:pPr>
        <w:tabs>
          <w:tab w:val="left" w:pos="5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2. HS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>: SGK, nháp, bút, tìm hiểu trước bài học.</w:t>
      </w:r>
    </w:p>
    <w:p w:rsidR="000E64AC" w:rsidRPr="000E64AC" w:rsidRDefault="000E64AC" w:rsidP="000E64AC">
      <w:pPr>
        <w:keepNext/>
        <w:tabs>
          <w:tab w:val="left" w:pos="84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bCs/>
          <w:sz w:val="28"/>
          <w:szCs w:val="28"/>
        </w:rPr>
        <w:t>III. TIẾN TRÌNH DẠY HỌC</w:t>
      </w:r>
    </w:p>
    <w:p w:rsidR="000E64AC" w:rsidRPr="000E64AC" w:rsidRDefault="000E64AC" w:rsidP="000E6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1. Hoạt động khởi động</w:t>
      </w: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(6 phút)</w:t>
      </w:r>
    </w:p>
    <w:p w:rsidR="000E64AC" w:rsidRPr="000E64AC" w:rsidRDefault="000E64AC" w:rsidP="000E6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a)Mục tiêu: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Ôn tập 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>thứ tự thực hiện các phép tính đã học ở tiểu học.</w:t>
      </w:r>
    </w:p>
    <w:p w:rsidR="000E64AC" w:rsidRPr="000E64AC" w:rsidRDefault="000E64AC" w:rsidP="000E64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b) Nội dung: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 xml:space="preserve">  HS1: Nhắc lại các phép tính đã học. Nêu thứ tự thực hiện các phép tính đã học ở tiểu học.</w:t>
      </w:r>
    </w:p>
    <w:p w:rsidR="000E64AC" w:rsidRPr="000E64AC" w:rsidRDefault="000E64AC" w:rsidP="000E64A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>Áp dụng: Tính 4.9-5.6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c) Sản phẩm: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 xml:space="preserve"> Trình bày bảng.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4536"/>
      </w:tblGrid>
      <w:tr w:rsidR="000E64AC" w:rsidRPr="000E64AC" w:rsidTr="00B0255C">
        <w:tc>
          <w:tcPr>
            <w:tcW w:w="5211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4536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0E64AC" w:rsidRPr="000E64AC" w:rsidTr="00B0255C">
        <w:tc>
          <w:tcPr>
            <w:tcW w:w="5211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64AC" w:rsidRPr="000E64AC" w:rsidRDefault="000E64AC" w:rsidP="000E64A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Bước 1: Chuyển giao nhiệm vụ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GV nêu câu hỏi và bài tập.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Yêu cầu 1 HS lên bảng thực hiện.</w:t>
            </w:r>
          </w:p>
          <w:p w:rsidR="000E64AC" w:rsidRPr="000E64AC" w:rsidRDefault="000E64AC" w:rsidP="000E6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2: Thực hiện nhiệm vụ</w:t>
            </w:r>
          </w:p>
          <w:p w:rsidR="000E64AC" w:rsidRPr="000E64AC" w:rsidRDefault="000E64AC" w:rsidP="000E6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lên bảng trả lời câu hỏi và giải bài tập.</w:t>
            </w:r>
          </w:p>
          <w:p w:rsidR="000E64AC" w:rsidRPr="000E64AC" w:rsidRDefault="000E64AC" w:rsidP="000E6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3: Báo cáo, thảo luận</w:t>
            </w:r>
          </w:p>
          <w:p w:rsidR="000E64AC" w:rsidRPr="000E64AC" w:rsidRDefault="000E64AC" w:rsidP="000E6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gọi một HS khác nhận xét, bổ sung.</w:t>
            </w:r>
          </w:p>
          <w:p w:rsidR="000E64AC" w:rsidRPr="000E64AC" w:rsidRDefault="000E64AC" w:rsidP="000E6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4: Kết luận, nhận định</w:t>
            </w:r>
          </w:p>
          <w:p w:rsidR="000E64AC" w:rsidRPr="000E64AC" w:rsidRDefault="000E64AC" w:rsidP="000E6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đánh giá kết quả của HS, trên cơ sở đó dẫn dắt HS vào bài học mới.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Khi tính toán, chúng ta cần phải chú ý đến thứ tự thực hiện các phép tính. Ta đã được biết thứ tự thực hiện các phép tính cộng, trừ, nhân, chia ở cấp 1. Ở lớp 6, ta học thêm một phép tính nữa đó là nâng lên lũy thừa. Vậy 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thứ tự thực hiện các phép tính này như thế nào thì ta cùng tìm hiểu  bài học hôm  nay.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E64AC" w:rsidRPr="000E64AC" w:rsidRDefault="000E64AC" w:rsidP="000E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64AC" w:rsidRPr="000E64AC" w:rsidRDefault="000E64AC" w:rsidP="000E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Trong một biểu thức, chúng ta thực hiện nhân chia trước, cộng trừ sau.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Tính: 4.9-5.6 = 36-30 = 6</w:t>
            </w:r>
          </w:p>
        </w:tc>
      </w:tr>
    </w:tbl>
    <w:p w:rsidR="000E64AC" w:rsidRPr="000E64AC" w:rsidRDefault="000E64AC" w:rsidP="000E64AC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Hoạt động 2: Hình thành kiến thức mới </w:t>
      </w: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(23 phút)</w:t>
      </w:r>
    </w:p>
    <w:p w:rsidR="000E64AC" w:rsidRPr="000E64AC" w:rsidRDefault="000E64AC" w:rsidP="000E6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Thứ tự thực hiện các phép tính trong biểu thức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a) Mục tiêu: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>Nắm được t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>hứ tự thực hiện các phép tính trong biểu thức.</w:t>
      </w:r>
    </w:p>
    <w:p w:rsidR="000E64AC" w:rsidRPr="000E64AC" w:rsidRDefault="000E64AC" w:rsidP="000E64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b) Nội dung: 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>Thứ tự thực hiện các phép tính trong biểu thức.</w:t>
      </w: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E64AC" w:rsidRPr="000E64AC" w:rsidRDefault="000E64AC" w:rsidP="000E64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Giải ?, ví dụ a,b</w:t>
      </w:r>
    </w:p>
    <w:p w:rsidR="000E64AC" w:rsidRPr="000E64AC" w:rsidRDefault="000E64AC" w:rsidP="000E64A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720"/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c) Sản phẩm: 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Phiếu học tập 1,2,3 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827"/>
      </w:tblGrid>
      <w:tr w:rsidR="000E64AC" w:rsidRPr="000E64AC" w:rsidTr="00B0255C">
        <w:tc>
          <w:tcPr>
            <w:tcW w:w="5812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3827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0E64AC" w:rsidRPr="000E64AC" w:rsidTr="00B0255C">
        <w:tc>
          <w:tcPr>
            <w:tcW w:w="5812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GV đưa ra câu hỏi: Nếu biểu thức chỉ chứa phép cộng, trừ hoặc nhân, chia thì ta thực hiện phép tính theo thứ tự như thế nào ?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-GV phát phiếu học tập số 1 : Hãy thực hiện các phép tính sau: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a/ 42-32+15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b/ 60 : 5.4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GV đưa ra câu hỏi: Nếu biểu thức có cả các phép tính cộng, trừ, nhân, chia ta làm như thế nào?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Nếu biểu thức có phép tính nâng lên luỹ thừa ta làm thực hiện nâng lên luỹ thừa trước, sau đó nhân, chia và cuối cùng là cộng trừ.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nhấn mạnh thứ tự thực hiện các phép tính.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phát phiếu học tập số 2: Hãy tính giá trị của biểu thức 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a)4.3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5.6           b) 3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.10 + 2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.12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GV đưa ra câu hỏi:  Nếu biểu thức có chứa các dấu ( ), [ ] và { } thì ta thực hiện các phép tính theo thứ tự như thế nào ?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nhấn mạnh thứ tự thực hiện các phép tính.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GV phát phiếu học tập số 3: Hãy tính giá trị của biểu thức: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a/ 100 :{2 .[52 – (35 – 8)]} b/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1845" w:dyaOrig="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85pt;height:21.5pt" o:ole="">
                  <v:imagedata r:id="rId7" o:title=""/>
                </v:shape>
                <o:OLEObject Type="Embed" ProgID="Equation.DSMT4" ShapeID="_x0000_i1025" DrawAspect="Content" ObjectID="_1753710843" r:id="rId8"/>
              </w:objec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trình bày phiếu 1,2.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Gọi đại diện nhóm trình bày phiếu 3.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-Gọi HS trả lời câu hỏi đầu bài, 2 bạn Tròn và Vuông bạn nào trả lời đúng.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2: Thực hiện nhiệm vụ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nghe,làm cá nhân, thảo luận nhóm đôi hoàn thành yêu cầu.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GV gọi đại diện HS trả lời, HS khác nhận xét, bổ sung,ghi vở.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GV đánh giá kết quả của HS, trên cơ sở đó khắc sâu kiến thức vừa học.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GV: Yêu cầu HS đọc phần đóng khung và đánh dấu học.</w:t>
            </w:r>
          </w:p>
        </w:tc>
        <w:tc>
          <w:tcPr>
            <w:tcW w:w="3827" w:type="dxa"/>
          </w:tcPr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1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.Thứ tự thực hiện các phép tính trong biểu thức</w:t>
            </w:r>
          </w:p>
          <w:p w:rsidR="000E64AC" w:rsidRPr="000E64AC" w:rsidRDefault="000E64AC" w:rsidP="000E64AC">
            <w:pPr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a. Đối với biểu thức không có ngoặc:</w:t>
            </w:r>
          </w:p>
          <w:p w:rsidR="000E64AC" w:rsidRPr="000E64AC" w:rsidRDefault="000E64AC" w:rsidP="000E64AC">
            <w:pPr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Chỉ có phép cộng và phép trừ hoặc chỉ có phép nhân và phép chia ta thực hiện từ trái sang phải.</w:t>
            </w:r>
          </w:p>
          <w:p w:rsidR="000E64AC" w:rsidRPr="000E64AC" w:rsidRDefault="000E64AC" w:rsidP="000E64AC">
            <w:pPr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Phiếu học tập số 1: </w:t>
            </w:r>
          </w:p>
          <w:p w:rsidR="000E64AC" w:rsidRPr="000E64AC" w:rsidRDefault="000E64AC" w:rsidP="000E64AC">
            <w:pPr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a) 42-32+15=10+15=25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b) 60 : 5.4 = 12 .4 = 48</w:t>
            </w:r>
          </w:p>
          <w:p w:rsidR="000E64AC" w:rsidRPr="000E64AC" w:rsidRDefault="000E64AC" w:rsidP="000E64AC">
            <w:pPr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 Có các phép toán + , -, . , : và lũy thừa, ta thực hiện phép nâng lên luỹ thừa trước rồi đến nhân chia cuối cùng là cộng và trừ.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Phiếu học tập số 2: 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a)4.3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5.6 = 4.9 – 5.6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= 36 – 30 = 6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b) 3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.10 + 2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.12 = 27.10 + 4.12</w:t>
            </w:r>
          </w:p>
          <w:p w:rsidR="000E64AC" w:rsidRPr="000E64AC" w:rsidRDefault="000E64AC" w:rsidP="000E6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=270 +48 = 318</w:t>
            </w:r>
          </w:p>
          <w:p w:rsidR="000E64AC" w:rsidRPr="000E64AC" w:rsidRDefault="000E64AC" w:rsidP="000E64A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64AC" w:rsidRPr="000E64AC" w:rsidRDefault="000E64AC" w:rsidP="000E64A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b. Đối với biểu thức có dấu ngoặc</w:t>
            </w:r>
          </w:p>
          <w:p w:rsidR="000E64AC" w:rsidRPr="000E64AC" w:rsidRDefault="000E64AC" w:rsidP="000E64A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1215" w:dyaOrig="420">
                <v:shape id="_x0000_i1026" type="#_x0000_t75" style="width:60.4pt;height:20.7pt" o:ole="">
                  <v:imagedata r:id="rId9" o:title=""/>
                </v:shape>
                <o:OLEObject Type="Embed" ProgID="Equation.DSMT4" ShapeID="_x0000_i1026" DrawAspect="Content" ObjectID="_1753710844" r:id="rId10"/>
              </w:objec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thực hiện phép từ 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1740" w:dyaOrig="420">
                <v:shape id="_x0000_i1027" type="#_x0000_t75" style="width:86.9pt;height:20.7pt" o:ole="">
                  <v:imagedata r:id="rId11" o:title=""/>
                </v:shape>
                <o:OLEObject Type="Embed" ProgID="Equation.DSMT4" ShapeID="_x0000_i1027" DrawAspect="Content" ObjectID="_1753710845" r:id="rId12"/>
              </w:objec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E64AC" w:rsidRPr="000E64AC" w:rsidRDefault="000E64AC" w:rsidP="000E64AC">
            <w:pPr>
              <w:spacing w:after="0" w:line="240" w:lineRule="auto"/>
              <w:ind w:left="-51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Phiếu học tập số 3:</w:t>
            </w:r>
          </w:p>
          <w:p w:rsidR="000E64AC" w:rsidRPr="000E64AC" w:rsidRDefault="000E64AC" w:rsidP="000E64AC">
            <w:pPr>
              <w:spacing w:after="0" w:line="240" w:lineRule="auto"/>
              <w:ind w:left="-51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a/ 100 :{2 .[52 – (35 – 8)]}</w:t>
            </w:r>
          </w:p>
          <w:p w:rsidR="000E64AC" w:rsidRPr="000E64AC" w:rsidRDefault="000E64AC" w:rsidP="000E64AC">
            <w:pPr>
              <w:spacing w:after="0" w:line="240" w:lineRule="auto"/>
              <w:ind w:left="-51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= 100 :{2 .[52 – 27]}</w:t>
            </w:r>
          </w:p>
          <w:p w:rsidR="000E64AC" w:rsidRPr="000E64AC" w:rsidRDefault="000E64AC" w:rsidP="000E64AC">
            <w:pPr>
              <w:spacing w:after="0" w:line="240" w:lineRule="auto"/>
              <w:ind w:left="-51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= 100 :{2 . 25}</w:t>
            </w:r>
          </w:p>
          <w:p w:rsidR="000E64AC" w:rsidRPr="000E64AC" w:rsidRDefault="000E64AC" w:rsidP="000E64AC">
            <w:pPr>
              <w:spacing w:after="0" w:line="240" w:lineRule="auto"/>
              <w:ind w:left="-51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= 100 : 50 = 2</w:t>
            </w:r>
          </w:p>
          <w:p w:rsidR="000E64AC" w:rsidRPr="000E64AC" w:rsidRDefault="000E64AC" w:rsidP="000E64AC">
            <w:pPr>
              <w:spacing w:after="0" w:line="240" w:lineRule="auto"/>
              <w:ind w:left="-51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b/ </w:t>
            </w:r>
          </w:p>
          <w:p w:rsidR="000E64AC" w:rsidRPr="000E64AC" w:rsidRDefault="000E64AC" w:rsidP="000E64AC">
            <w:pPr>
              <w:spacing w:after="0" w:line="240" w:lineRule="auto"/>
              <w:ind w:left="-51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1935" w:dyaOrig="1605">
                <v:shape id="_x0000_i1028" type="#_x0000_t75" style="width:96.85pt;height:80.3pt" o:ole="">
                  <v:imagedata r:id="rId13" o:title=""/>
                </v:shape>
                <o:OLEObject Type="Embed" ProgID="Equation.DSMT4" ShapeID="_x0000_i1028" DrawAspect="Content" ObjectID="_1753710846" r:id="rId14"/>
              </w:objec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? Bạn Vuông đã trả lời đúng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Tổng quát: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sgk /25</w:t>
            </w:r>
          </w:p>
        </w:tc>
      </w:tr>
    </w:tbl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Hoạt động 3: Luyện tập 1 </w:t>
      </w: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(10 phút)</w:t>
      </w:r>
    </w:p>
    <w:p w:rsidR="000E64AC" w:rsidRPr="000E64AC" w:rsidRDefault="000E64AC" w:rsidP="000A18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720"/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Mục tiêu: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Học sinh thành thạo thứ tự thực hiện các phép tính trong biểu thức.</w:t>
      </w:r>
    </w:p>
    <w:p w:rsidR="000E64AC" w:rsidRPr="000E64AC" w:rsidRDefault="000E64AC" w:rsidP="000E64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b) Nội dung:  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>- HS thực hiện: Luyện tập 1,2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c) Sản phẩm: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>- Luyện tập 1,2</w:t>
      </w:r>
    </w:p>
    <w:p w:rsidR="000E64AC" w:rsidRPr="000E64AC" w:rsidRDefault="000E64AC" w:rsidP="000E64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969"/>
      </w:tblGrid>
      <w:tr w:rsidR="000E64AC" w:rsidRPr="000E64AC" w:rsidTr="00B0255C">
        <w:tc>
          <w:tcPr>
            <w:tcW w:w="5812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3969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0E64AC" w:rsidRPr="000E64AC" w:rsidTr="00B0255C">
        <w:tc>
          <w:tcPr>
            <w:tcW w:w="5812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0E64AC" w:rsidRPr="000E64AC" w:rsidRDefault="000E64AC" w:rsidP="000E6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Luyện tập 1: Tính giá trị các biểu thức sau:</w:t>
            </w:r>
          </w:p>
          <w:p w:rsidR="000E64AC" w:rsidRPr="000E64AC" w:rsidRDefault="000E64AC" w:rsidP="000E64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1845" w:dyaOrig="765">
                <v:shape id="_x0000_i1029" type="#_x0000_t75" style="width:91.85pt;height:38.05pt" o:ole="">
                  <v:imagedata r:id="rId15" o:title=""/>
                </v:shape>
                <o:OLEObject Type="Embed" ProgID="Equation.DSMT4" ShapeID="_x0000_i1029" DrawAspect="Content" ObjectID="_1753710847" r:id="rId16"/>
              </w:objec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Luyện tập 2: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a/ Lập diện tích tính diện tích hình chữ nhật ABCD.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b/ Tính diện tích của hình chữ nhật khi a=3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80310" cy="8616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31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Bước 2: Thực hiện nhiệm vụ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 cầu.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GV gọi đại diện HS trả lời, HS khác nhận xét, bổ sung.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GV đánh giá kết quả của HS,củng cố.</w:t>
            </w:r>
          </w:p>
        </w:tc>
        <w:tc>
          <w:tcPr>
            <w:tcW w:w="3969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-Luyện tập 1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3525" w:dyaOrig="720">
                <v:shape id="_x0000_i1030" type="#_x0000_t75" style="width:176.3pt;height:36.4pt" o:ole="">
                  <v:imagedata r:id="rId18" o:title=""/>
                </v:shape>
                <o:OLEObject Type="Embed" ProgID="Equation.DSMT4" ShapeID="_x0000_i1030" DrawAspect="Content" ObjectID="_1753710848" r:id="rId19"/>
              </w:objec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2775" w:dyaOrig="675">
                <v:shape id="_x0000_i1031" type="#_x0000_t75" style="width:139.05pt;height:33.95pt" o:ole="">
                  <v:imagedata r:id="rId20" o:title=""/>
                </v:shape>
                <o:OLEObject Type="Embed" ProgID="Equation.DSMT4" ShapeID="_x0000_i1031" DrawAspect="Content" ObjectID="_1753710849" r:id="rId21"/>
              </w:objec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Luyện tập 2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75535" cy="683260"/>
                  <wp:effectExtent l="0" t="0" r="5715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53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a/ Diện tích hình chữ nhật ABCD là 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1965" w:dyaOrig="315">
                <v:shape id="_x0000_i1032" type="#_x0000_t75" style="width:98.5pt;height:15.7pt" o:ole="">
                  <v:imagedata r:id="rId22" o:title=""/>
                </v:shape>
                <o:OLEObject Type="Embed" ProgID="Equation.DSMT4" ShapeID="_x0000_i1032" DrawAspect="Content" ObjectID="_1753710850" r:id="rId23"/>
              </w:objec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b/ Khi a=3, ta có diện tích hình chữ nhật là </w:t>
            </w: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1245" w:dyaOrig="315">
                <v:shape id="_x0000_i1033" type="#_x0000_t75" style="width:62.05pt;height:15.7pt" o:ole="">
                  <v:imagedata r:id="rId24" o:title=""/>
                </v:shape>
                <o:OLEObject Type="Embed" ProgID="Equation.DSMT4" ShapeID="_x0000_i1033" DrawAspect="Content" ObjectID="_1753710851" r:id="rId25"/>
              </w:objec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0E64AC" w:rsidRPr="000E64AC" w:rsidRDefault="000E64AC" w:rsidP="000E64A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Hoạt động 4: Vận dụng(4 phút)</w:t>
      </w:r>
    </w:p>
    <w:p w:rsidR="000E64AC" w:rsidRPr="000E64AC" w:rsidRDefault="000E64AC" w:rsidP="000E64A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a) Mục tiêu: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Củng cố các kiến thức về thức về thứ tự các phép tính trong tập hợp.</w:t>
      </w:r>
    </w:p>
    <w:p w:rsidR="000E64AC" w:rsidRPr="000E64AC" w:rsidRDefault="000E64AC" w:rsidP="000E64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 xml:space="preserve">b) Nội dung: 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>Học sinh hoàn thành bài tập vận dụng</w:t>
      </w:r>
    </w:p>
    <w:p w:rsidR="000E64AC" w:rsidRPr="000E64AC" w:rsidRDefault="000E64AC" w:rsidP="000E64A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72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c) Sản phẩm: </w:t>
      </w:r>
      <w:r w:rsidRPr="000E64AC">
        <w:rPr>
          <w:rFonts w:ascii="Times New Roman" w:eastAsia="Times New Roman" w:hAnsi="Times New Roman" w:cs="Times New Roman"/>
          <w:color w:val="000000"/>
          <w:sz w:val="28"/>
          <w:szCs w:val="28"/>
        </w:rPr>
        <w:t>Trình bày bảng;vở…</w:t>
      </w:r>
    </w:p>
    <w:p w:rsidR="000E64AC" w:rsidRPr="000E64AC" w:rsidRDefault="000E64AC" w:rsidP="000E64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d) Tổ chức thực hiện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827"/>
      </w:tblGrid>
      <w:tr w:rsidR="000E64AC" w:rsidRPr="000E64AC" w:rsidTr="00B0255C">
        <w:tc>
          <w:tcPr>
            <w:tcW w:w="5812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3827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0E64AC" w:rsidRPr="000E64AC" w:rsidTr="00B0255C">
        <w:tc>
          <w:tcPr>
            <w:tcW w:w="5812" w:type="dxa"/>
          </w:tcPr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0E64AC" w:rsidRPr="000E64AC" w:rsidRDefault="000E64AC" w:rsidP="000E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Học sinh hoàn thành bài tập sau: 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Một người đi xe đạp trong 5 giờ. Trong 3 giờ đầu người đó đi với vận tốc 14km/h, 2 giờ sau người đó đi với vận tốc 9km/h.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a/ Tính quãng đường người đó đi được trong 3 giờ đầu.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b/ Tính quãng đường người đó đi được trong 5 giờ.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2: Thực hiện nhiệm vụ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 cầu.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GV gọi đại diện HS trả lời, HS khác nhận xét, bổ sung.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GV đánh giá kết quả của HS, HDVN</w:t>
            </w:r>
          </w:p>
        </w:tc>
        <w:tc>
          <w:tcPr>
            <w:tcW w:w="3827" w:type="dxa"/>
          </w:tcPr>
          <w:p w:rsidR="000E64AC" w:rsidRPr="000E64AC" w:rsidRDefault="000E64AC" w:rsidP="000E64AC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a/ Quãng đường người đó đi được trong 3 giờ đầu là 3.14=42 (km/h)</w:t>
            </w:r>
          </w:p>
          <w:p w:rsidR="000E64AC" w:rsidRPr="000E64AC" w:rsidRDefault="000E64AC" w:rsidP="000E64AC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b/ Quãng đường người đó đi được trong 5 giờ là:</w:t>
            </w:r>
          </w:p>
          <w:p w:rsidR="000E64AC" w:rsidRPr="000E64AC" w:rsidRDefault="000E64AC" w:rsidP="000E64AC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>42+2.9=60 (km/h)</w:t>
            </w: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64AC" w:rsidRPr="000E64AC" w:rsidRDefault="000E64AC" w:rsidP="000E64A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0E64AC" w:rsidRPr="000E64AC" w:rsidRDefault="000E64AC" w:rsidP="000E64AC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* Hướng dẫn tự học ở nhà</w:t>
      </w:r>
      <w:r w:rsidRPr="000E64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 phút)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>- Ôn tập lại kiến thức về tập hợp và cách mô tả tập hợp.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sz w:val="28"/>
          <w:szCs w:val="28"/>
        </w:rPr>
        <w:tab/>
        <w:t>- Làm các bài tập 1.46; 1.47; 1.48, 1.49/sgk – 26</w:t>
      </w:r>
    </w:p>
    <w:p w:rsidR="000E64AC" w:rsidRPr="000E64AC" w:rsidRDefault="000E64AC" w:rsidP="000E64AC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64AC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0E64AC">
        <w:rPr>
          <w:rFonts w:ascii="Times New Roman" w:eastAsia="Times New Roman" w:hAnsi="Times New Roman" w:cs="Times New Roman"/>
          <w:sz w:val="28"/>
          <w:szCs w:val="28"/>
        </w:rPr>
        <w:t>Tìm hiểu trước bài luyện tập chung.</w:t>
      </w:r>
    </w:p>
    <w:p w:rsidR="000E64AC" w:rsidRPr="000E64AC" w:rsidRDefault="000E64AC" w:rsidP="000E64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46A0" w:rsidRPr="000E64AC" w:rsidRDefault="007C46A0" w:rsidP="000E6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46A0" w:rsidRPr="000E64AC" w:rsidSect="00695C0D">
      <w:headerReference w:type="default" r:id="rId26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83E" w:rsidRDefault="000A183E" w:rsidP="00695C0D">
      <w:pPr>
        <w:spacing w:after="0" w:line="240" w:lineRule="auto"/>
      </w:pPr>
      <w:r>
        <w:separator/>
      </w:r>
    </w:p>
  </w:endnote>
  <w:endnote w:type="continuationSeparator" w:id="0">
    <w:p w:rsidR="000A183E" w:rsidRDefault="000A183E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83E" w:rsidRDefault="000A183E" w:rsidP="00695C0D">
      <w:pPr>
        <w:spacing w:after="0" w:line="240" w:lineRule="auto"/>
      </w:pPr>
      <w:r>
        <w:separator/>
      </w:r>
    </w:p>
  </w:footnote>
  <w:footnote w:type="continuationSeparator" w:id="0">
    <w:p w:rsidR="000A183E" w:rsidRDefault="000A183E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64AC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2670D"/>
    <w:multiLevelType w:val="multilevel"/>
    <w:tmpl w:val="2FFE822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181F"/>
    <w:rsid w:val="00037F75"/>
    <w:rsid w:val="00042C69"/>
    <w:rsid w:val="000471B3"/>
    <w:rsid w:val="00054933"/>
    <w:rsid w:val="00054C69"/>
    <w:rsid w:val="00091F63"/>
    <w:rsid w:val="000A183E"/>
    <w:rsid w:val="000B4CA9"/>
    <w:rsid w:val="000B55B9"/>
    <w:rsid w:val="000D0080"/>
    <w:rsid w:val="000E0DF9"/>
    <w:rsid w:val="000E3A1D"/>
    <w:rsid w:val="000E64AC"/>
    <w:rsid w:val="00107243"/>
    <w:rsid w:val="00115CC8"/>
    <w:rsid w:val="00144430"/>
    <w:rsid w:val="00152544"/>
    <w:rsid w:val="00157F97"/>
    <w:rsid w:val="0016211F"/>
    <w:rsid w:val="00183D8D"/>
    <w:rsid w:val="001908D1"/>
    <w:rsid w:val="001A262F"/>
    <w:rsid w:val="001B2E6F"/>
    <w:rsid w:val="001C353D"/>
    <w:rsid w:val="001D762E"/>
    <w:rsid w:val="001E051C"/>
    <w:rsid w:val="002035FE"/>
    <w:rsid w:val="0020610C"/>
    <w:rsid w:val="00207396"/>
    <w:rsid w:val="00207588"/>
    <w:rsid w:val="002246D9"/>
    <w:rsid w:val="00224C9C"/>
    <w:rsid w:val="00226752"/>
    <w:rsid w:val="00232DDB"/>
    <w:rsid w:val="00236F3E"/>
    <w:rsid w:val="00243FD5"/>
    <w:rsid w:val="002533BC"/>
    <w:rsid w:val="002647B1"/>
    <w:rsid w:val="00287421"/>
    <w:rsid w:val="00292B8D"/>
    <w:rsid w:val="002B037E"/>
    <w:rsid w:val="002C784C"/>
    <w:rsid w:val="0030009D"/>
    <w:rsid w:val="0030078E"/>
    <w:rsid w:val="00307A4E"/>
    <w:rsid w:val="00310E0B"/>
    <w:rsid w:val="00350369"/>
    <w:rsid w:val="00350632"/>
    <w:rsid w:val="0039074F"/>
    <w:rsid w:val="00397C8C"/>
    <w:rsid w:val="003B0A1A"/>
    <w:rsid w:val="003C7DC8"/>
    <w:rsid w:val="0040660D"/>
    <w:rsid w:val="004074DC"/>
    <w:rsid w:val="00413F03"/>
    <w:rsid w:val="004269F3"/>
    <w:rsid w:val="00445CA2"/>
    <w:rsid w:val="00452623"/>
    <w:rsid w:val="00457728"/>
    <w:rsid w:val="0046493F"/>
    <w:rsid w:val="00482CD8"/>
    <w:rsid w:val="00483CBC"/>
    <w:rsid w:val="00496409"/>
    <w:rsid w:val="0049763D"/>
    <w:rsid w:val="004A5ED7"/>
    <w:rsid w:val="004C34A1"/>
    <w:rsid w:val="004D3109"/>
    <w:rsid w:val="004E7AF8"/>
    <w:rsid w:val="004F763A"/>
    <w:rsid w:val="00500D81"/>
    <w:rsid w:val="0050674A"/>
    <w:rsid w:val="00506B40"/>
    <w:rsid w:val="005114E8"/>
    <w:rsid w:val="00514C92"/>
    <w:rsid w:val="0053543F"/>
    <w:rsid w:val="0053582A"/>
    <w:rsid w:val="00541094"/>
    <w:rsid w:val="00547421"/>
    <w:rsid w:val="005577E4"/>
    <w:rsid w:val="00584100"/>
    <w:rsid w:val="005B1DB5"/>
    <w:rsid w:val="005D6BA3"/>
    <w:rsid w:val="005F1438"/>
    <w:rsid w:val="00605255"/>
    <w:rsid w:val="0064182D"/>
    <w:rsid w:val="00642AEB"/>
    <w:rsid w:val="0065296A"/>
    <w:rsid w:val="0065362A"/>
    <w:rsid w:val="00662653"/>
    <w:rsid w:val="00667BFA"/>
    <w:rsid w:val="0067662D"/>
    <w:rsid w:val="006848B7"/>
    <w:rsid w:val="00695C0D"/>
    <w:rsid w:val="00697F26"/>
    <w:rsid w:val="006B0D35"/>
    <w:rsid w:val="006C3ABB"/>
    <w:rsid w:val="006C61B1"/>
    <w:rsid w:val="006D03D0"/>
    <w:rsid w:val="006F2CF5"/>
    <w:rsid w:val="007021F6"/>
    <w:rsid w:val="00707062"/>
    <w:rsid w:val="0073481D"/>
    <w:rsid w:val="00736342"/>
    <w:rsid w:val="00765081"/>
    <w:rsid w:val="007760E2"/>
    <w:rsid w:val="007912C0"/>
    <w:rsid w:val="007A4648"/>
    <w:rsid w:val="007C46A0"/>
    <w:rsid w:val="007D3E42"/>
    <w:rsid w:val="007D57FB"/>
    <w:rsid w:val="007E0EFD"/>
    <w:rsid w:val="007E694E"/>
    <w:rsid w:val="00855D42"/>
    <w:rsid w:val="00865E05"/>
    <w:rsid w:val="00865FF6"/>
    <w:rsid w:val="0086671B"/>
    <w:rsid w:val="00872B44"/>
    <w:rsid w:val="008822EE"/>
    <w:rsid w:val="008C038C"/>
    <w:rsid w:val="008C5E00"/>
    <w:rsid w:val="008D4C34"/>
    <w:rsid w:val="008D7A92"/>
    <w:rsid w:val="008F4C88"/>
    <w:rsid w:val="009060E1"/>
    <w:rsid w:val="009215DF"/>
    <w:rsid w:val="00935340"/>
    <w:rsid w:val="009523AA"/>
    <w:rsid w:val="00957CAA"/>
    <w:rsid w:val="009646D4"/>
    <w:rsid w:val="00965B3D"/>
    <w:rsid w:val="009706ED"/>
    <w:rsid w:val="00983C4C"/>
    <w:rsid w:val="00993182"/>
    <w:rsid w:val="009B3309"/>
    <w:rsid w:val="009C7B83"/>
    <w:rsid w:val="009D3D96"/>
    <w:rsid w:val="009E3922"/>
    <w:rsid w:val="009E6B44"/>
    <w:rsid w:val="009F5A3E"/>
    <w:rsid w:val="00A076A5"/>
    <w:rsid w:val="00A15AEB"/>
    <w:rsid w:val="00A205CF"/>
    <w:rsid w:val="00A66850"/>
    <w:rsid w:val="00A670D8"/>
    <w:rsid w:val="00A765C7"/>
    <w:rsid w:val="00A9473C"/>
    <w:rsid w:val="00AC3E9A"/>
    <w:rsid w:val="00AC71F3"/>
    <w:rsid w:val="00AD2940"/>
    <w:rsid w:val="00AE4823"/>
    <w:rsid w:val="00B31710"/>
    <w:rsid w:val="00B444AD"/>
    <w:rsid w:val="00B5163C"/>
    <w:rsid w:val="00B520F4"/>
    <w:rsid w:val="00B54A77"/>
    <w:rsid w:val="00B92799"/>
    <w:rsid w:val="00B939B4"/>
    <w:rsid w:val="00BA5FAA"/>
    <w:rsid w:val="00BB0674"/>
    <w:rsid w:val="00BC414E"/>
    <w:rsid w:val="00BC529F"/>
    <w:rsid w:val="00BD12A1"/>
    <w:rsid w:val="00BD2307"/>
    <w:rsid w:val="00BD238B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443AD"/>
    <w:rsid w:val="00C44C7E"/>
    <w:rsid w:val="00C529CC"/>
    <w:rsid w:val="00C57360"/>
    <w:rsid w:val="00C57792"/>
    <w:rsid w:val="00C669F0"/>
    <w:rsid w:val="00C724C8"/>
    <w:rsid w:val="00C75A1A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901B0"/>
    <w:rsid w:val="00D97F1A"/>
    <w:rsid w:val="00DA43A5"/>
    <w:rsid w:val="00DE4CC5"/>
    <w:rsid w:val="00DE4F40"/>
    <w:rsid w:val="00DF3748"/>
    <w:rsid w:val="00DF73B4"/>
    <w:rsid w:val="00E10D89"/>
    <w:rsid w:val="00E267B9"/>
    <w:rsid w:val="00E6042F"/>
    <w:rsid w:val="00E7462D"/>
    <w:rsid w:val="00E80E55"/>
    <w:rsid w:val="00E873AA"/>
    <w:rsid w:val="00E87B6C"/>
    <w:rsid w:val="00EC1F30"/>
    <w:rsid w:val="00EC5B29"/>
    <w:rsid w:val="00ED2289"/>
    <w:rsid w:val="00EE3DB5"/>
    <w:rsid w:val="00EF4AFE"/>
    <w:rsid w:val="00F137FA"/>
    <w:rsid w:val="00F13C0D"/>
    <w:rsid w:val="00F13F70"/>
    <w:rsid w:val="00F25F50"/>
    <w:rsid w:val="00F353D7"/>
    <w:rsid w:val="00F35820"/>
    <w:rsid w:val="00F41773"/>
    <w:rsid w:val="00F70806"/>
    <w:rsid w:val="00F75102"/>
    <w:rsid w:val="00F86A68"/>
    <w:rsid w:val="00F9414B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qFormat/>
    <w:rsid w:val="006848B7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qFormat/>
    <w:rsid w:val="00B939B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0">
    <w:name w:val="Table Grid220"/>
    <w:basedOn w:val="TableNormal"/>
    <w:next w:val="TableGrid"/>
    <w:uiPriority w:val="59"/>
    <w:qFormat/>
    <w:rsid w:val="00B93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basedOn w:val="TableNormal"/>
    <w:next w:val="TableGrid"/>
    <w:uiPriority w:val="59"/>
    <w:rsid w:val="00B939B4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basedOn w:val="TableNormal"/>
    <w:next w:val="TableGrid"/>
    <w:uiPriority w:val="59"/>
    <w:qFormat/>
    <w:rsid w:val="004074D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qFormat/>
    <w:rsid w:val="0040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6">
    <w:name w:val="Table Grid416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basedOn w:val="TableNormal"/>
    <w:next w:val="TableGrid"/>
    <w:uiPriority w:val="59"/>
    <w:rsid w:val="004074D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basedOn w:val="TableNormal"/>
    <w:next w:val="TableGrid"/>
    <w:uiPriority w:val="59"/>
    <w:qFormat/>
    <w:rsid w:val="00F4177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basedOn w:val="TableNormal"/>
    <w:next w:val="TableGrid"/>
    <w:uiPriority w:val="59"/>
    <w:qFormat/>
    <w:rsid w:val="00F4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6">
    <w:name w:val="Table Grid316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7">
    <w:name w:val="Table Grid417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basedOn w:val="TableNormal"/>
    <w:next w:val="TableGrid"/>
    <w:uiPriority w:val="59"/>
    <w:rsid w:val="00F4177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5">
    <w:name w:val="Table Grid85"/>
    <w:basedOn w:val="TableNormal"/>
    <w:next w:val="TableGrid"/>
    <w:uiPriority w:val="59"/>
    <w:qFormat/>
    <w:rsid w:val="00AC3E9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6">
    <w:name w:val="Table Grid86"/>
    <w:basedOn w:val="TableNormal"/>
    <w:next w:val="TableGrid"/>
    <w:uiPriority w:val="59"/>
    <w:qFormat/>
    <w:rsid w:val="006B0D3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7">
    <w:name w:val="Table Grid87"/>
    <w:basedOn w:val="TableNormal"/>
    <w:next w:val="TableGrid"/>
    <w:uiPriority w:val="59"/>
    <w:qFormat/>
    <w:rsid w:val="005F1438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8">
    <w:name w:val="Table Grid88"/>
    <w:basedOn w:val="TableNormal"/>
    <w:next w:val="TableGrid"/>
    <w:uiPriority w:val="59"/>
    <w:qFormat/>
    <w:rsid w:val="00EC1F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basedOn w:val="TableNormal"/>
    <w:next w:val="TableGrid"/>
    <w:uiPriority w:val="59"/>
    <w:qFormat/>
    <w:rsid w:val="00EC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7">
    <w:name w:val="Table Grid317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8">
    <w:name w:val="Table Grid418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5">
    <w:name w:val="Table Grid715"/>
    <w:basedOn w:val="TableNormal"/>
    <w:next w:val="TableGrid"/>
    <w:uiPriority w:val="59"/>
    <w:rsid w:val="00EC1F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9">
    <w:name w:val="Table Grid89"/>
    <w:basedOn w:val="TableNormal"/>
    <w:next w:val="TableGrid"/>
    <w:uiPriority w:val="59"/>
    <w:qFormat/>
    <w:rsid w:val="00707062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4">
    <w:name w:val="Table Grid224"/>
    <w:basedOn w:val="TableNormal"/>
    <w:next w:val="TableGrid"/>
    <w:uiPriority w:val="59"/>
    <w:qFormat/>
    <w:rsid w:val="0070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8">
    <w:name w:val="Table Grid318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9">
    <w:name w:val="Table Grid419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6">
    <w:name w:val="Table Grid716"/>
    <w:basedOn w:val="TableNormal"/>
    <w:next w:val="TableGrid"/>
    <w:uiPriority w:val="59"/>
    <w:rsid w:val="00707062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0">
    <w:name w:val="Table Grid90"/>
    <w:basedOn w:val="TableNormal"/>
    <w:next w:val="TableGrid"/>
    <w:uiPriority w:val="59"/>
    <w:qFormat/>
    <w:rsid w:val="00A076A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59"/>
    <w:qFormat/>
    <w:rsid w:val="00F137F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next w:val="TableGrid"/>
    <w:uiPriority w:val="59"/>
    <w:qFormat/>
    <w:rsid w:val="00965B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9">
    <w:name w:val="No List19"/>
    <w:next w:val="NoList"/>
    <w:uiPriority w:val="99"/>
    <w:semiHidden/>
    <w:unhideWhenUsed/>
    <w:rsid w:val="00307A4E"/>
  </w:style>
  <w:style w:type="table" w:customStyle="1" w:styleId="TableGrid93">
    <w:name w:val="Table Grid93"/>
    <w:basedOn w:val="TableNormal"/>
    <w:next w:val="TableGrid"/>
    <w:uiPriority w:val="59"/>
    <w:qFormat/>
    <w:rsid w:val="00307A4E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5">
    <w:name w:val="Table Grid225"/>
    <w:basedOn w:val="TableNormal"/>
    <w:next w:val="TableGrid"/>
    <w:uiPriority w:val="59"/>
    <w:qFormat/>
    <w:rsid w:val="00307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0">
    <w:name w:val="No List110"/>
    <w:next w:val="NoList"/>
    <w:uiPriority w:val="99"/>
    <w:semiHidden/>
    <w:unhideWhenUsed/>
    <w:rsid w:val="00307A4E"/>
  </w:style>
  <w:style w:type="table" w:customStyle="1" w:styleId="TableGrid319">
    <w:name w:val="Table Grid319"/>
    <w:basedOn w:val="TableNormal"/>
    <w:next w:val="TableGrid"/>
    <w:rsid w:val="00307A4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8">
    <w:name w:val="No List28"/>
    <w:next w:val="NoList"/>
    <w:uiPriority w:val="99"/>
    <w:semiHidden/>
    <w:unhideWhenUsed/>
    <w:rsid w:val="00307A4E"/>
  </w:style>
  <w:style w:type="numbering" w:customStyle="1" w:styleId="NoList38">
    <w:name w:val="No List38"/>
    <w:next w:val="NoList"/>
    <w:uiPriority w:val="99"/>
    <w:semiHidden/>
    <w:unhideWhenUsed/>
    <w:rsid w:val="00307A4E"/>
  </w:style>
  <w:style w:type="numbering" w:customStyle="1" w:styleId="NoList47">
    <w:name w:val="No List47"/>
    <w:next w:val="NoList"/>
    <w:uiPriority w:val="99"/>
    <w:semiHidden/>
    <w:unhideWhenUsed/>
    <w:rsid w:val="00307A4E"/>
  </w:style>
  <w:style w:type="numbering" w:customStyle="1" w:styleId="NoList51">
    <w:name w:val="No List51"/>
    <w:next w:val="NoList"/>
    <w:uiPriority w:val="99"/>
    <w:semiHidden/>
    <w:unhideWhenUsed/>
    <w:rsid w:val="00307A4E"/>
  </w:style>
  <w:style w:type="numbering" w:customStyle="1" w:styleId="NoList61">
    <w:name w:val="No List61"/>
    <w:next w:val="NoList"/>
    <w:uiPriority w:val="99"/>
    <w:semiHidden/>
    <w:unhideWhenUsed/>
    <w:rsid w:val="00307A4E"/>
  </w:style>
  <w:style w:type="table" w:customStyle="1" w:styleId="TableGrid121">
    <w:name w:val="Table Grid12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">
    <w:name w:val="No List71"/>
    <w:next w:val="NoList"/>
    <w:uiPriority w:val="99"/>
    <w:semiHidden/>
    <w:unhideWhenUsed/>
    <w:rsid w:val="00307A4E"/>
  </w:style>
  <w:style w:type="numbering" w:customStyle="1" w:styleId="NoList118">
    <w:name w:val="No List118"/>
    <w:next w:val="NoList"/>
    <w:uiPriority w:val="99"/>
    <w:semiHidden/>
    <w:unhideWhenUsed/>
    <w:rsid w:val="00307A4E"/>
  </w:style>
  <w:style w:type="numbering" w:customStyle="1" w:styleId="NoList81">
    <w:name w:val="No List81"/>
    <w:next w:val="NoList"/>
    <w:uiPriority w:val="99"/>
    <w:semiHidden/>
    <w:unhideWhenUsed/>
    <w:rsid w:val="00307A4E"/>
  </w:style>
  <w:style w:type="table" w:customStyle="1" w:styleId="TableGrid141">
    <w:name w:val="Table Grid14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">
    <w:name w:val="No List91"/>
    <w:next w:val="NoList"/>
    <w:uiPriority w:val="99"/>
    <w:semiHidden/>
    <w:unhideWhenUsed/>
    <w:rsid w:val="00307A4E"/>
  </w:style>
  <w:style w:type="table" w:customStyle="1" w:styleId="TableGrid161">
    <w:name w:val="Table Grid16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">
    <w:name w:val="Table Grid17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307A4E"/>
  </w:style>
  <w:style w:type="numbering" w:customStyle="1" w:styleId="NoList127">
    <w:name w:val="No List127"/>
    <w:next w:val="NoList"/>
    <w:uiPriority w:val="99"/>
    <w:semiHidden/>
    <w:unhideWhenUsed/>
    <w:rsid w:val="00307A4E"/>
  </w:style>
  <w:style w:type="numbering" w:customStyle="1" w:styleId="NoList131">
    <w:name w:val="No List131"/>
    <w:next w:val="NoList"/>
    <w:uiPriority w:val="99"/>
    <w:semiHidden/>
    <w:unhideWhenUsed/>
    <w:rsid w:val="00307A4E"/>
  </w:style>
  <w:style w:type="numbering" w:customStyle="1" w:styleId="NoList141">
    <w:name w:val="No List141"/>
    <w:next w:val="NoList"/>
    <w:uiPriority w:val="99"/>
    <w:semiHidden/>
    <w:unhideWhenUsed/>
    <w:rsid w:val="00307A4E"/>
  </w:style>
  <w:style w:type="table" w:customStyle="1" w:styleId="TableGrid2110">
    <w:name w:val="Table Grid2110"/>
    <w:basedOn w:val="TableNormal"/>
    <w:next w:val="TableGrid"/>
    <w:uiPriority w:val="59"/>
    <w:rsid w:val="00307A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Justisi">
    <w:name w:val="Normal + Justisi"/>
    <w:basedOn w:val="Normal"/>
    <w:rsid w:val="00307A4E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numbering" w:customStyle="1" w:styleId="NoList151">
    <w:name w:val="No List151"/>
    <w:next w:val="NoList"/>
    <w:uiPriority w:val="99"/>
    <w:semiHidden/>
    <w:unhideWhenUsed/>
    <w:rsid w:val="00307A4E"/>
  </w:style>
  <w:style w:type="table" w:customStyle="1" w:styleId="TableGrid226">
    <w:name w:val="Table Grid226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307A4E"/>
  </w:style>
  <w:style w:type="character" w:customStyle="1" w:styleId="cpChagiiquyt1">
    <w:name w:val="Đề cập Chưa giải quyết1"/>
    <w:uiPriority w:val="99"/>
    <w:semiHidden/>
    <w:unhideWhenUsed/>
    <w:rsid w:val="00307A4E"/>
    <w:rPr>
      <w:color w:val="605E5C"/>
      <w:shd w:val="clear" w:color="auto" w:fill="E1DFDD"/>
    </w:rPr>
  </w:style>
  <w:style w:type="character" w:customStyle="1" w:styleId="t2289">
    <w:name w:val="t2289"/>
    <w:basedOn w:val="DefaultParagraphFont"/>
    <w:rsid w:val="00307A4E"/>
  </w:style>
  <w:style w:type="character" w:customStyle="1" w:styleId="t2290">
    <w:name w:val="t2290"/>
    <w:basedOn w:val="DefaultParagraphFont"/>
    <w:rsid w:val="00307A4E"/>
  </w:style>
  <w:style w:type="character" w:customStyle="1" w:styleId="t2403">
    <w:name w:val="t2403"/>
    <w:basedOn w:val="DefaultParagraphFont"/>
    <w:rsid w:val="00307A4E"/>
  </w:style>
  <w:style w:type="character" w:customStyle="1" w:styleId="t2404">
    <w:name w:val="t2404"/>
    <w:basedOn w:val="DefaultParagraphFont"/>
    <w:rsid w:val="00307A4E"/>
  </w:style>
  <w:style w:type="character" w:customStyle="1" w:styleId="t2440">
    <w:name w:val="t2440"/>
    <w:basedOn w:val="DefaultParagraphFont"/>
    <w:rsid w:val="00307A4E"/>
  </w:style>
  <w:style w:type="character" w:customStyle="1" w:styleId="t2441">
    <w:name w:val="t2441"/>
    <w:basedOn w:val="DefaultParagraphFont"/>
    <w:rsid w:val="00307A4E"/>
  </w:style>
  <w:style w:type="numbering" w:customStyle="1" w:styleId="NoList20">
    <w:name w:val="No List20"/>
    <w:next w:val="NoList"/>
    <w:uiPriority w:val="99"/>
    <w:semiHidden/>
    <w:unhideWhenUsed/>
    <w:rsid w:val="0049763D"/>
  </w:style>
  <w:style w:type="table" w:customStyle="1" w:styleId="TableGrid94">
    <w:name w:val="Table Grid94"/>
    <w:basedOn w:val="TableNormal"/>
    <w:next w:val="TableGrid"/>
    <w:uiPriority w:val="59"/>
    <w:qFormat/>
    <w:rsid w:val="004976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7">
    <w:name w:val="Table Grid227"/>
    <w:basedOn w:val="TableNormal"/>
    <w:next w:val="TableGrid"/>
    <w:uiPriority w:val="59"/>
    <w:qFormat/>
    <w:rsid w:val="0049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49763D"/>
  </w:style>
  <w:style w:type="table" w:customStyle="1" w:styleId="TableGrid320">
    <w:name w:val="Table Grid320"/>
    <w:basedOn w:val="TableNormal"/>
    <w:next w:val="TableGrid"/>
    <w:rsid w:val="0049763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9">
    <w:name w:val="No List29"/>
    <w:next w:val="NoList"/>
    <w:uiPriority w:val="99"/>
    <w:semiHidden/>
    <w:unhideWhenUsed/>
    <w:rsid w:val="0049763D"/>
  </w:style>
  <w:style w:type="numbering" w:customStyle="1" w:styleId="NoList39">
    <w:name w:val="No List39"/>
    <w:next w:val="NoList"/>
    <w:uiPriority w:val="99"/>
    <w:semiHidden/>
    <w:unhideWhenUsed/>
    <w:rsid w:val="0049763D"/>
  </w:style>
  <w:style w:type="numbering" w:customStyle="1" w:styleId="NoList48">
    <w:name w:val="No List48"/>
    <w:next w:val="NoList"/>
    <w:uiPriority w:val="99"/>
    <w:semiHidden/>
    <w:unhideWhenUsed/>
    <w:rsid w:val="0049763D"/>
  </w:style>
  <w:style w:type="numbering" w:customStyle="1" w:styleId="NoList52">
    <w:name w:val="No List52"/>
    <w:next w:val="NoList"/>
    <w:uiPriority w:val="99"/>
    <w:semiHidden/>
    <w:unhideWhenUsed/>
    <w:rsid w:val="0049763D"/>
  </w:style>
  <w:style w:type="numbering" w:customStyle="1" w:styleId="NoList62">
    <w:name w:val="No List62"/>
    <w:next w:val="NoList"/>
    <w:uiPriority w:val="99"/>
    <w:semiHidden/>
    <w:unhideWhenUsed/>
    <w:rsid w:val="0049763D"/>
  </w:style>
  <w:style w:type="table" w:customStyle="1" w:styleId="TableGrid122">
    <w:name w:val="Table Grid12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2">
    <w:name w:val="No List72"/>
    <w:next w:val="NoList"/>
    <w:uiPriority w:val="99"/>
    <w:semiHidden/>
    <w:unhideWhenUsed/>
    <w:rsid w:val="0049763D"/>
  </w:style>
  <w:style w:type="numbering" w:customStyle="1" w:styleId="NoList1110">
    <w:name w:val="No List1110"/>
    <w:next w:val="NoList"/>
    <w:uiPriority w:val="99"/>
    <w:semiHidden/>
    <w:unhideWhenUsed/>
    <w:rsid w:val="0049763D"/>
  </w:style>
  <w:style w:type="numbering" w:customStyle="1" w:styleId="NoList82">
    <w:name w:val="No List82"/>
    <w:next w:val="NoList"/>
    <w:uiPriority w:val="99"/>
    <w:semiHidden/>
    <w:unhideWhenUsed/>
    <w:rsid w:val="0049763D"/>
  </w:style>
  <w:style w:type="table" w:customStyle="1" w:styleId="TableGrid142">
    <w:name w:val="Table Grid14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2">
    <w:name w:val="No List92"/>
    <w:next w:val="NoList"/>
    <w:uiPriority w:val="99"/>
    <w:semiHidden/>
    <w:unhideWhenUsed/>
    <w:rsid w:val="0049763D"/>
  </w:style>
  <w:style w:type="table" w:customStyle="1" w:styleId="TableGrid162">
    <w:name w:val="Table Grid16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2">
    <w:name w:val="No List102"/>
    <w:next w:val="NoList"/>
    <w:uiPriority w:val="99"/>
    <w:semiHidden/>
    <w:unhideWhenUsed/>
    <w:rsid w:val="0049763D"/>
  </w:style>
  <w:style w:type="numbering" w:customStyle="1" w:styleId="NoList128">
    <w:name w:val="No List128"/>
    <w:next w:val="NoList"/>
    <w:uiPriority w:val="99"/>
    <w:semiHidden/>
    <w:unhideWhenUsed/>
    <w:rsid w:val="0049763D"/>
  </w:style>
  <w:style w:type="numbering" w:customStyle="1" w:styleId="NoList132">
    <w:name w:val="No List132"/>
    <w:next w:val="NoList"/>
    <w:uiPriority w:val="99"/>
    <w:semiHidden/>
    <w:unhideWhenUsed/>
    <w:rsid w:val="0049763D"/>
  </w:style>
  <w:style w:type="numbering" w:customStyle="1" w:styleId="NoList142">
    <w:name w:val="No List142"/>
    <w:next w:val="NoList"/>
    <w:uiPriority w:val="99"/>
    <w:semiHidden/>
    <w:unhideWhenUsed/>
    <w:rsid w:val="0049763D"/>
  </w:style>
  <w:style w:type="table" w:customStyle="1" w:styleId="TableGrid2111">
    <w:name w:val="Table Grid2111"/>
    <w:basedOn w:val="TableNormal"/>
    <w:next w:val="TableGrid"/>
    <w:uiPriority w:val="59"/>
    <w:rsid w:val="004976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49763D"/>
  </w:style>
  <w:style w:type="table" w:customStyle="1" w:styleId="TableGrid228">
    <w:name w:val="Table Grid228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49763D"/>
  </w:style>
  <w:style w:type="table" w:customStyle="1" w:styleId="TableGrid95">
    <w:name w:val="Table Grid95"/>
    <w:basedOn w:val="TableNormal"/>
    <w:next w:val="TableGrid"/>
    <w:uiPriority w:val="59"/>
    <w:qFormat/>
    <w:rsid w:val="00F25F5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0">
    <w:name w:val="No List30"/>
    <w:next w:val="NoList"/>
    <w:uiPriority w:val="99"/>
    <w:semiHidden/>
    <w:unhideWhenUsed/>
    <w:rsid w:val="00AE4823"/>
  </w:style>
  <w:style w:type="table" w:customStyle="1" w:styleId="TableGrid96">
    <w:name w:val="Table Grid96"/>
    <w:basedOn w:val="TableNormal"/>
    <w:next w:val="TableGrid"/>
    <w:uiPriority w:val="59"/>
    <w:qFormat/>
    <w:rsid w:val="00AE482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9">
    <w:name w:val="Table Grid229"/>
    <w:basedOn w:val="TableNormal"/>
    <w:next w:val="TableGrid"/>
    <w:uiPriority w:val="59"/>
    <w:qFormat/>
    <w:rsid w:val="00AE4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AE4823"/>
  </w:style>
  <w:style w:type="table" w:customStyle="1" w:styleId="TableGrid321">
    <w:name w:val="Table Grid321"/>
    <w:basedOn w:val="TableNormal"/>
    <w:next w:val="TableGrid"/>
    <w:rsid w:val="00AE482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0">
    <w:name w:val="No List210"/>
    <w:next w:val="NoList"/>
    <w:uiPriority w:val="99"/>
    <w:semiHidden/>
    <w:unhideWhenUsed/>
    <w:rsid w:val="00AE4823"/>
  </w:style>
  <w:style w:type="numbering" w:customStyle="1" w:styleId="NoList310">
    <w:name w:val="No List310"/>
    <w:next w:val="NoList"/>
    <w:uiPriority w:val="99"/>
    <w:semiHidden/>
    <w:unhideWhenUsed/>
    <w:rsid w:val="00AE4823"/>
  </w:style>
  <w:style w:type="numbering" w:customStyle="1" w:styleId="NoList49">
    <w:name w:val="No List49"/>
    <w:next w:val="NoList"/>
    <w:uiPriority w:val="99"/>
    <w:semiHidden/>
    <w:unhideWhenUsed/>
    <w:rsid w:val="00AE4823"/>
  </w:style>
  <w:style w:type="numbering" w:customStyle="1" w:styleId="NoList53">
    <w:name w:val="No List53"/>
    <w:next w:val="NoList"/>
    <w:uiPriority w:val="99"/>
    <w:semiHidden/>
    <w:unhideWhenUsed/>
    <w:rsid w:val="00AE4823"/>
  </w:style>
  <w:style w:type="numbering" w:customStyle="1" w:styleId="NoList63">
    <w:name w:val="No List63"/>
    <w:next w:val="NoList"/>
    <w:uiPriority w:val="99"/>
    <w:semiHidden/>
    <w:unhideWhenUsed/>
    <w:rsid w:val="00AE4823"/>
  </w:style>
  <w:style w:type="table" w:customStyle="1" w:styleId="TableGrid123">
    <w:name w:val="Table Grid12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3">
    <w:name w:val="No List73"/>
    <w:next w:val="NoList"/>
    <w:uiPriority w:val="99"/>
    <w:semiHidden/>
    <w:unhideWhenUsed/>
    <w:rsid w:val="00AE4823"/>
  </w:style>
  <w:style w:type="numbering" w:customStyle="1" w:styleId="NoList1111">
    <w:name w:val="No List1111"/>
    <w:next w:val="NoList"/>
    <w:uiPriority w:val="99"/>
    <w:semiHidden/>
    <w:unhideWhenUsed/>
    <w:rsid w:val="00AE4823"/>
  </w:style>
  <w:style w:type="numbering" w:customStyle="1" w:styleId="NoList83">
    <w:name w:val="No List83"/>
    <w:next w:val="NoList"/>
    <w:uiPriority w:val="99"/>
    <w:semiHidden/>
    <w:unhideWhenUsed/>
    <w:rsid w:val="00AE4823"/>
  </w:style>
  <w:style w:type="table" w:customStyle="1" w:styleId="TableGrid143">
    <w:name w:val="Table Grid14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3">
    <w:name w:val="No List93"/>
    <w:next w:val="NoList"/>
    <w:uiPriority w:val="99"/>
    <w:semiHidden/>
    <w:unhideWhenUsed/>
    <w:rsid w:val="00AE4823"/>
  </w:style>
  <w:style w:type="table" w:customStyle="1" w:styleId="TableGrid163">
    <w:name w:val="Table Grid16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3">
    <w:name w:val="No List103"/>
    <w:next w:val="NoList"/>
    <w:uiPriority w:val="99"/>
    <w:semiHidden/>
    <w:unhideWhenUsed/>
    <w:rsid w:val="00AE4823"/>
  </w:style>
  <w:style w:type="numbering" w:customStyle="1" w:styleId="NoList129">
    <w:name w:val="No List129"/>
    <w:next w:val="NoList"/>
    <w:uiPriority w:val="99"/>
    <w:semiHidden/>
    <w:unhideWhenUsed/>
    <w:rsid w:val="00AE4823"/>
  </w:style>
  <w:style w:type="numbering" w:customStyle="1" w:styleId="NoList133">
    <w:name w:val="No List133"/>
    <w:next w:val="NoList"/>
    <w:uiPriority w:val="99"/>
    <w:semiHidden/>
    <w:unhideWhenUsed/>
    <w:rsid w:val="00AE4823"/>
  </w:style>
  <w:style w:type="numbering" w:customStyle="1" w:styleId="NoList143">
    <w:name w:val="No List143"/>
    <w:next w:val="NoList"/>
    <w:uiPriority w:val="99"/>
    <w:semiHidden/>
    <w:unhideWhenUsed/>
    <w:rsid w:val="00AE4823"/>
  </w:style>
  <w:style w:type="table" w:customStyle="1" w:styleId="TableGrid2112">
    <w:name w:val="Table Grid2112"/>
    <w:basedOn w:val="TableNormal"/>
    <w:next w:val="TableGrid"/>
    <w:uiPriority w:val="59"/>
    <w:rsid w:val="00AE48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AE4823"/>
  </w:style>
  <w:style w:type="table" w:customStyle="1" w:styleId="TableGrid2210">
    <w:name w:val="Table Grid2210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AE4823"/>
  </w:style>
  <w:style w:type="numbering" w:customStyle="1" w:styleId="NoList40">
    <w:name w:val="No List40"/>
    <w:next w:val="NoList"/>
    <w:uiPriority w:val="99"/>
    <w:semiHidden/>
    <w:unhideWhenUsed/>
    <w:rsid w:val="00F9414B"/>
  </w:style>
  <w:style w:type="table" w:customStyle="1" w:styleId="TableGrid97">
    <w:name w:val="Table Grid97"/>
    <w:basedOn w:val="TableNormal"/>
    <w:next w:val="TableGrid"/>
    <w:uiPriority w:val="59"/>
    <w:qFormat/>
    <w:rsid w:val="00F9414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0">
    <w:name w:val="Table Grid230"/>
    <w:basedOn w:val="TableNormal"/>
    <w:next w:val="TableGrid"/>
    <w:uiPriority w:val="59"/>
    <w:qFormat/>
    <w:rsid w:val="00F9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0">
    <w:name w:val="No List130"/>
    <w:next w:val="NoList"/>
    <w:uiPriority w:val="99"/>
    <w:semiHidden/>
    <w:unhideWhenUsed/>
    <w:rsid w:val="00F9414B"/>
  </w:style>
  <w:style w:type="table" w:customStyle="1" w:styleId="TableGrid322">
    <w:name w:val="Table Grid322"/>
    <w:basedOn w:val="TableNormal"/>
    <w:next w:val="TableGrid"/>
    <w:rsid w:val="00F9414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1">
    <w:name w:val="No List211"/>
    <w:next w:val="NoList"/>
    <w:uiPriority w:val="99"/>
    <w:semiHidden/>
    <w:unhideWhenUsed/>
    <w:rsid w:val="00F9414B"/>
  </w:style>
  <w:style w:type="numbering" w:customStyle="1" w:styleId="NoList311">
    <w:name w:val="No List311"/>
    <w:next w:val="NoList"/>
    <w:uiPriority w:val="99"/>
    <w:semiHidden/>
    <w:unhideWhenUsed/>
    <w:rsid w:val="00F9414B"/>
  </w:style>
  <w:style w:type="numbering" w:customStyle="1" w:styleId="NoList410">
    <w:name w:val="No List410"/>
    <w:next w:val="NoList"/>
    <w:uiPriority w:val="99"/>
    <w:semiHidden/>
    <w:unhideWhenUsed/>
    <w:rsid w:val="00F9414B"/>
  </w:style>
  <w:style w:type="numbering" w:customStyle="1" w:styleId="NoList54">
    <w:name w:val="No List54"/>
    <w:next w:val="NoList"/>
    <w:uiPriority w:val="99"/>
    <w:semiHidden/>
    <w:unhideWhenUsed/>
    <w:rsid w:val="00F9414B"/>
  </w:style>
  <w:style w:type="numbering" w:customStyle="1" w:styleId="NoList64">
    <w:name w:val="No List64"/>
    <w:next w:val="NoList"/>
    <w:uiPriority w:val="99"/>
    <w:semiHidden/>
    <w:unhideWhenUsed/>
    <w:rsid w:val="00F9414B"/>
  </w:style>
  <w:style w:type="table" w:customStyle="1" w:styleId="TableGrid124">
    <w:name w:val="Table Grid12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4">
    <w:name w:val="No List74"/>
    <w:next w:val="NoList"/>
    <w:uiPriority w:val="99"/>
    <w:semiHidden/>
    <w:unhideWhenUsed/>
    <w:rsid w:val="00F9414B"/>
  </w:style>
  <w:style w:type="numbering" w:customStyle="1" w:styleId="NoList1112">
    <w:name w:val="No List1112"/>
    <w:next w:val="NoList"/>
    <w:uiPriority w:val="99"/>
    <w:semiHidden/>
    <w:unhideWhenUsed/>
    <w:rsid w:val="00F9414B"/>
  </w:style>
  <w:style w:type="numbering" w:customStyle="1" w:styleId="NoList84">
    <w:name w:val="No List84"/>
    <w:next w:val="NoList"/>
    <w:uiPriority w:val="99"/>
    <w:semiHidden/>
    <w:unhideWhenUsed/>
    <w:rsid w:val="00F9414B"/>
  </w:style>
  <w:style w:type="table" w:customStyle="1" w:styleId="TableGrid144">
    <w:name w:val="Table Grid14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4">
    <w:name w:val="No List94"/>
    <w:next w:val="NoList"/>
    <w:uiPriority w:val="99"/>
    <w:semiHidden/>
    <w:unhideWhenUsed/>
    <w:rsid w:val="00F9414B"/>
  </w:style>
  <w:style w:type="table" w:customStyle="1" w:styleId="TableGrid164">
    <w:name w:val="Table Grid16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4">
    <w:name w:val="No List104"/>
    <w:next w:val="NoList"/>
    <w:uiPriority w:val="99"/>
    <w:semiHidden/>
    <w:unhideWhenUsed/>
    <w:rsid w:val="00F9414B"/>
  </w:style>
  <w:style w:type="numbering" w:customStyle="1" w:styleId="NoList1210">
    <w:name w:val="No List1210"/>
    <w:next w:val="NoList"/>
    <w:uiPriority w:val="99"/>
    <w:semiHidden/>
    <w:unhideWhenUsed/>
    <w:rsid w:val="00F9414B"/>
  </w:style>
  <w:style w:type="numbering" w:customStyle="1" w:styleId="NoList134">
    <w:name w:val="No List134"/>
    <w:next w:val="NoList"/>
    <w:uiPriority w:val="99"/>
    <w:semiHidden/>
    <w:unhideWhenUsed/>
    <w:rsid w:val="00F9414B"/>
  </w:style>
  <w:style w:type="numbering" w:customStyle="1" w:styleId="NoList144">
    <w:name w:val="No List144"/>
    <w:next w:val="NoList"/>
    <w:uiPriority w:val="99"/>
    <w:semiHidden/>
    <w:unhideWhenUsed/>
    <w:rsid w:val="00F9414B"/>
  </w:style>
  <w:style w:type="table" w:customStyle="1" w:styleId="TableGrid2113">
    <w:name w:val="Table Grid2113"/>
    <w:basedOn w:val="TableNormal"/>
    <w:next w:val="TableGrid"/>
    <w:uiPriority w:val="59"/>
    <w:rsid w:val="00F9414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F9414B"/>
  </w:style>
  <w:style w:type="table" w:customStyle="1" w:styleId="TableGrid2211">
    <w:name w:val="Table Grid2211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F9414B"/>
  </w:style>
  <w:style w:type="numbering" w:customStyle="1" w:styleId="NoList50">
    <w:name w:val="No List50"/>
    <w:next w:val="NoList"/>
    <w:uiPriority w:val="99"/>
    <w:semiHidden/>
    <w:unhideWhenUsed/>
    <w:rsid w:val="00144430"/>
  </w:style>
  <w:style w:type="table" w:customStyle="1" w:styleId="TableGrid98">
    <w:name w:val="Table Grid98"/>
    <w:basedOn w:val="TableNormal"/>
    <w:next w:val="TableGrid"/>
    <w:uiPriority w:val="59"/>
    <w:qFormat/>
    <w:rsid w:val="001444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basedOn w:val="TableNormal"/>
    <w:next w:val="TableGrid"/>
    <w:uiPriority w:val="59"/>
    <w:qFormat/>
    <w:rsid w:val="0014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5">
    <w:name w:val="No List135"/>
    <w:next w:val="NoList"/>
    <w:uiPriority w:val="99"/>
    <w:semiHidden/>
    <w:unhideWhenUsed/>
    <w:rsid w:val="00144430"/>
  </w:style>
  <w:style w:type="table" w:customStyle="1" w:styleId="TableGrid323">
    <w:name w:val="Table Grid323"/>
    <w:basedOn w:val="TableNormal"/>
    <w:next w:val="TableGrid"/>
    <w:rsid w:val="001444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2">
    <w:name w:val="No List212"/>
    <w:next w:val="NoList"/>
    <w:uiPriority w:val="99"/>
    <w:semiHidden/>
    <w:unhideWhenUsed/>
    <w:rsid w:val="00144430"/>
  </w:style>
  <w:style w:type="numbering" w:customStyle="1" w:styleId="NoList312">
    <w:name w:val="No List312"/>
    <w:next w:val="NoList"/>
    <w:uiPriority w:val="99"/>
    <w:semiHidden/>
    <w:unhideWhenUsed/>
    <w:rsid w:val="00144430"/>
  </w:style>
  <w:style w:type="numbering" w:customStyle="1" w:styleId="NoList411">
    <w:name w:val="No List411"/>
    <w:next w:val="NoList"/>
    <w:uiPriority w:val="99"/>
    <w:semiHidden/>
    <w:unhideWhenUsed/>
    <w:rsid w:val="00144430"/>
  </w:style>
  <w:style w:type="numbering" w:customStyle="1" w:styleId="NoList55">
    <w:name w:val="No List55"/>
    <w:next w:val="NoList"/>
    <w:uiPriority w:val="99"/>
    <w:semiHidden/>
    <w:unhideWhenUsed/>
    <w:rsid w:val="00144430"/>
  </w:style>
  <w:style w:type="numbering" w:customStyle="1" w:styleId="NoList65">
    <w:name w:val="No List65"/>
    <w:next w:val="NoList"/>
    <w:uiPriority w:val="99"/>
    <w:semiHidden/>
    <w:unhideWhenUsed/>
    <w:rsid w:val="00144430"/>
  </w:style>
  <w:style w:type="table" w:customStyle="1" w:styleId="TableGrid125">
    <w:name w:val="Table Grid12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144430"/>
  </w:style>
  <w:style w:type="numbering" w:customStyle="1" w:styleId="NoList1113">
    <w:name w:val="No List1113"/>
    <w:next w:val="NoList"/>
    <w:uiPriority w:val="99"/>
    <w:semiHidden/>
    <w:unhideWhenUsed/>
    <w:rsid w:val="00144430"/>
  </w:style>
  <w:style w:type="numbering" w:customStyle="1" w:styleId="NoList85">
    <w:name w:val="No List85"/>
    <w:next w:val="NoList"/>
    <w:uiPriority w:val="99"/>
    <w:semiHidden/>
    <w:unhideWhenUsed/>
    <w:rsid w:val="00144430"/>
  </w:style>
  <w:style w:type="table" w:customStyle="1" w:styleId="TableGrid145">
    <w:name w:val="Table Grid14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5">
    <w:name w:val="Table Grid15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5">
    <w:name w:val="No List95"/>
    <w:next w:val="NoList"/>
    <w:uiPriority w:val="99"/>
    <w:semiHidden/>
    <w:unhideWhenUsed/>
    <w:rsid w:val="00144430"/>
  </w:style>
  <w:style w:type="table" w:customStyle="1" w:styleId="TableGrid165">
    <w:name w:val="Table Grid16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5">
    <w:name w:val="Table Grid17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5">
    <w:name w:val="No List105"/>
    <w:next w:val="NoList"/>
    <w:uiPriority w:val="99"/>
    <w:semiHidden/>
    <w:unhideWhenUsed/>
    <w:rsid w:val="00144430"/>
  </w:style>
  <w:style w:type="numbering" w:customStyle="1" w:styleId="NoList1211">
    <w:name w:val="No List1211"/>
    <w:next w:val="NoList"/>
    <w:uiPriority w:val="99"/>
    <w:semiHidden/>
    <w:unhideWhenUsed/>
    <w:rsid w:val="00144430"/>
  </w:style>
  <w:style w:type="numbering" w:customStyle="1" w:styleId="NoList136">
    <w:name w:val="No List136"/>
    <w:next w:val="NoList"/>
    <w:uiPriority w:val="99"/>
    <w:semiHidden/>
    <w:unhideWhenUsed/>
    <w:rsid w:val="00144430"/>
  </w:style>
  <w:style w:type="numbering" w:customStyle="1" w:styleId="NoList145">
    <w:name w:val="No List145"/>
    <w:next w:val="NoList"/>
    <w:uiPriority w:val="99"/>
    <w:semiHidden/>
    <w:unhideWhenUsed/>
    <w:rsid w:val="00144430"/>
  </w:style>
  <w:style w:type="table" w:customStyle="1" w:styleId="TableGrid2114">
    <w:name w:val="Table Grid2114"/>
    <w:basedOn w:val="TableNormal"/>
    <w:next w:val="TableGrid"/>
    <w:uiPriority w:val="59"/>
    <w:rsid w:val="001444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5">
    <w:name w:val="No List155"/>
    <w:next w:val="NoList"/>
    <w:uiPriority w:val="99"/>
    <w:semiHidden/>
    <w:unhideWhenUsed/>
    <w:rsid w:val="00144430"/>
  </w:style>
  <w:style w:type="table" w:customStyle="1" w:styleId="TableGrid2212">
    <w:name w:val="Table Grid2212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5">
    <w:name w:val="No List165"/>
    <w:next w:val="NoList"/>
    <w:uiPriority w:val="99"/>
    <w:semiHidden/>
    <w:unhideWhenUsed/>
    <w:rsid w:val="00144430"/>
  </w:style>
  <w:style w:type="table" w:customStyle="1" w:styleId="TableGrid99">
    <w:name w:val="Table Grid99"/>
    <w:basedOn w:val="TableNormal"/>
    <w:next w:val="TableGrid"/>
    <w:uiPriority w:val="59"/>
    <w:qFormat/>
    <w:rsid w:val="00AC71F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6">
    <w:name w:val="No List56"/>
    <w:next w:val="NoList"/>
    <w:uiPriority w:val="99"/>
    <w:semiHidden/>
    <w:unhideWhenUsed/>
    <w:rsid w:val="000E3A1D"/>
  </w:style>
  <w:style w:type="table" w:customStyle="1" w:styleId="TableGrid100">
    <w:name w:val="Table Grid100"/>
    <w:basedOn w:val="TableNormal"/>
    <w:next w:val="TableGrid"/>
    <w:uiPriority w:val="59"/>
    <w:qFormat/>
    <w:rsid w:val="000E3A1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2">
    <w:name w:val="Table Grid232"/>
    <w:basedOn w:val="TableNormal"/>
    <w:next w:val="TableGrid"/>
    <w:uiPriority w:val="59"/>
    <w:qFormat/>
    <w:rsid w:val="000E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7">
    <w:name w:val="No List137"/>
    <w:next w:val="NoList"/>
    <w:uiPriority w:val="99"/>
    <w:semiHidden/>
    <w:unhideWhenUsed/>
    <w:rsid w:val="000E3A1D"/>
  </w:style>
  <w:style w:type="table" w:customStyle="1" w:styleId="TableGrid324">
    <w:name w:val="Table Grid324"/>
    <w:basedOn w:val="TableNormal"/>
    <w:next w:val="TableGrid"/>
    <w:rsid w:val="000E3A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3">
    <w:name w:val="No List213"/>
    <w:next w:val="NoList"/>
    <w:uiPriority w:val="99"/>
    <w:semiHidden/>
    <w:unhideWhenUsed/>
    <w:rsid w:val="000E3A1D"/>
  </w:style>
  <w:style w:type="numbering" w:customStyle="1" w:styleId="NoList313">
    <w:name w:val="No List313"/>
    <w:next w:val="NoList"/>
    <w:uiPriority w:val="99"/>
    <w:semiHidden/>
    <w:unhideWhenUsed/>
    <w:rsid w:val="000E3A1D"/>
  </w:style>
  <w:style w:type="numbering" w:customStyle="1" w:styleId="NoList412">
    <w:name w:val="No List412"/>
    <w:next w:val="NoList"/>
    <w:uiPriority w:val="99"/>
    <w:semiHidden/>
    <w:unhideWhenUsed/>
    <w:rsid w:val="000E3A1D"/>
  </w:style>
  <w:style w:type="numbering" w:customStyle="1" w:styleId="NoList57">
    <w:name w:val="No List57"/>
    <w:next w:val="NoList"/>
    <w:uiPriority w:val="99"/>
    <w:semiHidden/>
    <w:unhideWhenUsed/>
    <w:rsid w:val="000E3A1D"/>
  </w:style>
  <w:style w:type="numbering" w:customStyle="1" w:styleId="NoList66">
    <w:name w:val="No List66"/>
    <w:next w:val="NoList"/>
    <w:uiPriority w:val="99"/>
    <w:semiHidden/>
    <w:unhideWhenUsed/>
    <w:rsid w:val="000E3A1D"/>
  </w:style>
  <w:style w:type="table" w:customStyle="1" w:styleId="TableGrid126">
    <w:name w:val="Table Grid12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6">
    <w:name w:val="No List76"/>
    <w:next w:val="NoList"/>
    <w:uiPriority w:val="99"/>
    <w:semiHidden/>
    <w:unhideWhenUsed/>
    <w:rsid w:val="000E3A1D"/>
  </w:style>
  <w:style w:type="numbering" w:customStyle="1" w:styleId="NoList1114">
    <w:name w:val="No List1114"/>
    <w:next w:val="NoList"/>
    <w:uiPriority w:val="99"/>
    <w:semiHidden/>
    <w:unhideWhenUsed/>
    <w:rsid w:val="000E3A1D"/>
  </w:style>
  <w:style w:type="numbering" w:customStyle="1" w:styleId="NoList86">
    <w:name w:val="No List86"/>
    <w:next w:val="NoList"/>
    <w:uiPriority w:val="99"/>
    <w:semiHidden/>
    <w:unhideWhenUsed/>
    <w:rsid w:val="000E3A1D"/>
  </w:style>
  <w:style w:type="table" w:customStyle="1" w:styleId="TableGrid146">
    <w:name w:val="Table Grid14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6">
    <w:name w:val="Table Grid15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6">
    <w:name w:val="No List96"/>
    <w:next w:val="NoList"/>
    <w:uiPriority w:val="99"/>
    <w:semiHidden/>
    <w:unhideWhenUsed/>
    <w:rsid w:val="000E3A1D"/>
  </w:style>
  <w:style w:type="table" w:customStyle="1" w:styleId="TableGrid166">
    <w:name w:val="Table Grid16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6">
    <w:name w:val="Table Grid17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6">
    <w:name w:val="No List106"/>
    <w:next w:val="NoList"/>
    <w:uiPriority w:val="99"/>
    <w:semiHidden/>
    <w:unhideWhenUsed/>
    <w:rsid w:val="000E3A1D"/>
  </w:style>
  <w:style w:type="numbering" w:customStyle="1" w:styleId="NoList1212">
    <w:name w:val="No List1212"/>
    <w:next w:val="NoList"/>
    <w:uiPriority w:val="99"/>
    <w:semiHidden/>
    <w:unhideWhenUsed/>
    <w:rsid w:val="000E3A1D"/>
  </w:style>
  <w:style w:type="numbering" w:customStyle="1" w:styleId="NoList138">
    <w:name w:val="No List138"/>
    <w:next w:val="NoList"/>
    <w:uiPriority w:val="99"/>
    <w:semiHidden/>
    <w:unhideWhenUsed/>
    <w:rsid w:val="000E3A1D"/>
  </w:style>
  <w:style w:type="numbering" w:customStyle="1" w:styleId="NoList146">
    <w:name w:val="No List146"/>
    <w:next w:val="NoList"/>
    <w:uiPriority w:val="99"/>
    <w:semiHidden/>
    <w:unhideWhenUsed/>
    <w:rsid w:val="000E3A1D"/>
  </w:style>
  <w:style w:type="table" w:customStyle="1" w:styleId="TableGrid2115">
    <w:name w:val="Table Grid2115"/>
    <w:basedOn w:val="TableNormal"/>
    <w:next w:val="TableGrid"/>
    <w:uiPriority w:val="59"/>
    <w:rsid w:val="000E3A1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6">
    <w:name w:val="No List156"/>
    <w:next w:val="NoList"/>
    <w:uiPriority w:val="99"/>
    <w:semiHidden/>
    <w:unhideWhenUsed/>
    <w:rsid w:val="000E3A1D"/>
  </w:style>
  <w:style w:type="table" w:customStyle="1" w:styleId="TableGrid2213">
    <w:name w:val="Table Grid2213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6">
    <w:name w:val="No List166"/>
    <w:next w:val="NoList"/>
    <w:uiPriority w:val="99"/>
    <w:semiHidden/>
    <w:unhideWhenUsed/>
    <w:rsid w:val="000E3A1D"/>
  </w:style>
  <w:style w:type="table" w:customStyle="1" w:styleId="TableGrid101">
    <w:name w:val="Table Grid101"/>
    <w:basedOn w:val="TableNormal"/>
    <w:next w:val="TableGrid"/>
    <w:uiPriority w:val="59"/>
    <w:qFormat/>
    <w:rsid w:val="00D901B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8">
    <w:name w:val="No List58"/>
    <w:next w:val="NoList"/>
    <w:uiPriority w:val="99"/>
    <w:semiHidden/>
    <w:unhideWhenUsed/>
    <w:rsid w:val="0086671B"/>
  </w:style>
  <w:style w:type="table" w:customStyle="1" w:styleId="TableGrid102">
    <w:name w:val="Table Grid102"/>
    <w:basedOn w:val="TableNormal"/>
    <w:next w:val="TableGrid"/>
    <w:uiPriority w:val="59"/>
    <w:qFormat/>
    <w:rsid w:val="0086671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">
    <w:name w:val="Table Grid233"/>
    <w:basedOn w:val="TableNormal"/>
    <w:next w:val="TableGrid"/>
    <w:uiPriority w:val="59"/>
    <w:qFormat/>
    <w:rsid w:val="00866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9">
    <w:name w:val="No List139"/>
    <w:next w:val="NoList"/>
    <w:uiPriority w:val="99"/>
    <w:semiHidden/>
    <w:unhideWhenUsed/>
    <w:rsid w:val="0086671B"/>
  </w:style>
  <w:style w:type="table" w:customStyle="1" w:styleId="TableGrid325">
    <w:name w:val="Table Grid325"/>
    <w:basedOn w:val="TableNormal"/>
    <w:next w:val="TableGrid"/>
    <w:rsid w:val="0086671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4">
    <w:name w:val="No List214"/>
    <w:next w:val="NoList"/>
    <w:uiPriority w:val="99"/>
    <w:semiHidden/>
    <w:unhideWhenUsed/>
    <w:rsid w:val="0086671B"/>
  </w:style>
  <w:style w:type="numbering" w:customStyle="1" w:styleId="NoList314">
    <w:name w:val="No List314"/>
    <w:next w:val="NoList"/>
    <w:uiPriority w:val="99"/>
    <w:semiHidden/>
    <w:unhideWhenUsed/>
    <w:rsid w:val="0086671B"/>
  </w:style>
  <w:style w:type="numbering" w:customStyle="1" w:styleId="NoList413">
    <w:name w:val="No List413"/>
    <w:next w:val="NoList"/>
    <w:uiPriority w:val="99"/>
    <w:semiHidden/>
    <w:unhideWhenUsed/>
    <w:rsid w:val="0086671B"/>
  </w:style>
  <w:style w:type="numbering" w:customStyle="1" w:styleId="NoList59">
    <w:name w:val="No List59"/>
    <w:next w:val="NoList"/>
    <w:uiPriority w:val="99"/>
    <w:semiHidden/>
    <w:unhideWhenUsed/>
    <w:rsid w:val="0086671B"/>
  </w:style>
  <w:style w:type="numbering" w:customStyle="1" w:styleId="NoList67">
    <w:name w:val="No List67"/>
    <w:next w:val="NoList"/>
    <w:uiPriority w:val="99"/>
    <w:semiHidden/>
    <w:unhideWhenUsed/>
    <w:rsid w:val="0086671B"/>
  </w:style>
  <w:style w:type="table" w:customStyle="1" w:styleId="TableGrid127">
    <w:name w:val="Table Grid12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7">
    <w:name w:val="No List77"/>
    <w:next w:val="NoList"/>
    <w:uiPriority w:val="99"/>
    <w:semiHidden/>
    <w:unhideWhenUsed/>
    <w:rsid w:val="0086671B"/>
  </w:style>
  <w:style w:type="numbering" w:customStyle="1" w:styleId="NoList1115">
    <w:name w:val="No List1115"/>
    <w:next w:val="NoList"/>
    <w:uiPriority w:val="99"/>
    <w:semiHidden/>
    <w:unhideWhenUsed/>
    <w:rsid w:val="0086671B"/>
  </w:style>
  <w:style w:type="numbering" w:customStyle="1" w:styleId="NoList87">
    <w:name w:val="No List87"/>
    <w:next w:val="NoList"/>
    <w:uiPriority w:val="99"/>
    <w:semiHidden/>
    <w:unhideWhenUsed/>
    <w:rsid w:val="0086671B"/>
  </w:style>
  <w:style w:type="table" w:customStyle="1" w:styleId="TableGrid147">
    <w:name w:val="Table Grid14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7">
    <w:name w:val="Table Grid15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7">
    <w:name w:val="No List97"/>
    <w:next w:val="NoList"/>
    <w:uiPriority w:val="99"/>
    <w:semiHidden/>
    <w:unhideWhenUsed/>
    <w:rsid w:val="0086671B"/>
  </w:style>
  <w:style w:type="table" w:customStyle="1" w:styleId="TableGrid167">
    <w:name w:val="Table Grid16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7">
    <w:name w:val="Table Grid17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7">
    <w:name w:val="No List107"/>
    <w:next w:val="NoList"/>
    <w:uiPriority w:val="99"/>
    <w:semiHidden/>
    <w:unhideWhenUsed/>
    <w:rsid w:val="0086671B"/>
  </w:style>
  <w:style w:type="numbering" w:customStyle="1" w:styleId="NoList1213">
    <w:name w:val="No List1213"/>
    <w:next w:val="NoList"/>
    <w:uiPriority w:val="99"/>
    <w:semiHidden/>
    <w:unhideWhenUsed/>
    <w:rsid w:val="0086671B"/>
  </w:style>
  <w:style w:type="numbering" w:customStyle="1" w:styleId="NoList1310">
    <w:name w:val="No List1310"/>
    <w:next w:val="NoList"/>
    <w:uiPriority w:val="99"/>
    <w:semiHidden/>
    <w:unhideWhenUsed/>
    <w:rsid w:val="0086671B"/>
  </w:style>
  <w:style w:type="numbering" w:customStyle="1" w:styleId="NoList147">
    <w:name w:val="No List147"/>
    <w:next w:val="NoList"/>
    <w:uiPriority w:val="99"/>
    <w:semiHidden/>
    <w:unhideWhenUsed/>
    <w:rsid w:val="0086671B"/>
  </w:style>
  <w:style w:type="table" w:customStyle="1" w:styleId="TableGrid2116">
    <w:name w:val="Table Grid2116"/>
    <w:basedOn w:val="TableNormal"/>
    <w:next w:val="TableGrid"/>
    <w:uiPriority w:val="59"/>
    <w:rsid w:val="008667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7">
    <w:name w:val="No List157"/>
    <w:next w:val="NoList"/>
    <w:uiPriority w:val="99"/>
    <w:semiHidden/>
    <w:unhideWhenUsed/>
    <w:rsid w:val="0086671B"/>
  </w:style>
  <w:style w:type="table" w:customStyle="1" w:styleId="TableGrid2214">
    <w:name w:val="Table Grid2214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7">
    <w:name w:val="No List167"/>
    <w:next w:val="NoList"/>
    <w:uiPriority w:val="99"/>
    <w:semiHidden/>
    <w:unhideWhenUsed/>
    <w:rsid w:val="0086671B"/>
  </w:style>
  <w:style w:type="numbering" w:customStyle="1" w:styleId="NoList60">
    <w:name w:val="No List60"/>
    <w:next w:val="NoList"/>
    <w:uiPriority w:val="99"/>
    <w:semiHidden/>
    <w:unhideWhenUsed/>
    <w:rsid w:val="00F13C0D"/>
  </w:style>
  <w:style w:type="table" w:customStyle="1" w:styleId="TableGrid103">
    <w:name w:val="Table Grid103"/>
    <w:basedOn w:val="TableNormal"/>
    <w:next w:val="TableGrid"/>
    <w:uiPriority w:val="59"/>
    <w:qFormat/>
    <w:rsid w:val="00F13C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4">
    <w:name w:val="Table Grid234"/>
    <w:basedOn w:val="TableNormal"/>
    <w:next w:val="TableGrid"/>
    <w:uiPriority w:val="59"/>
    <w:qFormat/>
    <w:rsid w:val="00F13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0">
    <w:name w:val="No List140"/>
    <w:next w:val="NoList"/>
    <w:uiPriority w:val="99"/>
    <w:semiHidden/>
    <w:unhideWhenUsed/>
    <w:rsid w:val="00F13C0D"/>
  </w:style>
  <w:style w:type="table" w:customStyle="1" w:styleId="TableGrid326">
    <w:name w:val="Table Grid326"/>
    <w:basedOn w:val="TableNormal"/>
    <w:next w:val="TableGrid"/>
    <w:rsid w:val="00F13C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5">
    <w:name w:val="No List215"/>
    <w:next w:val="NoList"/>
    <w:uiPriority w:val="99"/>
    <w:semiHidden/>
    <w:unhideWhenUsed/>
    <w:rsid w:val="00F13C0D"/>
  </w:style>
  <w:style w:type="numbering" w:customStyle="1" w:styleId="NoList315">
    <w:name w:val="No List315"/>
    <w:next w:val="NoList"/>
    <w:uiPriority w:val="99"/>
    <w:semiHidden/>
    <w:unhideWhenUsed/>
    <w:rsid w:val="00F13C0D"/>
  </w:style>
  <w:style w:type="numbering" w:customStyle="1" w:styleId="NoList414">
    <w:name w:val="No List414"/>
    <w:next w:val="NoList"/>
    <w:uiPriority w:val="99"/>
    <w:semiHidden/>
    <w:unhideWhenUsed/>
    <w:rsid w:val="00F13C0D"/>
  </w:style>
  <w:style w:type="numbering" w:customStyle="1" w:styleId="NoList510">
    <w:name w:val="No List510"/>
    <w:next w:val="NoList"/>
    <w:uiPriority w:val="99"/>
    <w:semiHidden/>
    <w:unhideWhenUsed/>
    <w:rsid w:val="00F13C0D"/>
  </w:style>
  <w:style w:type="numbering" w:customStyle="1" w:styleId="NoList68">
    <w:name w:val="No List68"/>
    <w:next w:val="NoList"/>
    <w:uiPriority w:val="99"/>
    <w:semiHidden/>
    <w:unhideWhenUsed/>
    <w:rsid w:val="00F13C0D"/>
  </w:style>
  <w:style w:type="table" w:customStyle="1" w:styleId="TableGrid128">
    <w:name w:val="Table Grid12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8">
    <w:name w:val="No List78"/>
    <w:next w:val="NoList"/>
    <w:uiPriority w:val="99"/>
    <w:semiHidden/>
    <w:unhideWhenUsed/>
    <w:rsid w:val="00F13C0D"/>
  </w:style>
  <w:style w:type="numbering" w:customStyle="1" w:styleId="NoList1116">
    <w:name w:val="No List1116"/>
    <w:next w:val="NoList"/>
    <w:uiPriority w:val="99"/>
    <w:semiHidden/>
    <w:unhideWhenUsed/>
    <w:rsid w:val="00F13C0D"/>
  </w:style>
  <w:style w:type="numbering" w:customStyle="1" w:styleId="NoList88">
    <w:name w:val="No List88"/>
    <w:next w:val="NoList"/>
    <w:uiPriority w:val="99"/>
    <w:semiHidden/>
    <w:unhideWhenUsed/>
    <w:rsid w:val="00F13C0D"/>
  </w:style>
  <w:style w:type="table" w:customStyle="1" w:styleId="TableGrid148">
    <w:name w:val="Table Grid14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8">
    <w:name w:val="Table Grid15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8">
    <w:name w:val="No List98"/>
    <w:next w:val="NoList"/>
    <w:uiPriority w:val="99"/>
    <w:semiHidden/>
    <w:unhideWhenUsed/>
    <w:rsid w:val="00F13C0D"/>
  </w:style>
  <w:style w:type="table" w:customStyle="1" w:styleId="TableGrid168">
    <w:name w:val="Table Grid16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8">
    <w:name w:val="Table Grid17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8">
    <w:name w:val="No List108"/>
    <w:next w:val="NoList"/>
    <w:uiPriority w:val="99"/>
    <w:semiHidden/>
    <w:unhideWhenUsed/>
    <w:rsid w:val="00F13C0D"/>
  </w:style>
  <w:style w:type="numbering" w:customStyle="1" w:styleId="NoList1214">
    <w:name w:val="No List1214"/>
    <w:next w:val="NoList"/>
    <w:uiPriority w:val="99"/>
    <w:semiHidden/>
    <w:unhideWhenUsed/>
    <w:rsid w:val="00F13C0D"/>
  </w:style>
  <w:style w:type="numbering" w:customStyle="1" w:styleId="NoList1311">
    <w:name w:val="No List1311"/>
    <w:next w:val="NoList"/>
    <w:uiPriority w:val="99"/>
    <w:semiHidden/>
    <w:unhideWhenUsed/>
    <w:rsid w:val="00F13C0D"/>
  </w:style>
  <w:style w:type="numbering" w:customStyle="1" w:styleId="NoList148">
    <w:name w:val="No List148"/>
    <w:next w:val="NoList"/>
    <w:uiPriority w:val="99"/>
    <w:semiHidden/>
    <w:unhideWhenUsed/>
    <w:rsid w:val="00F13C0D"/>
  </w:style>
  <w:style w:type="table" w:customStyle="1" w:styleId="TableGrid2117">
    <w:name w:val="Table Grid2117"/>
    <w:basedOn w:val="TableNormal"/>
    <w:next w:val="TableGrid"/>
    <w:uiPriority w:val="59"/>
    <w:rsid w:val="00F13C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8">
    <w:name w:val="No List158"/>
    <w:next w:val="NoList"/>
    <w:uiPriority w:val="99"/>
    <w:semiHidden/>
    <w:unhideWhenUsed/>
    <w:rsid w:val="00F13C0D"/>
  </w:style>
  <w:style w:type="table" w:customStyle="1" w:styleId="TableGrid2215">
    <w:name w:val="Table Grid2215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8">
    <w:name w:val="No List168"/>
    <w:next w:val="NoList"/>
    <w:uiPriority w:val="99"/>
    <w:semiHidden/>
    <w:unhideWhenUsed/>
    <w:rsid w:val="00F13C0D"/>
  </w:style>
  <w:style w:type="numbering" w:customStyle="1" w:styleId="NoList69">
    <w:name w:val="No List69"/>
    <w:next w:val="NoList"/>
    <w:uiPriority w:val="99"/>
    <w:semiHidden/>
    <w:unhideWhenUsed/>
    <w:rsid w:val="00E87B6C"/>
  </w:style>
  <w:style w:type="table" w:customStyle="1" w:styleId="TableGrid104">
    <w:name w:val="Table Grid104"/>
    <w:basedOn w:val="TableNormal"/>
    <w:next w:val="TableGrid"/>
    <w:uiPriority w:val="59"/>
    <w:qFormat/>
    <w:rsid w:val="00E87B6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5">
    <w:name w:val="Table Grid235"/>
    <w:basedOn w:val="TableNormal"/>
    <w:next w:val="TableGrid"/>
    <w:uiPriority w:val="59"/>
    <w:qFormat/>
    <w:rsid w:val="00E87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9">
    <w:name w:val="No List149"/>
    <w:next w:val="NoList"/>
    <w:uiPriority w:val="99"/>
    <w:semiHidden/>
    <w:unhideWhenUsed/>
    <w:rsid w:val="00E87B6C"/>
  </w:style>
  <w:style w:type="table" w:customStyle="1" w:styleId="TableGrid327">
    <w:name w:val="Table Grid327"/>
    <w:basedOn w:val="TableNormal"/>
    <w:next w:val="TableGrid"/>
    <w:rsid w:val="00E87B6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6">
    <w:name w:val="No List216"/>
    <w:next w:val="NoList"/>
    <w:uiPriority w:val="99"/>
    <w:semiHidden/>
    <w:unhideWhenUsed/>
    <w:rsid w:val="00E87B6C"/>
  </w:style>
  <w:style w:type="numbering" w:customStyle="1" w:styleId="NoList316">
    <w:name w:val="No List316"/>
    <w:next w:val="NoList"/>
    <w:uiPriority w:val="99"/>
    <w:semiHidden/>
    <w:unhideWhenUsed/>
    <w:rsid w:val="00E87B6C"/>
  </w:style>
  <w:style w:type="numbering" w:customStyle="1" w:styleId="NoList415">
    <w:name w:val="No List415"/>
    <w:next w:val="NoList"/>
    <w:uiPriority w:val="99"/>
    <w:semiHidden/>
    <w:unhideWhenUsed/>
    <w:rsid w:val="00E87B6C"/>
  </w:style>
  <w:style w:type="numbering" w:customStyle="1" w:styleId="NoList511">
    <w:name w:val="No List511"/>
    <w:next w:val="NoList"/>
    <w:uiPriority w:val="99"/>
    <w:semiHidden/>
    <w:unhideWhenUsed/>
    <w:rsid w:val="00E87B6C"/>
  </w:style>
  <w:style w:type="numbering" w:customStyle="1" w:styleId="NoList610">
    <w:name w:val="No List610"/>
    <w:next w:val="NoList"/>
    <w:uiPriority w:val="99"/>
    <w:semiHidden/>
    <w:unhideWhenUsed/>
    <w:rsid w:val="00E87B6C"/>
  </w:style>
  <w:style w:type="table" w:customStyle="1" w:styleId="TableGrid129">
    <w:name w:val="Table Grid12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9">
    <w:name w:val="No List79"/>
    <w:next w:val="NoList"/>
    <w:uiPriority w:val="99"/>
    <w:semiHidden/>
    <w:unhideWhenUsed/>
    <w:rsid w:val="00E87B6C"/>
  </w:style>
  <w:style w:type="numbering" w:customStyle="1" w:styleId="NoList1117">
    <w:name w:val="No List1117"/>
    <w:next w:val="NoList"/>
    <w:uiPriority w:val="99"/>
    <w:semiHidden/>
    <w:unhideWhenUsed/>
    <w:rsid w:val="00E87B6C"/>
  </w:style>
  <w:style w:type="numbering" w:customStyle="1" w:styleId="NoList89">
    <w:name w:val="No List89"/>
    <w:next w:val="NoList"/>
    <w:uiPriority w:val="99"/>
    <w:semiHidden/>
    <w:unhideWhenUsed/>
    <w:rsid w:val="00E87B6C"/>
  </w:style>
  <w:style w:type="table" w:customStyle="1" w:styleId="TableGrid149">
    <w:name w:val="Table Grid14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9">
    <w:name w:val="Table Grid15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9">
    <w:name w:val="No List99"/>
    <w:next w:val="NoList"/>
    <w:uiPriority w:val="99"/>
    <w:semiHidden/>
    <w:unhideWhenUsed/>
    <w:rsid w:val="00E87B6C"/>
  </w:style>
  <w:style w:type="table" w:customStyle="1" w:styleId="TableGrid169">
    <w:name w:val="Table Grid16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9">
    <w:name w:val="Table Grid17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9">
    <w:name w:val="No List109"/>
    <w:next w:val="NoList"/>
    <w:uiPriority w:val="99"/>
    <w:semiHidden/>
    <w:unhideWhenUsed/>
    <w:rsid w:val="00E87B6C"/>
  </w:style>
  <w:style w:type="numbering" w:customStyle="1" w:styleId="NoList1215">
    <w:name w:val="No List1215"/>
    <w:next w:val="NoList"/>
    <w:uiPriority w:val="99"/>
    <w:semiHidden/>
    <w:unhideWhenUsed/>
    <w:rsid w:val="00E87B6C"/>
  </w:style>
  <w:style w:type="numbering" w:customStyle="1" w:styleId="NoList1312">
    <w:name w:val="No List1312"/>
    <w:next w:val="NoList"/>
    <w:uiPriority w:val="99"/>
    <w:semiHidden/>
    <w:unhideWhenUsed/>
    <w:rsid w:val="00E87B6C"/>
  </w:style>
  <w:style w:type="numbering" w:customStyle="1" w:styleId="NoList1410">
    <w:name w:val="No List1410"/>
    <w:next w:val="NoList"/>
    <w:uiPriority w:val="99"/>
    <w:semiHidden/>
    <w:unhideWhenUsed/>
    <w:rsid w:val="00E87B6C"/>
  </w:style>
  <w:style w:type="table" w:customStyle="1" w:styleId="TableGrid2118">
    <w:name w:val="Table Grid2118"/>
    <w:basedOn w:val="TableNormal"/>
    <w:next w:val="TableGrid"/>
    <w:uiPriority w:val="59"/>
    <w:rsid w:val="00E87B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9">
    <w:name w:val="No List159"/>
    <w:next w:val="NoList"/>
    <w:uiPriority w:val="99"/>
    <w:semiHidden/>
    <w:unhideWhenUsed/>
    <w:rsid w:val="00E87B6C"/>
  </w:style>
  <w:style w:type="table" w:customStyle="1" w:styleId="TableGrid2216">
    <w:name w:val="Table Grid2216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9">
    <w:name w:val="No List169"/>
    <w:next w:val="NoList"/>
    <w:uiPriority w:val="99"/>
    <w:semiHidden/>
    <w:unhideWhenUsed/>
    <w:rsid w:val="00E87B6C"/>
  </w:style>
  <w:style w:type="numbering" w:customStyle="1" w:styleId="NoList70">
    <w:name w:val="No List70"/>
    <w:next w:val="NoList"/>
    <w:uiPriority w:val="99"/>
    <w:semiHidden/>
    <w:unhideWhenUsed/>
    <w:rsid w:val="0040660D"/>
  </w:style>
  <w:style w:type="table" w:customStyle="1" w:styleId="TableGrid105">
    <w:name w:val="Table Grid105"/>
    <w:basedOn w:val="TableNormal"/>
    <w:next w:val="TableGrid"/>
    <w:uiPriority w:val="59"/>
    <w:qFormat/>
    <w:rsid w:val="004066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6">
    <w:name w:val="Table Grid236"/>
    <w:basedOn w:val="TableNormal"/>
    <w:next w:val="TableGrid"/>
    <w:uiPriority w:val="59"/>
    <w:qFormat/>
    <w:rsid w:val="0040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0">
    <w:name w:val="No List150"/>
    <w:next w:val="NoList"/>
    <w:uiPriority w:val="99"/>
    <w:semiHidden/>
    <w:unhideWhenUsed/>
    <w:rsid w:val="0040660D"/>
  </w:style>
  <w:style w:type="table" w:customStyle="1" w:styleId="TableGrid328">
    <w:name w:val="Table Grid328"/>
    <w:basedOn w:val="TableNormal"/>
    <w:next w:val="TableGrid"/>
    <w:rsid w:val="004066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7">
    <w:name w:val="No List217"/>
    <w:next w:val="NoList"/>
    <w:uiPriority w:val="99"/>
    <w:semiHidden/>
    <w:unhideWhenUsed/>
    <w:rsid w:val="0040660D"/>
  </w:style>
  <w:style w:type="numbering" w:customStyle="1" w:styleId="NoList317">
    <w:name w:val="No List317"/>
    <w:next w:val="NoList"/>
    <w:uiPriority w:val="99"/>
    <w:semiHidden/>
    <w:unhideWhenUsed/>
    <w:rsid w:val="0040660D"/>
  </w:style>
  <w:style w:type="numbering" w:customStyle="1" w:styleId="NoList416">
    <w:name w:val="No List416"/>
    <w:next w:val="NoList"/>
    <w:uiPriority w:val="99"/>
    <w:semiHidden/>
    <w:unhideWhenUsed/>
    <w:rsid w:val="0040660D"/>
  </w:style>
  <w:style w:type="numbering" w:customStyle="1" w:styleId="NoList512">
    <w:name w:val="No List512"/>
    <w:next w:val="NoList"/>
    <w:uiPriority w:val="99"/>
    <w:semiHidden/>
    <w:unhideWhenUsed/>
    <w:rsid w:val="0040660D"/>
  </w:style>
  <w:style w:type="numbering" w:customStyle="1" w:styleId="NoList611">
    <w:name w:val="No List611"/>
    <w:next w:val="NoList"/>
    <w:uiPriority w:val="99"/>
    <w:semiHidden/>
    <w:unhideWhenUsed/>
    <w:rsid w:val="0040660D"/>
  </w:style>
  <w:style w:type="table" w:customStyle="1" w:styleId="TableGrid1210">
    <w:name w:val="Table Grid12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0">
    <w:name w:val="No List710"/>
    <w:next w:val="NoList"/>
    <w:uiPriority w:val="99"/>
    <w:semiHidden/>
    <w:unhideWhenUsed/>
    <w:rsid w:val="0040660D"/>
  </w:style>
  <w:style w:type="numbering" w:customStyle="1" w:styleId="NoList1118">
    <w:name w:val="No List1118"/>
    <w:next w:val="NoList"/>
    <w:uiPriority w:val="99"/>
    <w:semiHidden/>
    <w:unhideWhenUsed/>
    <w:rsid w:val="0040660D"/>
  </w:style>
  <w:style w:type="numbering" w:customStyle="1" w:styleId="NoList810">
    <w:name w:val="No List810"/>
    <w:next w:val="NoList"/>
    <w:uiPriority w:val="99"/>
    <w:semiHidden/>
    <w:unhideWhenUsed/>
    <w:rsid w:val="0040660D"/>
  </w:style>
  <w:style w:type="table" w:customStyle="1" w:styleId="TableGrid1410">
    <w:name w:val="Table Grid14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0">
    <w:name w:val="Table Grid15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0">
    <w:name w:val="No List910"/>
    <w:next w:val="NoList"/>
    <w:uiPriority w:val="99"/>
    <w:semiHidden/>
    <w:unhideWhenUsed/>
    <w:rsid w:val="0040660D"/>
  </w:style>
  <w:style w:type="table" w:customStyle="1" w:styleId="TableGrid1610">
    <w:name w:val="Table Grid16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0">
    <w:name w:val="Table Grid17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0">
    <w:name w:val="No List1010"/>
    <w:next w:val="NoList"/>
    <w:uiPriority w:val="99"/>
    <w:semiHidden/>
    <w:unhideWhenUsed/>
    <w:rsid w:val="0040660D"/>
  </w:style>
  <w:style w:type="numbering" w:customStyle="1" w:styleId="NoList1216">
    <w:name w:val="No List1216"/>
    <w:next w:val="NoList"/>
    <w:uiPriority w:val="99"/>
    <w:semiHidden/>
    <w:unhideWhenUsed/>
    <w:rsid w:val="0040660D"/>
  </w:style>
  <w:style w:type="numbering" w:customStyle="1" w:styleId="NoList1313">
    <w:name w:val="No List1313"/>
    <w:next w:val="NoList"/>
    <w:uiPriority w:val="99"/>
    <w:semiHidden/>
    <w:unhideWhenUsed/>
    <w:rsid w:val="0040660D"/>
  </w:style>
  <w:style w:type="numbering" w:customStyle="1" w:styleId="NoList1411">
    <w:name w:val="No List1411"/>
    <w:next w:val="NoList"/>
    <w:uiPriority w:val="99"/>
    <w:semiHidden/>
    <w:unhideWhenUsed/>
    <w:rsid w:val="0040660D"/>
  </w:style>
  <w:style w:type="table" w:customStyle="1" w:styleId="TableGrid2119">
    <w:name w:val="Table Grid2119"/>
    <w:basedOn w:val="TableNormal"/>
    <w:next w:val="TableGrid"/>
    <w:uiPriority w:val="59"/>
    <w:rsid w:val="004066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0">
    <w:name w:val="No List1510"/>
    <w:next w:val="NoList"/>
    <w:uiPriority w:val="99"/>
    <w:semiHidden/>
    <w:unhideWhenUsed/>
    <w:rsid w:val="0040660D"/>
  </w:style>
  <w:style w:type="table" w:customStyle="1" w:styleId="TableGrid2217">
    <w:name w:val="Table Grid2217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0">
    <w:name w:val="No List1610"/>
    <w:next w:val="NoList"/>
    <w:uiPriority w:val="99"/>
    <w:semiHidden/>
    <w:unhideWhenUsed/>
    <w:rsid w:val="0040660D"/>
  </w:style>
  <w:style w:type="table" w:customStyle="1" w:styleId="TableGrid2218">
    <w:name w:val="Table Grid2218"/>
    <w:basedOn w:val="TableNormal"/>
    <w:next w:val="TableGrid"/>
    <w:uiPriority w:val="59"/>
    <w:rsid w:val="00310E0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6">
    <w:name w:val="Table Grid106"/>
    <w:basedOn w:val="TableNormal"/>
    <w:next w:val="TableGrid"/>
    <w:uiPriority w:val="59"/>
    <w:qFormat/>
    <w:rsid w:val="0003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7">
    <w:name w:val="Table Grid107"/>
    <w:basedOn w:val="TableNormal"/>
    <w:next w:val="TableGrid"/>
    <w:uiPriority w:val="59"/>
    <w:qFormat/>
    <w:rsid w:val="00091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8">
    <w:name w:val="Table Grid108"/>
    <w:basedOn w:val="TableNormal"/>
    <w:next w:val="TableGrid"/>
    <w:uiPriority w:val="59"/>
    <w:qFormat/>
    <w:rsid w:val="000B4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118</cp:revision>
  <dcterms:created xsi:type="dcterms:W3CDTF">2023-08-15T08:12:00Z</dcterms:created>
  <dcterms:modified xsi:type="dcterms:W3CDTF">2023-08-16T10:03:00Z</dcterms:modified>
</cp:coreProperties>
</file>