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3E9A" w:rsidRPr="00AC3E9A" w:rsidRDefault="00AC3E9A" w:rsidP="00AC3E9A">
      <w:pPr>
        <w:spacing w:after="0" w:line="240" w:lineRule="auto"/>
        <w:rPr>
          <w:rFonts w:ascii="Times New Roman" w:hAnsi="Times New Roman" w:cs="Times New Roman"/>
          <w:b/>
          <w:color w:val="000000" w:themeColor="text1"/>
          <w:sz w:val="28"/>
          <w:szCs w:val="28"/>
        </w:rPr>
      </w:pPr>
      <w:bookmarkStart w:id="0" w:name="_GoBack"/>
      <w:r w:rsidRPr="00AC3E9A">
        <w:rPr>
          <w:rFonts w:ascii="Times New Roman" w:hAnsi="Times New Roman" w:cs="Times New Roman"/>
          <w:b/>
          <w:color w:val="000000" w:themeColor="text1"/>
          <w:sz w:val="28"/>
          <w:szCs w:val="28"/>
        </w:rPr>
        <w:t>Tiết 19 + 20+ 21:                    ÔN TẬP</w:t>
      </w:r>
    </w:p>
    <w:p w:rsidR="00AC3E9A" w:rsidRPr="00AC3E9A" w:rsidRDefault="00AC3E9A" w:rsidP="00AC3E9A">
      <w:pPr>
        <w:spacing w:after="0" w:line="240" w:lineRule="auto"/>
        <w:jc w:val="center"/>
        <w:rPr>
          <w:rFonts w:ascii="Times New Roman" w:hAnsi="Times New Roman" w:cs="Times New Roman"/>
          <w:b/>
          <w:bCs/>
          <w:color w:val="000000" w:themeColor="text1"/>
          <w:sz w:val="28"/>
          <w:szCs w:val="28"/>
        </w:rPr>
      </w:pPr>
      <w:r w:rsidRPr="00AC3E9A">
        <w:rPr>
          <w:rFonts w:ascii="Times New Roman" w:hAnsi="Times New Roman" w:cs="Times New Roman"/>
          <w:b/>
          <w:color w:val="000000" w:themeColor="text1"/>
          <w:sz w:val="28"/>
          <w:szCs w:val="28"/>
        </w:rPr>
        <w:t xml:space="preserve">THỨ TỰ THỰC HIỆN PHÉP TÍNH. </w:t>
      </w:r>
    </w:p>
    <w:bookmarkEnd w:id="0"/>
    <w:p w:rsidR="00AC3E9A" w:rsidRPr="00AC3E9A" w:rsidRDefault="00AC3E9A" w:rsidP="00AC3E9A">
      <w:pPr>
        <w:spacing w:after="0" w:line="240" w:lineRule="auto"/>
        <w:contextualSpacing/>
        <w:jc w:val="both"/>
        <w:rPr>
          <w:rFonts w:ascii="Times New Roman" w:hAnsi="Times New Roman" w:cs="Times New Roman"/>
          <w:b/>
          <w:bCs/>
          <w:color w:val="000000" w:themeColor="text1"/>
          <w:sz w:val="28"/>
          <w:szCs w:val="28"/>
        </w:rPr>
      </w:pPr>
      <w:r w:rsidRPr="00AC3E9A">
        <w:rPr>
          <w:rFonts w:ascii="Times New Roman" w:hAnsi="Times New Roman" w:cs="Times New Roman"/>
          <w:b/>
          <w:bCs/>
          <w:color w:val="000000" w:themeColor="text1"/>
          <w:sz w:val="28"/>
          <w:szCs w:val="28"/>
        </w:rPr>
        <w:t>I. MỤC TIÊU</w:t>
      </w:r>
      <w:r w:rsidRPr="00AC3E9A">
        <w:rPr>
          <w:rFonts w:ascii="Times New Roman" w:hAnsi="Times New Roman" w:cs="Times New Roman"/>
          <w:b/>
          <w:bCs/>
          <w:vanish/>
          <w:color w:val="000000" w:themeColor="text1"/>
          <w:sz w:val="28"/>
          <w:szCs w:val="28"/>
        </w:rPr>
        <w:t>PPTCD6 67</w:t>
      </w:r>
    </w:p>
    <w:p w:rsidR="00AC3E9A" w:rsidRPr="00AC3E9A" w:rsidRDefault="00AC3E9A" w:rsidP="00AC3E9A">
      <w:pPr>
        <w:spacing w:after="0" w:line="240" w:lineRule="auto"/>
        <w:contextualSpacing/>
        <w:jc w:val="both"/>
        <w:rPr>
          <w:rFonts w:ascii="Times New Roman" w:hAnsi="Times New Roman" w:cs="Times New Roman"/>
          <w:b/>
          <w:bCs/>
          <w:iCs/>
          <w:color w:val="000000" w:themeColor="text1"/>
          <w:sz w:val="28"/>
          <w:szCs w:val="28"/>
        </w:rPr>
      </w:pPr>
      <w:r w:rsidRPr="00AC3E9A">
        <w:rPr>
          <w:rFonts w:ascii="Times New Roman" w:hAnsi="Times New Roman" w:cs="Times New Roman"/>
          <w:b/>
          <w:bCs/>
          <w:iCs/>
          <w:color w:val="000000" w:themeColor="text1"/>
          <w:sz w:val="28"/>
          <w:szCs w:val="28"/>
        </w:rPr>
        <w:t>1. Kiến thức</w:t>
      </w:r>
    </w:p>
    <w:p w:rsidR="00AC3E9A" w:rsidRPr="00AC3E9A" w:rsidRDefault="00AC3E9A" w:rsidP="00AC3E9A">
      <w:pPr>
        <w:spacing w:after="0" w:line="240" w:lineRule="auto"/>
        <w:contextualSpacing/>
        <w:jc w:val="both"/>
        <w:rPr>
          <w:rFonts w:ascii="Times New Roman" w:hAnsi="Times New Roman" w:cs="Times New Roman"/>
          <w:color w:val="000000" w:themeColor="text1"/>
          <w:sz w:val="28"/>
          <w:szCs w:val="28"/>
          <w:lang w:val="vi-VN"/>
        </w:rPr>
      </w:pPr>
      <w:r w:rsidRPr="00AC3E9A">
        <w:rPr>
          <w:rFonts w:ascii="Times New Roman" w:hAnsi="Times New Roman" w:cs="Times New Roman"/>
          <w:color w:val="000000" w:themeColor="text1"/>
          <w:sz w:val="28"/>
          <w:szCs w:val="28"/>
        </w:rPr>
        <w:t xml:space="preserve">- </w:t>
      </w:r>
      <w:r w:rsidRPr="00AC3E9A">
        <w:rPr>
          <w:rFonts w:ascii="Times New Roman" w:hAnsi="Times New Roman" w:cs="Times New Roman"/>
          <w:color w:val="000000" w:themeColor="text1"/>
          <w:sz w:val="28"/>
          <w:szCs w:val="28"/>
          <w:lang w:val="vi-VN"/>
        </w:rPr>
        <w:t xml:space="preserve">Biết thực hiện đúng thứ tự các phép tính. </w:t>
      </w:r>
    </w:p>
    <w:p w:rsidR="00AC3E9A" w:rsidRPr="00AC3E9A" w:rsidRDefault="00AC3E9A" w:rsidP="00AC3E9A">
      <w:pPr>
        <w:spacing w:after="0" w:line="240" w:lineRule="auto"/>
        <w:contextualSpacing/>
        <w:jc w:val="both"/>
        <w:rPr>
          <w:rFonts w:ascii="Times New Roman" w:hAnsi="Times New Roman" w:cs="Times New Roman"/>
          <w:color w:val="000000" w:themeColor="text1"/>
          <w:sz w:val="28"/>
          <w:szCs w:val="28"/>
        </w:rPr>
      </w:pPr>
      <w:r w:rsidRPr="00AC3E9A">
        <w:rPr>
          <w:rFonts w:ascii="Times New Roman" w:hAnsi="Times New Roman" w:cs="Times New Roman"/>
          <w:color w:val="000000" w:themeColor="text1"/>
          <w:sz w:val="28"/>
          <w:szCs w:val="28"/>
        </w:rPr>
        <w:t>- Nhận dạng được các dạng bài tập và cách giải tương ứng.</w:t>
      </w:r>
    </w:p>
    <w:p w:rsidR="00AC3E9A" w:rsidRPr="00AC3E9A" w:rsidRDefault="00AC3E9A" w:rsidP="00AC3E9A">
      <w:pPr>
        <w:spacing w:after="0" w:line="240" w:lineRule="auto"/>
        <w:contextualSpacing/>
        <w:jc w:val="both"/>
        <w:rPr>
          <w:rFonts w:ascii="Times New Roman" w:hAnsi="Times New Roman" w:cs="Times New Roman"/>
          <w:i/>
          <w:iCs/>
          <w:color w:val="000000" w:themeColor="text1"/>
          <w:sz w:val="28"/>
          <w:szCs w:val="28"/>
        </w:rPr>
      </w:pPr>
      <w:r w:rsidRPr="00AC3E9A">
        <w:rPr>
          <w:rFonts w:ascii="Times New Roman" w:hAnsi="Times New Roman" w:cs="Times New Roman"/>
          <w:color w:val="000000" w:themeColor="text1"/>
          <w:sz w:val="28"/>
          <w:szCs w:val="28"/>
        </w:rPr>
        <w:t>- Biết giải và trình bày lời giải các bài tập về thứ tự thực hiện phép tính</w:t>
      </w:r>
    </w:p>
    <w:p w:rsidR="00AC3E9A" w:rsidRPr="00AC3E9A" w:rsidRDefault="00AC3E9A" w:rsidP="00AC3E9A">
      <w:pPr>
        <w:spacing w:after="0" w:line="240" w:lineRule="auto"/>
        <w:jc w:val="both"/>
        <w:rPr>
          <w:rFonts w:ascii="Times New Roman" w:hAnsi="Times New Roman" w:cs="Times New Roman"/>
          <w:bCs/>
          <w:color w:val="000000" w:themeColor="text1"/>
          <w:sz w:val="28"/>
          <w:szCs w:val="28"/>
          <w:lang w:val="nb-NO"/>
        </w:rPr>
      </w:pPr>
      <w:r w:rsidRPr="00AC3E9A">
        <w:rPr>
          <w:rFonts w:ascii="Times New Roman" w:hAnsi="Times New Roman" w:cs="Times New Roman"/>
          <w:color w:val="000000" w:themeColor="text1"/>
          <w:sz w:val="28"/>
          <w:szCs w:val="28"/>
          <w:lang w:val="nb-NO"/>
        </w:rPr>
        <w:t>- HS có kỹ năng giải các bài tập thứ tự thực hiện phép tính</w:t>
      </w:r>
    </w:p>
    <w:p w:rsidR="00AC3E9A" w:rsidRPr="00AC3E9A" w:rsidRDefault="00AC3E9A" w:rsidP="00AC3E9A">
      <w:pPr>
        <w:spacing w:after="0" w:line="240" w:lineRule="auto"/>
        <w:contextualSpacing/>
        <w:jc w:val="both"/>
        <w:rPr>
          <w:rFonts w:ascii="Times New Roman" w:hAnsi="Times New Roman" w:cs="Times New Roman"/>
          <w:i/>
          <w:iCs/>
          <w:color w:val="000000" w:themeColor="text1"/>
          <w:sz w:val="28"/>
          <w:szCs w:val="28"/>
        </w:rPr>
      </w:pPr>
      <w:r w:rsidRPr="00AC3E9A">
        <w:rPr>
          <w:rFonts w:ascii="Times New Roman" w:eastAsia="Times New Roman" w:hAnsi="Times New Roman" w:cs="Times New Roman"/>
          <w:color w:val="000000" w:themeColor="text1"/>
          <w:sz w:val="28"/>
          <w:szCs w:val="28"/>
        </w:rPr>
        <w:t xml:space="preserve">- </w:t>
      </w:r>
      <w:r w:rsidRPr="00AC3E9A">
        <w:rPr>
          <w:rFonts w:ascii="Times New Roman" w:eastAsia="Times New Roman" w:hAnsi="Times New Roman" w:cs="Times New Roman"/>
          <w:color w:val="000000" w:themeColor="text1"/>
          <w:sz w:val="28"/>
          <w:szCs w:val="28"/>
          <w:lang w:val="vi-VN"/>
        </w:rPr>
        <w:t>Vận dụng được các kiến thức đã học vào bài toán cụ thể và bài toán thực tiễn.</w:t>
      </w:r>
    </w:p>
    <w:p w:rsidR="00AC3E9A" w:rsidRPr="00AC3E9A" w:rsidRDefault="00AC3E9A" w:rsidP="00AC3E9A">
      <w:pPr>
        <w:spacing w:after="0" w:line="240" w:lineRule="auto"/>
        <w:contextualSpacing/>
        <w:jc w:val="both"/>
        <w:rPr>
          <w:rFonts w:ascii="Times New Roman" w:hAnsi="Times New Roman" w:cs="Times New Roman"/>
          <w:b/>
          <w:bCs/>
          <w:iCs/>
          <w:color w:val="000000" w:themeColor="text1"/>
          <w:sz w:val="28"/>
          <w:szCs w:val="28"/>
          <w:lang w:val="nb-NO"/>
        </w:rPr>
      </w:pPr>
      <w:r w:rsidRPr="00AC3E9A">
        <w:rPr>
          <w:rFonts w:ascii="Times New Roman" w:hAnsi="Times New Roman" w:cs="Times New Roman"/>
          <w:b/>
          <w:bCs/>
          <w:iCs/>
          <w:color w:val="000000" w:themeColor="text1"/>
          <w:sz w:val="28"/>
          <w:szCs w:val="28"/>
          <w:lang w:val="nb-NO"/>
        </w:rPr>
        <w:t>2. Năng lực</w:t>
      </w:r>
    </w:p>
    <w:p w:rsidR="00AC3E9A" w:rsidRPr="00AC3E9A" w:rsidRDefault="00AC3E9A" w:rsidP="00AC3E9A">
      <w:pPr>
        <w:spacing w:after="0" w:line="240" w:lineRule="auto"/>
        <w:jc w:val="both"/>
        <w:rPr>
          <w:rFonts w:ascii="Times New Roman" w:eastAsia="Times New Roman" w:hAnsi="Times New Roman" w:cs="Times New Roman"/>
          <w:b/>
          <w:bCs/>
          <w:color w:val="000000" w:themeColor="text1"/>
          <w:sz w:val="28"/>
          <w:szCs w:val="28"/>
        </w:rPr>
      </w:pPr>
      <w:r w:rsidRPr="00AC3E9A">
        <w:rPr>
          <w:rFonts w:ascii="Times New Roman" w:eastAsia="Times New Roman" w:hAnsi="Times New Roman" w:cs="Times New Roman"/>
          <w:b/>
          <w:color w:val="000000" w:themeColor="text1"/>
          <w:sz w:val="28"/>
          <w:szCs w:val="28"/>
        </w:rPr>
        <w:t xml:space="preserve">* Năng lực chung: </w:t>
      </w:r>
    </w:p>
    <w:p w:rsidR="00AC3E9A" w:rsidRPr="00AC3E9A" w:rsidRDefault="00AC3E9A" w:rsidP="00AC3E9A">
      <w:pPr>
        <w:spacing w:after="0" w:line="240" w:lineRule="auto"/>
        <w:jc w:val="both"/>
        <w:rPr>
          <w:rFonts w:ascii="Times New Roman" w:eastAsia="Times New Roman" w:hAnsi="Times New Roman" w:cs="Times New Roman"/>
          <w:color w:val="000000" w:themeColor="text1"/>
          <w:sz w:val="28"/>
          <w:szCs w:val="28"/>
        </w:rPr>
      </w:pPr>
      <w:r w:rsidRPr="00AC3E9A">
        <w:rPr>
          <w:rFonts w:ascii="Times New Roman" w:eastAsia="Times New Roman" w:hAnsi="Times New Roman" w:cs="Times New Roman"/>
          <w:color w:val="000000" w:themeColor="text1"/>
          <w:sz w:val="28"/>
          <w:szCs w:val="28"/>
        </w:rPr>
        <w:t>- Năng lực tự học: HS tự hoàn thành được các nhiệm vụ học tập chuẩn bị ở nhà và tại lớp.</w:t>
      </w:r>
    </w:p>
    <w:p w:rsidR="00AC3E9A" w:rsidRPr="00AC3E9A" w:rsidRDefault="00AC3E9A" w:rsidP="00AC3E9A">
      <w:pPr>
        <w:spacing w:after="0" w:line="240" w:lineRule="auto"/>
        <w:jc w:val="both"/>
        <w:rPr>
          <w:rFonts w:ascii="Times New Roman" w:eastAsia="Times New Roman" w:hAnsi="Times New Roman" w:cs="Times New Roman"/>
          <w:color w:val="000000" w:themeColor="text1"/>
          <w:sz w:val="28"/>
          <w:szCs w:val="28"/>
          <w:lang w:val="fr-FR"/>
        </w:rPr>
      </w:pPr>
      <w:r w:rsidRPr="00AC3E9A">
        <w:rPr>
          <w:rFonts w:ascii="Times New Roman" w:eastAsia="Times New Roman" w:hAnsi="Times New Roman" w:cs="Times New Roman"/>
          <w:color w:val="000000" w:themeColor="text1"/>
          <w:sz w:val="28"/>
          <w:szCs w:val="28"/>
        </w:rPr>
        <w:t xml:space="preserve">- Năng lực giao tiếp và hợp tác: </w:t>
      </w:r>
      <w:r w:rsidRPr="00AC3E9A">
        <w:rPr>
          <w:rFonts w:ascii="Times New Roman" w:eastAsia="Times New Roman" w:hAnsi="Times New Roman" w:cs="Times New Roman"/>
          <w:color w:val="000000" w:themeColor="text1"/>
          <w:sz w:val="28"/>
          <w:szCs w:val="28"/>
          <w:lang w:val="nl-NL"/>
        </w:rPr>
        <w:t>HS phân công được nhiệm vụ trong nhóm,</w:t>
      </w:r>
      <w:r w:rsidRPr="00AC3E9A">
        <w:rPr>
          <w:rFonts w:ascii="Times New Roman" w:eastAsia="Times New Roman" w:hAnsi="Times New Roman" w:cs="Times New Roman"/>
          <w:color w:val="000000" w:themeColor="text1"/>
          <w:sz w:val="28"/>
          <w:szCs w:val="28"/>
          <w:lang w:val="fr-FR"/>
        </w:rPr>
        <w:t xml:space="preserve"> biết hỗ trợ nhau, trao đổi, thảo luận, thống nhất được ý kiến trong nhóm để hoàn thành nhiệm vụ.</w:t>
      </w:r>
    </w:p>
    <w:p w:rsidR="00AC3E9A" w:rsidRPr="00AC3E9A" w:rsidRDefault="00AC3E9A" w:rsidP="00AC3E9A">
      <w:pPr>
        <w:spacing w:after="0" w:line="240" w:lineRule="auto"/>
        <w:jc w:val="both"/>
        <w:rPr>
          <w:rFonts w:ascii="Times New Roman" w:eastAsia="Times New Roman" w:hAnsi="Times New Roman" w:cs="Times New Roman"/>
          <w:b/>
          <w:bCs/>
          <w:color w:val="000000" w:themeColor="text1"/>
          <w:sz w:val="28"/>
          <w:szCs w:val="28"/>
        </w:rPr>
      </w:pPr>
      <w:r w:rsidRPr="00AC3E9A">
        <w:rPr>
          <w:rFonts w:ascii="Times New Roman" w:eastAsia="Times New Roman" w:hAnsi="Times New Roman" w:cs="Times New Roman"/>
          <w:b/>
          <w:color w:val="000000" w:themeColor="text1"/>
          <w:sz w:val="28"/>
          <w:szCs w:val="28"/>
        </w:rPr>
        <w:t xml:space="preserve">* Năng lực đặc thù: </w:t>
      </w:r>
    </w:p>
    <w:p w:rsidR="00AC3E9A" w:rsidRPr="00AC3E9A" w:rsidRDefault="00AC3E9A" w:rsidP="00AC3E9A">
      <w:pPr>
        <w:spacing w:after="0" w:line="240" w:lineRule="auto"/>
        <w:jc w:val="both"/>
        <w:rPr>
          <w:rFonts w:ascii="Times New Roman" w:eastAsia="Times New Roman" w:hAnsi="Times New Roman" w:cs="Times New Roman"/>
          <w:color w:val="000000" w:themeColor="text1"/>
          <w:sz w:val="28"/>
          <w:szCs w:val="28"/>
        </w:rPr>
      </w:pPr>
      <w:r w:rsidRPr="00AC3E9A">
        <w:rPr>
          <w:rFonts w:ascii="Times New Roman" w:eastAsia="Times New Roman" w:hAnsi="Times New Roman" w:cs="Times New Roman"/>
          <w:color w:val="000000" w:themeColor="text1"/>
          <w:sz w:val="28"/>
          <w:szCs w:val="28"/>
        </w:rPr>
        <w:t>- Năng lực giao tiếp toán học: trình bày được lời giải trước tập thể lớp, trả lời được các câu hỏi đặt ra của bạn học và của giáo viên</w:t>
      </w:r>
    </w:p>
    <w:p w:rsidR="00AC3E9A" w:rsidRPr="00AC3E9A" w:rsidRDefault="00AC3E9A" w:rsidP="00AC3E9A">
      <w:pPr>
        <w:spacing w:after="0" w:line="240" w:lineRule="auto"/>
        <w:jc w:val="both"/>
        <w:rPr>
          <w:rFonts w:ascii="Times New Roman" w:eastAsia="Times New Roman" w:hAnsi="Times New Roman" w:cs="Times New Roman"/>
          <w:color w:val="000000" w:themeColor="text1"/>
          <w:sz w:val="28"/>
          <w:szCs w:val="28"/>
        </w:rPr>
      </w:pPr>
      <w:r w:rsidRPr="00AC3E9A">
        <w:rPr>
          <w:rFonts w:ascii="Times New Roman" w:eastAsia="Times New Roman" w:hAnsi="Times New Roman" w:cs="Times New Roman"/>
          <w:color w:val="000000" w:themeColor="text1"/>
          <w:sz w:val="28"/>
          <w:szCs w:val="28"/>
        </w:rPr>
        <w:t>- Năng lực sử dụng công cụ và phương tiện học toán: sử dụng được máy tính.</w:t>
      </w:r>
    </w:p>
    <w:p w:rsidR="00AC3E9A" w:rsidRPr="00AC3E9A" w:rsidRDefault="00AC3E9A" w:rsidP="00AC3E9A">
      <w:pPr>
        <w:spacing w:after="0" w:line="240" w:lineRule="auto"/>
        <w:jc w:val="both"/>
        <w:rPr>
          <w:rFonts w:ascii="Times New Roman" w:eastAsia="Times New Roman" w:hAnsi="Times New Roman" w:cs="Times New Roman"/>
          <w:color w:val="000000" w:themeColor="text1"/>
          <w:sz w:val="28"/>
          <w:szCs w:val="28"/>
        </w:rPr>
      </w:pPr>
      <w:r w:rsidRPr="00AC3E9A">
        <w:rPr>
          <w:rFonts w:ascii="Times New Roman" w:eastAsia="Times New Roman" w:hAnsi="Times New Roman" w:cs="Times New Roman"/>
          <w:color w:val="000000" w:themeColor="text1"/>
          <w:sz w:val="28"/>
          <w:szCs w:val="28"/>
          <w:lang w:val="vi-VN"/>
        </w:rPr>
        <w:t>- Năng lực tư duy và lập luận toán học, năng lực giải quyết vấn đề toán học, thực hiện được các thao tác tư duy so sánh, phân tích, tổng hợp, khái quát hóa, …</w:t>
      </w:r>
      <w:r w:rsidRPr="00AC3E9A">
        <w:rPr>
          <w:rFonts w:ascii="Times New Roman" w:eastAsia="Times New Roman" w:hAnsi="Times New Roman" w:cs="Times New Roman"/>
          <w:color w:val="000000" w:themeColor="text1"/>
          <w:sz w:val="28"/>
          <w:szCs w:val="28"/>
        </w:rPr>
        <w:t xml:space="preserve"> để nêu được phương pháp giải các dạng bài tập và từ đó áp dụng để giải một số dạng bài tập cụ thể.</w:t>
      </w:r>
    </w:p>
    <w:p w:rsidR="00AC3E9A" w:rsidRPr="00AC3E9A" w:rsidRDefault="00AC3E9A" w:rsidP="00AC3E9A">
      <w:pPr>
        <w:spacing w:after="0" w:line="240" w:lineRule="auto"/>
        <w:jc w:val="both"/>
        <w:rPr>
          <w:rFonts w:ascii="Times New Roman" w:eastAsia="Times New Roman" w:hAnsi="Times New Roman" w:cs="Times New Roman"/>
          <w:color w:val="000000" w:themeColor="text1"/>
          <w:sz w:val="28"/>
          <w:szCs w:val="28"/>
        </w:rPr>
      </w:pPr>
      <w:r w:rsidRPr="00AC3E9A">
        <w:rPr>
          <w:rFonts w:ascii="Times New Roman" w:eastAsia="Times New Roman" w:hAnsi="Times New Roman" w:cs="Times New Roman"/>
          <w:b/>
          <w:color w:val="000000" w:themeColor="text1"/>
          <w:sz w:val="28"/>
          <w:szCs w:val="28"/>
        </w:rPr>
        <w:t>3. Về phẩm chất</w:t>
      </w:r>
    </w:p>
    <w:p w:rsidR="00AC3E9A" w:rsidRPr="00AC3E9A" w:rsidRDefault="00AC3E9A" w:rsidP="00AC3E9A">
      <w:pPr>
        <w:spacing w:after="0" w:line="240" w:lineRule="auto"/>
        <w:jc w:val="both"/>
        <w:rPr>
          <w:rFonts w:ascii="Times New Roman" w:eastAsia="Times New Roman" w:hAnsi="Times New Roman" w:cs="Times New Roman"/>
          <w:color w:val="000000" w:themeColor="text1"/>
          <w:sz w:val="28"/>
          <w:szCs w:val="28"/>
        </w:rPr>
      </w:pPr>
      <w:r w:rsidRPr="00AC3E9A">
        <w:rPr>
          <w:rFonts w:ascii="Times New Roman" w:eastAsia="Times New Roman" w:hAnsi="Times New Roman" w:cs="Times New Roman"/>
          <w:color w:val="000000" w:themeColor="text1"/>
          <w:sz w:val="28"/>
          <w:szCs w:val="28"/>
        </w:rPr>
        <w:t xml:space="preserve">- Chăm chỉ: </w:t>
      </w:r>
      <w:r w:rsidRPr="00AC3E9A">
        <w:rPr>
          <w:rFonts w:ascii="Times New Roman" w:hAnsi="Times New Roman" w:cs="Times New Roman"/>
          <w:color w:val="000000" w:themeColor="text1"/>
          <w:sz w:val="28"/>
          <w:szCs w:val="28"/>
        </w:rPr>
        <w:t>thực hiện đầy đủ các hoạt động học tập một cách tự giác, tích cực.</w:t>
      </w:r>
    </w:p>
    <w:p w:rsidR="00AC3E9A" w:rsidRPr="00AC3E9A" w:rsidRDefault="00AC3E9A" w:rsidP="00AC3E9A">
      <w:pPr>
        <w:spacing w:after="0" w:line="240" w:lineRule="auto"/>
        <w:jc w:val="both"/>
        <w:rPr>
          <w:rFonts w:ascii="Times New Roman" w:eastAsia="Times New Roman" w:hAnsi="Times New Roman" w:cs="Times New Roman"/>
          <w:color w:val="000000" w:themeColor="text1"/>
          <w:sz w:val="28"/>
          <w:szCs w:val="28"/>
        </w:rPr>
      </w:pPr>
      <w:r w:rsidRPr="00AC3E9A">
        <w:rPr>
          <w:rFonts w:ascii="Times New Roman" w:eastAsia="Times New Roman" w:hAnsi="Times New Roman" w:cs="Times New Roman"/>
          <w:color w:val="000000" w:themeColor="text1"/>
          <w:sz w:val="28"/>
          <w:szCs w:val="28"/>
        </w:rPr>
        <w:t xml:space="preserve">- Trung thực: thật thà, thẳng thắn </w:t>
      </w:r>
      <w:r w:rsidRPr="00AC3E9A">
        <w:rPr>
          <w:rFonts w:ascii="Times New Roman" w:hAnsi="Times New Roman" w:cs="Times New Roman"/>
          <w:color w:val="000000" w:themeColor="text1"/>
          <w:sz w:val="28"/>
          <w:szCs w:val="28"/>
          <w:lang w:val="es-MX"/>
        </w:rPr>
        <w:t>trong báo cáo kết quả hoạt động cá nhân và theo nhóm, trong đánh giá và tự đánh giá.</w:t>
      </w:r>
    </w:p>
    <w:p w:rsidR="00AC3E9A" w:rsidRPr="00AC3E9A" w:rsidRDefault="00AC3E9A" w:rsidP="00AC3E9A">
      <w:pPr>
        <w:spacing w:after="0" w:line="240" w:lineRule="auto"/>
        <w:jc w:val="both"/>
        <w:rPr>
          <w:rFonts w:ascii="Times New Roman" w:eastAsia="Times New Roman" w:hAnsi="Times New Roman" w:cs="Times New Roman"/>
          <w:color w:val="000000" w:themeColor="text1"/>
          <w:sz w:val="28"/>
          <w:szCs w:val="28"/>
        </w:rPr>
      </w:pPr>
      <w:r w:rsidRPr="00AC3E9A">
        <w:rPr>
          <w:rFonts w:ascii="Times New Roman" w:eastAsia="Times New Roman" w:hAnsi="Times New Roman" w:cs="Times New Roman"/>
          <w:color w:val="000000" w:themeColor="text1"/>
          <w:sz w:val="28"/>
          <w:szCs w:val="28"/>
        </w:rPr>
        <w:t xml:space="preserve">- Trách nhiệm: </w:t>
      </w:r>
      <w:r w:rsidRPr="00AC3E9A">
        <w:rPr>
          <w:rFonts w:ascii="Times New Roman" w:hAnsi="Times New Roman" w:cs="Times New Roman"/>
          <w:color w:val="000000" w:themeColor="text1"/>
          <w:sz w:val="28"/>
          <w:szCs w:val="28"/>
        </w:rPr>
        <w:t>hoàn thành đầy đủ, có chất lượng các nhiệm vụ học tập.</w:t>
      </w:r>
    </w:p>
    <w:p w:rsidR="00AC3E9A" w:rsidRPr="00AC3E9A" w:rsidRDefault="00AC3E9A" w:rsidP="00AC3E9A">
      <w:pPr>
        <w:spacing w:after="0" w:line="240" w:lineRule="auto"/>
        <w:jc w:val="both"/>
        <w:rPr>
          <w:rFonts w:ascii="Times New Roman" w:eastAsia="Times New Roman" w:hAnsi="Times New Roman" w:cs="Times New Roman"/>
          <w:color w:val="000000" w:themeColor="text1"/>
          <w:sz w:val="28"/>
          <w:szCs w:val="28"/>
        </w:rPr>
      </w:pPr>
      <w:r w:rsidRPr="00AC3E9A">
        <w:rPr>
          <w:rFonts w:ascii="Times New Roman" w:eastAsia="Times New Roman" w:hAnsi="Times New Roman" w:cs="Times New Roman"/>
          <w:b/>
          <w:color w:val="000000" w:themeColor="text1"/>
          <w:sz w:val="28"/>
          <w:szCs w:val="28"/>
        </w:rPr>
        <w:t>II. THIẾT BỊ DẠY HỌC VÀ HỌC LIỆU.</w:t>
      </w:r>
    </w:p>
    <w:p w:rsidR="00AC3E9A" w:rsidRPr="00AC3E9A" w:rsidRDefault="00AC3E9A" w:rsidP="00AC3E9A">
      <w:pPr>
        <w:spacing w:after="0" w:line="240" w:lineRule="auto"/>
        <w:jc w:val="both"/>
        <w:rPr>
          <w:rFonts w:ascii="Times New Roman" w:eastAsia="Times New Roman" w:hAnsi="Times New Roman" w:cs="Times New Roman"/>
          <w:color w:val="000000" w:themeColor="text1"/>
          <w:sz w:val="28"/>
          <w:szCs w:val="28"/>
        </w:rPr>
      </w:pPr>
      <w:r w:rsidRPr="00AC3E9A">
        <w:rPr>
          <w:rFonts w:ascii="Times New Roman" w:eastAsia="Times New Roman" w:hAnsi="Times New Roman" w:cs="Times New Roman"/>
          <w:color w:val="000000" w:themeColor="text1"/>
          <w:sz w:val="28"/>
          <w:szCs w:val="28"/>
        </w:rPr>
        <w:t xml:space="preserve">1. Giáo viên: SGK, SBT, tài liệu tham khảo, giáo án, bảng phụ, phấn màu, </w:t>
      </w:r>
    </w:p>
    <w:p w:rsidR="00AC3E9A" w:rsidRPr="00AC3E9A" w:rsidRDefault="00AC3E9A" w:rsidP="00AC3E9A">
      <w:pPr>
        <w:spacing w:after="0" w:line="240" w:lineRule="auto"/>
        <w:jc w:val="both"/>
        <w:rPr>
          <w:rFonts w:ascii="Times New Roman" w:eastAsia="Times New Roman" w:hAnsi="Times New Roman" w:cs="Times New Roman"/>
          <w:color w:val="000000" w:themeColor="text1"/>
          <w:sz w:val="28"/>
          <w:szCs w:val="28"/>
        </w:rPr>
      </w:pPr>
      <w:r w:rsidRPr="00AC3E9A">
        <w:rPr>
          <w:rFonts w:ascii="Times New Roman" w:eastAsia="Times New Roman" w:hAnsi="Times New Roman" w:cs="Times New Roman"/>
          <w:color w:val="000000" w:themeColor="text1"/>
          <w:sz w:val="28"/>
          <w:szCs w:val="28"/>
        </w:rPr>
        <w:t>2. Học sinh</w:t>
      </w:r>
      <w:r w:rsidRPr="00AC3E9A">
        <w:rPr>
          <w:rFonts w:ascii="Times New Roman" w:eastAsia="Times New Roman" w:hAnsi="Times New Roman" w:cs="Times New Roman"/>
          <w:b/>
          <w:color w:val="000000" w:themeColor="text1"/>
          <w:sz w:val="28"/>
          <w:szCs w:val="28"/>
        </w:rPr>
        <w:t xml:space="preserve">:  </w:t>
      </w:r>
      <w:r w:rsidRPr="00AC3E9A">
        <w:rPr>
          <w:rFonts w:ascii="Times New Roman" w:eastAsia="Times New Roman" w:hAnsi="Times New Roman" w:cs="Times New Roman"/>
          <w:color w:val="000000" w:themeColor="text1"/>
          <w:sz w:val="28"/>
          <w:szCs w:val="28"/>
        </w:rPr>
        <w:t>SGK, SBT,  bảng nhóm, bút dạ.</w:t>
      </w:r>
    </w:p>
    <w:p w:rsidR="00AC3E9A" w:rsidRPr="00AC3E9A" w:rsidRDefault="00AC3E9A" w:rsidP="00AC3E9A">
      <w:pPr>
        <w:spacing w:after="0" w:line="240" w:lineRule="auto"/>
        <w:contextualSpacing/>
        <w:jc w:val="both"/>
        <w:rPr>
          <w:rFonts w:ascii="Times New Roman" w:hAnsi="Times New Roman" w:cs="Times New Roman"/>
          <w:b/>
          <w:bCs/>
          <w:color w:val="000000" w:themeColor="text1"/>
          <w:sz w:val="28"/>
          <w:szCs w:val="28"/>
          <w:lang w:val="vi-VN"/>
        </w:rPr>
      </w:pPr>
      <w:r w:rsidRPr="00AC3E9A">
        <w:rPr>
          <w:rFonts w:ascii="Times New Roman" w:hAnsi="Times New Roman" w:cs="Times New Roman"/>
          <w:b/>
          <w:bCs/>
          <w:color w:val="000000" w:themeColor="text1"/>
          <w:sz w:val="28"/>
          <w:szCs w:val="28"/>
          <w:lang w:val="vi-VN"/>
        </w:rPr>
        <w:t>III. TIỀN TRÌNH BÀI DẠY</w:t>
      </w:r>
    </w:p>
    <w:p w:rsidR="00AC3E9A" w:rsidRPr="00AC3E9A" w:rsidRDefault="00AC3E9A" w:rsidP="00AC3E9A">
      <w:pPr>
        <w:spacing w:after="0" w:line="276" w:lineRule="auto"/>
        <w:contextualSpacing/>
        <w:jc w:val="both"/>
        <w:rPr>
          <w:rFonts w:ascii="Times New Roman" w:hAnsi="Times New Roman" w:cs="Times New Roman"/>
          <w:b/>
          <w:bCs/>
          <w:color w:val="000000" w:themeColor="text1"/>
          <w:sz w:val="28"/>
          <w:szCs w:val="28"/>
          <w:lang w:val="nb-NO"/>
        </w:rPr>
      </w:pPr>
      <w:r w:rsidRPr="00AC3E9A">
        <w:rPr>
          <w:rFonts w:ascii="Times New Roman" w:hAnsi="Times New Roman" w:cs="Times New Roman"/>
          <w:b/>
          <w:bCs/>
          <w:color w:val="000000" w:themeColor="text1"/>
          <w:sz w:val="28"/>
          <w:szCs w:val="28"/>
          <w:u w:val="single"/>
          <w:lang w:val="nb-NO"/>
        </w:rPr>
        <w:t>Tiết 1</w:t>
      </w:r>
      <w:r w:rsidRPr="00AC3E9A">
        <w:rPr>
          <w:rFonts w:ascii="Times New Roman" w:hAnsi="Times New Roman" w:cs="Times New Roman"/>
          <w:b/>
          <w:bCs/>
          <w:color w:val="000000" w:themeColor="text1"/>
          <w:sz w:val="28"/>
          <w:szCs w:val="28"/>
          <w:lang w:val="nb-NO"/>
        </w:rPr>
        <w:t>:       LÍ THUYẾT + BÀI TẬP</w:t>
      </w:r>
    </w:p>
    <w:p w:rsidR="00AC3E9A" w:rsidRPr="00AC3E9A" w:rsidRDefault="00AC3E9A" w:rsidP="00AC3E9A">
      <w:pPr>
        <w:spacing w:after="0" w:line="240" w:lineRule="auto"/>
        <w:contextualSpacing/>
        <w:jc w:val="center"/>
        <w:rPr>
          <w:rFonts w:ascii="Times New Roman" w:hAnsi="Times New Roman" w:cs="Times New Roman"/>
          <w:color w:val="000000" w:themeColor="text1"/>
          <w:sz w:val="28"/>
          <w:szCs w:val="28"/>
          <w:lang w:val="vi-VN"/>
        </w:rPr>
      </w:pPr>
      <w:r w:rsidRPr="00AC3E9A">
        <w:rPr>
          <w:rFonts w:ascii="Times New Roman" w:hAnsi="Times New Roman" w:cs="Times New Roman"/>
          <w:b/>
          <w:bCs/>
          <w:color w:val="000000" w:themeColor="text1"/>
          <w:sz w:val="28"/>
          <w:szCs w:val="28"/>
        </w:rPr>
        <w:t>A</w:t>
      </w:r>
      <w:r w:rsidRPr="00AC3E9A">
        <w:rPr>
          <w:rFonts w:ascii="Times New Roman" w:hAnsi="Times New Roman" w:cs="Times New Roman"/>
          <w:b/>
          <w:bCs/>
          <w:color w:val="000000" w:themeColor="text1"/>
          <w:sz w:val="28"/>
          <w:szCs w:val="28"/>
          <w:lang w:val="vi-VN"/>
        </w:rPr>
        <w:t>. HOẠT ĐỘNG MỞ ĐẦU</w:t>
      </w:r>
    </w:p>
    <w:p w:rsidR="00AC3E9A" w:rsidRPr="00AC3E9A" w:rsidRDefault="00AC3E9A" w:rsidP="00AC3E9A">
      <w:pPr>
        <w:spacing w:before="60" w:after="0" w:line="240" w:lineRule="auto"/>
        <w:jc w:val="center"/>
        <w:rPr>
          <w:rFonts w:ascii="Times New Roman" w:hAnsi="Times New Roman" w:cs="Times New Roman"/>
          <w:b/>
          <w:bCs/>
          <w:sz w:val="28"/>
          <w:szCs w:val="28"/>
        </w:rPr>
      </w:pPr>
      <w:r w:rsidRPr="00AC3E9A">
        <w:rPr>
          <w:rFonts w:ascii="Times New Roman" w:hAnsi="Times New Roman" w:cs="Times New Roman"/>
          <w:b/>
          <w:sz w:val="28"/>
          <w:szCs w:val="28"/>
        </w:rPr>
        <w:t>BÀI KIỂM TRA TRẮC NGHIỆM ĐẦU GIỜ</w:t>
      </w:r>
    </w:p>
    <w:p w:rsidR="00AC3E9A" w:rsidRPr="00AC3E9A" w:rsidRDefault="00AC3E9A" w:rsidP="00AC3E9A">
      <w:pPr>
        <w:spacing w:after="0" w:line="240" w:lineRule="auto"/>
        <w:rPr>
          <w:rFonts w:ascii="Times New Roman" w:hAnsi="Times New Roman" w:cs="Times New Roman"/>
          <w:sz w:val="28"/>
          <w:szCs w:val="28"/>
        </w:rPr>
      </w:pPr>
      <w:r w:rsidRPr="00AC3E9A">
        <w:rPr>
          <w:rFonts w:ascii="Times New Roman" w:hAnsi="Times New Roman" w:cs="Times New Roman"/>
          <w:sz w:val="28"/>
          <w:szCs w:val="28"/>
        </w:rPr>
        <w:t xml:space="preserve">   </w:t>
      </w:r>
      <w:r w:rsidRPr="00AC3E9A">
        <w:rPr>
          <w:rFonts w:ascii="Times New Roman" w:hAnsi="Times New Roman" w:cs="Times New Roman"/>
          <w:sz w:val="28"/>
          <w:szCs w:val="28"/>
          <w:lang w:val="vi-VN"/>
        </w:rPr>
        <w:t>Mỗi câu sau đây đều có 4 lựa chọn, trong đó chỉ có một phương án đúng. Hãy khoanh tròn vào phương án mà em cho là đúng</w:t>
      </w:r>
    </w:p>
    <w:p w:rsidR="00AC3E9A" w:rsidRPr="00AC3E9A" w:rsidRDefault="00AC3E9A" w:rsidP="00AC3E9A">
      <w:pPr>
        <w:spacing w:after="0" w:line="240" w:lineRule="auto"/>
        <w:rPr>
          <w:rFonts w:ascii="Times New Roman" w:eastAsia="Times New Roman" w:hAnsi="Times New Roman" w:cs="Times New Roman"/>
          <w:iCs/>
          <w:sz w:val="28"/>
          <w:szCs w:val="28"/>
          <w:lang w:val="vi-VN"/>
        </w:rPr>
      </w:pPr>
      <w:r w:rsidRPr="00AC3E9A">
        <w:rPr>
          <w:rFonts w:ascii="Times New Roman" w:hAnsi="Times New Roman" w:cs="Times New Roman"/>
          <w:b/>
          <w:sz w:val="28"/>
          <w:szCs w:val="28"/>
        </w:rPr>
        <w:t>Câu 1</w:t>
      </w:r>
      <w:r w:rsidRPr="00AC3E9A">
        <w:rPr>
          <w:rFonts w:ascii="Times New Roman" w:hAnsi="Times New Roman" w:cs="Times New Roman"/>
          <w:sz w:val="28"/>
          <w:szCs w:val="28"/>
        </w:rPr>
        <w:t xml:space="preserve">. </w:t>
      </w:r>
      <w:r w:rsidRPr="00AC3E9A">
        <w:rPr>
          <w:rFonts w:ascii="Times New Roman" w:hAnsi="Times New Roman" w:cs="Times New Roman"/>
          <w:iCs/>
          <w:sz w:val="28"/>
          <w:szCs w:val="28"/>
        </w:rPr>
        <w:t xml:space="preserve">Thứ tự thực hiện phép tính đối với biểu thức </w:t>
      </w:r>
      <w:r w:rsidRPr="00AC3E9A">
        <w:rPr>
          <w:rFonts w:ascii="Times New Roman" w:eastAsia="Times New Roman" w:hAnsi="Times New Roman" w:cs="Times New Roman"/>
          <w:sz w:val="28"/>
          <w:szCs w:val="28"/>
          <w:lang w:val="vi-VN" w:eastAsia="vi-VN"/>
        </w:rPr>
        <w:t>chỉ có phép cộng, trừ hoặc chỉ có phép nhân, chia</w:t>
      </w:r>
      <w:r w:rsidRPr="00AC3E9A">
        <w:rPr>
          <w:rFonts w:ascii="Times New Roman" w:eastAsia="Times New Roman" w:hAnsi="Times New Roman" w:cs="Times New Roman"/>
          <w:sz w:val="28"/>
          <w:szCs w:val="28"/>
          <w:lang w:eastAsia="vi-VN"/>
        </w:rPr>
        <w:t xml:space="preserve"> là:</w:t>
      </w:r>
    </w:p>
    <w:p w:rsidR="00AC3E9A" w:rsidRPr="00AC3E9A" w:rsidRDefault="00AC3E9A" w:rsidP="00AC3E9A">
      <w:pPr>
        <w:tabs>
          <w:tab w:val="left" w:pos="3402"/>
          <w:tab w:val="left" w:pos="5669"/>
          <w:tab w:val="left" w:pos="7937"/>
        </w:tabs>
        <w:spacing w:after="0" w:line="240" w:lineRule="auto"/>
        <w:jc w:val="both"/>
        <w:rPr>
          <w:rFonts w:ascii="Times New Roman" w:hAnsi="Times New Roman" w:cs="Times New Roman"/>
          <w:sz w:val="28"/>
          <w:szCs w:val="28"/>
        </w:rPr>
      </w:pPr>
      <w:r w:rsidRPr="00AC3E9A">
        <w:rPr>
          <w:rFonts w:ascii="Times New Roman" w:hAnsi="Times New Roman" w:cs="Times New Roman"/>
          <w:sz w:val="28"/>
          <w:szCs w:val="28"/>
          <w:lang w:val="vi-VN"/>
        </w:rPr>
        <w:t>A. Từ phải sang trái</w:t>
      </w:r>
      <w:r w:rsidRPr="00AC3E9A">
        <w:rPr>
          <w:rFonts w:ascii="Times New Roman" w:hAnsi="Times New Roman" w:cs="Times New Roman"/>
          <w:sz w:val="28"/>
          <w:szCs w:val="28"/>
        </w:rPr>
        <w:tab/>
        <w:t xml:space="preserve">                             </w:t>
      </w:r>
      <w:r w:rsidRPr="00AC3E9A">
        <w:rPr>
          <w:rFonts w:ascii="Times New Roman" w:hAnsi="Times New Roman" w:cs="Times New Roman"/>
          <w:sz w:val="28"/>
          <w:szCs w:val="28"/>
          <w:lang w:val="vi-VN"/>
        </w:rPr>
        <w:t>B. Từ trái sang phải</w:t>
      </w:r>
    </w:p>
    <w:p w:rsidR="00AC3E9A" w:rsidRPr="00AC3E9A" w:rsidRDefault="00AC3E9A" w:rsidP="00AC3E9A">
      <w:pPr>
        <w:tabs>
          <w:tab w:val="left" w:pos="3402"/>
          <w:tab w:val="left" w:pos="5669"/>
          <w:tab w:val="left" w:pos="7937"/>
        </w:tabs>
        <w:spacing w:after="0" w:line="240" w:lineRule="auto"/>
        <w:jc w:val="both"/>
        <w:rPr>
          <w:rFonts w:ascii="Times New Roman" w:hAnsi="Times New Roman" w:cs="Times New Roman"/>
          <w:sz w:val="28"/>
          <w:szCs w:val="28"/>
        </w:rPr>
      </w:pPr>
      <w:r w:rsidRPr="00AC3E9A">
        <w:rPr>
          <w:rFonts w:ascii="Times New Roman" w:hAnsi="Times New Roman" w:cs="Times New Roman"/>
          <w:sz w:val="28"/>
          <w:szCs w:val="28"/>
          <w:lang w:val="vi-VN"/>
        </w:rPr>
        <w:t>C. Tùy ý</w:t>
      </w:r>
      <w:r w:rsidRPr="00AC3E9A">
        <w:rPr>
          <w:rFonts w:ascii="Times New Roman" w:hAnsi="Times New Roman" w:cs="Times New Roman"/>
          <w:sz w:val="28"/>
          <w:szCs w:val="28"/>
        </w:rPr>
        <w:tab/>
        <w:t xml:space="preserve">                             </w:t>
      </w:r>
      <w:r w:rsidRPr="00AC3E9A">
        <w:rPr>
          <w:rFonts w:ascii="Times New Roman" w:hAnsi="Times New Roman" w:cs="Times New Roman"/>
          <w:sz w:val="28"/>
          <w:szCs w:val="28"/>
          <w:lang w:val="vi-VN"/>
        </w:rPr>
        <w:t>D. Cả</w:t>
      </w:r>
      <w:r w:rsidRPr="00AC3E9A">
        <w:rPr>
          <w:rFonts w:ascii="Times New Roman" w:hAnsi="Times New Roman" w:cs="Times New Roman"/>
          <w:sz w:val="28"/>
          <w:szCs w:val="28"/>
        </w:rPr>
        <w:t xml:space="preserve"> A </w:t>
      </w:r>
      <w:r w:rsidRPr="00AC3E9A">
        <w:rPr>
          <w:rFonts w:ascii="Times New Roman" w:hAnsi="Times New Roman" w:cs="Times New Roman"/>
          <w:sz w:val="28"/>
          <w:szCs w:val="28"/>
          <w:lang w:val="vi-VN"/>
        </w:rPr>
        <w:t>và</w:t>
      </w:r>
      <w:r w:rsidRPr="00AC3E9A">
        <w:rPr>
          <w:rFonts w:ascii="Times New Roman" w:hAnsi="Times New Roman" w:cs="Times New Roman"/>
          <w:sz w:val="28"/>
          <w:szCs w:val="28"/>
        </w:rPr>
        <w:t xml:space="preserve"> B </w:t>
      </w:r>
      <w:r w:rsidRPr="00AC3E9A">
        <w:rPr>
          <w:rFonts w:ascii="Times New Roman" w:hAnsi="Times New Roman" w:cs="Times New Roman"/>
          <w:sz w:val="28"/>
          <w:szCs w:val="28"/>
          <w:lang w:val="vi-VN"/>
        </w:rPr>
        <w:t>đều đúng</w:t>
      </w:r>
    </w:p>
    <w:p w:rsidR="00AC3E9A" w:rsidRPr="00AC3E9A" w:rsidRDefault="00AC3E9A" w:rsidP="00AC3E9A">
      <w:pPr>
        <w:shd w:val="clear" w:color="auto" w:fill="FFFFFF"/>
        <w:spacing w:after="0" w:line="240" w:lineRule="auto"/>
        <w:rPr>
          <w:rFonts w:ascii="Times New Roman" w:eastAsia="Times New Roman" w:hAnsi="Times New Roman" w:cs="Times New Roman"/>
          <w:sz w:val="28"/>
          <w:szCs w:val="28"/>
          <w:vertAlign w:val="superscript"/>
          <w:lang w:val="fr-FR" w:eastAsia="vi-VN"/>
        </w:rPr>
      </w:pPr>
      <w:r w:rsidRPr="00AC3E9A">
        <w:rPr>
          <w:rFonts w:ascii="Times New Roman" w:eastAsia="SimSun" w:hAnsi="Times New Roman" w:cs="Times New Roman"/>
          <w:b/>
          <w:sz w:val="28"/>
          <w:szCs w:val="28"/>
        </w:rPr>
        <w:t>Câu 2</w:t>
      </w:r>
      <w:r w:rsidRPr="00AC3E9A">
        <w:rPr>
          <w:rFonts w:ascii="Times New Roman" w:eastAsia="SimSun" w:hAnsi="Times New Roman" w:cs="Times New Roman"/>
          <w:sz w:val="28"/>
          <w:szCs w:val="28"/>
        </w:rPr>
        <w:t xml:space="preserve">. </w:t>
      </w:r>
      <w:r w:rsidRPr="00AC3E9A">
        <w:rPr>
          <w:rFonts w:ascii="Times New Roman" w:eastAsia="Times New Roman" w:hAnsi="Times New Roman" w:cs="Times New Roman"/>
          <w:sz w:val="28"/>
          <w:szCs w:val="28"/>
          <w:lang w:eastAsia="vi-VN"/>
        </w:rPr>
        <w:t>Kết quả của phép tính 4. 5</w:t>
      </w:r>
      <w:r w:rsidRPr="00AC3E9A">
        <w:rPr>
          <w:rFonts w:ascii="Times New Roman" w:eastAsia="Times New Roman" w:hAnsi="Times New Roman" w:cs="Times New Roman"/>
          <w:sz w:val="28"/>
          <w:szCs w:val="28"/>
          <w:vertAlign w:val="superscript"/>
          <w:lang w:eastAsia="vi-VN"/>
        </w:rPr>
        <w:t>2</w:t>
      </w:r>
      <w:r w:rsidRPr="00AC3E9A">
        <w:rPr>
          <w:rFonts w:ascii="Times New Roman" w:eastAsia="SimSun" w:hAnsi="Times New Roman" w:cs="Times New Roman"/>
          <w:sz w:val="28"/>
          <w:szCs w:val="28"/>
        </w:rPr>
        <w:t xml:space="preserve"> - 6. 3</w:t>
      </w:r>
      <w:r w:rsidRPr="00AC3E9A">
        <w:rPr>
          <w:rFonts w:ascii="Times New Roman" w:eastAsia="SimSun" w:hAnsi="Times New Roman" w:cs="Times New Roman"/>
          <w:sz w:val="28"/>
          <w:szCs w:val="28"/>
          <w:vertAlign w:val="superscript"/>
        </w:rPr>
        <w:t>2</w:t>
      </w:r>
    </w:p>
    <w:p w:rsidR="00AC3E9A" w:rsidRPr="00AC3E9A" w:rsidRDefault="00AC3E9A" w:rsidP="00AC3E9A">
      <w:pPr>
        <w:tabs>
          <w:tab w:val="left" w:pos="2552"/>
          <w:tab w:val="left" w:pos="3402"/>
          <w:tab w:val="left" w:pos="5387"/>
          <w:tab w:val="left" w:pos="5669"/>
          <w:tab w:val="left" w:pos="7937"/>
        </w:tabs>
        <w:spacing w:after="0" w:line="240" w:lineRule="auto"/>
        <w:jc w:val="both"/>
        <w:rPr>
          <w:rFonts w:ascii="Times New Roman" w:hAnsi="Times New Roman" w:cs="Times New Roman"/>
          <w:position w:val="-6"/>
          <w:sz w:val="28"/>
          <w:szCs w:val="28"/>
        </w:rPr>
      </w:pPr>
      <w:r w:rsidRPr="00AC3E9A">
        <w:rPr>
          <w:rFonts w:ascii="Times New Roman" w:hAnsi="Times New Roman" w:cs="Times New Roman"/>
          <w:sz w:val="28"/>
          <w:szCs w:val="28"/>
        </w:rPr>
        <w:t>A. 45</w:t>
      </w:r>
      <w:r w:rsidRPr="00AC3E9A">
        <w:rPr>
          <w:rFonts w:ascii="Times New Roman" w:hAnsi="Times New Roman" w:cs="Times New Roman"/>
          <w:position w:val="-6"/>
          <w:sz w:val="28"/>
          <w:szCs w:val="28"/>
        </w:rPr>
        <w:t xml:space="preserve">                            </w:t>
      </w:r>
      <w:r w:rsidRPr="00AC3E9A">
        <w:rPr>
          <w:rFonts w:ascii="Times New Roman" w:hAnsi="Times New Roman" w:cs="Times New Roman"/>
          <w:sz w:val="28"/>
          <w:szCs w:val="28"/>
          <w:lang w:val="fr-FR"/>
        </w:rPr>
        <w:t>B. 46</w:t>
      </w:r>
      <w:r w:rsidRPr="00AC3E9A">
        <w:rPr>
          <w:rFonts w:ascii="Times New Roman" w:hAnsi="Times New Roman" w:cs="Times New Roman"/>
          <w:sz w:val="28"/>
          <w:szCs w:val="28"/>
        </w:rPr>
        <w:t>.</w:t>
      </w:r>
      <w:r w:rsidRPr="00AC3E9A">
        <w:rPr>
          <w:rFonts w:ascii="Times New Roman" w:hAnsi="Times New Roman" w:cs="Times New Roman"/>
          <w:position w:val="-6"/>
          <w:sz w:val="28"/>
          <w:szCs w:val="28"/>
        </w:rPr>
        <w:tab/>
        <w:t xml:space="preserve">                    </w:t>
      </w:r>
      <w:r w:rsidRPr="00AC3E9A">
        <w:rPr>
          <w:rFonts w:ascii="Times New Roman" w:hAnsi="Times New Roman" w:cs="Times New Roman"/>
          <w:sz w:val="28"/>
          <w:szCs w:val="28"/>
          <w:lang w:val="fr-FR"/>
        </w:rPr>
        <w:t>C. 47</w:t>
      </w:r>
      <w:r w:rsidRPr="00AC3E9A">
        <w:rPr>
          <w:rFonts w:ascii="Times New Roman" w:hAnsi="Times New Roman" w:cs="Times New Roman"/>
          <w:sz w:val="28"/>
          <w:szCs w:val="28"/>
        </w:rPr>
        <w:tab/>
        <w:t xml:space="preserve">                            </w:t>
      </w:r>
      <w:r w:rsidRPr="00AC3E9A">
        <w:rPr>
          <w:rFonts w:ascii="Times New Roman" w:hAnsi="Times New Roman" w:cs="Times New Roman"/>
          <w:sz w:val="28"/>
          <w:szCs w:val="28"/>
          <w:lang w:val="fr-FR"/>
        </w:rPr>
        <w:t>D. 48</w:t>
      </w:r>
    </w:p>
    <w:p w:rsidR="00AC3E9A" w:rsidRPr="00AC3E9A" w:rsidRDefault="00AC3E9A" w:rsidP="00AC3E9A">
      <w:pPr>
        <w:tabs>
          <w:tab w:val="left" w:pos="3402"/>
          <w:tab w:val="left" w:pos="5669"/>
          <w:tab w:val="left" w:pos="7937"/>
        </w:tabs>
        <w:spacing w:after="0" w:line="240" w:lineRule="auto"/>
        <w:jc w:val="both"/>
        <w:rPr>
          <w:rFonts w:ascii="Times New Roman" w:hAnsi="Times New Roman" w:cs="Times New Roman"/>
          <w:sz w:val="28"/>
          <w:szCs w:val="28"/>
        </w:rPr>
      </w:pPr>
      <w:r w:rsidRPr="00AC3E9A">
        <w:rPr>
          <w:rFonts w:ascii="Times New Roman" w:hAnsi="Times New Roman" w:cs="Times New Roman"/>
          <w:b/>
          <w:sz w:val="28"/>
          <w:szCs w:val="28"/>
        </w:rPr>
        <w:lastRenderedPageBreak/>
        <w:t>Câu 3</w:t>
      </w:r>
      <w:r w:rsidRPr="00AC3E9A">
        <w:rPr>
          <w:rFonts w:ascii="Times New Roman" w:hAnsi="Times New Roman" w:cs="Times New Roman"/>
          <w:sz w:val="28"/>
          <w:szCs w:val="28"/>
        </w:rPr>
        <w:t xml:space="preserve">. </w:t>
      </w:r>
      <w:r w:rsidRPr="00AC3E9A">
        <w:rPr>
          <w:rFonts w:ascii="Times New Roman" w:eastAsia="Times New Roman" w:hAnsi="Times New Roman" w:cs="Times New Roman"/>
          <w:iCs/>
          <w:sz w:val="28"/>
          <w:szCs w:val="28"/>
          <w:lang w:val="fr-FR"/>
        </w:rPr>
        <w:t>Giá trị x = 25</w:t>
      </w:r>
      <w:r w:rsidRPr="00AC3E9A">
        <w:rPr>
          <w:rFonts w:ascii="Times New Roman" w:hAnsi="Times New Roman" w:cs="Times New Roman"/>
          <w:sz w:val="28"/>
          <w:szCs w:val="28"/>
        </w:rPr>
        <w:t xml:space="preserve"> </w:t>
      </w:r>
      <w:r w:rsidRPr="00AC3E9A">
        <w:rPr>
          <w:rFonts w:ascii="Times New Roman" w:eastAsia="Times New Roman" w:hAnsi="Times New Roman" w:cs="Times New Roman"/>
          <w:iCs/>
          <w:sz w:val="28"/>
          <w:szCs w:val="28"/>
          <w:lang w:val="fr-FR"/>
        </w:rPr>
        <w:t>đúng với biểu thức là:</w:t>
      </w:r>
    </w:p>
    <w:p w:rsidR="00AC3E9A" w:rsidRPr="00AC3E9A" w:rsidRDefault="00AC3E9A" w:rsidP="00AC3E9A">
      <w:pPr>
        <w:tabs>
          <w:tab w:val="left" w:pos="3402"/>
          <w:tab w:val="left" w:pos="5669"/>
          <w:tab w:val="left" w:pos="7937"/>
        </w:tabs>
        <w:spacing w:after="0" w:line="240" w:lineRule="auto"/>
        <w:jc w:val="both"/>
        <w:rPr>
          <w:rFonts w:ascii="Times New Roman" w:hAnsi="Times New Roman" w:cs="Times New Roman"/>
          <w:sz w:val="28"/>
          <w:szCs w:val="28"/>
          <w:lang w:val="fr-FR"/>
        </w:rPr>
      </w:pPr>
      <w:r w:rsidRPr="00AC3E9A">
        <w:rPr>
          <w:rFonts w:ascii="Times New Roman" w:hAnsi="Times New Roman" w:cs="Times New Roman"/>
          <w:sz w:val="28"/>
          <w:szCs w:val="28"/>
          <w:lang w:val="fr-FR"/>
        </w:rPr>
        <w:t>A. (x - 25) : 2002 = 0</w:t>
      </w:r>
      <w:r w:rsidRPr="00AC3E9A">
        <w:rPr>
          <w:rFonts w:ascii="Times New Roman" w:hAnsi="Times New Roman" w:cs="Times New Roman"/>
          <w:sz w:val="28"/>
          <w:szCs w:val="28"/>
        </w:rPr>
        <w:t>.</w:t>
      </w:r>
      <w:r w:rsidRPr="00AC3E9A">
        <w:rPr>
          <w:rFonts w:ascii="Times New Roman" w:hAnsi="Times New Roman" w:cs="Times New Roman"/>
          <w:sz w:val="28"/>
          <w:szCs w:val="28"/>
        </w:rPr>
        <w:tab/>
        <w:t xml:space="preserve">                            </w:t>
      </w:r>
      <w:r w:rsidRPr="00AC3E9A">
        <w:rPr>
          <w:rFonts w:ascii="Times New Roman" w:hAnsi="Times New Roman" w:cs="Times New Roman"/>
          <w:sz w:val="28"/>
          <w:szCs w:val="28"/>
          <w:lang w:val="fr-FR"/>
        </w:rPr>
        <w:t>B. ( x - 25) : 2002 = 1.</w:t>
      </w:r>
    </w:p>
    <w:p w:rsidR="00AC3E9A" w:rsidRPr="00AC3E9A" w:rsidRDefault="00AC3E9A" w:rsidP="00AC3E9A">
      <w:pPr>
        <w:tabs>
          <w:tab w:val="left" w:pos="3402"/>
          <w:tab w:val="left" w:pos="5669"/>
          <w:tab w:val="left" w:pos="7937"/>
        </w:tabs>
        <w:spacing w:after="0" w:line="240" w:lineRule="auto"/>
        <w:jc w:val="both"/>
        <w:rPr>
          <w:rFonts w:ascii="Times New Roman" w:hAnsi="Times New Roman" w:cs="Times New Roman"/>
          <w:position w:val="-14"/>
          <w:sz w:val="28"/>
          <w:szCs w:val="28"/>
        </w:rPr>
      </w:pPr>
      <w:r w:rsidRPr="00AC3E9A">
        <w:rPr>
          <w:rFonts w:ascii="Times New Roman" w:hAnsi="Times New Roman" w:cs="Times New Roman"/>
          <w:sz w:val="28"/>
          <w:szCs w:val="28"/>
          <w:lang w:val="fr-FR"/>
        </w:rPr>
        <w:t>C. (x – 23) : 2002 = 1</w:t>
      </w:r>
      <w:r w:rsidRPr="00AC3E9A">
        <w:rPr>
          <w:rFonts w:ascii="Times New Roman" w:hAnsi="Times New Roman" w:cs="Times New Roman"/>
          <w:sz w:val="28"/>
          <w:szCs w:val="28"/>
        </w:rPr>
        <w:t>.</w:t>
      </w:r>
      <w:r w:rsidRPr="00AC3E9A">
        <w:rPr>
          <w:rFonts w:ascii="Times New Roman" w:hAnsi="Times New Roman" w:cs="Times New Roman"/>
          <w:sz w:val="28"/>
          <w:szCs w:val="28"/>
        </w:rPr>
        <w:tab/>
        <w:t xml:space="preserve">                            </w:t>
      </w:r>
      <w:r w:rsidRPr="00AC3E9A">
        <w:rPr>
          <w:rFonts w:ascii="Times New Roman" w:hAnsi="Times New Roman" w:cs="Times New Roman"/>
          <w:sz w:val="28"/>
          <w:szCs w:val="28"/>
          <w:lang w:val="fr-FR"/>
        </w:rPr>
        <w:t>D. ( x - 23) : 2022 = 0</w:t>
      </w:r>
      <w:r w:rsidRPr="00AC3E9A">
        <w:rPr>
          <w:rFonts w:ascii="Times New Roman" w:hAnsi="Times New Roman" w:cs="Times New Roman"/>
          <w:sz w:val="28"/>
          <w:szCs w:val="28"/>
        </w:rPr>
        <w:t>.</w:t>
      </w:r>
    </w:p>
    <w:p w:rsidR="00AC3E9A" w:rsidRPr="00AC3E9A" w:rsidRDefault="00AC3E9A" w:rsidP="00AC3E9A">
      <w:pPr>
        <w:spacing w:after="0" w:line="240" w:lineRule="auto"/>
        <w:rPr>
          <w:rFonts w:ascii="Times New Roman" w:hAnsi="Times New Roman" w:cs="Times New Roman"/>
          <w:bCs/>
          <w:sz w:val="28"/>
          <w:szCs w:val="28"/>
          <w:lang w:val="fr-FR"/>
        </w:rPr>
      </w:pPr>
      <w:r w:rsidRPr="00AC3E9A">
        <w:rPr>
          <w:rFonts w:ascii="Times New Roman" w:hAnsi="Times New Roman" w:cs="Times New Roman"/>
          <w:iCs/>
          <w:sz w:val="28"/>
          <w:szCs w:val="28"/>
        </w:rPr>
        <w:t>Câu 4</w:t>
      </w:r>
      <w:r w:rsidRPr="00AC3E9A">
        <w:rPr>
          <w:rFonts w:ascii="Times New Roman" w:hAnsi="Times New Roman" w:cs="Times New Roman"/>
          <w:sz w:val="28"/>
          <w:szCs w:val="28"/>
        </w:rPr>
        <w:t xml:space="preserve">: </w:t>
      </w:r>
      <w:r w:rsidRPr="00AC3E9A">
        <w:rPr>
          <w:rFonts w:ascii="Times New Roman" w:hAnsi="Times New Roman" w:cs="Times New Roman"/>
          <w:sz w:val="28"/>
          <w:szCs w:val="28"/>
          <w:lang w:val="fr-FR"/>
        </w:rPr>
        <w:t>Tổng M = 0 +1 + 2 + … + 9 + 10 có kết quả là :</w:t>
      </w:r>
    </w:p>
    <w:p w:rsidR="00AC3E9A" w:rsidRPr="00AC3E9A" w:rsidRDefault="00AC3E9A" w:rsidP="00AC3E9A">
      <w:pPr>
        <w:tabs>
          <w:tab w:val="left" w:pos="567"/>
          <w:tab w:val="left" w:pos="2268"/>
          <w:tab w:val="left" w:pos="3402"/>
          <w:tab w:val="left" w:pos="4536"/>
          <w:tab w:val="left" w:pos="5669"/>
          <w:tab w:val="left" w:pos="6521"/>
          <w:tab w:val="left" w:pos="6663"/>
          <w:tab w:val="left" w:pos="7937"/>
        </w:tabs>
        <w:spacing w:after="0" w:line="240" w:lineRule="auto"/>
        <w:jc w:val="both"/>
        <w:rPr>
          <w:rFonts w:ascii="Times New Roman" w:hAnsi="Times New Roman" w:cs="Times New Roman"/>
          <w:sz w:val="28"/>
          <w:szCs w:val="28"/>
          <w:lang w:val="fr-FR"/>
        </w:rPr>
      </w:pPr>
      <w:r w:rsidRPr="00AC3E9A">
        <w:rPr>
          <w:rFonts w:ascii="Times New Roman" w:hAnsi="Times New Roman" w:cs="Times New Roman"/>
          <w:sz w:val="28"/>
          <w:szCs w:val="28"/>
          <w:lang w:val="fr-FR"/>
        </w:rPr>
        <w:t xml:space="preserve"> M. = 54</w:t>
      </w:r>
      <w:r w:rsidRPr="00AC3E9A">
        <w:rPr>
          <w:rFonts w:ascii="Times New Roman" w:hAnsi="Times New Roman" w:cs="Times New Roman"/>
          <w:sz w:val="28"/>
          <w:szCs w:val="28"/>
          <w:lang w:val="fr-FR"/>
        </w:rPr>
        <w:tab/>
        <w:t xml:space="preserve">    B. M = 55</w:t>
      </w:r>
      <w:r w:rsidRPr="00AC3E9A">
        <w:rPr>
          <w:rFonts w:ascii="Times New Roman" w:hAnsi="Times New Roman" w:cs="Times New Roman"/>
          <w:sz w:val="28"/>
          <w:szCs w:val="28"/>
          <w:lang w:val="fr-FR"/>
        </w:rPr>
        <w:tab/>
        <w:t xml:space="preserve">   C. M = 56                      D. M = 57</w:t>
      </w:r>
    </w:p>
    <w:p w:rsidR="00AC3E9A" w:rsidRPr="00AC3E9A" w:rsidRDefault="00AC3E9A" w:rsidP="00AC3E9A">
      <w:pPr>
        <w:shd w:val="clear" w:color="auto" w:fill="FFFFFF"/>
        <w:spacing w:after="0" w:line="240" w:lineRule="auto"/>
        <w:rPr>
          <w:rFonts w:ascii="Times New Roman" w:eastAsia="Times New Roman" w:hAnsi="Times New Roman" w:cs="Times New Roman"/>
          <w:sz w:val="28"/>
          <w:szCs w:val="28"/>
          <w:lang w:val="fr-FR" w:eastAsia="vi-VN"/>
        </w:rPr>
      </w:pPr>
      <w:r w:rsidRPr="00AC3E9A">
        <w:rPr>
          <w:rFonts w:ascii="Times New Roman" w:eastAsia="SimSun" w:hAnsi="Times New Roman" w:cs="Times New Roman"/>
          <w:b/>
          <w:sz w:val="28"/>
          <w:szCs w:val="28"/>
        </w:rPr>
        <w:t>Câu 5</w:t>
      </w:r>
      <w:r w:rsidRPr="00AC3E9A">
        <w:rPr>
          <w:rFonts w:ascii="Times New Roman" w:eastAsia="SimSun" w:hAnsi="Times New Roman" w:cs="Times New Roman"/>
          <w:sz w:val="28"/>
          <w:szCs w:val="28"/>
        </w:rPr>
        <w:t xml:space="preserve">. </w:t>
      </w:r>
      <w:r w:rsidRPr="00AC3E9A">
        <w:rPr>
          <w:rFonts w:ascii="Times New Roman" w:eastAsia="Times New Roman" w:hAnsi="Times New Roman" w:cs="Times New Roman"/>
          <w:sz w:val="28"/>
          <w:szCs w:val="28"/>
          <w:lang w:val="fr-FR" w:eastAsia="vi-VN"/>
        </w:rPr>
        <w:t>Giá trị của x thỏa mãn 65 – 4</w:t>
      </w:r>
      <w:r w:rsidRPr="00AC3E9A">
        <w:rPr>
          <w:rFonts w:ascii="Times New Roman" w:eastAsia="Times New Roman" w:hAnsi="Times New Roman" w:cs="Times New Roman"/>
          <w:sz w:val="28"/>
          <w:szCs w:val="28"/>
          <w:vertAlign w:val="superscript"/>
          <w:lang w:val="fr-FR" w:eastAsia="vi-VN"/>
        </w:rPr>
        <w:t xml:space="preserve">x -2   </w:t>
      </w:r>
      <w:r w:rsidRPr="00AC3E9A">
        <w:rPr>
          <w:rFonts w:ascii="Times New Roman" w:eastAsia="Times New Roman" w:hAnsi="Times New Roman" w:cs="Times New Roman"/>
          <w:sz w:val="28"/>
          <w:szCs w:val="28"/>
          <w:lang w:val="fr-FR" w:eastAsia="vi-VN"/>
        </w:rPr>
        <w:t>= 2020</w:t>
      </w:r>
      <w:r w:rsidRPr="00AC3E9A">
        <w:rPr>
          <w:rFonts w:ascii="Times New Roman" w:eastAsia="Times New Roman" w:hAnsi="Times New Roman" w:cs="Times New Roman"/>
          <w:sz w:val="28"/>
          <w:szCs w:val="28"/>
          <w:vertAlign w:val="superscript"/>
          <w:lang w:val="fr-FR" w:eastAsia="vi-VN"/>
        </w:rPr>
        <w:t xml:space="preserve">0   </w:t>
      </w:r>
      <w:r w:rsidRPr="00AC3E9A">
        <w:rPr>
          <w:rFonts w:ascii="Times New Roman" w:eastAsia="Times New Roman" w:hAnsi="Times New Roman" w:cs="Times New Roman"/>
          <w:sz w:val="28"/>
          <w:szCs w:val="28"/>
          <w:lang w:val="fr-FR" w:eastAsia="vi-VN"/>
        </w:rPr>
        <w:t>là</w:t>
      </w:r>
    </w:p>
    <w:p w:rsidR="00AC3E9A" w:rsidRPr="00AC3E9A" w:rsidRDefault="00AC3E9A" w:rsidP="00AC3E9A">
      <w:pPr>
        <w:tabs>
          <w:tab w:val="left" w:pos="2127"/>
          <w:tab w:val="left" w:pos="3402"/>
          <w:tab w:val="left" w:pos="4395"/>
          <w:tab w:val="left" w:pos="5669"/>
          <w:tab w:val="left" w:pos="6663"/>
          <w:tab w:val="left" w:pos="7937"/>
        </w:tabs>
        <w:spacing w:after="0" w:line="240" w:lineRule="auto"/>
        <w:jc w:val="both"/>
        <w:rPr>
          <w:rFonts w:ascii="Times New Roman" w:hAnsi="Times New Roman" w:cs="Times New Roman"/>
          <w:sz w:val="28"/>
          <w:szCs w:val="28"/>
        </w:rPr>
      </w:pPr>
      <w:r w:rsidRPr="00AC3E9A">
        <w:rPr>
          <w:rFonts w:ascii="Times New Roman" w:hAnsi="Times New Roman" w:cs="Times New Roman"/>
          <w:position w:val="-4"/>
          <w:sz w:val="28"/>
          <w:szCs w:val="28"/>
        </w:rPr>
        <w:t>A. 2</w:t>
      </w:r>
      <w:r w:rsidRPr="00AC3E9A">
        <w:rPr>
          <w:rFonts w:ascii="Times New Roman" w:hAnsi="Times New Roman" w:cs="Times New Roman"/>
          <w:position w:val="-4"/>
          <w:sz w:val="28"/>
          <w:szCs w:val="28"/>
        </w:rPr>
        <w:tab/>
        <w:t xml:space="preserve">      </w:t>
      </w:r>
      <w:r w:rsidRPr="00AC3E9A">
        <w:rPr>
          <w:rFonts w:ascii="Times New Roman" w:hAnsi="Times New Roman" w:cs="Times New Roman"/>
          <w:sz w:val="28"/>
          <w:szCs w:val="28"/>
          <w:lang w:val="vi-VN"/>
        </w:rPr>
        <w:t>B.</w:t>
      </w:r>
      <w:r w:rsidRPr="00AC3E9A">
        <w:rPr>
          <w:rFonts w:ascii="Times New Roman" w:hAnsi="Times New Roman" w:cs="Times New Roman"/>
          <w:sz w:val="28"/>
          <w:szCs w:val="28"/>
        </w:rPr>
        <w:t xml:space="preserve"> 4</w:t>
      </w:r>
      <w:r w:rsidRPr="00AC3E9A">
        <w:rPr>
          <w:rFonts w:ascii="Times New Roman" w:hAnsi="Times New Roman" w:cs="Times New Roman"/>
          <w:position w:val="-4"/>
          <w:sz w:val="28"/>
          <w:szCs w:val="28"/>
        </w:rPr>
        <w:tab/>
      </w:r>
      <w:r w:rsidRPr="00AC3E9A">
        <w:rPr>
          <w:rFonts w:ascii="Times New Roman" w:hAnsi="Times New Roman" w:cs="Times New Roman"/>
          <w:position w:val="-4"/>
          <w:sz w:val="28"/>
          <w:szCs w:val="28"/>
        </w:rPr>
        <w:tab/>
        <w:t xml:space="preserve">      </w:t>
      </w:r>
      <w:r w:rsidRPr="00AC3E9A">
        <w:rPr>
          <w:rFonts w:ascii="Times New Roman" w:hAnsi="Times New Roman" w:cs="Times New Roman"/>
          <w:sz w:val="28"/>
          <w:szCs w:val="28"/>
          <w:lang w:val="vi-VN"/>
        </w:rPr>
        <w:t>C.</w:t>
      </w:r>
      <w:r w:rsidRPr="00AC3E9A">
        <w:rPr>
          <w:rFonts w:ascii="Times New Roman" w:hAnsi="Times New Roman" w:cs="Times New Roman"/>
          <w:sz w:val="28"/>
          <w:szCs w:val="28"/>
        </w:rPr>
        <w:t xml:space="preserve"> 3                               </w:t>
      </w:r>
      <w:r w:rsidRPr="00AC3E9A">
        <w:rPr>
          <w:rFonts w:ascii="Times New Roman" w:hAnsi="Times New Roman" w:cs="Times New Roman"/>
          <w:sz w:val="28"/>
          <w:szCs w:val="28"/>
          <w:lang w:val="vi-VN"/>
        </w:rPr>
        <w:t>D.</w:t>
      </w:r>
      <w:r w:rsidRPr="00AC3E9A">
        <w:rPr>
          <w:rFonts w:ascii="Times New Roman" w:hAnsi="Times New Roman" w:cs="Times New Roman"/>
          <w:sz w:val="28"/>
          <w:szCs w:val="28"/>
        </w:rPr>
        <w:t xml:space="preserve">1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5098"/>
      </w:tblGrid>
      <w:tr w:rsidR="00AC3E9A" w:rsidRPr="00AC3E9A" w:rsidTr="006F5FBF">
        <w:tc>
          <w:tcPr>
            <w:tcW w:w="3964" w:type="dxa"/>
          </w:tcPr>
          <w:p w:rsidR="00AC3E9A" w:rsidRPr="00AC3E9A" w:rsidRDefault="00AC3E9A" w:rsidP="00AC3E9A">
            <w:pPr>
              <w:spacing w:before="60" w:after="0" w:line="240" w:lineRule="auto"/>
              <w:jc w:val="center"/>
              <w:rPr>
                <w:rFonts w:ascii="Times New Roman" w:hAnsi="Times New Roman" w:cs="Times New Roman"/>
                <w:b/>
                <w:bCs/>
                <w:sz w:val="28"/>
                <w:szCs w:val="28"/>
              </w:rPr>
            </w:pPr>
            <w:r w:rsidRPr="00AC3E9A">
              <w:rPr>
                <w:rFonts w:ascii="Times New Roman" w:hAnsi="Times New Roman" w:cs="Times New Roman"/>
                <w:b/>
                <w:sz w:val="28"/>
                <w:szCs w:val="28"/>
              </w:rPr>
              <w:t>Hoạt động của GV và HS</w:t>
            </w:r>
          </w:p>
        </w:tc>
        <w:tc>
          <w:tcPr>
            <w:tcW w:w="5098" w:type="dxa"/>
          </w:tcPr>
          <w:p w:rsidR="00AC3E9A" w:rsidRPr="00AC3E9A" w:rsidRDefault="00AC3E9A" w:rsidP="00AC3E9A">
            <w:pPr>
              <w:spacing w:before="60" w:after="0" w:line="240" w:lineRule="auto"/>
              <w:jc w:val="center"/>
              <w:rPr>
                <w:rFonts w:ascii="Times New Roman" w:hAnsi="Times New Roman" w:cs="Times New Roman"/>
                <w:b/>
                <w:bCs/>
                <w:sz w:val="28"/>
                <w:szCs w:val="28"/>
              </w:rPr>
            </w:pPr>
            <w:r w:rsidRPr="00AC3E9A">
              <w:rPr>
                <w:rFonts w:ascii="Times New Roman" w:hAnsi="Times New Roman" w:cs="Times New Roman"/>
                <w:b/>
                <w:sz w:val="28"/>
                <w:szCs w:val="28"/>
              </w:rPr>
              <w:t>Sản phẩm cần đạt</w:t>
            </w:r>
          </w:p>
        </w:tc>
      </w:tr>
      <w:tr w:rsidR="00AC3E9A" w:rsidRPr="00AC3E9A" w:rsidTr="006F5FBF">
        <w:tc>
          <w:tcPr>
            <w:tcW w:w="3964" w:type="dxa"/>
          </w:tcPr>
          <w:p w:rsidR="00AC3E9A" w:rsidRPr="00AC3E9A" w:rsidRDefault="00AC3E9A" w:rsidP="00AC3E9A">
            <w:pPr>
              <w:spacing w:after="0" w:line="240" w:lineRule="auto"/>
              <w:jc w:val="both"/>
              <w:rPr>
                <w:rFonts w:ascii="Times New Roman" w:hAnsi="Times New Roman" w:cs="Times New Roman"/>
                <w:b/>
                <w:sz w:val="28"/>
                <w:szCs w:val="28"/>
              </w:rPr>
            </w:pPr>
            <w:r w:rsidRPr="00AC3E9A">
              <w:rPr>
                <w:rFonts w:ascii="Times New Roman" w:hAnsi="Times New Roman" w:cs="Times New Roman"/>
                <w:b/>
                <w:sz w:val="28"/>
                <w:szCs w:val="28"/>
              </w:rPr>
              <w:t>Bước 1: GV giao nhiệm vụ:</w:t>
            </w:r>
          </w:p>
          <w:p w:rsidR="00AC3E9A" w:rsidRPr="00AC3E9A" w:rsidRDefault="00AC3E9A" w:rsidP="00AC3E9A">
            <w:pPr>
              <w:spacing w:after="0" w:line="240" w:lineRule="auto"/>
              <w:jc w:val="both"/>
              <w:rPr>
                <w:rFonts w:ascii="Times New Roman" w:hAnsi="Times New Roman" w:cs="Times New Roman"/>
                <w:sz w:val="28"/>
                <w:szCs w:val="28"/>
              </w:rPr>
            </w:pPr>
            <w:r w:rsidRPr="00AC3E9A">
              <w:rPr>
                <w:rFonts w:ascii="Times New Roman" w:hAnsi="Times New Roman" w:cs="Times New Roman"/>
                <w:sz w:val="28"/>
                <w:szCs w:val="28"/>
              </w:rPr>
              <w:t>Nhiêm vụ 1: Hoàn thành bài tập trắc nghiệm đầu giờ.</w:t>
            </w:r>
          </w:p>
          <w:p w:rsidR="00AC3E9A" w:rsidRPr="00AC3E9A" w:rsidRDefault="00AC3E9A" w:rsidP="00AC3E9A">
            <w:pPr>
              <w:spacing w:after="0" w:line="240" w:lineRule="auto"/>
              <w:jc w:val="both"/>
              <w:rPr>
                <w:rFonts w:ascii="Times New Roman" w:hAnsi="Times New Roman" w:cs="Times New Roman"/>
                <w:sz w:val="28"/>
                <w:szCs w:val="28"/>
              </w:rPr>
            </w:pPr>
            <w:r w:rsidRPr="00AC3E9A">
              <w:rPr>
                <w:rFonts w:ascii="Times New Roman" w:hAnsi="Times New Roman" w:cs="Times New Roman"/>
                <w:sz w:val="28"/>
                <w:szCs w:val="28"/>
              </w:rPr>
              <w:t>Nhiệm vụ 2: Nêu thứ tự thực hiện phép tính của biểu thức không có dấu ngoặc?</w:t>
            </w:r>
          </w:p>
          <w:p w:rsidR="00AC3E9A" w:rsidRPr="00AC3E9A" w:rsidRDefault="00AC3E9A" w:rsidP="00AC3E9A">
            <w:pPr>
              <w:spacing w:after="0" w:line="240" w:lineRule="auto"/>
              <w:jc w:val="both"/>
              <w:rPr>
                <w:rFonts w:ascii="Times New Roman" w:hAnsi="Times New Roman" w:cs="Times New Roman"/>
                <w:sz w:val="28"/>
                <w:szCs w:val="28"/>
              </w:rPr>
            </w:pPr>
            <w:r w:rsidRPr="00AC3E9A">
              <w:rPr>
                <w:rFonts w:ascii="Times New Roman" w:hAnsi="Times New Roman" w:cs="Times New Roman"/>
                <w:sz w:val="28"/>
                <w:szCs w:val="28"/>
              </w:rPr>
              <w:t>Nhiệm vụ 3: Nêu thứ tự thực hiện phép tính của biểu thức có dấu ngoặc ?</w:t>
            </w:r>
          </w:p>
          <w:p w:rsidR="00AC3E9A" w:rsidRPr="00AC3E9A" w:rsidRDefault="00AC3E9A" w:rsidP="00AC3E9A">
            <w:pPr>
              <w:spacing w:after="0" w:line="240" w:lineRule="auto"/>
              <w:jc w:val="both"/>
              <w:rPr>
                <w:rFonts w:ascii="Times New Roman" w:hAnsi="Times New Roman" w:cs="Times New Roman"/>
                <w:sz w:val="28"/>
                <w:szCs w:val="28"/>
              </w:rPr>
            </w:pPr>
          </w:p>
          <w:p w:rsidR="00AC3E9A" w:rsidRPr="00AC3E9A" w:rsidRDefault="00AC3E9A" w:rsidP="00AC3E9A">
            <w:pPr>
              <w:spacing w:after="0" w:line="240" w:lineRule="auto"/>
              <w:jc w:val="both"/>
              <w:rPr>
                <w:rFonts w:ascii="Times New Roman" w:hAnsi="Times New Roman" w:cs="Times New Roman"/>
                <w:sz w:val="28"/>
                <w:szCs w:val="28"/>
              </w:rPr>
            </w:pPr>
            <w:r w:rsidRPr="00AC3E9A">
              <w:rPr>
                <w:rFonts w:ascii="Times New Roman" w:hAnsi="Times New Roman" w:cs="Times New Roman"/>
                <w:b/>
                <w:sz w:val="28"/>
                <w:szCs w:val="28"/>
              </w:rPr>
              <w:t xml:space="preserve">Bước 2: Thực hiên nhiệm vụ: </w:t>
            </w:r>
          </w:p>
          <w:p w:rsidR="00AC3E9A" w:rsidRPr="00AC3E9A" w:rsidRDefault="00AC3E9A" w:rsidP="00AC3E9A">
            <w:pPr>
              <w:spacing w:after="0" w:line="240" w:lineRule="auto"/>
              <w:jc w:val="both"/>
              <w:rPr>
                <w:rFonts w:ascii="Times New Roman" w:hAnsi="Times New Roman" w:cs="Times New Roman"/>
                <w:sz w:val="28"/>
                <w:szCs w:val="28"/>
              </w:rPr>
            </w:pPr>
            <w:r w:rsidRPr="00AC3E9A">
              <w:rPr>
                <w:rFonts w:ascii="Times New Roman" w:hAnsi="Times New Roman" w:cs="Times New Roman"/>
                <w:sz w:val="28"/>
                <w:szCs w:val="28"/>
              </w:rPr>
              <w:t>- Hoạt động cá nhân trả lời.</w:t>
            </w:r>
          </w:p>
          <w:p w:rsidR="00AC3E9A" w:rsidRPr="00AC3E9A" w:rsidRDefault="00AC3E9A" w:rsidP="00AC3E9A">
            <w:pPr>
              <w:spacing w:after="0" w:line="240" w:lineRule="auto"/>
              <w:jc w:val="both"/>
              <w:rPr>
                <w:rFonts w:ascii="Times New Roman" w:hAnsi="Times New Roman" w:cs="Times New Roman"/>
                <w:sz w:val="28"/>
                <w:szCs w:val="28"/>
              </w:rPr>
            </w:pPr>
          </w:p>
          <w:p w:rsidR="00AC3E9A" w:rsidRPr="00AC3E9A" w:rsidRDefault="00AC3E9A" w:rsidP="00AC3E9A">
            <w:pPr>
              <w:spacing w:after="0" w:line="240" w:lineRule="auto"/>
              <w:jc w:val="both"/>
              <w:rPr>
                <w:rFonts w:ascii="Times New Roman" w:hAnsi="Times New Roman" w:cs="Times New Roman"/>
                <w:b/>
                <w:sz w:val="28"/>
                <w:szCs w:val="28"/>
              </w:rPr>
            </w:pPr>
            <w:r w:rsidRPr="00AC3E9A">
              <w:rPr>
                <w:rFonts w:ascii="Times New Roman" w:hAnsi="Times New Roman" w:cs="Times New Roman"/>
                <w:b/>
                <w:sz w:val="28"/>
                <w:szCs w:val="28"/>
              </w:rPr>
              <w:t>Bước 3: Báo cáo kết quả</w:t>
            </w:r>
          </w:p>
          <w:p w:rsidR="00AC3E9A" w:rsidRPr="00AC3E9A" w:rsidRDefault="00AC3E9A" w:rsidP="00AC3E9A">
            <w:pPr>
              <w:spacing w:after="0" w:line="240" w:lineRule="auto"/>
              <w:jc w:val="both"/>
              <w:rPr>
                <w:rFonts w:ascii="Times New Roman" w:hAnsi="Times New Roman" w:cs="Times New Roman"/>
                <w:sz w:val="28"/>
                <w:szCs w:val="28"/>
              </w:rPr>
            </w:pPr>
            <w:r w:rsidRPr="00AC3E9A">
              <w:rPr>
                <w:rFonts w:ascii="Times New Roman" w:hAnsi="Times New Roman" w:cs="Times New Roman"/>
                <w:sz w:val="28"/>
                <w:szCs w:val="28"/>
              </w:rPr>
              <w:t>NV1: HS giơ bảng kết quả trắc nghiệm.</w:t>
            </w:r>
          </w:p>
          <w:p w:rsidR="00AC3E9A" w:rsidRPr="00AC3E9A" w:rsidRDefault="00AC3E9A" w:rsidP="00AC3E9A">
            <w:pPr>
              <w:spacing w:after="0" w:line="240" w:lineRule="auto"/>
              <w:jc w:val="both"/>
              <w:rPr>
                <w:rFonts w:ascii="Times New Roman" w:hAnsi="Times New Roman" w:cs="Times New Roman"/>
                <w:sz w:val="28"/>
                <w:szCs w:val="28"/>
              </w:rPr>
            </w:pPr>
            <w:r w:rsidRPr="00AC3E9A">
              <w:rPr>
                <w:rFonts w:ascii="Times New Roman" w:hAnsi="Times New Roman" w:cs="Times New Roman"/>
                <w:sz w:val="28"/>
                <w:szCs w:val="28"/>
              </w:rPr>
              <w:t>(</w:t>
            </w:r>
            <w:r w:rsidRPr="00AC3E9A">
              <w:rPr>
                <w:rFonts w:ascii="Times New Roman" w:hAnsi="Times New Roman" w:cs="Times New Roman"/>
                <w:iCs/>
                <w:sz w:val="28"/>
                <w:szCs w:val="28"/>
              </w:rPr>
              <w:t>Yêu cầu 2 bạn ngồi cạnh kiểm tra kết quả của nhau</w:t>
            </w:r>
            <w:r w:rsidRPr="00AC3E9A">
              <w:rPr>
                <w:rFonts w:ascii="Times New Roman" w:hAnsi="Times New Roman" w:cs="Times New Roman"/>
                <w:sz w:val="28"/>
                <w:szCs w:val="28"/>
              </w:rPr>
              <w:t>)</w:t>
            </w:r>
          </w:p>
          <w:p w:rsidR="00AC3E9A" w:rsidRPr="00AC3E9A" w:rsidRDefault="00AC3E9A" w:rsidP="00AC3E9A">
            <w:pPr>
              <w:spacing w:after="0" w:line="240" w:lineRule="auto"/>
              <w:jc w:val="both"/>
              <w:rPr>
                <w:rFonts w:ascii="Times New Roman" w:hAnsi="Times New Roman" w:cs="Times New Roman"/>
                <w:sz w:val="28"/>
                <w:szCs w:val="28"/>
              </w:rPr>
            </w:pPr>
          </w:p>
          <w:p w:rsidR="00AC3E9A" w:rsidRPr="00AC3E9A" w:rsidRDefault="00AC3E9A" w:rsidP="00AC3E9A">
            <w:pPr>
              <w:spacing w:after="0" w:line="240" w:lineRule="auto"/>
              <w:jc w:val="both"/>
              <w:rPr>
                <w:rFonts w:ascii="Times New Roman" w:hAnsi="Times New Roman" w:cs="Times New Roman"/>
                <w:sz w:val="28"/>
                <w:szCs w:val="28"/>
              </w:rPr>
            </w:pPr>
            <w:r w:rsidRPr="00AC3E9A">
              <w:rPr>
                <w:rFonts w:ascii="Times New Roman" w:hAnsi="Times New Roman" w:cs="Times New Roman"/>
                <w:sz w:val="28"/>
                <w:szCs w:val="28"/>
              </w:rPr>
              <w:t>NV2, 3: HS đứng tại chỗ báo cáo</w:t>
            </w:r>
          </w:p>
          <w:p w:rsidR="00AC3E9A" w:rsidRPr="00AC3E9A" w:rsidRDefault="00AC3E9A" w:rsidP="00AC3E9A">
            <w:pPr>
              <w:spacing w:after="0" w:line="240" w:lineRule="auto"/>
              <w:jc w:val="both"/>
              <w:rPr>
                <w:rFonts w:ascii="Times New Roman" w:hAnsi="Times New Roman" w:cs="Times New Roman"/>
                <w:sz w:val="28"/>
                <w:szCs w:val="28"/>
              </w:rPr>
            </w:pPr>
          </w:p>
          <w:p w:rsidR="00AC3E9A" w:rsidRPr="00AC3E9A" w:rsidRDefault="00AC3E9A" w:rsidP="00AC3E9A">
            <w:pPr>
              <w:spacing w:after="0" w:line="240" w:lineRule="auto"/>
              <w:jc w:val="both"/>
              <w:rPr>
                <w:rFonts w:ascii="Times New Roman" w:hAnsi="Times New Roman" w:cs="Times New Roman"/>
                <w:b/>
                <w:sz w:val="28"/>
                <w:szCs w:val="28"/>
              </w:rPr>
            </w:pPr>
            <w:r w:rsidRPr="00AC3E9A">
              <w:rPr>
                <w:rFonts w:ascii="Times New Roman" w:hAnsi="Times New Roman" w:cs="Times New Roman"/>
                <w:b/>
                <w:sz w:val="28"/>
                <w:szCs w:val="28"/>
              </w:rPr>
              <w:t>Bước 4: Đánh giá nhận xét kết quả</w:t>
            </w:r>
          </w:p>
          <w:p w:rsidR="00AC3E9A" w:rsidRPr="00AC3E9A" w:rsidRDefault="00AC3E9A" w:rsidP="00AC3E9A">
            <w:pPr>
              <w:spacing w:after="0" w:line="240" w:lineRule="auto"/>
              <w:jc w:val="both"/>
              <w:rPr>
                <w:rFonts w:ascii="Times New Roman" w:hAnsi="Times New Roman" w:cs="Times New Roman"/>
                <w:sz w:val="28"/>
                <w:szCs w:val="28"/>
              </w:rPr>
            </w:pPr>
            <w:r w:rsidRPr="00AC3E9A">
              <w:rPr>
                <w:rFonts w:ascii="Times New Roman" w:hAnsi="Times New Roman" w:cs="Times New Roman"/>
                <w:sz w:val="28"/>
                <w:szCs w:val="28"/>
              </w:rPr>
              <w:t>- GV cho HS khác nhận xét câu trả lời và chốt lại kiến thức.</w:t>
            </w:r>
          </w:p>
          <w:p w:rsidR="00AC3E9A" w:rsidRPr="00AC3E9A" w:rsidRDefault="00AC3E9A" w:rsidP="00AC3E9A">
            <w:pPr>
              <w:spacing w:after="0" w:line="240" w:lineRule="auto"/>
              <w:jc w:val="both"/>
              <w:rPr>
                <w:rFonts w:ascii="Times New Roman" w:hAnsi="Times New Roman" w:cs="Times New Roman"/>
                <w:bCs/>
                <w:sz w:val="28"/>
                <w:szCs w:val="28"/>
              </w:rPr>
            </w:pPr>
            <w:r w:rsidRPr="00AC3E9A">
              <w:rPr>
                <w:rFonts w:ascii="Times New Roman" w:hAnsi="Times New Roman" w:cs="Times New Roman"/>
                <w:sz w:val="28"/>
                <w:szCs w:val="28"/>
              </w:rPr>
              <w:t>- GV yêu cầu HS ghi chép kiến thức vào vở</w:t>
            </w:r>
          </w:p>
        </w:tc>
        <w:tc>
          <w:tcPr>
            <w:tcW w:w="5098" w:type="dxa"/>
          </w:tcPr>
          <w:p w:rsidR="00AC3E9A" w:rsidRPr="00AC3E9A" w:rsidRDefault="00AC3E9A" w:rsidP="00AC3E9A">
            <w:pPr>
              <w:spacing w:after="0" w:line="240" w:lineRule="auto"/>
              <w:jc w:val="both"/>
              <w:rPr>
                <w:rFonts w:ascii="Times New Roman" w:hAnsi="Times New Roman" w:cs="Times New Roman"/>
                <w:sz w:val="28"/>
                <w:szCs w:val="28"/>
              </w:rPr>
            </w:pPr>
            <w:r w:rsidRPr="00AC3E9A">
              <w:rPr>
                <w:rFonts w:ascii="Times New Roman" w:hAnsi="Times New Roman" w:cs="Times New Roman"/>
                <w:sz w:val="28"/>
                <w:szCs w:val="28"/>
              </w:rPr>
              <w:t xml:space="preserve"> Kết quả trắc nghiệm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8"/>
              <w:gridCol w:w="730"/>
              <w:gridCol w:w="791"/>
              <w:gridCol w:w="791"/>
              <w:gridCol w:w="708"/>
            </w:tblGrid>
            <w:tr w:rsidR="00AC3E9A" w:rsidRPr="00AC3E9A" w:rsidTr="006F5FBF">
              <w:tc>
                <w:tcPr>
                  <w:tcW w:w="888" w:type="dxa"/>
                </w:tcPr>
                <w:p w:rsidR="00AC3E9A" w:rsidRPr="00AC3E9A" w:rsidRDefault="00AC3E9A" w:rsidP="00AC3E9A">
                  <w:pPr>
                    <w:spacing w:after="0" w:line="240" w:lineRule="auto"/>
                    <w:jc w:val="center"/>
                    <w:rPr>
                      <w:rFonts w:ascii="Times New Roman" w:hAnsi="Times New Roman" w:cs="Times New Roman"/>
                      <w:b/>
                      <w:bCs/>
                      <w:sz w:val="28"/>
                      <w:szCs w:val="28"/>
                    </w:rPr>
                  </w:pPr>
                  <w:r w:rsidRPr="00AC3E9A">
                    <w:rPr>
                      <w:rFonts w:ascii="Times New Roman" w:hAnsi="Times New Roman" w:cs="Times New Roman"/>
                      <w:b/>
                      <w:sz w:val="28"/>
                      <w:szCs w:val="28"/>
                    </w:rPr>
                    <w:t>C1</w:t>
                  </w:r>
                </w:p>
              </w:tc>
              <w:tc>
                <w:tcPr>
                  <w:tcW w:w="730" w:type="dxa"/>
                </w:tcPr>
                <w:p w:rsidR="00AC3E9A" w:rsidRPr="00AC3E9A" w:rsidRDefault="00AC3E9A" w:rsidP="00AC3E9A">
                  <w:pPr>
                    <w:spacing w:after="0" w:line="240" w:lineRule="auto"/>
                    <w:rPr>
                      <w:rFonts w:ascii="Times New Roman" w:hAnsi="Times New Roman" w:cs="Times New Roman"/>
                      <w:b/>
                      <w:bCs/>
                      <w:sz w:val="28"/>
                      <w:szCs w:val="28"/>
                    </w:rPr>
                  </w:pPr>
                  <w:r w:rsidRPr="00AC3E9A">
                    <w:rPr>
                      <w:rFonts w:ascii="Times New Roman" w:hAnsi="Times New Roman" w:cs="Times New Roman"/>
                      <w:b/>
                      <w:sz w:val="28"/>
                      <w:szCs w:val="28"/>
                    </w:rPr>
                    <w:t>C2</w:t>
                  </w:r>
                </w:p>
              </w:tc>
              <w:tc>
                <w:tcPr>
                  <w:tcW w:w="791" w:type="dxa"/>
                </w:tcPr>
                <w:p w:rsidR="00AC3E9A" w:rsidRPr="00AC3E9A" w:rsidRDefault="00AC3E9A" w:rsidP="00AC3E9A">
                  <w:pPr>
                    <w:spacing w:after="0" w:line="240" w:lineRule="auto"/>
                    <w:rPr>
                      <w:rFonts w:ascii="Times New Roman" w:hAnsi="Times New Roman" w:cs="Times New Roman"/>
                      <w:b/>
                      <w:bCs/>
                      <w:sz w:val="28"/>
                      <w:szCs w:val="28"/>
                    </w:rPr>
                  </w:pPr>
                  <w:r w:rsidRPr="00AC3E9A">
                    <w:rPr>
                      <w:rFonts w:ascii="Times New Roman" w:hAnsi="Times New Roman" w:cs="Times New Roman"/>
                      <w:b/>
                      <w:sz w:val="28"/>
                      <w:szCs w:val="28"/>
                    </w:rPr>
                    <w:t>C3</w:t>
                  </w:r>
                </w:p>
              </w:tc>
              <w:tc>
                <w:tcPr>
                  <w:tcW w:w="791" w:type="dxa"/>
                </w:tcPr>
                <w:p w:rsidR="00AC3E9A" w:rsidRPr="00AC3E9A" w:rsidRDefault="00AC3E9A" w:rsidP="00AC3E9A">
                  <w:pPr>
                    <w:spacing w:after="0" w:line="240" w:lineRule="auto"/>
                    <w:rPr>
                      <w:rFonts w:ascii="Times New Roman" w:hAnsi="Times New Roman" w:cs="Times New Roman"/>
                      <w:b/>
                      <w:bCs/>
                      <w:sz w:val="28"/>
                      <w:szCs w:val="28"/>
                    </w:rPr>
                  </w:pPr>
                  <w:r w:rsidRPr="00AC3E9A">
                    <w:rPr>
                      <w:rFonts w:ascii="Times New Roman" w:hAnsi="Times New Roman" w:cs="Times New Roman"/>
                      <w:b/>
                      <w:sz w:val="28"/>
                      <w:szCs w:val="28"/>
                    </w:rPr>
                    <w:t>C4</w:t>
                  </w:r>
                </w:p>
              </w:tc>
              <w:tc>
                <w:tcPr>
                  <w:tcW w:w="708" w:type="dxa"/>
                </w:tcPr>
                <w:p w:rsidR="00AC3E9A" w:rsidRPr="00AC3E9A" w:rsidRDefault="00AC3E9A" w:rsidP="00AC3E9A">
                  <w:pPr>
                    <w:spacing w:after="0" w:line="240" w:lineRule="auto"/>
                    <w:rPr>
                      <w:rFonts w:ascii="Times New Roman" w:hAnsi="Times New Roman" w:cs="Times New Roman"/>
                      <w:b/>
                      <w:bCs/>
                      <w:sz w:val="28"/>
                      <w:szCs w:val="28"/>
                    </w:rPr>
                  </w:pPr>
                  <w:r w:rsidRPr="00AC3E9A">
                    <w:rPr>
                      <w:rFonts w:ascii="Times New Roman" w:hAnsi="Times New Roman" w:cs="Times New Roman"/>
                      <w:b/>
                      <w:sz w:val="28"/>
                      <w:szCs w:val="28"/>
                    </w:rPr>
                    <w:t>C5</w:t>
                  </w:r>
                </w:p>
              </w:tc>
            </w:tr>
            <w:tr w:rsidR="00AC3E9A" w:rsidRPr="00AC3E9A" w:rsidTr="006F5FBF">
              <w:tc>
                <w:tcPr>
                  <w:tcW w:w="888" w:type="dxa"/>
                </w:tcPr>
                <w:p w:rsidR="00AC3E9A" w:rsidRPr="00AC3E9A" w:rsidRDefault="00AC3E9A" w:rsidP="00AC3E9A">
                  <w:pPr>
                    <w:spacing w:after="0" w:line="240" w:lineRule="auto"/>
                    <w:jc w:val="center"/>
                    <w:rPr>
                      <w:rFonts w:ascii="Times New Roman" w:hAnsi="Times New Roman" w:cs="Times New Roman"/>
                      <w:iCs/>
                      <w:sz w:val="28"/>
                      <w:szCs w:val="28"/>
                    </w:rPr>
                  </w:pPr>
                  <w:r w:rsidRPr="00AC3E9A">
                    <w:rPr>
                      <w:rFonts w:ascii="Times New Roman" w:hAnsi="Times New Roman" w:cs="Times New Roman"/>
                      <w:iCs/>
                      <w:sz w:val="28"/>
                      <w:szCs w:val="28"/>
                    </w:rPr>
                    <w:t>B</w:t>
                  </w:r>
                </w:p>
              </w:tc>
              <w:tc>
                <w:tcPr>
                  <w:tcW w:w="730" w:type="dxa"/>
                </w:tcPr>
                <w:p w:rsidR="00AC3E9A" w:rsidRPr="00AC3E9A" w:rsidRDefault="00AC3E9A" w:rsidP="00AC3E9A">
                  <w:pPr>
                    <w:spacing w:after="0" w:line="240" w:lineRule="auto"/>
                    <w:jc w:val="center"/>
                    <w:rPr>
                      <w:rFonts w:ascii="Times New Roman" w:hAnsi="Times New Roman" w:cs="Times New Roman"/>
                      <w:iCs/>
                      <w:sz w:val="28"/>
                      <w:szCs w:val="28"/>
                    </w:rPr>
                  </w:pPr>
                  <w:r w:rsidRPr="00AC3E9A">
                    <w:rPr>
                      <w:rFonts w:ascii="Times New Roman" w:hAnsi="Times New Roman" w:cs="Times New Roman"/>
                      <w:iCs/>
                      <w:sz w:val="28"/>
                      <w:szCs w:val="28"/>
                    </w:rPr>
                    <w:t>B</w:t>
                  </w:r>
                </w:p>
              </w:tc>
              <w:tc>
                <w:tcPr>
                  <w:tcW w:w="791" w:type="dxa"/>
                </w:tcPr>
                <w:p w:rsidR="00AC3E9A" w:rsidRPr="00AC3E9A" w:rsidRDefault="00AC3E9A" w:rsidP="00AC3E9A">
                  <w:pPr>
                    <w:spacing w:after="0" w:line="240" w:lineRule="auto"/>
                    <w:jc w:val="center"/>
                    <w:rPr>
                      <w:rFonts w:ascii="Times New Roman" w:hAnsi="Times New Roman" w:cs="Times New Roman"/>
                      <w:iCs/>
                      <w:sz w:val="28"/>
                      <w:szCs w:val="28"/>
                    </w:rPr>
                  </w:pPr>
                  <w:r w:rsidRPr="00AC3E9A">
                    <w:rPr>
                      <w:rFonts w:ascii="Times New Roman" w:hAnsi="Times New Roman" w:cs="Times New Roman"/>
                      <w:iCs/>
                      <w:sz w:val="28"/>
                      <w:szCs w:val="28"/>
                    </w:rPr>
                    <w:t>A</w:t>
                  </w:r>
                </w:p>
              </w:tc>
              <w:tc>
                <w:tcPr>
                  <w:tcW w:w="791" w:type="dxa"/>
                </w:tcPr>
                <w:p w:rsidR="00AC3E9A" w:rsidRPr="00AC3E9A" w:rsidRDefault="00AC3E9A" w:rsidP="00AC3E9A">
                  <w:pPr>
                    <w:spacing w:after="0" w:line="240" w:lineRule="auto"/>
                    <w:jc w:val="center"/>
                    <w:rPr>
                      <w:rFonts w:ascii="Times New Roman" w:hAnsi="Times New Roman" w:cs="Times New Roman"/>
                      <w:iCs/>
                      <w:sz w:val="28"/>
                      <w:szCs w:val="28"/>
                    </w:rPr>
                  </w:pPr>
                  <w:r w:rsidRPr="00AC3E9A">
                    <w:rPr>
                      <w:rFonts w:ascii="Times New Roman" w:hAnsi="Times New Roman" w:cs="Times New Roman"/>
                      <w:iCs/>
                      <w:sz w:val="28"/>
                      <w:szCs w:val="28"/>
                    </w:rPr>
                    <w:t>B</w:t>
                  </w:r>
                </w:p>
              </w:tc>
              <w:tc>
                <w:tcPr>
                  <w:tcW w:w="708" w:type="dxa"/>
                </w:tcPr>
                <w:p w:rsidR="00AC3E9A" w:rsidRPr="00AC3E9A" w:rsidRDefault="00AC3E9A" w:rsidP="00AC3E9A">
                  <w:pPr>
                    <w:spacing w:after="0" w:line="240" w:lineRule="auto"/>
                    <w:jc w:val="center"/>
                    <w:rPr>
                      <w:rFonts w:ascii="Times New Roman" w:hAnsi="Times New Roman" w:cs="Times New Roman"/>
                      <w:iCs/>
                      <w:sz w:val="28"/>
                      <w:szCs w:val="28"/>
                    </w:rPr>
                  </w:pPr>
                  <w:r w:rsidRPr="00AC3E9A">
                    <w:rPr>
                      <w:rFonts w:ascii="Times New Roman" w:hAnsi="Times New Roman" w:cs="Times New Roman"/>
                      <w:iCs/>
                      <w:sz w:val="28"/>
                      <w:szCs w:val="28"/>
                    </w:rPr>
                    <w:t>D</w:t>
                  </w:r>
                </w:p>
              </w:tc>
            </w:tr>
          </w:tbl>
          <w:p w:rsidR="00AC3E9A" w:rsidRPr="00AC3E9A" w:rsidRDefault="00AC3E9A" w:rsidP="00AC3E9A">
            <w:pPr>
              <w:spacing w:after="0" w:line="240" w:lineRule="auto"/>
              <w:jc w:val="both"/>
              <w:rPr>
                <w:rFonts w:ascii="Times New Roman" w:hAnsi="Times New Roman" w:cs="Times New Roman"/>
                <w:b/>
                <w:bCs/>
                <w:sz w:val="28"/>
                <w:szCs w:val="28"/>
              </w:rPr>
            </w:pPr>
            <w:r w:rsidRPr="00AC3E9A">
              <w:rPr>
                <w:rFonts w:ascii="Times New Roman" w:hAnsi="Times New Roman" w:cs="Times New Roman"/>
                <w:b/>
                <w:sz w:val="28"/>
                <w:szCs w:val="28"/>
              </w:rPr>
              <w:t>I. Lí thuyết</w:t>
            </w:r>
          </w:p>
          <w:p w:rsidR="00AC3E9A" w:rsidRPr="00AC3E9A" w:rsidRDefault="00AC3E9A" w:rsidP="00AC3E9A">
            <w:pPr>
              <w:spacing w:after="0" w:line="240" w:lineRule="auto"/>
              <w:ind w:right="48"/>
              <w:jc w:val="both"/>
              <w:rPr>
                <w:rFonts w:ascii="Times New Roman" w:eastAsia="Times New Roman" w:hAnsi="Times New Roman" w:cs="Times New Roman"/>
                <w:b/>
                <w:sz w:val="28"/>
                <w:szCs w:val="28"/>
              </w:rPr>
            </w:pPr>
            <w:r w:rsidRPr="00AC3E9A">
              <w:rPr>
                <w:rFonts w:ascii="Times New Roman" w:eastAsia="Times New Roman" w:hAnsi="Times New Roman" w:cs="Times New Roman"/>
                <w:b/>
                <w:bCs/>
                <w:sz w:val="28"/>
                <w:szCs w:val="28"/>
              </w:rPr>
              <w:t>1.Thứ tự thực hiện các phép tính trong biểu thức không chứa dấu ngoặc </w:t>
            </w:r>
          </w:p>
          <w:p w:rsidR="00AC3E9A" w:rsidRPr="00AC3E9A" w:rsidRDefault="00AC3E9A" w:rsidP="00AC3E9A">
            <w:pPr>
              <w:spacing w:after="0" w:line="240" w:lineRule="auto"/>
              <w:ind w:left="48" w:right="48"/>
              <w:jc w:val="both"/>
              <w:rPr>
                <w:rFonts w:ascii="Times New Roman" w:eastAsia="Times New Roman" w:hAnsi="Times New Roman" w:cs="Times New Roman"/>
                <w:sz w:val="28"/>
                <w:szCs w:val="28"/>
              </w:rPr>
            </w:pPr>
            <w:r w:rsidRPr="00AC3E9A">
              <w:rPr>
                <w:rFonts w:ascii="Times New Roman" w:eastAsia="Times New Roman" w:hAnsi="Times New Roman" w:cs="Times New Roman"/>
                <w:sz w:val="28"/>
                <w:szCs w:val="28"/>
              </w:rPr>
              <w:t>+ Khi biểu thức chỉ có các phép tính cộng và trừ (hoặc chỉ có các phép tính nhân và chia), ta thực hiện phép tính theo thứ tự từ trái sang phải. </w:t>
            </w:r>
          </w:p>
          <w:p w:rsidR="00AC3E9A" w:rsidRPr="00AC3E9A" w:rsidRDefault="00AC3E9A" w:rsidP="00AC3E9A">
            <w:pPr>
              <w:spacing w:after="0" w:line="240" w:lineRule="auto"/>
              <w:rPr>
                <w:rFonts w:ascii="Times New Roman" w:eastAsia="Times New Roman" w:hAnsi="Times New Roman" w:cs="Times New Roman"/>
                <w:b/>
                <w:sz w:val="28"/>
                <w:szCs w:val="28"/>
                <w:lang w:val="vi-VN" w:eastAsia="vi-VN"/>
              </w:rPr>
            </w:pPr>
            <w:r w:rsidRPr="00AC3E9A">
              <w:rPr>
                <w:rFonts w:ascii="Times New Roman" w:hAnsi="Times New Roman" w:cs="Times New Roman"/>
                <w:sz w:val="28"/>
                <w:szCs w:val="28"/>
                <w:shd w:val="clear" w:color="auto" w:fill="FFFFFF"/>
              </w:rPr>
              <w:t>+ Khi biểu thức có các phép tính cộng, trừ, nhân, chia, ta thực hiện phép tính nhân và chia trước, rồi đến cộng và trừ.</w:t>
            </w:r>
          </w:p>
          <w:p w:rsidR="00AC3E9A" w:rsidRPr="00AC3E9A" w:rsidRDefault="00AC3E9A" w:rsidP="00AC3E9A">
            <w:pPr>
              <w:spacing w:after="0" w:line="240" w:lineRule="auto"/>
              <w:ind w:left="48" w:right="48"/>
              <w:jc w:val="both"/>
              <w:rPr>
                <w:rFonts w:ascii="Times New Roman" w:eastAsia="Times New Roman" w:hAnsi="Times New Roman" w:cs="Times New Roman"/>
                <w:sz w:val="28"/>
                <w:szCs w:val="28"/>
              </w:rPr>
            </w:pPr>
            <w:r w:rsidRPr="00AC3E9A">
              <w:rPr>
                <w:rFonts w:ascii="Times New Roman" w:eastAsia="Times New Roman" w:hAnsi="Times New Roman" w:cs="Times New Roman"/>
                <w:sz w:val="28"/>
                <w:szCs w:val="28"/>
              </w:rPr>
              <w:t>+ Khi biểu thức có các phép tính cộng, trừ, nhân, chia, nâng lên lũy thừa, ta thực hiện phép tính nâng lên lũy thừa trước, rồi đến nhân và chia, cuối cùng đến cộng và trừ.</w:t>
            </w:r>
          </w:p>
          <w:p w:rsidR="00AC3E9A" w:rsidRPr="00AC3E9A" w:rsidRDefault="00AC3E9A" w:rsidP="00AC3E9A">
            <w:pPr>
              <w:spacing w:after="0" w:line="240" w:lineRule="auto"/>
              <w:ind w:left="48" w:right="48"/>
              <w:jc w:val="center"/>
              <w:rPr>
                <w:rFonts w:ascii="Times New Roman" w:eastAsia="Times New Roman" w:hAnsi="Times New Roman" w:cs="Times New Roman"/>
                <w:sz w:val="28"/>
                <w:szCs w:val="28"/>
              </w:rPr>
            </w:pPr>
            <w:r w:rsidRPr="00AC3E9A">
              <w:rPr>
                <w:rFonts w:ascii="Times New Roman" w:eastAsia="Times New Roman" w:hAnsi="Times New Roman" w:cs="Times New Roman"/>
                <w:bCs/>
                <w:sz w:val="28"/>
                <w:szCs w:val="28"/>
              </w:rPr>
              <w:t>Lũy thừa → Nhân, chia → Cộng, trừ</w:t>
            </w:r>
          </w:p>
          <w:p w:rsidR="00AC3E9A" w:rsidRPr="00AC3E9A" w:rsidRDefault="00AC3E9A" w:rsidP="00AC3E9A">
            <w:pPr>
              <w:spacing w:after="0" w:line="240" w:lineRule="auto"/>
              <w:ind w:right="48"/>
              <w:jc w:val="both"/>
              <w:rPr>
                <w:rFonts w:ascii="Times New Roman" w:eastAsia="Times New Roman" w:hAnsi="Times New Roman" w:cs="Times New Roman"/>
                <w:b/>
                <w:sz w:val="28"/>
                <w:szCs w:val="28"/>
              </w:rPr>
            </w:pPr>
            <w:r w:rsidRPr="00AC3E9A">
              <w:rPr>
                <w:rFonts w:ascii="Times New Roman" w:eastAsia="Times New Roman" w:hAnsi="Times New Roman" w:cs="Times New Roman"/>
                <w:b/>
                <w:bCs/>
                <w:sz w:val="28"/>
                <w:szCs w:val="28"/>
              </w:rPr>
              <w:t>2.Thứ tự thực hiện các phép tính trong biểu thức chứa dấu ngoặc </w:t>
            </w:r>
          </w:p>
          <w:p w:rsidR="00AC3E9A" w:rsidRPr="00AC3E9A" w:rsidRDefault="00AC3E9A" w:rsidP="00AC3E9A">
            <w:pPr>
              <w:spacing w:after="0" w:line="240" w:lineRule="auto"/>
              <w:ind w:left="48" w:right="48"/>
              <w:jc w:val="both"/>
              <w:rPr>
                <w:rFonts w:ascii="Times New Roman" w:eastAsia="Times New Roman" w:hAnsi="Times New Roman" w:cs="Times New Roman"/>
                <w:sz w:val="28"/>
                <w:szCs w:val="28"/>
              </w:rPr>
            </w:pPr>
            <w:r w:rsidRPr="00AC3E9A">
              <w:rPr>
                <w:rFonts w:ascii="Times New Roman" w:eastAsia="Times New Roman" w:hAnsi="Times New Roman" w:cs="Times New Roman"/>
                <w:sz w:val="28"/>
                <w:szCs w:val="28"/>
              </w:rPr>
              <w:t>+ Khi biểu thức có chứa dấu ngoặc, ta thực hiện các phép tính trong dấu ngoặc trước.</w:t>
            </w:r>
          </w:p>
          <w:p w:rsidR="00AC3E9A" w:rsidRPr="00AC3E9A" w:rsidRDefault="00AC3E9A" w:rsidP="00AC3E9A">
            <w:pPr>
              <w:spacing w:after="0" w:line="240" w:lineRule="auto"/>
              <w:rPr>
                <w:rFonts w:ascii="Times New Roman" w:hAnsi="Times New Roman" w:cs="Times New Roman"/>
                <w:sz w:val="28"/>
                <w:szCs w:val="28"/>
                <w:shd w:val="clear" w:color="auto" w:fill="FFFFFF"/>
              </w:rPr>
            </w:pPr>
            <w:r w:rsidRPr="00AC3E9A">
              <w:rPr>
                <w:rFonts w:ascii="Times New Roman" w:hAnsi="Times New Roman" w:cs="Times New Roman"/>
                <w:sz w:val="28"/>
                <w:szCs w:val="28"/>
                <w:shd w:val="clear" w:color="auto" w:fill="FFFFFF"/>
              </w:rPr>
              <w:t>+ Nếu biểu thức chứa các dấu ngoặc ( ), [ ], { } thì thứ tự thực hiện các phép tính như sau: ( ) → [ ] → { }</w:t>
            </w:r>
          </w:p>
          <w:p w:rsidR="00AC3E9A" w:rsidRPr="00AC3E9A" w:rsidRDefault="00AC3E9A" w:rsidP="00AC3E9A">
            <w:pPr>
              <w:spacing w:after="0" w:line="240" w:lineRule="auto"/>
              <w:rPr>
                <w:rFonts w:ascii="Times New Roman" w:eastAsia="Times New Roman" w:hAnsi="Times New Roman" w:cs="Times New Roman"/>
                <w:sz w:val="28"/>
                <w:szCs w:val="28"/>
                <w:lang w:val="vi-VN" w:eastAsia="vi-VN"/>
              </w:rPr>
            </w:pPr>
          </w:p>
        </w:tc>
      </w:tr>
    </w:tbl>
    <w:p w:rsidR="00AC3E9A" w:rsidRPr="00AC3E9A" w:rsidRDefault="00AC3E9A" w:rsidP="00AC3E9A">
      <w:pPr>
        <w:spacing w:after="0" w:line="240" w:lineRule="auto"/>
        <w:contextualSpacing/>
        <w:jc w:val="center"/>
        <w:rPr>
          <w:rFonts w:ascii="Times New Roman" w:hAnsi="Times New Roman" w:cs="Times New Roman"/>
          <w:b/>
          <w:bCs/>
          <w:sz w:val="28"/>
          <w:szCs w:val="28"/>
          <w:lang w:val="vi-VN"/>
        </w:rPr>
      </w:pPr>
      <w:r w:rsidRPr="00AC3E9A">
        <w:rPr>
          <w:rFonts w:ascii="Times New Roman" w:hAnsi="Times New Roman" w:cs="Times New Roman"/>
          <w:b/>
          <w:bCs/>
          <w:sz w:val="28"/>
          <w:szCs w:val="28"/>
        </w:rPr>
        <w:t>B.</w:t>
      </w:r>
      <w:r w:rsidRPr="00AC3E9A">
        <w:rPr>
          <w:rFonts w:ascii="Times New Roman" w:hAnsi="Times New Roman" w:cs="Times New Roman"/>
          <w:b/>
          <w:bCs/>
          <w:sz w:val="28"/>
          <w:szCs w:val="28"/>
          <w:lang w:val="vi-VN"/>
        </w:rPr>
        <w:t xml:space="preserve"> HOẠT ĐỘNG LUYỆN TẬP</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4"/>
        <w:gridCol w:w="5103"/>
      </w:tblGrid>
      <w:tr w:rsidR="00AC3E9A" w:rsidRPr="00AC3E9A" w:rsidTr="006F5FBF">
        <w:tc>
          <w:tcPr>
            <w:tcW w:w="3964" w:type="dxa"/>
          </w:tcPr>
          <w:p w:rsidR="00AC3E9A" w:rsidRPr="00AC3E9A" w:rsidRDefault="00AC3E9A" w:rsidP="00AC3E9A">
            <w:pPr>
              <w:spacing w:after="0" w:line="240" w:lineRule="auto"/>
              <w:contextualSpacing/>
              <w:jc w:val="center"/>
              <w:rPr>
                <w:rFonts w:ascii="Times New Roman" w:hAnsi="Times New Roman" w:cs="Times New Roman"/>
                <w:b/>
                <w:sz w:val="28"/>
                <w:szCs w:val="28"/>
              </w:rPr>
            </w:pPr>
            <w:r w:rsidRPr="00AC3E9A">
              <w:rPr>
                <w:rFonts w:ascii="Times New Roman" w:hAnsi="Times New Roman" w:cs="Times New Roman"/>
                <w:b/>
                <w:sz w:val="28"/>
                <w:szCs w:val="28"/>
              </w:rPr>
              <w:t>Hoạt động của GV và HS</w:t>
            </w:r>
          </w:p>
        </w:tc>
        <w:tc>
          <w:tcPr>
            <w:tcW w:w="5103" w:type="dxa"/>
          </w:tcPr>
          <w:p w:rsidR="00AC3E9A" w:rsidRPr="00AC3E9A" w:rsidRDefault="00AC3E9A" w:rsidP="00AC3E9A">
            <w:pPr>
              <w:spacing w:after="0" w:line="240" w:lineRule="auto"/>
              <w:contextualSpacing/>
              <w:jc w:val="center"/>
              <w:rPr>
                <w:rFonts w:ascii="Times New Roman" w:hAnsi="Times New Roman" w:cs="Times New Roman"/>
                <w:b/>
                <w:sz w:val="28"/>
                <w:szCs w:val="28"/>
              </w:rPr>
            </w:pPr>
            <w:r w:rsidRPr="00AC3E9A">
              <w:rPr>
                <w:rFonts w:ascii="Times New Roman" w:hAnsi="Times New Roman" w:cs="Times New Roman"/>
                <w:b/>
                <w:sz w:val="28"/>
                <w:szCs w:val="28"/>
              </w:rPr>
              <w:t>Sản phẩm cần đạt</w:t>
            </w:r>
          </w:p>
        </w:tc>
      </w:tr>
      <w:tr w:rsidR="00AC3E9A" w:rsidRPr="00AC3E9A" w:rsidTr="006F5FBF">
        <w:tc>
          <w:tcPr>
            <w:tcW w:w="3964" w:type="dxa"/>
          </w:tcPr>
          <w:p w:rsidR="00AC3E9A" w:rsidRPr="00AC3E9A" w:rsidRDefault="00AC3E9A" w:rsidP="00AC3E9A">
            <w:pPr>
              <w:spacing w:after="0" w:line="240" w:lineRule="auto"/>
              <w:contextualSpacing/>
              <w:rPr>
                <w:rFonts w:ascii="Times New Roman" w:hAnsi="Times New Roman" w:cs="Times New Roman"/>
                <w:b/>
                <w:sz w:val="28"/>
                <w:szCs w:val="28"/>
                <w:lang w:val="vi-VN"/>
              </w:rPr>
            </w:pPr>
            <w:r w:rsidRPr="00AC3E9A">
              <w:rPr>
                <w:rFonts w:ascii="Times New Roman" w:hAnsi="Times New Roman" w:cs="Times New Roman"/>
                <w:b/>
                <w:sz w:val="28"/>
                <w:szCs w:val="28"/>
                <w:lang w:val="vi-VN"/>
              </w:rPr>
              <w:t>Bước 1: Giao nhiệm vụ 1</w:t>
            </w:r>
          </w:p>
          <w:p w:rsidR="00AC3E9A" w:rsidRPr="00AC3E9A" w:rsidRDefault="00AC3E9A" w:rsidP="00AC3E9A">
            <w:pPr>
              <w:spacing w:after="0" w:line="240" w:lineRule="auto"/>
              <w:contextualSpacing/>
              <w:rPr>
                <w:rFonts w:ascii="Times New Roman" w:hAnsi="Times New Roman" w:cs="Times New Roman"/>
                <w:sz w:val="28"/>
                <w:szCs w:val="28"/>
                <w:lang w:val="vi-VN"/>
              </w:rPr>
            </w:pPr>
            <w:r w:rsidRPr="00AC3E9A">
              <w:rPr>
                <w:rFonts w:ascii="Times New Roman" w:hAnsi="Times New Roman" w:cs="Times New Roman"/>
                <w:b/>
                <w:sz w:val="28"/>
                <w:szCs w:val="28"/>
                <w:lang w:val="vi-VN"/>
              </w:rPr>
              <w:t xml:space="preserve">- </w:t>
            </w:r>
            <w:r w:rsidRPr="00AC3E9A">
              <w:rPr>
                <w:rFonts w:ascii="Times New Roman" w:hAnsi="Times New Roman" w:cs="Times New Roman"/>
                <w:sz w:val="28"/>
                <w:szCs w:val="28"/>
                <w:lang w:val="vi-VN"/>
              </w:rPr>
              <w:t>GV cho HS đọc đề bài 1.</w:t>
            </w:r>
          </w:p>
          <w:p w:rsidR="00AC3E9A" w:rsidRPr="00AC3E9A" w:rsidRDefault="00AC3E9A" w:rsidP="00AC3E9A">
            <w:pPr>
              <w:spacing w:after="0" w:line="240" w:lineRule="auto"/>
              <w:contextualSpacing/>
              <w:rPr>
                <w:rFonts w:ascii="Times New Roman" w:hAnsi="Times New Roman" w:cs="Times New Roman"/>
                <w:sz w:val="28"/>
                <w:szCs w:val="28"/>
              </w:rPr>
            </w:pPr>
            <w:r w:rsidRPr="00AC3E9A">
              <w:rPr>
                <w:rFonts w:ascii="Times New Roman" w:hAnsi="Times New Roman" w:cs="Times New Roman"/>
                <w:sz w:val="28"/>
                <w:szCs w:val="28"/>
              </w:rPr>
              <w:t>Yêu cầu HS hoạt động cá nhân làm bài</w:t>
            </w:r>
          </w:p>
          <w:p w:rsidR="00AC3E9A" w:rsidRPr="00AC3E9A" w:rsidRDefault="00AC3E9A" w:rsidP="00AC3E9A">
            <w:pPr>
              <w:spacing w:after="0" w:line="240" w:lineRule="auto"/>
              <w:contextualSpacing/>
              <w:rPr>
                <w:rFonts w:ascii="Times New Roman" w:hAnsi="Times New Roman" w:cs="Times New Roman"/>
                <w:sz w:val="28"/>
                <w:szCs w:val="28"/>
                <w:lang w:val="vi-VN"/>
              </w:rPr>
            </w:pPr>
            <w:r w:rsidRPr="00AC3E9A">
              <w:rPr>
                <w:rFonts w:ascii="Times New Roman" w:hAnsi="Times New Roman" w:cs="Times New Roman"/>
                <w:b/>
                <w:sz w:val="28"/>
                <w:szCs w:val="28"/>
                <w:lang w:val="vi-VN"/>
              </w:rPr>
              <w:t>Bước 2</w:t>
            </w:r>
            <w:r w:rsidRPr="00AC3E9A">
              <w:rPr>
                <w:rFonts w:ascii="Times New Roman" w:hAnsi="Times New Roman" w:cs="Times New Roman"/>
                <w:sz w:val="28"/>
                <w:szCs w:val="28"/>
                <w:lang w:val="vi-VN"/>
              </w:rPr>
              <w:t xml:space="preserve">: </w:t>
            </w:r>
            <w:r w:rsidRPr="00AC3E9A">
              <w:rPr>
                <w:rFonts w:ascii="Times New Roman" w:hAnsi="Times New Roman" w:cs="Times New Roman"/>
                <w:b/>
                <w:sz w:val="28"/>
                <w:szCs w:val="28"/>
                <w:lang w:val="vi-VN"/>
              </w:rPr>
              <w:t>Thực hiện nhiệm vụ</w:t>
            </w:r>
          </w:p>
          <w:p w:rsidR="00AC3E9A" w:rsidRPr="00AC3E9A" w:rsidRDefault="00AC3E9A" w:rsidP="00AC3E9A">
            <w:pPr>
              <w:tabs>
                <w:tab w:val="left" w:pos="2422"/>
              </w:tabs>
              <w:spacing w:after="0" w:line="240" w:lineRule="auto"/>
              <w:contextualSpacing/>
              <w:rPr>
                <w:rFonts w:ascii="Times New Roman" w:hAnsi="Times New Roman" w:cs="Times New Roman"/>
                <w:sz w:val="28"/>
                <w:szCs w:val="28"/>
              </w:rPr>
            </w:pPr>
            <w:r w:rsidRPr="00AC3E9A">
              <w:rPr>
                <w:rFonts w:ascii="Times New Roman" w:hAnsi="Times New Roman" w:cs="Times New Roman"/>
                <w:sz w:val="28"/>
                <w:szCs w:val="28"/>
                <w:lang w:val="vi-VN"/>
              </w:rPr>
              <w:t xml:space="preserve">- HS đọc đề bài, </w:t>
            </w:r>
            <w:r w:rsidRPr="00AC3E9A">
              <w:rPr>
                <w:rFonts w:ascii="Times New Roman" w:hAnsi="Times New Roman" w:cs="Times New Roman"/>
                <w:sz w:val="28"/>
                <w:szCs w:val="28"/>
              </w:rPr>
              <w:t>thứ tự thực hiện phép tính.</w:t>
            </w:r>
          </w:p>
          <w:p w:rsidR="00AC3E9A" w:rsidRPr="00AC3E9A" w:rsidRDefault="00AC3E9A" w:rsidP="00AC3E9A">
            <w:pPr>
              <w:spacing w:after="0" w:line="240" w:lineRule="auto"/>
              <w:contextualSpacing/>
              <w:rPr>
                <w:rFonts w:ascii="Times New Roman" w:hAnsi="Times New Roman" w:cs="Times New Roman"/>
                <w:sz w:val="28"/>
                <w:szCs w:val="28"/>
                <w:lang w:val="vi-VN"/>
              </w:rPr>
            </w:pPr>
            <w:r w:rsidRPr="00AC3E9A">
              <w:rPr>
                <w:rFonts w:ascii="Times New Roman" w:hAnsi="Times New Roman" w:cs="Times New Roman"/>
                <w:b/>
                <w:sz w:val="28"/>
                <w:szCs w:val="28"/>
                <w:lang w:val="vi-VN"/>
              </w:rPr>
              <w:lastRenderedPageBreak/>
              <w:t>Bước 3</w:t>
            </w:r>
            <w:r w:rsidRPr="00AC3E9A">
              <w:rPr>
                <w:rFonts w:ascii="Times New Roman" w:hAnsi="Times New Roman" w:cs="Times New Roman"/>
                <w:sz w:val="28"/>
                <w:szCs w:val="28"/>
                <w:lang w:val="vi-VN"/>
              </w:rPr>
              <w:t xml:space="preserve">: </w:t>
            </w:r>
            <w:r w:rsidRPr="00AC3E9A">
              <w:rPr>
                <w:rFonts w:ascii="Times New Roman" w:hAnsi="Times New Roman" w:cs="Times New Roman"/>
                <w:b/>
                <w:sz w:val="28"/>
                <w:szCs w:val="28"/>
                <w:lang w:val="vi-VN"/>
              </w:rPr>
              <w:t>Báo cáo kết quả</w:t>
            </w:r>
          </w:p>
          <w:p w:rsidR="00AC3E9A" w:rsidRPr="00AC3E9A" w:rsidRDefault="00AC3E9A" w:rsidP="00AC3E9A">
            <w:pPr>
              <w:spacing w:after="0" w:line="240" w:lineRule="auto"/>
              <w:contextualSpacing/>
              <w:rPr>
                <w:rFonts w:ascii="Times New Roman" w:hAnsi="Times New Roman" w:cs="Times New Roman"/>
                <w:sz w:val="28"/>
                <w:szCs w:val="28"/>
              </w:rPr>
            </w:pPr>
            <w:r w:rsidRPr="00AC3E9A">
              <w:rPr>
                <w:rFonts w:ascii="Times New Roman" w:hAnsi="Times New Roman" w:cs="Times New Roman"/>
                <w:sz w:val="28"/>
                <w:szCs w:val="28"/>
                <w:lang w:val="vi-VN"/>
              </w:rPr>
              <w:t xml:space="preserve">- </w:t>
            </w:r>
            <w:r w:rsidRPr="00AC3E9A">
              <w:rPr>
                <w:rFonts w:ascii="Times New Roman" w:hAnsi="Times New Roman" w:cs="Times New Roman"/>
                <w:sz w:val="28"/>
                <w:szCs w:val="28"/>
              </w:rPr>
              <w:t>4</w:t>
            </w:r>
            <w:r w:rsidRPr="00AC3E9A">
              <w:rPr>
                <w:rFonts w:ascii="Times New Roman" w:hAnsi="Times New Roman" w:cs="Times New Roman"/>
                <w:sz w:val="28"/>
                <w:szCs w:val="28"/>
                <w:lang w:val="vi-VN"/>
              </w:rPr>
              <w:t xml:space="preserve"> HS lên bảng thực hiện các HS khác </w:t>
            </w:r>
            <w:r w:rsidRPr="00AC3E9A">
              <w:rPr>
                <w:rFonts w:ascii="Times New Roman" w:hAnsi="Times New Roman" w:cs="Times New Roman"/>
                <w:sz w:val="28"/>
                <w:szCs w:val="28"/>
              </w:rPr>
              <w:t>chú ý, xem lại bài trong vở.</w:t>
            </w:r>
          </w:p>
          <w:p w:rsidR="00AC3E9A" w:rsidRPr="00AC3E9A" w:rsidRDefault="00AC3E9A" w:rsidP="00AC3E9A">
            <w:pPr>
              <w:spacing w:after="0" w:line="240" w:lineRule="auto"/>
              <w:contextualSpacing/>
              <w:rPr>
                <w:rFonts w:ascii="Times New Roman" w:hAnsi="Times New Roman" w:cs="Times New Roman"/>
                <w:sz w:val="28"/>
                <w:szCs w:val="28"/>
                <w:lang w:val="vi-VN"/>
              </w:rPr>
            </w:pPr>
            <w:r w:rsidRPr="00AC3E9A">
              <w:rPr>
                <w:rFonts w:ascii="Times New Roman" w:hAnsi="Times New Roman" w:cs="Times New Roman"/>
                <w:b/>
                <w:sz w:val="28"/>
                <w:szCs w:val="28"/>
                <w:lang w:val="vi-VN"/>
              </w:rPr>
              <w:t>Bước 4</w:t>
            </w:r>
            <w:r w:rsidRPr="00AC3E9A">
              <w:rPr>
                <w:rFonts w:ascii="Times New Roman" w:hAnsi="Times New Roman" w:cs="Times New Roman"/>
                <w:sz w:val="28"/>
                <w:szCs w:val="28"/>
                <w:lang w:val="vi-VN"/>
              </w:rPr>
              <w:t xml:space="preserve">: </w:t>
            </w:r>
            <w:r w:rsidRPr="00AC3E9A">
              <w:rPr>
                <w:rFonts w:ascii="Times New Roman" w:hAnsi="Times New Roman" w:cs="Times New Roman"/>
                <w:b/>
                <w:sz w:val="28"/>
                <w:szCs w:val="28"/>
                <w:lang w:val="vi-VN"/>
              </w:rPr>
              <w:t>Đánh giá kết quả</w:t>
            </w:r>
          </w:p>
          <w:p w:rsidR="00AC3E9A" w:rsidRPr="00AC3E9A" w:rsidRDefault="00AC3E9A" w:rsidP="00AC3E9A">
            <w:pPr>
              <w:spacing w:after="0" w:line="240" w:lineRule="auto"/>
              <w:contextualSpacing/>
              <w:rPr>
                <w:rFonts w:ascii="Times New Roman" w:hAnsi="Times New Roman" w:cs="Times New Roman"/>
                <w:sz w:val="28"/>
                <w:szCs w:val="28"/>
                <w:lang w:val="vi-VN"/>
              </w:rPr>
            </w:pPr>
            <w:r w:rsidRPr="00AC3E9A">
              <w:rPr>
                <w:rFonts w:ascii="Times New Roman" w:hAnsi="Times New Roman" w:cs="Times New Roman"/>
                <w:sz w:val="28"/>
                <w:szCs w:val="28"/>
                <w:lang w:val="vi-VN"/>
              </w:rPr>
              <w:t>- GV cho HS nhận xét bài làm của HS và chốt lại một lần nữa cách làm của dạng bài tập.</w:t>
            </w:r>
          </w:p>
          <w:p w:rsidR="00AC3E9A" w:rsidRPr="00AC3E9A" w:rsidRDefault="00AC3E9A" w:rsidP="00AC3E9A">
            <w:pPr>
              <w:spacing w:after="0" w:line="240" w:lineRule="auto"/>
              <w:contextualSpacing/>
              <w:rPr>
                <w:rFonts w:ascii="Times New Roman" w:hAnsi="Times New Roman" w:cs="Times New Roman"/>
                <w:b/>
                <w:sz w:val="28"/>
                <w:szCs w:val="28"/>
                <w:lang w:val="vi-VN"/>
              </w:rPr>
            </w:pPr>
            <w:r w:rsidRPr="00AC3E9A">
              <w:rPr>
                <w:rFonts w:ascii="Times New Roman" w:hAnsi="Times New Roman" w:cs="Times New Roman"/>
                <w:b/>
                <w:sz w:val="28"/>
                <w:szCs w:val="28"/>
                <w:lang w:val="vi-VN"/>
              </w:rPr>
              <w:t>Bước 1: Giao nhiệm vụ 1</w:t>
            </w:r>
          </w:p>
          <w:p w:rsidR="00AC3E9A" w:rsidRPr="00AC3E9A" w:rsidRDefault="00AC3E9A" w:rsidP="00AC3E9A">
            <w:pPr>
              <w:spacing w:after="0" w:line="240" w:lineRule="auto"/>
              <w:contextualSpacing/>
              <w:rPr>
                <w:rFonts w:ascii="Times New Roman" w:hAnsi="Times New Roman" w:cs="Times New Roman"/>
                <w:sz w:val="28"/>
                <w:szCs w:val="28"/>
                <w:lang w:val="vi-VN"/>
              </w:rPr>
            </w:pPr>
            <w:r w:rsidRPr="00AC3E9A">
              <w:rPr>
                <w:rFonts w:ascii="Times New Roman" w:hAnsi="Times New Roman" w:cs="Times New Roman"/>
                <w:b/>
                <w:sz w:val="28"/>
                <w:szCs w:val="28"/>
                <w:lang w:val="vi-VN"/>
              </w:rPr>
              <w:t xml:space="preserve">- </w:t>
            </w:r>
            <w:r w:rsidRPr="00AC3E9A">
              <w:rPr>
                <w:rFonts w:ascii="Times New Roman" w:hAnsi="Times New Roman" w:cs="Times New Roman"/>
                <w:sz w:val="28"/>
                <w:szCs w:val="28"/>
                <w:lang w:val="vi-VN"/>
              </w:rPr>
              <w:t>GV cho HS đọc đề bài 2; 3</w:t>
            </w:r>
          </w:p>
          <w:p w:rsidR="00AC3E9A" w:rsidRPr="00AC3E9A" w:rsidRDefault="00AC3E9A" w:rsidP="00AC3E9A">
            <w:pPr>
              <w:spacing w:after="0" w:line="240" w:lineRule="auto"/>
              <w:contextualSpacing/>
              <w:rPr>
                <w:rFonts w:ascii="Times New Roman" w:hAnsi="Times New Roman" w:cs="Times New Roman"/>
                <w:sz w:val="28"/>
                <w:szCs w:val="28"/>
              </w:rPr>
            </w:pPr>
            <w:r w:rsidRPr="00AC3E9A">
              <w:rPr>
                <w:rFonts w:ascii="Times New Roman" w:hAnsi="Times New Roman" w:cs="Times New Roman"/>
                <w:sz w:val="28"/>
                <w:szCs w:val="28"/>
              </w:rPr>
              <w:t>Yêu cầu HS hoạt động cá nhân làm bài</w:t>
            </w:r>
          </w:p>
          <w:p w:rsidR="00AC3E9A" w:rsidRPr="00AC3E9A" w:rsidRDefault="00AC3E9A" w:rsidP="00AC3E9A">
            <w:pPr>
              <w:spacing w:after="0" w:line="240" w:lineRule="auto"/>
              <w:contextualSpacing/>
              <w:rPr>
                <w:rFonts w:ascii="Times New Roman" w:hAnsi="Times New Roman" w:cs="Times New Roman"/>
                <w:sz w:val="28"/>
                <w:szCs w:val="28"/>
                <w:lang w:val="vi-VN"/>
              </w:rPr>
            </w:pPr>
            <w:r w:rsidRPr="00AC3E9A">
              <w:rPr>
                <w:rFonts w:ascii="Times New Roman" w:hAnsi="Times New Roman" w:cs="Times New Roman"/>
                <w:b/>
                <w:sz w:val="28"/>
                <w:szCs w:val="28"/>
                <w:lang w:val="vi-VN"/>
              </w:rPr>
              <w:t>Bước 2</w:t>
            </w:r>
            <w:r w:rsidRPr="00AC3E9A">
              <w:rPr>
                <w:rFonts w:ascii="Times New Roman" w:hAnsi="Times New Roman" w:cs="Times New Roman"/>
                <w:sz w:val="28"/>
                <w:szCs w:val="28"/>
                <w:lang w:val="vi-VN"/>
              </w:rPr>
              <w:t xml:space="preserve">: </w:t>
            </w:r>
            <w:r w:rsidRPr="00AC3E9A">
              <w:rPr>
                <w:rFonts w:ascii="Times New Roman" w:hAnsi="Times New Roman" w:cs="Times New Roman"/>
                <w:b/>
                <w:sz w:val="28"/>
                <w:szCs w:val="28"/>
                <w:lang w:val="vi-VN"/>
              </w:rPr>
              <w:t>Thực hiện nhiệm vụ</w:t>
            </w:r>
          </w:p>
          <w:p w:rsidR="00AC3E9A" w:rsidRPr="00AC3E9A" w:rsidRDefault="00AC3E9A" w:rsidP="00AC3E9A">
            <w:pPr>
              <w:tabs>
                <w:tab w:val="left" w:pos="2422"/>
              </w:tabs>
              <w:spacing w:after="0" w:line="240" w:lineRule="auto"/>
              <w:contextualSpacing/>
              <w:rPr>
                <w:rFonts w:ascii="Times New Roman" w:hAnsi="Times New Roman" w:cs="Times New Roman"/>
                <w:sz w:val="28"/>
                <w:szCs w:val="28"/>
              </w:rPr>
            </w:pPr>
            <w:r w:rsidRPr="00AC3E9A">
              <w:rPr>
                <w:rFonts w:ascii="Times New Roman" w:hAnsi="Times New Roman" w:cs="Times New Roman"/>
                <w:sz w:val="28"/>
                <w:szCs w:val="28"/>
                <w:lang w:val="vi-VN"/>
              </w:rPr>
              <w:t xml:space="preserve">- HS đọc đề bài, </w:t>
            </w:r>
            <w:r w:rsidRPr="00AC3E9A">
              <w:rPr>
                <w:rFonts w:ascii="Times New Roman" w:hAnsi="Times New Roman" w:cs="Times New Roman"/>
                <w:sz w:val="28"/>
                <w:szCs w:val="28"/>
              </w:rPr>
              <w:t>thứ tự thực hiện phép tính.</w:t>
            </w:r>
          </w:p>
          <w:p w:rsidR="00AC3E9A" w:rsidRPr="00AC3E9A" w:rsidRDefault="00AC3E9A" w:rsidP="00AC3E9A">
            <w:pPr>
              <w:spacing w:after="0" w:line="240" w:lineRule="auto"/>
              <w:contextualSpacing/>
              <w:rPr>
                <w:rFonts w:ascii="Times New Roman" w:hAnsi="Times New Roman" w:cs="Times New Roman"/>
                <w:sz w:val="28"/>
                <w:szCs w:val="28"/>
                <w:lang w:val="vi-VN"/>
              </w:rPr>
            </w:pPr>
            <w:r w:rsidRPr="00AC3E9A">
              <w:rPr>
                <w:rFonts w:ascii="Times New Roman" w:hAnsi="Times New Roman" w:cs="Times New Roman"/>
                <w:b/>
                <w:sz w:val="28"/>
                <w:szCs w:val="28"/>
                <w:lang w:val="vi-VN"/>
              </w:rPr>
              <w:t>Bước 3</w:t>
            </w:r>
            <w:r w:rsidRPr="00AC3E9A">
              <w:rPr>
                <w:rFonts w:ascii="Times New Roman" w:hAnsi="Times New Roman" w:cs="Times New Roman"/>
                <w:sz w:val="28"/>
                <w:szCs w:val="28"/>
                <w:lang w:val="vi-VN"/>
              </w:rPr>
              <w:t xml:space="preserve">: </w:t>
            </w:r>
            <w:r w:rsidRPr="00AC3E9A">
              <w:rPr>
                <w:rFonts w:ascii="Times New Roman" w:hAnsi="Times New Roman" w:cs="Times New Roman"/>
                <w:b/>
                <w:sz w:val="28"/>
                <w:szCs w:val="28"/>
                <w:lang w:val="vi-VN"/>
              </w:rPr>
              <w:t>Báo cáo kết quả</w:t>
            </w:r>
          </w:p>
          <w:p w:rsidR="00AC3E9A" w:rsidRPr="00AC3E9A" w:rsidRDefault="00AC3E9A" w:rsidP="00AC3E9A">
            <w:pPr>
              <w:spacing w:after="0" w:line="240" w:lineRule="auto"/>
              <w:contextualSpacing/>
              <w:rPr>
                <w:rFonts w:ascii="Times New Roman" w:hAnsi="Times New Roman" w:cs="Times New Roman"/>
                <w:sz w:val="28"/>
                <w:szCs w:val="28"/>
              </w:rPr>
            </w:pPr>
            <w:r w:rsidRPr="00AC3E9A">
              <w:rPr>
                <w:rFonts w:ascii="Times New Roman" w:hAnsi="Times New Roman" w:cs="Times New Roman"/>
                <w:sz w:val="28"/>
                <w:szCs w:val="28"/>
                <w:lang w:val="vi-VN"/>
              </w:rPr>
              <w:t xml:space="preserve">- </w:t>
            </w:r>
            <w:r w:rsidRPr="00AC3E9A">
              <w:rPr>
                <w:rFonts w:ascii="Times New Roman" w:hAnsi="Times New Roman" w:cs="Times New Roman"/>
                <w:sz w:val="28"/>
                <w:szCs w:val="28"/>
              </w:rPr>
              <w:t>4</w:t>
            </w:r>
            <w:r w:rsidRPr="00AC3E9A">
              <w:rPr>
                <w:rFonts w:ascii="Times New Roman" w:hAnsi="Times New Roman" w:cs="Times New Roman"/>
                <w:sz w:val="28"/>
                <w:szCs w:val="28"/>
                <w:lang w:val="vi-VN"/>
              </w:rPr>
              <w:t xml:space="preserve"> HS lên bảng thực hiện các HS khác </w:t>
            </w:r>
            <w:r w:rsidRPr="00AC3E9A">
              <w:rPr>
                <w:rFonts w:ascii="Times New Roman" w:hAnsi="Times New Roman" w:cs="Times New Roman"/>
                <w:sz w:val="28"/>
                <w:szCs w:val="28"/>
              </w:rPr>
              <w:t>chú ý, xem lại bài trong vở.</w:t>
            </w:r>
          </w:p>
          <w:p w:rsidR="00AC3E9A" w:rsidRPr="00AC3E9A" w:rsidRDefault="00AC3E9A" w:rsidP="00AC3E9A">
            <w:pPr>
              <w:spacing w:after="0" w:line="240" w:lineRule="auto"/>
              <w:contextualSpacing/>
              <w:rPr>
                <w:rFonts w:ascii="Times New Roman" w:hAnsi="Times New Roman" w:cs="Times New Roman"/>
                <w:sz w:val="28"/>
                <w:szCs w:val="28"/>
                <w:lang w:val="vi-VN"/>
              </w:rPr>
            </w:pPr>
            <w:r w:rsidRPr="00AC3E9A">
              <w:rPr>
                <w:rFonts w:ascii="Times New Roman" w:hAnsi="Times New Roman" w:cs="Times New Roman"/>
                <w:b/>
                <w:sz w:val="28"/>
                <w:szCs w:val="28"/>
                <w:lang w:val="vi-VN"/>
              </w:rPr>
              <w:t>Bước 4</w:t>
            </w:r>
            <w:r w:rsidRPr="00AC3E9A">
              <w:rPr>
                <w:rFonts w:ascii="Times New Roman" w:hAnsi="Times New Roman" w:cs="Times New Roman"/>
                <w:sz w:val="28"/>
                <w:szCs w:val="28"/>
                <w:lang w:val="vi-VN"/>
              </w:rPr>
              <w:t xml:space="preserve">: </w:t>
            </w:r>
            <w:r w:rsidRPr="00AC3E9A">
              <w:rPr>
                <w:rFonts w:ascii="Times New Roman" w:hAnsi="Times New Roman" w:cs="Times New Roman"/>
                <w:b/>
                <w:sz w:val="28"/>
                <w:szCs w:val="28"/>
                <w:lang w:val="vi-VN"/>
              </w:rPr>
              <w:t>Đánh giá kết quả</w:t>
            </w:r>
          </w:p>
          <w:p w:rsidR="00AC3E9A" w:rsidRPr="00AC3E9A" w:rsidRDefault="00AC3E9A" w:rsidP="00AC3E9A">
            <w:pPr>
              <w:spacing w:after="0" w:line="240" w:lineRule="auto"/>
              <w:contextualSpacing/>
              <w:rPr>
                <w:rFonts w:ascii="Times New Roman" w:hAnsi="Times New Roman" w:cs="Times New Roman"/>
                <w:b/>
                <w:sz w:val="28"/>
                <w:szCs w:val="28"/>
              </w:rPr>
            </w:pPr>
            <w:r w:rsidRPr="00AC3E9A">
              <w:rPr>
                <w:rFonts w:ascii="Times New Roman" w:hAnsi="Times New Roman" w:cs="Times New Roman"/>
                <w:sz w:val="28"/>
                <w:szCs w:val="28"/>
                <w:lang w:val="vi-VN"/>
              </w:rPr>
              <w:t>- GV cho HS nhận xét bài làm của HS và chốt lại một lần nữa cách làm của dạng bài tập.</w:t>
            </w:r>
          </w:p>
        </w:tc>
        <w:tc>
          <w:tcPr>
            <w:tcW w:w="5103" w:type="dxa"/>
          </w:tcPr>
          <w:p w:rsidR="00AC3E9A" w:rsidRPr="00AC3E9A" w:rsidRDefault="00AC3E9A" w:rsidP="00AC3E9A">
            <w:pPr>
              <w:tabs>
                <w:tab w:val="left" w:pos="6945"/>
              </w:tabs>
              <w:spacing w:after="0" w:line="240" w:lineRule="auto"/>
              <w:rPr>
                <w:rFonts w:ascii="Times New Roman" w:hAnsi="Times New Roman" w:cs="Times New Roman"/>
                <w:b/>
                <w:sz w:val="28"/>
                <w:szCs w:val="28"/>
                <w:lang w:val="nl-NL"/>
              </w:rPr>
            </w:pPr>
            <w:r w:rsidRPr="00AC3E9A">
              <w:rPr>
                <w:rFonts w:ascii="Times New Roman" w:hAnsi="Times New Roman" w:cs="Times New Roman"/>
                <w:b/>
                <w:sz w:val="28"/>
                <w:szCs w:val="28"/>
                <w:lang w:val="nl-NL"/>
              </w:rPr>
              <w:lastRenderedPageBreak/>
              <w:t>Bài 1: Tính giá trị của biểu thức</w:t>
            </w:r>
          </w:p>
          <w:p w:rsidR="00AC3E9A" w:rsidRPr="00AC3E9A" w:rsidRDefault="00AC3E9A" w:rsidP="00AC3E9A">
            <w:pPr>
              <w:spacing w:after="0" w:line="240" w:lineRule="auto"/>
              <w:ind w:left="48" w:right="48"/>
              <w:jc w:val="both"/>
              <w:rPr>
                <w:rFonts w:ascii="Times New Roman" w:eastAsia="Times New Roman" w:hAnsi="Times New Roman" w:cs="Times New Roman"/>
                <w:sz w:val="28"/>
                <w:szCs w:val="28"/>
              </w:rPr>
            </w:pPr>
            <w:r w:rsidRPr="00AC3E9A">
              <w:rPr>
                <w:rFonts w:ascii="Times New Roman" w:eastAsia="Times New Roman" w:hAnsi="Times New Roman" w:cs="Times New Roman"/>
                <w:sz w:val="28"/>
                <w:szCs w:val="28"/>
              </w:rPr>
              <w:t>a)1 000 : 125. 35 = 8.35 = 280</w:t>
            </w:r>
          </w:p>
          <w:p w:rsidR="00AC3E9A" w:rsidRPr="00AC3E9A" w:rsidRDefault="00AC3E9A" w:rsidP="00AC3E9A">
            <w:pPr>
              <w:spacing w:after="0" w:line="240" w:lineRule="auto"/>
              <w:ind w:left="48" w:right="48"/>
              <w:jc w:val="both"/>
              <w:rPr>
                <w:rFonts w:ascii="Times New Roman" w:eastAsia="Times New Roman" w:hAnsi="Times New Roman" w:cs="Times New Roman"/>
                <w:sz w:val="28"/>
                <w:szCs w:val="28"/>
              </w:rPr>
            </w:pPr>
            <w:r w:rsidRPr="00AC3E9A">
              <w:rPr>
                <w:rFonts w:ascii="Times New Roman" w:eastAsia="Times New Roman" w:hAnsi="Times New Roman" w:cs="Times New Roman"/>
                <w:sz w:val="28"/>
                <w:szCs w:val="28"/>
              </w:rPr>
              <w:t>b) 234 . 2 + 169 : 13 = 468 + 13 = 481.</w:t>
            </w:r>
          </w:p>
          <w:p w:rsidR="00AC3E9A" w:rsidRPr="00AC3E9A" w:rsidRDefault="00AC3E9A" w:rsidP="00AC3E9A">
            <w:pPr>
              <w:spacing w:after="0" w:line="240" w:lineRule="auto"/>
              <w:ind w:right="48"/>
              <w:jc w:val="both"/>
              <w:rPr>
                <w:rFonts w:ascii="Times New Roman" w:eastAsia="Times New Roman" w:hAnsi="Times New Roman" w:cs="Times New Roman"/>
                <w:sz w:val="28"/>
                <w:szCs w:val="28"/>
              </w:rPr>
            </w:pPr>
            <w:r w:rsidRPr="00AC3E9A">
              <w:rPr>
                <w:rFonts w:ascii="Times New Roman" w:eastAsia="Times New Roman" w:hAnsi="Times New Roman" w:cs="Times New Roman"/>
                <w:sz w:val="28"/>
                <w:szCs w:val="28"/>
              </w:rPr>
              <w:t xml:space="preserve"> c) 57 – 24:3.4 + 17 = 57 – 8.4 + 17</w:t>
            </w:r>
          </w:p>
          <w:p w:rsidR="00AC3E9A" w:rsidRPr="00AC3E9A" w:rsidRDefault="00AC3E9A" w:rsidP="00AC3E9A">
            <w:pPr>
              <w:spacing w:after="0" w:line="240" w:lineRule="auto"/>
              <w:ind w:left="48" w:right="48"/>
              <w:jc w:val="both"/>
              <w:rPr>
                <w:rFonts w:ascii="Times New Roman" w:eastAsia="Times New Roman" w:hAnsi="Times New Roman" w:cs="Times New Roman"/>
                <w:sz w:val="28"/>
                <w:szCs w:val="28"/>
              </w:rPr>
            </w:pPr>
            <w:r w:rsidRPr="00AC3E9A">
              <w:rPr>
                <w:rFonts w:ascii="Times New Roman" w:eastAsia="Times New Roman" w:hAnsi="Times New Roman" w:cs="Times New Roman"/>
                <w:sz w:val="28"/>
                <w:szCs w:val="28"/>
              </w:rPr>
              <w:t>= 57 – 2 + 17 = 55 + 17 = 72.</w:t>
            </w:r>
          </w:p>
          <w:p w:rsidR="00AC3E9A" w:rsidRPr="00AC3E9A" w:rsidRDefault="00AC3E9A" w:rsidP="00AC3E9A">
            <w:pPr>
              <w:spacing w:after="0" w:line="240" w:lineRule="auto"/>
              <w:ind w:right="48"/>
              <w:jc w:val="both"/>
              <w:rPr>
                <w:rFonts w:ascii="Times New Roman" w:eastAsia="Times New Roman" w:hAnsi="Times New Roman" w:cs="Times New Roman"/>
                <w:sz w:val="28"/>
                <w:szCs w:val="28"/>
              </w:rPr>
            </w:pPr>
            <w:r w:rsidRPr="00AC3E9A">
              <w:rPr>
                <w:rFonts w:ascii="Times New Roman" w:eastAsia="Times New Roman" w:hAnsi="Times New Roman" w:cs="Times New Roman"/>
                <w:sz w:val="28"/>
                <w:szCs w:val="28"/>
              </w:rPr>
              <w:t>d) 13. 17 – 256 : 16 + 14: 7 -1</w:t>
            </w:r>
          </w:p>
          <w:p w:rsidR="00AC3E9A" w:rsidRPr="00AC3E9A" w:rsidRDefault="00AC3E9A" w:rsidP="00AC3E9A">
            <w:pPr>
              <w:suppressAutoHyphens/>
              <w:spacing w:after="0" w:line="240" w:lineRule="auto"/>
              <w:rPr>
                <w:rFonts w:ascii="Times New Roman" w:hAnsi="Times New Roman" w:cs="Times New Roman"/>
                <w:sz w:val="28"/>
                <w:szCs w:val="28"/>
              </w:rPr>
            </w:pPr>
            <w:r w:rsidRPr="00AC3E9A">
              <w:rPr>
                <w:rFonts w:ascii="Times New Roman" w:hAnsi="Times New Roman" w:cs="Times New Roman"/>
                <w:sz w:val="28"/>
                <w:szCs w:val="28"/>
              </w:rPr>
              <w:t xml:space="preserve"> = 221 – 16 + 2 – 1 = 206</w:t>
            </w:r>
          </w:p>
          <w:p w:rsidR="00AC3E9A" w:rsidRPr="00AC3E9A" w:rsidRDefault="00AC3E9A" w:rsidP="00AC3E9A">
            <w:pPr>
              <w:tabs>
                <w:tab w:val="left" w:pos="6945"/>
              </w:tabs>
              <w:spacing w:after="0" w:line="240" w:lineRule="auto"/>
              <w:rPr>
                <w:rFonts w:ascii="Times New Roman" w:hAnsi="Times New Roman" w:cs="Times New Roman"/>
                <w:sz w:val="28"/>
                <w:szCs w:val="28"/>
                <w:lang w:val="nl-NL"/>
              </w:rPr>
            </w:pPr>
            <w:r w:rsidRPr="00AC3E9A">
              <w:rPr>
                <w:rFonts w:ascii="Times New Roman" w:hAnsi="Times New Roman" w:cs="Times New Roman"/>
                <w:b/>
                <w:sz w:val="28"/>
                <w:szCs w:val="28"/>
                <w:lang w:val="nl-NL"/>
              </w:rPr>
              <w:lastRenderedPageBreak/>
              <w:t xml:space="preserve">Bài 2. </w:t>
            </w:r>
            <w:r w:rsidRPr="00AC3E9A">
              <w:rPr>
                <w:rFonts w:ascii="Times New Roman" w:hAnsi="Times New Roman" w:cs="Times New Roman"/>
                <w:sz w:val="28"/>
                <w:szCs w:val="28"/>
                <w:lang w:val="nl-NL"/>
              </w:rPr>
              <w:t>Thực hiện phép tính</w:t>
            </w:r>
          </w:p>
          <w:p w:rsidR="00AC3E9A" w:rsidRPr="00AC3E9A" w:rsidRDefault="00AC3E9A" w:rsidP="00AC3E9A">
            <w:pPr>
              <w:suppressAutoHyphens/>
              <w:spacing w:line="240" w:lineRule="auto"/>
              <w:contextualSpacing/>
              <w:rPr>
                <w:rFonts w:ascii="Times New Roman" w:eastAsia="Calibri" w:hAnsi="Times New Roman" w:cs="Times New Roman"/>
                <w:sz w:val="28"/>
                <w:szCs w:val="28"/>
              </w:rPr>
            </w:pPr>
            <w:r w:rsidRPr="00AC3E9A">
              <w:rPr>
                <w:rFonts w:ascii="Times New Roman" w:eastAsia="Calibri" w:hAnsi="Times New Roman" w:cs="Times New Roman"/>
                <w:sz w:val="28"/>
                <w:szCs w:val="28"/>
              </w:rPr>
              <w:t>a) 5. 2</w:t>
            </w:r>
            <w:r w:rsidRPr="00AC3E9A">
              <w:rPr>
                <w:rFonts w:ascii="Times New Roman" w:eastAsia="Calibri" w:hAnsi="Times New Roman" w:cs="Times New Roman"/>
                <w:sz w:val="28"/>
                <w:szCs w:val="28"/>
                <w:vertAlign w:val="superscript"/>
              </w:rPr>
              <w:t xml:space="preserve">2 </w:t>
            </w:r>
            <w:r w:rsidRPr="00AC3E9A">
              <w:rPr>
                <w:rFonts w:ascii="Times New Roman" w:eastAsia="Calibri" w:hAnsi="Times New Roman" w:cs="Times New Roman"/>
                <w:sz w:val="28"/>
                <w:szCs w:val="28"/>
              </w:rPr>
              <w:t>- 18: 3 = 5.4 – 18: 3 = 20 – 6 = 14</w:t>
            </w:r>
          </w:p>
          <w:p w:rsidR="00AC3E9A" w:rsidRPr="00AC3E9A" w:rsidRDefault="00AC3E9A" w:rsidP="00AC3E9A">
            <w:pPr>
              <w:suppressAutoHyphens/>
              <w:spacing w:line="240" w:lineRule="auto"/>
              <w:contextualSpacing/>
              <w:rPr>
                <w:rFonts w:ascii="Times New Roman" w:hAnsi="Times New Roman" w:cs="Times New Roman"/>
                <w:sz w:val="28"/>
                <w:szCs w:val="28"/>
              </w:rPr>
            </w:pPr>
            <w:r w:rsidRPr="00AC3E9A">
              <w:rPr>
                <w:rFonts w:ascii="Times New Roman" w:hAnsi="Times New Roman" w:cs="Times New Roman"/>
                <w:sz w:val="28"/>
                <w:szCs w:val="28"/>
              </w:rPr>
              <w:t>b) 2. 5</w:t>
            </w:r>
            <w:r w:rsidRPr="00AC3E9A">
              <w:rPr>
                <w:rFonts w:ascii="Times New Roman" w:hAnsi="Times New Roman" w:cs="Times New Roman"/>
                <w:sz w:val="28"/>
                <w:szCs w:val="28"/>
                <w:vertAlign w:val="superscript"/>
              </w:rPr>
              <w:t xml:space="preserve">2 </w:t>
            </w:r>
            <w:r w:rsidRPr="00AC3E9A">
              <w:rPr>
                <w:rFonts w:ascii="Times New Roman" w:hAnsi="Times New Roman" w:cs="Times New Roman"/>
                <w:sz w:val="28"/>
                <w:szCs w:val="28"/>
              </w:rPr>
              <w:t>+ 3 : 71</w:t>
            </w:r>
            <w:r w:rsidRPr="00AC3E9A">
              <w:rPr>
                <w:rFonts w:ascii="Times New Roman" w:hAnsi="Times New Roman" w:cs="Times New Roman"/>
                <w:sz w:val="28"/>
                <w:szCs w:val="28"/>
                <w:vertAlign w:val="superscript"/>
              </w:rPr>
              <w:t>0</w:t>
            </w:r>
            <w:r w:rsidRPr="00AC3E9A">
              <w:rPr>
                <w:rFonts w:ascii="Times New Roman" w:hAnsi="Times New Roman" w:cs="Times New Roman"/>
                <w:sz w:val="28"/>
                <w:szCs w:val="28"/>
              </w:rPr>
              <w:t>- 54: 3</w:t>
            </w:r>
            <w:r w:rsidRPr="00AC3E9A">
              <w:rPr>
                <w:rFonts w:ascii="Times New Roman" w:hAnsi="Times New Roman" w:cs="Times New Roman"/>
                <w:sz w:val="28"/>
                <w:szCs w:val="28"/>
                <w:vertAlign w:val="superscript"/>
              </w:rPr>
              <w:t>2</w:t>
            </w:r>
          </w:p>
          <w:p w:rsidR="00AC3E9A" w:rsidRPr="00AC3E9A" w:rsidRDefault="00AC3E9A" w:rsidP="00AC3E9A">
            <w:pPr>
              <w:suppressAutoHyphens/>
              <w:spacing w:line="240" w:lineRule="auto"/>
              <w:contextualSpacing/>
              <w:rPr>
                <w:rFonts w:ascii="Times New Roman" w:hAnsi="Times New Roman" w:cs="Times New Roman"/>
                <w:sz w:val="28"/>
                <w:szCs w:val="28"/>
              </w:rPr>
            </w:pPr>
            <w:r w:rsidRPr="00AC3E9A">
              <w:rPr>
                <w:rFonts w:ascii="Times New Roman" w:hAnsi="Times New Roman" w:cs="Times New Roman"/>
                <w:sz w:val="28"/>
                <w:szCs w:val="28"/>
              </w:rPr>
              <w:t>= 2.25 + 3: 1 – 54 : 27= 50 + 3 – 2 = 51</w:t>
            </w:r>
          </w:p>
          <w:p w:rsidR="00AC3E9A" w:rsidRPr="00AC3E9A" w:rsidRDefault="00AC3E9A" w:rsidP="00AC3E9A">
            <w:pPr>
              <w:suppressAutoHyphens/>
              <w:spacing w:line="240" w:lineRule="auto"/>
              <w:contextualSpacing/>
              <w:rPr>
                <w:rFonts w:ascii="Times New Roman" w:hAnsi="Times New Roman" w:cs="Times New Roman"/>
                <w:sz w:val="28"/>
                <w:szCs w:val="28"/>
                <w:lang w:val="vi-VN"/>
              </w:rPr>
            </w:pPr>
            <w:r w:rsidRPr="00AC3E9A">
              <w:rPr>
                <w:rFonts w:ascii="Times New Roman" w:hAnsi="Times New Roman" w:cs="Times New Roman"/>
                <w:sz w:val="28"/>
                <w:szCs w:val="28"/>
              </w:rPr>
              <w:t>c) 150 + 50: 5 = 2. 3</w:t>
            </w:r>
            <w:r w:rsidRPr="00AC3E9A">
              <w:rPr>
                <w:rFonts w:ascii="Times New Roman" w:hAnsi="Times New Roman" w:cs="Times New Roman"/>
                <w:sz w:val="28"/>
                <w:szCs w:val="28"/>
                <w:vertAlign w:val="superscript"/>
              </w:rPr>
              <w:t>2</w:t>
            </w:r>
            <w:r w:rsidRPr="00AC3E9A">
              <w:rPr>
                <w:rFonts w:ascii="Times New Roman" w:hAnsi="Times New Roman" w:cs="Times New Roman"/>
                <w:position w:val="-6"/>
                <w:sz w:val="28"/>
                <w:szCs w:val="28"/>
                <w:lang w:val="vi-VN"/>
              </w:rPr>
              <w:object w:dxaOrig="1540" w:dyaOrig="279">
                <v:shape id="_x0000_i1025" type="#_x0000_t75" style="width:81.1pt;height:14.9pt" o:ole="">
                  <v:imagedata r:id="rId7" o:title=""/>
                </v:shape>
                <o:OLEObject Type="Embed" ProgID="Equation.DSMT4" ShapeID="_x0000_i1025" DrawAspect="Content" ObjectID="_1753702560" r:id="rId8"/>
              </w:object>
            </w:r>
            <w:r w:rsidRPr="00AC3E9A">
              <w:rPr>
                <w:rFonts w:ascii="Times New Roman" w:hAnsi="Times New Roman" w:cs="Times New Roman"/>
                <w:position w:val="-6"/>
                <w:sz w:val="28"/>
                <w:szCs w:val="28"/>
                <w:lang w:val="vi-VN"/>
              </w:rPr>
              <w:object w:dxaOrig="1440" w:dyaOrig="279">
                <v:shape id="_x0000_i1026" type="#_x0000_t75" style="width:76.95pt;height:14.9pt" o:ole="">
                  <v:imagedata r:id="rId9" o:title=""/>
                </v:shape>
                <o:OLEObject Type="Embed" ProgID="Equation.DSMT4" ShapeID="_x0000_i1026" DrawAspect="Content" ObjectID="_1753702561" r:id="rId10"/>
              </w:object>
            </w:r>
            <w:r w:rsidRPr="00AC3E9A">
              <w:rPr>
                <w:rFonts w:ascii="Times New Roman" w:hAnsi="Times New Roman" w:cs="Times New Roman"/>
                <w:sz w:val="28"/>
                <w:szCs w:val="28"/>
                <w:vertAlign w:val="superscript"/>
              </w:rPr>
              <w:t xml:space="preserve"> </w:t>
            </w:r>
            <w:r w:rsidRPr="00AC3E9A">
              <w:rPr>
                <w:rFonts w:ascii="Times New Roman" w:hAnsi="Times New Roman" w:cs="Times New Roman"/>
                <w:position w:val="-4"/>
                <w:sz w:val="28"/>
                <w:szCs w:val="28"/>
                <w:lang w:val="vi-VN"/>
              </w:rPr>
              <w:object w:dxaOrig="600" w:dyaOrig="260">
                <v:shape id="_x0000_i1027" type="#_x0000_t75" style="width:34.75pt;height:14.05pt" o:ole="">
                  <v:imagedata r:id="rId11" o:title=""/>
                </v:shape>
                <o:OLEObject Type="Embed" ProgID="Equation.DSMT4" ShapeID="_x0000_i1027" DrawAspect="Content" ObjectID="_1753702562" r:id="rId12"/>
              </w:object>
            </w:r>
          </w:p>
          <w:p w:rsidR="00AC3E9A" w:rsidRPr="00AC3E9A" w:rsidRDefault="00AC3E9A" w:rsidP="00AC3E9A">
            <w:pPr>
              <w:suppressAutoHyphens/>
              <w:spacing w:line="240" w:lineRule="auto"/>
              <w:contextualSpacing/>
              <w:rPr>
                <w:rFonts w:ascii="Times New Roman" w:hAnsi="Times New Roman" w:cs="Times New Roman"/>
                <w:sz w:val="28"/>
                <w:szCs w:val="28"/>
              </w:rPr>
            </w:pPr>
            <w:r w:rsidRPr="00AC3E9A">
              <w:rPr>
                <w:rFonts w:ascii="Times New Roman" w:hAnsi="Times New Roman" w:cs="Times New Roman"/>
                <w:sz w:val="28"/>
                <w:szCs w:val="28"/>
              </w:rPr>
              <w:t>d) 5. 3</w:t>
            </w:r>
            <w:r w:rsidRPr="00AC3E9A">
              <w:rPr>
                <w:rFonts w:ascii="Times New Roman" w:hAnsi="Times New Roman" w:cs="Times New Roman"/>
                <w:sz w:val="28"/>
                <w:szCs w:val="28"/>
                <w:vertAlign w:val="superscript"/>
              </w:rPr>
              <w:t>2</w:t>
            </w:r>
            <w:r w:rsidRPr="00AC3E9A">
              <w:rPr>
                <w:rFonts w:ascii="Times New Roman" w:hAnsi="Times New Roman" w:cs="Times New Roman"/>
                <w:sz w:val="28"/>
                <w:szCs w:val="28"/>
              </w:rPr>
              <w:t>- 32 : 4</w:t>
            </w:r>
            <w:r w:rsidRPr="00AC3E9A">
              <w:rPr>
                <w:rFonts w:ascii="Times New Roman" w:hAnsi="Times New Roman" w:cs="Times New Roman"/>
                <w:sz w:val="28"/>
                <w:szCs w:val="28"/>
                <w:vertAlign w:val="superscript"/>
              </w:rPr>
              <w:t xml:space="preserve">2 </w:t>
            </w:r>
            <w:r w:rsidRPr="00AC3E9A">
              <w:rPr>
                <w:rFonts w:ascii="Times New Roman" w:hAnsi="Times New Roman" w:cs="Times New Roman"/>
                <w:sz w:val="28"/>
                <w:szCs w:val="28"/>
              </w:rPr>
              <w:t>= 5. 9 – 32: 16 = 45 – 2 = 43</w:t>
            </w:r>
          </w:p>
          <w:p w:rsidR="00AC3E9A" w:rsidRPr="00AC3E9A" w:rsidRDefault="00AC3E9A" w:rsidP="00AC3E9A">
            <w:pPr>
              <w:suppressAutoHyphens/>
              <w:spacing w:line="240" w:lineRule="auto"/>
              <w:contextualSpacing/>
              <w:rPr>
                <w:rFonts w:ascii="Times New Roman" w:hAnsi="Times New Roman" w:cs="Times New Roman"/>
                <w:sz w:val="28"/>
                <w:szCs w:val="28"/>
              </w:rPr>
            </w:pPr>
            <w:r w:rsidRPr="00AC3E9A">
              <w:rPr>
                <w:rFonts w:ascii="Times New Roman" w:hAnsi="Times New Roman" w:cs="Times New Roman"/>
                <w:sz w:val="28"/>
                <w:szCs w:val="28"/>
              </w:rPr>
              <w:t>e)  2</w:t>
            </w:r>
            <w:r w:rsidRPr="00AC3E9A">
              <w:rPr>
                <w:rFonts w:ascii="Times New Roman" w:hAnsi="Times New Roman" w:cs="Times New Roman"/>
                <w:sz w:val="28"/>
                <w:szCs w:val="28"/>
                <w:vertAlign w:val="superscript"/>
              </w:rPr>
              <w:t>3</w:t>
            </w:r>
            <w:r w:rsidRPr="00AC3E9A">
              <w:rPr>
                <w:rFonts w:ascii="Times New Roman" w:hAnsi="Times New Roman" w:cs="Times New Roman"/>
                <w:sz w:val="28"/>
                <w:szCs w:val="28"/>
              </w:rPr>
              <w:t>- 5</w:t>
            </w:r>
            <w:r w:rsidRPr="00AC3E9A">
              <w:rPr>
                <w:rFonts w:ascii="Times New Roman" w:hAnsi="Times New Roman" w:cs="Times New Roman"/>
                <w:sz w:val="28"/>
                <w:szCs w:val="28"/>
                <w:vertAlign w:val="superscript"/>
              </w:rPr>
              <w:t>3</w:t>
            </w:r>
            <w:r w:rsidRPr="00AC3E9A">
              <w:rPr>
                <w:rFonts w:ascii="Times New Roman" w:hAnsi="Times New Roman" w:cs="Times New Roman"/>
                <w:sz w:val="28"/>
                <w:szCs w:val="28"/>
              </w:rPr>
              <w:t xml:space="preserve"> : 5</w:t>
            </w:r>
            <w:r w:rsidRPr="00AC3E9A">
              <w:rPr>
                <w:rFonts w:ascii="Times New Roman" w:hAnsi="Times New Roman" w:cs="Times New Roman"/>
                <w:sz w:val="28"/>
                <w:szCs w:val="28"/>
                <w:vertAlign w:val="superscript"/>
              </w:rPr>
              <w:t>2</w:t>
            </w:r>
            <w:r w:rsidRPr="00AC3E9A">
              <w:rPr>
                <w:rFonts w:ascii="Times New Roman" w:hAnsi="Times New Roman" w:cs="Times New Roman"/>
                <w:sz w:val="28"/>
                <w:szCs w:val="28"/>
              </w:rPr>
              <w:t xml:space="preserve"> + 12. 2</w:t>
            </w:r>
            <w:r w:rsidRPr="00AC3E9A">
              <w:rPr>
                <w:rFonts w:ascii="Times New Roman" w:hAnsi="Times New Roman" w:cs="Times New Roman"/>
                <w:sz w:val="28"/>
                <w:szCs w:val="28"/>
                <w:vertAlign w:val="superscript"/>
              </w:rPr>
              <w:t>2</w:t>
            </w:r>
            <w:r w:rsidRPr="00AC3E9A">
              <w:rPr>
                <w:rFonts w:ascii="Times New Roman" w:hAnsi="Times New Roman" w:cs="Times New Roman"/>
                <w:sz w:val="28"/>
                <w:szCs w:val="28"/>
              </w:rPr>
              <w:t>= 8 – 5 +12. 4</w:t>
            </w:r>
          </w:p>
          <w:p w:rsidR="00AC3E9A" w:rsidRPr="00AC3E9A" w:rsidRDefault="00AC3E9A" w:rsidP="00AC3E9A">
            <w:pPr>
              <w:suppressAutoHyphens/>
              <w:spacing w:after="0" w:line="240" w:lineRule="auto"/>
              <w:contextualSpacing/>
              <w:rPr>
                <w:rFonts w:ascii="Times New Roman" w:hAnsi="Times New Roman" w:cs="Times New Roman"/>
                <w:sz w:val="28"/>
                <w:szCs w:val="28"/>
              </w:rPr>
            </w:pPr>
            <w:r w:rsidRPr="00AC3E9A">
              <w:rPr>
                <w:rFonts w:ascii="Times New Roman" w:hAnsi="Times New Roman" w:cs="Times New Roman"/>
                <w:sz w:val="28"/>
                <w:szCs w:val="28"/>
              </w:rPr>
              <w:t>= 8 – 5 + 48 = 51</w:t>
            </w:r>
          </w:p>
          <w:p w:rsidR="00AC3E9A" w:rsidRPr="00AC3E9A" w:rsidRDefault="00AC3E9A" w:rsidP="00AC3E9A">
            <w:pPr>
              <w:suppressAutoHyphens/>
              <w:spacing w:after="0" w:line="240" w:lineRule="auto"/>
              <w:rPr>
                <w:rFonts w:ascii="Times New Roman" w:hAnsi="Times New Roman" w:cs="Times New Roman"/>
                <w:sz w:val="28"/>
                <w:szCs w:val="28"/>
              </w:rPr>
            </w:pPr>
            <w:r w:rsidRPr="00AC3E9A">
              <w:rPr>
                <w:rFonts w:ascii="Times New Roman" w:hAnsi="Times New Roman" w:cs="Times New Roman"/>
                <w:sz w:val="28"/>
                <w:szCs w:val="28"/>
              </w:rPr>
              <w:t>h) 5</w:t>
            </w:r>
            <w:r w:rsidRPr="00AC3E9A">
              <w:rPr>
                <w:rFonts w:ascii="Times New Roman" w:hAnsi="Times New Roman" w:cs="Times New Roman"/>
                <w:sz w:val="28"/>
                <w:szCs w:val="28"/>
                <w:vertAlign w:val="superscript"/>
              </w:rPr>
              <w:t>6</w:t>
            </w:r>
            <w:r w:rsidRPr="00AC3E9A">
              <w:rPr>
                <w:rFonts w:ascii="Times New Roman" w:hAnsi="Times New Roman" w:cs="Times New Roman"/>
                <w:sz w:val="28"/>
                <w:szCs w:val="28"/>
              </w:rPr>
              <w:t xml:space="preserve"> : 5</w:t>
            </w:r>
            <w:r w:rsidRPr="00AC3E9A">
              <w:rPr>
                <w:rFonts w:ascii="Times New Roman" w:hAnsi="Times New Roman" w:cs="Times New Roman"/>
                <w:sz w:val="28"/>
                <w:szCs w:val="28"/>
                <w:vertAlign w:val="superscript"/>
              </w:rPr>
              <w:t>4</w:t>
            </w:r>
            <w:r w:rsidRPr="00AC3E9A">
              <w:rPr>
                <w:rFonts w:ascii="Times New Roman" w:hAnsi="Times New Roman" w:cs="Times New Roman"/>
                <w:sz w:val="28"/>
                <w:szCs w:val="28"/>
              </w:rPr>
              <w:t xml:space="preserve"> + 2</w:t>
            </w:r>
            <w:r w:rsidRPr="00AC3E9A">
              <w:rPr>
                <w:rFonts w:ascii="Times New Roman" w:hAnsi="Times New Roman" w:cs="Times New Roman"/>
                <w:sz w:val="28"/>
                <w:szCs w:val="28"/>
                <w:vertAlign w:val="superscript"/>
              </w:rPr>
              <w:t>3</w:t>
            </w:r>
            <w:r w:rsidRPr="00AC3E9A">
              <w:rPr>
                <w:rFonts w:ascii="Times New Roman" w:hAnsi="Times New Roman" w:cs="Times New Roman"/>
                <w:sz w:val="28"/>
                <w:szCs w:val="28"/>
              </w:rPr>
              <w:t>. 2</w:t>
            </w:r>
            <w:r w:rsidRPr="00AC3E9A">
              <w:rPr>
                <w:rFonts w:ascii="Times New Roman" w:hAnsi="Times New Roman" w:cs="Times New Roman"/>
                <w:sz w:val="28"/>
                <w:szCs w:val="28"/>
                <w:vertAlign w:val="superscript"/>
              </w:rPr>
              <w:t>2</w:t>
            </w:r>
            <w:r w:rsidRPr="00AC3E9A">
              <w:rPr>
                <w:rFonts w:ascii="Times New Roman" w:hAnsi="Times New Roman" w:cs="Times New Roman"/>
                <w:sz w:val="28"/>
                <w:szCs w:val="28"/>
              </w:rPr>
              <w:t xml:space="preserve"> – 1</w:t>
            </w:r>
            <w:r w:rsidRPr="00AC3E9A">
              <w:rPr>
                <w:rFonts w:ascii="Times New Roman" w:hAnsi="Times New Roman" w:cs="Times New Roman"/>
                <w:sz w:val="28"/>
                <w:szCs w:val="28"/>
                <w:vertAlign w:val="superscript"/>
              </w:rPr>
              <w:t>2017</w:t>
            </w:r>
            <w:r w:rsidRPr="00AC3E9A">
              <w:rPr>
                <w:rFonts w:ascii="Times New Roman" w:hAnsi="Times New Roman" w:cs="Times New Roman"/>
                <w:sz w:val="28"/>
                <w:szCs w:val="28"/>
              </w:rPr>
              <w:t>= 5</w:t>
            </w:r>
            <w:r w:rsidRPr="00AC3E9A">
              <w:rPr>
                <w:rFonts w:ascii="Times New Roman" w:hAnsi="Times New Roman" w:cs="Times New Roman"/>
                <w:sz w:val="28"/>
                <w:szCs w:val="28"/>
                <w:vertAlign w:val="superscript"/>
              </w:rPr>
              <w:t>2</w:t>
            </w:r>
            <w:r w:rsidRPr="00AC3E9A">
              <w:rPr>
                <w:rFonts w:ascii="Times New Roman" w:hAnsi="Times New Roman" w:cs="Times New Roman"/>
                <w:sz w:val="28"/>
                <w:szCs w:val="28"/>
              </w:rPr>
              <w:t>+ 2</w:t>
            </w:r>
            <w:r w:rsidRPr="00AC3E9A">
              <w:rPr>
                <w:rFonts w:ascii="Times New Roman" w:hAnsi="Times New Roman" w:cs="Times New Roman"/>
                <w:sz w:val="28"/>
                <w:szCs w:val="28"/>
                <w:vertAlign w:val="superscript"/>
              </w:rPr>
              <w:t>2</w:t>
            </w:r>
            <w:r w:rsidRPr="00AC3E9A">
              <w:rPr>
                <w:rFonts w:ascii="Times New Roman" w:hAnsi="Times New Roman" w:cs="Times New Roman"/>
                <w:sz w:val="28"/>
                <w:szCs w:val="28"/>
              </w:rPr>
              <w:t xml:space="preserve">- 1 </w:t>
            </w:r>
          </w:p>
          <w:p w:rsidR="00AC3E9A" w:rsidRPr="00AC3E9A" w:rsidRDefault="00AC3E9A" w:rsidP="00AC3E9A">
            <w:pPr>
              <w:suppressAutoHyphens/>
              <w:spacing w:after="0" w:line="240" w:lineRule="auto"/>
              <w:rPr>
                <w:rFonts w:ascii="Times New Roman" w:hAnsi="Times New Roman" w:cs="Times New Roman"/>
                <w:sz w:val="28"/>
                <w:szCs w:val="28"/>
              </w:rPr>
            </w:pPr>
            <w:r w:rsidRPr="00AC3E9A">
              <w:rPr>
                <w:rFonts w:ascii="Times New Roman" w:hAnsi="Times New Roman" w:cs="Times New Roman"/>
                <w:sz w:val="28"/>
                <w:szCs w:val="28"/>
              </w:rPr>
              <w:t>= 25 + 32 – 1 = 56</w:t>
            </w:r>
          </w:p>
          <w:p w:rsidR="00AC3E9A" w:rsidRPr="00AC3E9A" w:rsidRDefault="00AC3E9A" w:rsidP="00AC3E9A">
            <w:pPr>
              <w:suppressAutoHyphens/>
              <w:spacing w:after="0" w:line="240" w:lineRule="auto"/>
              <w:contextualSpacing/>
              <w:rPr>
                <w:rFonts w:ascii="Times New Roman" w:hAnsi="Times New Roman" w:cs="Times New Roman"/>
                <w:sz w:val="28"/>
                <w:szCs w:val="28"/>
              </w:rPr>
            </w:pPr>
            <w:r w:rsidRPr="00AC3E9A">
              <w:rPr>
                <w:rFonts w:ascii="Times New Roman" w:hAnsi="Times New Roman" w:cs="Times New Roman"/>
                <w:b/>
                <w:sz w:val="28"/>
                <w:szCs w:val="28"/>
              </w:rPr>
              <w:t>Bài 3</w:t>
            </w:r>
            <w:r w:rsidRPr="00AC3E9A">
              <w:rPr>
                <w:rFonts w:ascii="Times New Roman" w:hAnsi="Times New Roman" w:cs="Times New Roman"/>
                <w:sz w:val="28"/>
                <w:szCs w:val="28"/>
              </w:rPr>
              <w:t>: Thực hiện phép tính</w:t>
            </w:r>
          </w:p>
          <w:p w:rsidR="00AC3E9A" w:rsidRPr="00AC3E9A" w:rsidRDefault="00AC3E9A" w:rsidP="00AC3E9A">
            <w:pPr>
              <w:suppressAutoHyphens/>
              <w:spacing w:after="0" w:line="240" w:lineRule="auto"/>
              <w:rPr>
                <w:rFonts w:ascii="Times New Roman" w:hAnsi="Times New Roman" w:cs="Times New Roman"/>
                <w:sz w:val="28"/>
                <w:szCs w:val="28"/>
              </w:rPr>
            </w:pPr>
            <w:r w:rsidRPr="00AC3E9A">
              <w:rPr>
                <w:rFonts w:ascii="Times New Roman" w:hAnsi="Times New Roman" w:cs="Times New Roman"/>
                <w:sz w:val="28"/>
                <w:szCs w:val="28"/>
              </w:rPr>
              <w:t>a) 18 : 3 + 182 + 3.(51: 17)</w:t>
            </w:r>
            <w:r w:rsidRPr="00AC3E9A">
              <w:rPr>
                <w:rFonts w:ascii="Times New Roman" w:hAnsi="Times New Roman" w:cs="Times New Roman"/>
                <w:sz w:val="28"/>
                <w:szCs w:val="28"/>
              </w:rPr>
              <w:object w:dxaOrig="1420" w:dyaOrig="279">
                <v:shape id="_x0000_i1028" type="#_x0000_t75" style="width:85.25pt;height:16.55pt" o:ole="">
                  <v:imagedata r:id="rId13" o:title=""/>
                </v:shape>
                <o:OLEObject Type="Embed" ProgID="Equation.DSMT4" ShapeID="_x0000_i1028" DrawAspect="Content" ObjectID="_1753702563" r:id="rId14"/>
              </w:object>
            </w:r>
            <w:r w:rsidRPr="00AC3E9A">
              <w:rPr>
                <w:rFonts w:ascii="Times New Roman" w:hAnsi="Times New Roman" w:cs="Times New Roman"/>
                <w:sz w:val="28"/>
                <w:szCs w:val="28"/>
              </w:rPr>
              <w:object w:dxaOrig="1260" w:dyaOrig="279">
                <v:shape id="_x0000_i1029" type="#_x0000_t75" style="width:76.95pt;height:17.4pt" o:ole="">
                  <v:imagedata r:id="rId15" o:title=""/>
                </v:shape>
                <o:OLEObject Type="Embed" ProgID="Equation.DSMT4" ShapeID="_x0000_i1029" DrawAspect="Content" ObjectID="_1753702564" r:id="rId16"/>
              </w:object>
            </w:r>
            <w:r w:rsidRPr="00AC3E9A">
              <w:rPr>
                <w:rFonts w:ascii="Times New Roman" w:hAnsi="Times New Roman" w:cs="Times New Roman"/>
                <w:sz w:val="28"/>
                <w:szCs w:val="28"/>
              </w:rPr>
              <w:object w:dxaOrig="600" w:dyaOrig="279">
                <v:shape id="_x0000_i1030" type="#_x0000_t75" style="width:35.6pt;height:16.55pt" o:ole="">
                  <v:imagedata r:id="rId17" o:title=""/>
                </v:shape>
                <o:OLEObject Type="Embed" ProgID="Equation.DSMT4" ShapeID="_x0000_i1030" DrawAspect="Content" ObjectID="_1753702565" r:id="rId18"/>
              </w:object>
            </w:r>
          </w:p>
          <w:p w:rsidR="00AC3E9A" w:rsidRPr="00AC3E9A" w:rsidRDefault="00AC3E9A" w:rsidP="00AC3E9A">
            <w:pPr>
              <w:suppressAutoHyphens/>
              <w:spacing w:after="0" w:line="240" w:lineRule="auto"/>
              <w:rPr>
                <w:rFonts w:ascii="Times New Roman" w:hAnsi="Times New Roman" w:cs="Times New Roman"/>
                <w:sz w:val="28"/>
                <w:szCs w:val="28"/>
              </w:rPr>
            </w:pPr>
            <w:r w:rsidRPr="00AC3E9A">
              <w:rPr>
                <w:rFonts w:ascii="Times New Roman" w:hAnsi="Times New Roman" w:cs="Times New Roman"/>
                <w:sz w:val="28"/>
                <w:szCs w:val="28"/>
              </w:rPr>
              <w:t>b) 15 – 25 . 8.(100.2)</w:t>
            </w:r>
            <w:r w:rsidRPr="00AC3E9A">
              <w:rPr>
                <w:rFonts w:ascii="Times New Roman" w:hAnsi="Times New Roman" w:cs="Times New Roman"/>
                <w:position w:val="-6"/>
                <w:sz w:val="28"/>
                <w:szCs w:val="28"/>
              </w:rPr>
              <w:object w:dxaOrig="1600" w:dyaOrig="279">
                <v:shape id="_x0000_i1031" type="#_x0000_t75" style="width:94.35pt;height:16.55pt" o:ole="">
                  <v:imagedata r:id="rId19" o:title=""/>
                </v:shape>
                <o:OLEObject Type="Embed" ProgID="Equation.DSMT4" ShapeID="_x0000_i1031" DrawAspect="Content" ObjectID="_1753702566" r:id="rId20"/>
              </w:object>
            </w:r>
            <w:r w:rsidRPr="00AC3E9A">
              <w:rPr>
                <w:rFonts w:ascii="Times New Roman" w:hAnsi="Times New Roman" w:cs="Times New Roman"/>
                <w:position w:val="-6"/>
                <w:sz w:val="28"/>
                <w:szCs w:val="28"/>
              </w:rPr>
              <w:object w:dxaOrig="1540" w:dyaOrig="279">
                <v:shape id="_x0000_i1032" type="#_x0000_t75" style="width:88.55pt;height:16.55pt" o:ole="">
                  <v:imagedata r:id="rId21" o:title=""/>
                </v:shape>
                <o:OLEObject Type="Embed" ProgID="Equation.DSMT4" ShapeID="_x0000_i1032" DrawAspect="Content" ObjectID="_1753702567" r:id="rId22"/>
              </w:object>
            </w:r>
            <w:r w:rsidRPr="00AC3E9A">
              <w:rPr>
                <w:rFonts w:ascii="Times New Roman" w:hAnsi="Times New Roman" w:cs="Times New Roman"/>
                <w:position w:val="-6"/>
                <w:sz w:val="28"/>
                <w:szCs w:val="28"/>
              </w:rPr>
              <w:object w:dxaOrig="760" w:dyaOrig="279">
                <v:shape id="_x0000_i1033" type="#_x0000_t75" style="width:45.5pt;height:17.4pt" o:ole="">
                  <v:imagedata r:id="rId23" o:title=""/>
                </v:shape>
                <o:OLEObject Type="Embed" ProgID="Equation.DSMT4" ShapeID="_x0000_i1033" DrawAspect="Content" ObjectID="_1753702568" r:id="rId24"/>
              </w:object>
            </w:r>
            <w:r w:rsidRPr="00AC3E9A">
              <w:rPr>
                <w:rFonts w:ascii="Times New Roman" w:hAnsi="Times New Roman" w:cs="Times New Roman"/>
                <w:position w:val="-4"/>
                <w:sz w:val="28"/>
                <w:szCs w:val="28"/>
              </w:rPr>
              <w:object w:dxaOrig="480" w:dyaOrig="260">
                <v:shape id="_x0000_i1034" type="#_x0000_t75" style="width:31.45pt;height:17.4pt" o:ole="">
                  <v:imagedata r:id="rId25" o:title=""/>
                </v:shape>
                <o:OLEObject Type="Embed" ProgID="Equation.DSMT4" ShapeID="_x0000_i1034" DrawAspect="Content" ObjectID="_1753702569" r:id="rId26"/>
              </w:object>
            </w:r>
          </w:p>
          <w:p w:rsidR="00AC3E9A" w:rsidRPr="00AC3E9A" w:rsidRDefault="00AC3E9A" w:rsidP="00AC3E9A">
            <w:pPr>
              <w:suppressAutoHyphens/>
              <w:spacing w:after="0" w:line="240" w:lineRule="auto"/>
              <w:rPr>
                <w:rFonts w:ascii="Times New Roman" w:hAnsi="Times New Roman" w:cs="Times New Roman"/>
                <w:sz w:val="28"/>
                <w:szCs w:val="28"/>
              </w:rPr>
            </w:pPr>
            <w:r w:rsidRPr="00AC3E9A">
              <w:rPr>
                <w:rFonts w:ascii="Times New Roman" w:hAnsi="Times New Roman" w:cs="Times New Roman"/>
                <w:sz w:val="28"/>
                <w:szCs w:val="28"/>
              </w:rPr>
              <w:t>c) 5[(85 – 35: 7): 8 + 90]- 50</w:t>
            </w:r>
            <w:r w:rsidRPr="00AC3E9A">
              <w:rPr>
                <w:rFonts w:ascii="Times New Roman" w:hAnsi="Times New Roman" w:cs="Times New Roman"/>
                <w:position w:val="-16"/>
                <w:sz w:val="28"/>
                <w:szCs w:val="28"/>
              </w:rPr>
              <w:object w:dxaOrig="2480" w:dyaOrig="440">
                <v:shape id="_x0000_i1035" type="#_x0000_t75" style="width:138.2pt;height:24pt" o:ole="">
                  <v:imagedata r:id="rId27" o:title=""/>
                </v:shape>
                <o:OLEObject Type="Embed" ProgID="Equation.DSMT4" ShapeID="_x0000_i1035" DrawAspect="Content" ObjectID="_1753702570" r:id="rId28"/>
              </w:object>
            </w:r>
            <w:r w:rsidRPr="00AC3E9A">
              <w:rPr>
                <w:rFonts w:ascii="Times New Roman" w:hAnsi="Times New Roman" w:cs="Times New Roman"/>
                <w:position w:val="-14"/>
                <w:sz w:val="28"/>
                <w:szCs w:val="28"/>
              </w:rPr>
              <w:object w:dxaOrig="1920" w:dyaOrig="400">
                <v:shape id="_x0000_i1036" type="#_x0000_t75" style="width:107.6pt;height:22.35pt" o:ole="">
                  <v:imagedata r:id="rId29" o:title=""/>
                </v:shape>
                <o:OLEObject Type="Embed" ProgID="Equation.DSMT4" ShapeID="_x0000_i1036" DrawAspect="Content" ObjectID="_1753702571" r:id="rId30"/>
              </w:object>
            </w:r>
            <w:r w:rsidRPr="00AC3E9A">
              <w:rPr>
                <w:rFonts w:ascii="Times New Roman" w:hAnsi="Times New Roman" w:cs="Times New Roman"/>
                <w:position w:val="-14"/>
                <w:sz w:val="28"/>
                <w:szCs w:val="28"/>
              </w:rPr>
              <w:object w:dxaOrig="1660" w:dyaOrig="400">
                <v:shape id="_x0000_i1037" type="#_x0000_t75" style="width:99.3pt;height:23.15pt" o:ole="">
                  <v:imagedata r:id="rId31" o:title=""/>
                </v:shape>
                <o:OLEObject Type="Embed" ProgID="Equation.DSMT4" ShapeID="_x0000_i1037" DrawAspect="Content" ObjectID="_1753702572" r:id="rId32"/>
              </w:object>
            </w:r>
            <w:r w:rsidRPr="00AC3E9A">
              <w:rPr>
                <w:rFonts w:ascii="Times New Roman" w:hAnsi="Times New Roman" w:cs="Times New Roman"/>
                <w:position w:val="-6"/>
                <w:sz w:val="28"/>
                <w:szCs w:val="28"/>
              </w:rPr>
              <w:object w:dxaOrig="1240" w:dyaOrig="279">
                <v:shape id="_x0000_i1038" type="#_x0000_t75" style="width:1in;height:16.55pt" o:ole="">
                  <v:imagedata r:id="rId33" o:title=""/>
                </v:shape>
                <o:OLEObject Type="Embed" ProgID="Equation.DSMT4" ShapeID="_x0000_i1038" DrawAspect="Content" ObjectID="_1753702573" r:id="rId34"/>
              </w:object>
            </w:r>
            <w:r w:rsidRPr="00AC3E9A">
              <w:rPr>
                <w:rFonts w:ascii="Times New Roman" w:hAnsi="Times New Roman" w:cs="Times New Roman"/>
                <w:position w:val="-6"/>
                <w:sz w:val="28"/>
                <w:szCs w:val="28"/>
              </w:rPr>
              <w:object w:dxaOrig="620" w:dyaOrig="279">
                <v:shape id="_x0000_i1039" type="#_x0000_t75" style="width:37.25pt;height:17.4pt" o:ole="">
                  <v:imagedata r:id="rId35" o:title=""/>
                </v:shape>
                <o:OLEObject Type="Embed" ProgID="Equation.DSMT4" ShapeID="_x0000_i1039" DrawAspect="Content" ObjectID="_1753702574" r:id="rId36"/>
              </w:object>
            </w:r>
          </w:p>
          <w:p w:rsidR="00AC3E9A" w:rsidRPr="00AC3E9A" w:rsidRDefault="00AC3E9A" w:rsidP="00AC3E9A">
            <w:pPr>
              <w:suppressAutoHyphens/>
              <w:spacing w:after="0" w:line="240" w:lineRule="auto"/>
              <w:contextualSpacing/>
              <w:rPr>
                <w:rFonts w:ascii="Times New Roman" w:hAnsi="Times New Roman" w:cs="Times New Roman"/>
                <w:sz w:val="28"/>
                <w:szCs w:val="28"/>
              </w:rPr>
            </w:pPr>
            <w:r w:rsidRPr="00AC3E9A">
              <w:rPr>
                <w:rFonts w:ascii="Times New Roman" w:hAnsi="Times New Roman" w:cs="Times New Roman"/>
                <w:sz w:val="28"/>
                <w:szCs w:val="28"/>
              </w:rPr>
              <w:t>d) 125 – 2.[56 – 48 : (15 – 7)]</w:t>
            </w:r>
          </w:p>
          <w:p w:rsidR="00AC3E9A" w:rsidRPr="00AC3E9A" w:rsidRDefault="00AC3E9A" w:rsidP="00AC3E9A">
            <w:pPr>
              <w:tabs>
                <w:tab w:val="left" w:pos="1080"/>
              </w:tabs>
              <w:spacing w:after="0" w:line="240" w:lineRule="auto"/>
              <w:rPr>
                <w:rFonts w:ascii="Times New Roman" w:hAnsi="Times New Roman" w:cs="Times New Roman"/>
                <w:sz w:val="28"/>
                <w:szCs w:val="28"/>
              </w:rPr>
            </w:pPr>
            <w:r w:rsidRPr="00AC3E9A">
              <w:rPr>
                <w:rFonts w:ascii="Times New Roman" w:hAnsi="Times New Roman" w:cs="Times New Roman"/>
                <w:position w:val="-14"/>
                <w:sz w:val="28"/>
                <w:szCs w:val="28"/>
              </w:rPr>
              <w:object w:dxaOrig="2079" w:dyaOrig="400">
                <v:shape id="_x0000_i1040" type="#_x0000_t75" style="width:105.1pt;height:20.7pt" o:ole="">
                  <v:imagedata r:id="rId37" o:title=""/>
                </v:shape>
                <o:OLEObject Type="Embed" ProgID="Equation.DSMT4" ShapeID="_x0000_i1040" DrawAspect="Content" ObjectID="_1753702575" r:id="rId38"/>
              </w:object>
            </w:r>
            <w:r w:rsidRPr="00AC3E9A">
              <w:rPr>
                <w:rFonts w:ascii="Times New Roman" w:hAnsi="Times New Roman" w:cs="Times New Roman"/>
                <w:position w:val="-14"/>
                <w:sz w:val="28"/>
                <w:szCs w:val="28"/>
              </w:rPr>
              <w:object w:dxaOrig="1740" w:dyaOrig="400">
                <v:shape id="_x0000_i1041" type="#_x0000_t75" style="width:86.9pt;height:20.7pt" o:ole="">
                  <v:imagedata r:id="rId39" o:title=""/>
                </v:shape>
                <o:OLEObject Type="Embed" ProgID="Equation.DSMT4" ShapeID="_x0000_i1041" DrawAspect="Content" ObjectID="_1753702576" r:id="rId40"/>
              </w:object>
            </w:r>
          </w:p>
          <w:p w:rsidR="00AC3E9A" w:rsidRPr="00AC3E9A" w:rsidRDefault="00AC3E9A" w:rsidP="00AC3E9A">
            <w:pPr>
              <w:suppressAutoHyphens/>
              <w:spacing w:after="0" w:line="240" w:lineRule="auto"/>
              <w:contextualSpacing/>
              <w:rPr>
                <w:rFonts w:ascii="Times New Roman" w:hAnsi="Times New Roman" w:cs="Times New Roman"/>
                <w:sz w:val="28"/>
                <w:szCs w:val="28"/>
              </w:rPr>
            </w:pPr>
            <w:r w:rsidRPr="00AC3E9A">
              <w:rPr>
                <w:rFonts w:ascii="Times New Roman" w:hAnsi="Times New Roman" w:cs="Times New Roman"/>
                <w:position w:val="-6"/>
                <w:sz w:val="28"/>
                <w:szCs w:val="28"/>
                <w:lang w:val="vi-VN"/>
              </w:rPr>
              <w:object w:dxaOrig="1219" w:dyaOrig="279">
                <v:shape id="_x0000_i1042" type="#_x0000_t75" style="width:60.4pt;height:14.05pt" o:ole="">
                  <v:imagedata r:id="rId41" o:title=""/>
                </v:shape>
                <o:OLEObject Type="Embed" ProgID="Equation.DSMT4" ShapeID="_x0000_i1042" DrawAspect="Content" ObjectID="_1753702577" r:id="rId42"/>
              </w:object>
            </w:r>
            <w:r w:rsidRPr="00AC3E9A">
              <w:rPr>
                <w:rFonts w:ascii="Times New Roman" w:hAnsi="Times New Roman" w:cs="Times New Roman"/>
                <w:position w:val="-6"/>
                <w:sz w:val="28"/>
                <w:szCs w:val="28"/>
                <w:lang w:val="vi-VN"/>
              </w:rPr>
              <w:object w:dxaOrig="499" w:dyaOrig="279">
                <v:shape id="_x0000_i1043" type="#_x0000_t75" style="width:24pt;height:14.05pt" o:ole="">
                  <v:imagedata r:id="rId43" o:title=""/>
                </v:shape>
                <o:OLEObject Type="Embed" ProgID="Equation.DSMT4" ShapeID="_x0000_i1043" DrawAspect="Content" ObjectID="_1753702578" r:id="rId44"/>
              </w:object>
            </w:r>
            <w:r w:rsidRPr="00AC3E9A">
              <w:rPr>
                <w:rFonts w:ascii="Times New Roman" w:hAnsi="Times New Roman" w:cs="Times New Roman"/>
                <w:sz w:val="28"/>
                <w:szCs w:val="28"/>
              </w:rPr>
              <w:t xml:space="preserve">    </w:t>
            </w:r>
          </w:p>
          <w:p w:rsidR="00AC3E9A" w:rsidRPr="00AC3E9A" w:rsidRDefault="00AC3E9A" w:rsidP="00AC3E9A">
            <w:pPr>
              <w:suppressAutoHyphens/>
              <w:spacing w:after="0" w:line="240" w:lineRule="auto"/>
              <w:contextualSpacing/>
              <w:rPr>
                <w:rFonts w:ascii="Times New Roman" w:hAnsi="Times New Roman" w:cs="Times New Roman"/>
                <w:sz w:val="28"/>
                <w:szCs w:val="28"/>
              </w:rPr>
            </w:pPr>
            <w:r w:rsidRPr="00AC3E9A">
              <w:rPr>
                <w:rFonts w:ascii="Times New Roman" w:hAnsi="Times New Roman" w:cs="Times New Roman"/>
                <w:sz w:val="28"/>
                <w:szCs w:val="28"/>
              </w:rPr>
              <w:t xml:space="preserve">e) </w:t>
            </w:r>
            <w:r w:rsidRPr="00AC3E9A">
              <w:rPr>
                <w:rFonts w:ascii="Times New Roman" w:hAnsi="Times New Roman" w:cs="Times New Roman"/>
                <w:sz w:val="28"/>
                <w:szCs w:val="28"/>
                <w:lang w:val="vi-VN"/>
              </w:rPr>
              <w:t>2448</w:t>
            </w:r>
            <w:r w:rsidRPr="00AC3E9A">
              <w:rPr>
                <w:rFonts w:ascii="Times New Roman" w:hAnsi="Times New Roman" w:cs="Times New Roman"/>
                <w:sz w:val="28"/>
                <w:szCs w:val="28"/>
              </w:rPr>
              <w:t>: [119 – (23 – 6)]</w:t>
            </w:r>
          </w:p>
          <w:p w:rsidR="00AC3E9A" w:rsidRPr="00AC3E9A" w:rsidRDefault="00AC3E9A" w:rsidP="00AC3E9A">
            <w:pPr>
              <w:tabs>
                <w:tab w:val="left" w:pos="1080"/>
              </w:tabs>
              <w:spacing w:after="0" w:line="240" w:lineRule="auto"/>
              <w:rPr>
                <w:rFonts w:ascii="Times New Roman" w:hAnsi="Times New Roman" w:cs="Times New Roman"/>
                <w:sz w:val="28"/>
                <w:szCs w:val="28"/>
              </w:rPr>
            </w:pPr>
            <w:r w:rsidRPr="00AC3E9A">
              <w:rPr>
                <w:rFonts w:ascii="Times New Roman" w:hAnsi="Times New Roman" w:cs="Times New Roman"/>
                <w:position w:val="-14"/>
                <w:sz w:val="28"/>
                <w:szCs w:val="28"/>
              </w:rPr>
              <w:object w:dxaOrig="1800" w:dyaOrig="400">
                <v:shape id="_x0000_i1044" type="#_x0000_t75" style="width:93.5pt;height:21.5pt" o:ole="">
                  <v:imagedata r:id="rId45" o:title=""/>
                </v:shape>
                <o:OLEObject Type="Embed" ProgID="Equation.DSMT4" ShapeID="_x0000_i1044" DrawAspect="Content" ObjectID="_1753702579" r:id="rId46"/>
              </w:object>
            </w:r>
            <w:r w:rsidRPr="00AC3E9A">
              <w:rPr>
                <w:rFonts w:ascii="Times New Roman" w:hAnsi="Times New Roman" w:cs="Times New Roman"/>
                <w:position w:val="-6"/>
                <w:sz w:val="28"/>
                <w:szCs w:val="28"/>
              </w:rPr>
              <w:object w:dxaOrig="1280" w:dyaOrig="279">
                <v:shape id="_x0000_i1045" type="#_x0000_t75" style="width:74.5pt;height:16.55pt" o:ole="">
                  <v:imagedata r:id="rId47" o:title=""/>
                </v:shape>
                <o:OLEObject Type="Embed" ProgID="Equation.DSMT4" ShapeID="_x0000_i1045" DrawAspect="Content" ObjectID="_1753702580" r:id="rId48"/>
              </w:object>
            </w:r>
            <w:r w:rsidRPr="00AC3E9A">
              <w:rPr>
                <w:rFonts w:ascii="Times New Roman" w:hAnsi="Times New Roman" w:cs="Times New Roman"/>
                <w:position w:val="-6"/>
                <w:sz w:val="28"/>
                <w:szCs w:val="28"/>
              </w:rPr>
              <w:object w:dxaOrig="740" w:dyaOrig="279">
                <v:shape id="_x0000_i1046" type="#_x0000_t75" style="width:44.7pt;height:19.05pt" o:ole="">
                  <v:imagedata r:id="rId49" o:title=""/>
                </v:shape>
                <o:OLEObject Type="Embed" ProgID="Equation.DSMT4" ShapeID="_x0000_i1046" DrawAspect="Content" ObjectID="_1753702581" r:id="rId50"/>
              </w:object>
            </w:r>
          </w:p>
          <w:p w:rsidR="00AC3E9A" w:rsidRPr="00AC3E9A" w:rsidRDefault="00AC3E9A" w:rsidP="00AC3E9A">
            <w:pPr>
              <w:spacing w:after="200" w:line="240" w:lineRule="auto"/>
              <w:contextualSpacing/>
              <w:rPr>
                <w:rFonts w:ascii="Times New Roman" w:hAnsi="Times New Roman" w:cs="Times New Roman"/>
                <w:sz w:val="28"/>
                <w:szCs w:val="28"/>
              </w:rPr>
            </w:pPr>
            <w:r w:rsidRPr="00AC3E9A">
              <w:rPr>
                <w:rFonts w:ascii="Times New Roman" w:hAnsi="Times New Roman" w:cs="Times New Roman"/>
                <w:sz w:val="28"/>
                <w:szCs w:val="28"/>
              </w:rPr>
              <w:t>g) 12: {400: [500 – (125 + 27. 5)]}</w:t>
            </w:r>
          </w:p>
          <w:p w:rsidR="00AC3E9A" w:rsidRPr="00AC3E9A" w:rsidRDefault="00AC3E9A" w:rsidP="00AC3E9A">
            <w:pPr>
              <w:spacing w:after="200" w:line="240" w:lineRule="auto"/>
              <w:contextualSpacing/>
              <w:rPr>
                <w:rFonts w:ascii="Times New Roman" w:hAnsi="Times New Roman" w:cs="Times New Roman"/>
                <w:sz w:val="28"/>
                <w:szCs w:val="28"/>
                <w:lang w:val="en-SG"/>
              </w:rPr>
            </w:pPr>
            <w:r w:rsidRPr="00AC3E9A">
              <w:rPr>
                <w:rFonts w:ascii="Times New Roman" w:hAnsi="Times New Roman" w:cs="Times New Roman"/>
                <w:position w:val="-18"/>
                <w:sz w:val="28"/>
                <w:szCs w:val="28"/>
                <w:lang w:val="en-SG"/>
              </w:rPr>
              <w:object w:dxaOrig="3140" w:dyaOrig="480">
                <v:shape id="_x0000_i1047" type="#_x0000_t75" style="width:163.85pt;height:24pt" o:ole="">
                  <v:imagedata r:id="rId51" o:title=""/>
                </v:shape>
                <o:OLEObject Type="Embed" ProgID="Equation.DSMT4" ShapeID="_x0000_i1047" DrawAspect="Content" ObjectID="_1753702582" r:id="rId52"/>
              </w:object>
            </w:r>
            <w:r w:rsidRPr="00AC3E9A">
              <w:rPr>
                <w:rFonts w:ascii="Times New Roman" w:hAnsi="Times New Roman" w:cs="Times New Roman"/>
                <w:position w:val="-16"/>
                <w:sz w:val="28"/>
                <w:szCs w:val="28"/>
                <w:lang w:val="en-SG"/>
              </w:rPr>
              <w:object w:dxaOrig="2380" w:dyaOrig="440">
                <v:shape id="_x0000_i1048" type="#_x0000_t75" style="width:129.95pt;height:23.15pt" o:ole="">
                  <v:imagedata r:id="rId53" o:title=""/>
                </v:shape>
                <o:OLEObject Type="Embed" ProgID="Equation.DSMT4" ShapeID="_x0000_i1048" DrawAspect="Content" ObjectID="_1753702583" r:id="rId54"/>
              </w:object>
            </w:r>
            <w:r w:rsidRPr="00AC3E9A">
              <w:rPr>
                <w:rFonts w:ascii="Times New Roman" w:hAnsi="Times New Roman" w:cs="Times New Roman"/>
                <w:position w:val="-14"/>
                <w:sz w:val="28"/>
                <w:szCs w:val="28"/>
                <w:lang w:val="en-SG"/>
              </w:rPr>
              <w:object w:dxaOrig="1660" w:dyaOrig="400">
                <v:shape id="_x0000_i1049" type="#_x0000_t75" style="width:99.3pt;height:23.15pt" o:ole="">
                  <v:imagedata r:id="rId55" o:title=""/>
                </v:shape>
                <o:OLEObject Type="Embed" ProgID="Equation.DSMT4" ShapeID="_x0000_i1049" DrawAspect="Content" ObjectID="_1753702584" r:id="rId56"/>
              </w:object>
            </w:r>
          </w:p>
          <w:p w:rsidR="00AC3E9A" w:rsidRPr="00AC3E9A" w:rsidRDefault="00AC3E9A" w:rsidP="00AC3E9A">
            <w:pPr>
              <w:spacing w:after="200" w:line="240" w:lineRule="auto"/>
              <w:contextualSpacing/>
              <w:rPr>
                <w:rFonts w:ascii="Times New Roman" w:hAnsi="Times New Roman" w:cs="Times New Roman"/>
                <w:sz w:val="28"/>
                <w:szCs w:val="28"/>
                <w:lang w:val="en-SG"/>
              </w:rPr>
            </w:pPr>
            <w:r w:rsidRPr="00AC3E9A">
              <w:rPr>
                <w:rFonts w:ascii="Times New Roman" w:hAnsi="Times New Roman" w:cs="Times New Roman"/>
                <w:position w:val="-6"/>
                <w:sz w:val="28"/>
                <w:szCs w:val="28"/>
                <w:lang w:val="en-SG"/>
              </w:rPr>
              <w:object w:dxaOrig="740" w:dyaOrig="279">
                <v:shape id="_x0000_i1050" type="#_x0000_t75" style="width:49.65pt;height:17.4pt" o:ole="">
                  <v:imagedata r:id="rId57" o:title=""/>
                </v:shape>
                <o:OLEObject Type="Embed" ProgID="Equation.DSMT4" ShapeID="_x0000_i1050" DrawAspect="Content" ObjectID="_1753702585" r:id="rId58"/>
              </w:object>
            </w:r>
            <w:r w:rsidRPr="00AC3E9A">
              <w:rPr>
                <w:rFonts w:ascii="Times New Roman" w:hAnsi="Times New Roman" w:cs="Times New Roman"/>
                <w:sz w:val="28"/>
                <w:szCs w:val="28"/>
                <w:lang w:val="en-SG"/>
              </w:rPr>
              <w:t>= 4</w:t>
            </w:r>
          </w:p>
        </w:tc>
      </w:tr>
      <w:tr w:rsidR="00AC3E9A" w:rsidRPr="00AC3E9A" w:rsidTr="006F5FBF">
        <w:tc>
          <w:tcPr>
            <w:tcW w:w="9067" w:type="dxa"/>
            <w:gridSpan w:val="2"/>
          </w:tcPr>
          <w:p w:rsidR="00AC3E9A" w:rsidRPr="00AC3E9A" w:rsidRDefault="00AC3E9A" w:rsidP="00AC3E9A">
            <w:pPr>
              <w:tabs>
                <w:tab w:val="left" w:pos="6945"/>
              </w:tabs>
              <w:spacing w:after="0" w:line="360" w:lineRule="auto"/>
              <w:rPr>
                <w:rFonts w:ascii="Times New Roman" w:hAnsi="Times New Roman" w:cs="Times New Roman"/>
                <w:b/>
                <w:sz w:val="28"/>
                <w:szCs w:val="28"/>
                <w:lang w:val="nl-NL"/>
              </w:rPr>
            </w:pPr>
            <w:r w:rsidRPr="00AC3E9A">
              <w:rPr>
                <w:rFonts w:ascii="Times New Roman" w:hAnsi="Times New Roman" w:cs="Times New Roman"/>
                <w:b/>
                <w:sz w:val="28"/>
                <w:szCs w:val="28"/>
                <w:lang w:val="nl-NL"/>
              </w:rPr>
              <w:lastRenderedPageBreak/>
              <w:t>Tiết 2: BÀI TẬP (Tiếp)</w:t>
            </w:r>
          </w:p>
        </w:tc>
      </w:tr>
      <w:tr w:rsidR="00AC3E9A" w:rsidRPr="00AC3E9A" w:rsidTr="006F5FBF">
        <w:tc>
          <w:tcPr>
            <w:tcW w:w="3964" w:type="dxa"/>
          </w:tcPr>
          <w:p w:rsidR="00AC3E9A" w:rsidRPr="00AC3E9A" w:rsidRDefault="00AC3E9A" w:rsidP="00AC3E9A">
            <w:pPr>
              <w:spacing w:after="0" w:line="360" w:lineRule="auto"/>
              <w:contextualSpacing/>
              <w:jc w:val="center"/>
              <w:rPr>
                <w:rFonts w:ascii="Times New Roman" w:hAnsi="Times New Roman" w:cs="Times New Roman"/>
                <w:b/>
                <w:sz w:val="28"/>
                <w:szCs w:val="28"/>
              </w:rPr>
            </w:pPr>
            <w:r w:rsidRPr="00AC3E9A">
              <w:rPr>
                <w:rFonts w:ascii="Times New Roman" w:hAnsi="Times New Roman" w:cs="Times New Roman"/>
                <w:b/>
                <w:sz w:val="28"/>
                <w:szCs w:val="28"/>
              </w:rPr>
              <w:t>Hoạt động của GV và HS</w:t>
            </w:r>
          </w:p>
        </w:tc>
        <w:tc>
          <w:tcPr>
            <w:tcW w:w="5103" w:type="dxa"/>
          </w:tcPr>
          <w:p w:rsidR="00AC3E9A" w:rsidRPr="00AC3E9A" w:rsidRDefault="00AC3E9A" w:rsidP="00AC3E9A">
            <w:pPr>
              <w:spacing w:after="0" w:line="360" w:lineRule="auto"/>
              <w:contextualSpacing/>
              <w:jc w:val="center"/>
              <w:rPr>
                <w:rFonts w:ascii="Times New Roman" w:hAnsi="Times New Roman" w:cs="Times New Roman"/>
                <w:b/>
                <w:sz w:val="28"/>
                <w:szCs w:val="28"/>
              </w:rPr>
            </w:pPr>
            <w:r w:rsidRPr="00AC3E9A">
              <w:rPr>
                <w:rFonts w:ascii="Times New Roman" w:hAnsi="Times New Roman" w:cs="Times New Roman"/>
                <w:b/>
                <w:sz w:val="28"/>
                <w:szCs w:val="28"/>
              </w:rPr>
              <w:t>Sản phẩm cần đạt</w:t>
            </w:r>
          </w:p>
        </w:tc>
      </w:tr>
      <w:tr w:rsidR="00AC3E9A" w:rsidRPr="00AC3E9A" w:rsidTr="006F5FBF">
        <w:tc>
          <w:tcPr>
            <w:tcW w:w="3964" w:type="dxa"/>
          </w:tcPr>
          <w:p w:rsidR="00AC3E9A" w:rsidRPr="00AC3E9A" w:rsidRDefault="00AC3E9A" w:rsidP="00AC3E9A">
            <w:pPr>
              <w:spacing w:after="0" w:line="240" w:lineRule="auto"/>
              <w:contextualSpacing/>
              <w:jc w:val="both"/>
              <w:rPr>
                <w:rFonts w:ascii="Times New Roman" w:hAnsi="Times New Roman" w:cs="Times New Roman"/>
                <w:b/>
                <w:sz w:val="28"/>
                <w:szCs w:val="28"/>
                <w:lang w:val="vi-VN"/>
              </w:rPr>
            </w:pPr>
            <w:r w:rsidRPr="00AC3E9A">
              <w:rPr>
                <w:rFonts w:ascii="Times New Roman" w:hAnsi="Times New Roman" w:cs="Times New Roman"/>
                <w:b/>
                <w:sz w:val="28"/>
                <w:szCs w:val="28"/>
                <w:lang w:val="vi-VN"/>
              </w:rPr>
              <w:t>Bước 1: Giao nhiệm vụ</w:t>
            </w:r>
          </w:p>
          <w:p w:rsidR="00AC3E9A" w:rsidRPr="00AC3E9A" w:rsidRDefault="00AC3E9A" w:rsidP="00AC3E9A">
            <w:pPr>
              <w:spacing w:after="0" w:line="240" w:lineRule="auto"/>
              <w:contextualSpacing/>
              <w:jc w:val="both"/>
              <w:rPr>
                <w:rFonts w:ascii="Times New Roman" w:hAnsi="Times New Roman" w:cs="Times New Roman"/>
                <w:sz w:val="28"/>
                <w:szCs w:val="28"/>
                <w:lang w:val="vi-VN"/>
              </w:rPr>
            </w:pPr>
            <w:r w:rsidRPr="00AC3E9A">
              <w:rPr>
                <w:rFonts w:ascii="Times New Roman" w:hAnsi="Times New Roman" w:cs="Times New Roman"/>
                <w:b/>
                <w:sz w:val="28"/>
                <w:szCs w:val="28"/>
                <w:lang w:val="vi-VN"/>
              </w:rPr>
              <w:t xml:space="preserve">- </w:t>
            </w:r>
            <w:r w:rsidRPr="00AC3E9A">
              <w:rPr>
                <w:rFonts w:ascii="Times New Roman" w:hAnsi="Times New Roman" w:cs="Times New Roman"/>
                <w:sz w:val="28"/>
                <w:szCs w:val="28"/>
                <w:lang w:val="vi-VN"/>
              </w:rPr>
              <w:t>GV cho HS đọc đề bài</w:t>
            </w:r>
            <w:r w:rsidRPr="00AC3E9A">
              <w:rPr>
                <w:rFonts w:ascii="Times New Roman" w:hAnsi="Times New Roman" w:cs="Times New Roman"/>
                <w:b/>
                <w:sz w:val="28"/>
                <w:szCs w:val="28"/>
              </w:rPr>
              <w:t xml:space="preserve"> </w:t>
            </w:r>
            <w:r w:rsidRPr="00AC3E9A">
              <w:rPr>
                <w:rFonts w:ascii="Times New Roman" w:hAnsi="Times New Roman" w:cs="Times New Roman"/>
                <w:sz w:val="28"/>
                <w:szCs w:val="28"/>
              </w:rPr>
              <w:t>5</w:t>
            </w:r>
            <w:r w:rsidRPr="00AC3E9A">
              <w:rPr>
                <w:rFonts w:ascii="Times New Roman" w:hAnsi="Times New Roman" w:cs="Times New Roman"/>
                <w:sz w:val="28"/>
                <w:szCs w:val="28"/>
                <w:lang w:val="vi-VN"/>
              </w:rPr>
              <w:t>.</w:t>
            </w:r>
          </w:p>
          <w:p w:rsidR="00AC3E9A" w:rsidRPr="00AC3E9A" w:rsidRDefault="00AC3E9A" w:rsidP="00AC3E9A">
            <w:pPr>
              <w:spacing w:after="0" w:line="240" w:lineRule="auto"/>
              <w:contextualSpacing/>
              <w:jc w:val="both"/>
              <w:rPr>
                <w:rFonts w:ascii="Times New Roman" w:hAnsi="Times New Roman" w:cs="Times New Roman"/>
                <w:sz w:val="28"/>
                <w:szCs w:val="28"/>
              </w:rPr>
            </w:pPr>
            <w:r w:rsidRPr="00AC3E9A">
              <w:rPr>
                <w:rFonts w:ascii="Times New Roman" w:hAnsi="Times New Roman" w:cs="Times New Roman"/>
                <w:sz w:val="28"/>
                <w:szCs w:val="28"/>
              </w:rPr>
              <w:t>Yêu cầu:</w:t>
            </w:r>
          </w:p>
          <w:p w:rsidR="00AC3E9A" w:rsidRPr="00AC3E9A" w:rsidRDefault="00AC3E9A" w:rsidP="00AC3E9A">
            <w:pPr>
              <w:spacing w:after="0" w:line="240" w:lineRule="auto"/>
              <w:rPr>
                <w:rFonts w:ascii="Times New Roman" w:hAnsi="Times New Roman" w:cs="Times New Roman"/>
                <w:bCs/>
                <w:sz w:val="28"/>
                <w:szCs w:val="28"/>
              </w:rPr>
            </w:pPr>
            <w:r w:rsidRPr="00AC3E9A">
              <w:rPr>
                <w:rFonts w:ascii="Times New Roman" w:hAnsi="Times New Roman" w:cs="Times New Roman"/>
                <w:b/>
                <w:sz w:val="28"/>
                <w:szCs w:val="28"/>
              </w:rPr>
              <w:t xml:space="preserve">- </w:t>
            </w:r>
            <w:r w:rsidRPr="00AC3E9A">
              <w:rPr>
                <w:rFonts w:ascii="Times New Roman" w:hAnsi="Times New Roman" w:cs="Times New Roman"/>
                <w:sz w:val="28"/>
                <w:szCs w:val="28"/>
              </w:rPr>
              <w:t>HS thực hiện giải toán cá nhân</w:t>
            </w:r>
          </w:p>
          <w:p w:rsidR="00AC3E9A" w:rsidRPr="00AC3E9A" w:rsidRDefault="00AC3E9A" w:rsidP="00AC3E9A">
            <w:pPr>
              <w:spacing w:after="0" w:line="240" w:lineRule="auto"/>
              <w:rPr>
                <w:rFonts w:ascii="Times New Roman" w:hAnsi="Times New Roman" w:cs="Times New Roman"/>
                <w:bCs/>
                <w:sz w:val="28"/>
                <w:szCs w:val="28"/>
              </w:rPr>
            </w:pPr>
            <w:r w:rsidRPr="00AC3E9A">
              <w:rPr>
                <w:rFonts w:ascii="Times New Roman" w:hAnsi="Times New Roman" w:cs="Times New Roman"/>
                <w:sz w:val="28"/>
                <w:szCs w:val="28"/>
              </w:rPr>
              <w:t>- HS so sánh kết quả với bạn bên cạnh</w:t>
            </w:r>
          </w:p>
          <w:p w:rsidR="00AC3E9A" w:rsidRPr="00AC3E9A" w:rsidRDefault="00AC3E9A" w:rsidP="00AC3E9A">
            <w:pPr>
              <w:spacing w:after="0" w:line="240" w:lineRule="auto"/>
              <w:contextualSpacing/>
              <w:jc w:val="both"/>
              <w:rPr>
                <w:rFonts w:ascii="Times New Roman" w:hAnsi="Times New Roman" w:cs="Times New Roman"/>
                <w:sz w:val="28"/>
                <w:szCs w:val="28"/>
              </w:rPr>
            </w:pPr>
            <w:r w:rsidRPr="00AC3E9A">
              <w:rPr>
                <w:rFonts w:ascii="Times New Roman" w:hAnsi="Times New Roman" w:cs="Times New Roman"/>
                <w:b/>
                <w:sz w:val="28"/>
                <w:szCs w:val="28"/>
              </w:rPr>
              <w:t>Bước 2</w:t>
            </w:r>
            <w:r w:rsidRPr="00AC3E9A">
              <w:rPr>
                <w:rFonts w:ascii="Times New Roman" w:hAnsi="Times New Roman" w:cs="Times New Roman"/>
                <w:sz w:val="28"/>
                <w:szCs w:val="28"/>
              </w:rPr>
              <w:t xml:space="preserve">: </w:t>
            </w:r>
            <w:r w:rsidRPr="00AC3E9A">
              <w:rPr>
                <w:rFonts w:ascii="Times New Roman" w:hAnsi="Times New Roman" w:cs="Times New Roman"/>
                <w:b/>
                <w:sz w:val="28"/>
                <w:szCs w:val="28"/>
              </w:rPr>
              <w:t>Thực hiện nhiệm vụ</w:t>
            </w:r>
          </w:p>
          <w:p w:rsidR="00AC3E9A" w:rsidRPr="00AC3E9A" w:rsidRDefault="00AC3E9A" w:rsidP="00AC3E9A">
            <w:pPr>
              <w:tabs>
                <w:tab w:val="left" w:pos="2422"/>
              </w:tabs>
              <w:spacing w:after="0" w:line="240" w:lineRule="auto"/>
              <w:contextualSpacing/>
              <w:jc w:val="both"/>
              <w:rPr>
                <w:rFonts w:ascii="Times New Roman" w:hAnsi="Times New Roman" w:cs="Times New Roman"/>
                <w:sz w:val="28"/>
                <w:szCs w:val="28"/>
              </w:rPr>
            </w:pPr>
            <w:r w:rsidRPr="00AC3E9A">
              <w:rPr>
                <w:rFonts w:ascii="Times New Roman" w:hAnsi="Times New Roman" w:cs="Times New Roman"/>
                <w:sz w:val="28"/>
                <w:szCs w:val="28"/>
              </w:rPr>
              <w:lastRenderedPageBreak/>
              <w:t>- HS đọc đề bài, làm bài cá nhân và thảo luận cặp đôi theo bàn trả lời câu hỏi .</w:t>
            </w:r>
            <w:r w:rsidRPr="00AC3E9A">
              <w:rPr>
                <w:rFonts w:ascii="Times New Roman" w:hAnsi="Times New Roman" w:cs="Times New Roman"/>
                <w:sz w:val="28"/>
                <w:szCs w:val="28"/>
              </w:rPr>
              <w:tab/>
            </w:r>
          </w:p>
          <w:p w:rsidR="00AC3E9A" w:rsidRPr="00AC3E9A" w:rsidRDefault="00AC3E9A" w:rsidP="00AC3E9A">
            <w:pPr>
              <w:spacing w:after="0" w:line="240" w:lineRule="auto"/>
              <w:contextualSpacing/>
              <w:jc w:val="both"/>
              <w:rPr>
                <w:rFonts w:ascii="Times New Roman" w:hAnsi="Times New Roman" w:cs="Times New Roman"/>
                <w:sz w:val="28"/>
                <w:szCs w:val="28"/>
              </w:rPr>
            </w:pPr>
            <w:r w:rsidRPr="00AC3E9A">
              <w:rPr>
                <w:rFonts w:ascii="Times New Roman" w:hAnsi="Times New Roman" w:cs="Times New Roman"/>
                <w:b/>
                <w:sz w:val="28"/>
                <w:szCs w:val="28"/>
              </w:rPr>
              <w:t>Bước 3</w:t>
            </w:r>
            <w:r w:rsidRPr="00AC3E9A">
              <w:rPr>
                <w:rFonts w:ascii="Times New Roman" w:hAnsi="Times New Roman" w:cs="Times New Roman"/>
                <w:sz w:val="28"/>
                <w:szCs w:val="28"/>
              </w:rPr>
              <w:t xml:space="preserve">: </w:t>
            </w:r>
            <w:r w:rsidRPr="00AC3E9A">
              <w:rPr>
                <w:rFonts w:ascii="Times New Roman" w:hAnsi="Times New Roman" w:cs="Times New Roman"/>
                <w:b/>
                <w:sz w:val="28"/>
                <w:szCs w:val="28"/>
              </w:rPr>
              <w:t>Báo cáo kết quả</w:t>
            </w:r>
          </w:p>
          <w:p w:rsidR="00AC3E9A" w:rsidRPr="00AC3E9A" w:rsidRDefault="00AC3E9A" w:rsidP="00AC3E9A">
            <w:pPr>
              <w:spacing w:after="0" w:line="240" w:lineRule="auto"/>
              <w:contextualSpacing/>
              <w:jc w:val="both"/>
              <w:rPr>
                <w:rFonts w:ascii="Times New Roman" w:hAnsi="Times New Roman" w:cs="Times New Roman"/>
                <w:sz w:val="28"/>
                <w:szCs w:val="28"/>
              </w:rPr>
            </w:pPr>
            <w:r w:rsidRPr="00AC3E9A">
              <w:rPr>
                <w:rFonts w:ascii="Times New Roman" w:hAnsi="Times New Roman" w:cs="Times New Roman"/>
                <w:sz w:val="28"/>
                <w:szCs w:val="28"/>
              </w:rPr>
              <w:t>- HS hoạt động cá nhân, đại diện 5 HS lên bảng trình bày, mỗi HS làm 1 ý</w:t>
            </w:r>
          </w:p>
          <w:p w:rsidR="00AC3E9A" w:rsidRPr="00AC3E9A" w:rsidRDefault="00AC3E9A" w:rsidP="00AC3E9A">
            <w:pPr>
              <w:spacing w:after="0" w:line="240" w:lineRule="auto"/>
              <w:contextualSpacing/>
              <w:jc w:val="both"/>
              <w:rPr>
                <w:rFonts w:ascii="Times New Roman" w:hAnsi="Times New Roman" w:cs="Times New Roman"/>
                <w:sz w:val="28"/>
                <w:szCs w:val="28"/>
              </w:rPr>
            </w:pPr>
            <w:r w:rsidRPr="00AC3E9A">
              <w:rPr>
                <w:rFonts w:ascii="Times New Roman" w:hAnsi="Times New Roman" w:cs="Times New Roman"/>
                <w:b/>
                <w:sz w:val="28"/>
                <w:szCs w:val="28"/>
              </w:rPr>
              <w:t>Bước 4</w:t>
            </w:r>
            <w:r w:rsidRPr="00AC3E9A">
              <w:rPr>
                <w:rFonts w:ascii="Times New Roman" w:hAnsi="Times New Roman" w:cs="Times New Roman"/>
                <w:sz w:val="28"/>
                <w:szCs w:val="28"/>
              </w:rPr>
              <w:t xml:space="preserve">: </w:t>
            </w:r>
            <w:r w:rsidRPr="00AC3E9A">
              <w:rPr>
                <w:rFonts w:ascii="Times New Roman" w:hAnsi="Times New Roman" w:cs="Times New Roman"/>
                <w:b/>
                <w:sz w:val="28"/>
                <w:szCs w:val="28"/>
              </w:rPr>
              <w:t>Đánh giá kết quả</w:t>
            </w:r>
          </w:p>
          <w:p w:rsidR="00AC3E9A" w:rsidRPr="00AC3E9A" w:rsidRDefault="00AC3E9A" w:rsidP="00AC3E9A">
            <w:pPr>
              <w:spacing w:after="0" w:line="240" w:lineRule="auto"/>
              <w:contextualSpacing/>
              <w:jc w:val="both"/>
              <w:rPr>
                <w:rFonts w:ascii="Times New Roman" w:hAnsi="Times New Roman" w:cs="Times New Roman"/>
                <w:sz w:val="28"/>
                <w:szCs w:val="28"/>
              </w:rPr>
            </w:pPr>
            <w:r w:rsidRPr="00AC3E9A">
              <w:rPr>
                <w:rFonts w:ascii="Times New Roman" w:hAnsi="Times New Roman" w:cs="Times New Roman"/>
                <w:sz w:val="28"/>
                <w:szCs w:val="28"/>
              </w:rPr>
              <w:t>- GV cho HS nhận xét chéo bài làm của các bạn và chốt lại một lần nữa cách làm của dạng bài tập.</w:t>
            </w:r>
          </w:p>
          <w:p w:rsidR="00AC3E9A" w:rsidRPr="00AC3E9A" w:rsidRDefault="00AC3E9A" w:rsidP="00AC3E9A">
            <w:pPr>
              <w:spacing w:after="0" w:line="240" w:lineRule="auto"/>
              <w:contextualSpacing/>
              <w:jc w:val="both"/>
              <w:rPr>
                <w:rFonts w:ascii="Times New Roman" w:hAnsi="Times New Roman" w:cs="Times New Roman"/>
                <w:sz w:val="28"/>
                <w:szCs w:val="28"/>
              </w:rPr>
            </w:pPr>
          </w:p>
          <w:p w:rsidR="00AC3E9A" w:rsidRPr="00AC3E9A" w:rsidRDefault="00AC3E9A" w:rsidP="00AC3E9A">
            <w:pPr>
              <w:spacing w:after="0" w:line="240" w:lineRule="auto"/>
              <w:contextualSpacing/>
              <w:jc w:val="both"/>
              <w:rPr>
                <w:rFonts w:ascii="Times New Roman" w:hAnsi="Times New Roman" w:cs="Times New Roman"/>
                <w:b/>
                <w:sz w:val="28"/>
                <w:szCs w:val="28"/>
                <w:lang w:val="vi-VN"/>
              </w:rPr>
            </w:pPr>
          </w:p>
          <w:p w:rsidR="00AC3E9A" w:rsidRPr="00AC3E9A" w:rsidRDefault="00AC3E9A" w:rsidP="00AC3E9A">
            <w:pPr>
              <w:spacing w:after="0" w:line="240" w:lineRule="auto"/>
              <w:contextualSpacing/>
              <w:jc w:val="both"/>
              <w:rPr>
                <w:rFonts w:ascii="Times New Roman" w:hAnsi="Times New Roman" w:cs="Times New Roman"/>
                <w:b/>
                <w:sz w:val="28"/>
                <w:szCs w:val="28"/>
                <w:lang w:val="vi-VN"/>
              </w:rPr>
            </w:pPr>
          </w:p>
          <w:p w:rsidR="00AC3E9A" w:rsidRPr="00AC3E9A" w:rsidRDefault="00AC3E9A" w:rsidP="00AC3E9A">
            <w:pPr>
              <w:spacing w:after="0" w:line="240" w:lineRule="auto"/>
              <w:contextualSpacing/>
              <w:jc w:val="both"/>
              <w:rPr>
                <w:rFonts w:ascii="Times New Roman" w:hAnsi="Times New Roman" w:cs="Times New Roman"/>
                <w:b/>
                <w:sz w:val="28"/>
                <w:szCs w:val="28"/>
                <w:lang w:val="vi-VN"/>
              </w:rPr>
            </w:pPr>
          </w:p>
          <w:p w:rsidR="00AC3E9A" w:rsidRPr="00AC3E9A" w:rsidRDefault="00AC3E9A" w:rsidP="00AC3E9A">
            <w:pPr>
              <w:spacing w:after="0" w:line="240" w:lineRule="auto"/>
              <w:contextualSpacing/>
              <w:jc w:val="both"/>
              <w:rPr>
                <w:rFonts w:ascii="Times New Roman" w:hAnsi="Times New Roman" w:cs="Times New Roman"/>
                <w:b/>
                <w:sz w:val="28"/>
                <w:szCs w:val="28"/>
                <w:lang w:val="vi-VN"/>
              </w:rPr>
            </w:pPr>
          </w:p>
          <w:p w:rsidR="00AC3E9A" w:rsidRPr="00AC3E9A" w:rsidRDefault="00AC3E9A" w:rsidP="00AC3E9A">
            <w:pPr>
              <w:spacing w:after="0" w:line="240" w:lineRule="auto"/>
              <w:contextualSpacing/>
              <w:jc w:val="both"/>
              <w:rPr>
                <w:rFonts w:ascii="Times New Roman" w:hAnsi="Times New Roman" w:cs="Times New Roman"/>
                <w:b/>
                <w:sz w:val="28"/>
                <w:szCs w:val="28"/>
                <w:lang w:val="vi-VN"/>
              </w:rPr>
            </w:pPr>
          </w:p>
          <w:p w:rsidR="00AC3E9A" w:rsidRPr="00AC3E9A" w:rsidRDefault="00AC3E9A" w:rsidP="00AC3E9A">
            <w:pPr>
              <w:spacing w:after="0" w:line="240" w:lineRule="auto"/>
              <w:contextualSpacing/>
              <w:jc w:val="both"/>
              <w:rPr>
                <w:rFonts w:ascii="Times New Roman" w:hAnsi="Times New Roman" w:cs="Times New Roman"/>
                <w:b/>
                <w:sz w:val="28"/>
                <w:szCs w:val="28"/>
                <w:lang w:val="vi-VN"/>
              </w:rPr>
            </w:pPr>
          </w:p>
          <w:p w:rsidR="00AC3E9A" w:rsidRPr="00AC3E9A" w:rsidRDefault="00AC3E9A" w:rsidP="00AC3E9A">
            <w:pPr>
              <w:spacing w:after="0" w:line="240" w:lineRule="auto"/>
              <w:contextualSpacing/>
              <w:jc w:val="both"/>
              <w:rPr>
                <w:rFonts w:ascii="Times New Roman" w:hAnsi="Times New Roman" w:cs="Times New Roman"/>
                <w:b/>
                <w:sz w:val="28"/>
                <w:szCs w:val="28"/>
                <w:lang w:val="vi-VN"/>
              </w:rPr>
            </w:pPr>
          </w:p>
          <w:p w:rsidR="00AC3E9A" w:rsidRPr="00AC3E9A" w:rsidRDefault="00AC3E9A" w:rsidP="00AC3E9A">
            <w:pPr>
              <w:spacing w:after="0" w:line="240" w:lineRule="auto"/>
              <w:contextualSpacing/>
              <w:jc w:val="both"/>
              <w:rPr>
                <w:rFonts w:ascii="Times New Roman" w:hAnsi="Times New Roman" w:cs="Times New Roman"/>
                <w:b/>
                <w:sz w:val="28"/>
                <w:szCs w:val="28"/>
                <w:lang w:val="vi-VN"/>
              </w:rPr>
            </w:pPr>
            <w:r w:rsidRPr="00AC3E9A">
              <w:rPr>
                <w:rFonts w:ascii="Times New Roman" w:hAnsi="Times New Roman" w:cs="Times New Roman"/>
                <w:b/>
                <w:sz w:val="28"/>
                <w:szCs w:val="28"/>
                <w:lang w:val="vi-VN"/>
              </w:rPr>
              <w:t>Bước 1: Giao nhiệm vụ</w:t>
            </w:r>
          </w:p>
          <w:p w:rsidR="00AC3E9A" w:rsidRPr="00AC3E9A" w:rsidRDefault="00AC3E9A" w:rsidP="00AC3E9A">
            <w:pPr>
              <w:spacing w:after="0" w:line="240" w:lineRule="auto"/>
              <w:contextualSpacing/>
              <w:jc w:val="both"/>
              <w:rPr>
                <w:rFonts w:ascii="Times New Roman" w:hAnsi="Times New Roman" w:cs="Times New Roman"/>
                <w:sz w:val="28"/>
                <w:szCs w:val="28"/>
                <w:lang w:val="vi-VN"/>
              </w:rPr>
            </w:pPr>
            <w:r w:rsidRPr="00AC3E9A">
              <w:rPr>
                <w:rFonts w:ascii="Times New Roman" w:hAnsi="Times New Roman" w:cs="Times New Roman"/>
                <w:b/>
                <w:sz w:val="28"/>
                <w:szCs w:val="28"/>
                <w:lang w:val="vi-VN"/>
              </w:rPr>
              <w:t xml:space="preserve">- </w:t>
            </w:r>
            <w:r w:rsidRPr="00AC3E9A">
              <w:rPr>
                <w:rFonts w:ascii="Times New Roman" w:hAnsi="Times New Roman" w:cs="Times New Roman"/>
                <w:sz w:val="28"/>
                <w:szCs w:val="28"/>
                <w:lang w:val="vi-VN"/>
              </w:rPr>
              <w:t>GV cho HS đọc đề bài</w:t>
            </w:r>
            <w:r w:rsidRPr="00AC3E9A">
              <w:rPr>
                <w:rFonts w:ascii="Times New Roman" w:hAnsi="Times New Roman" w:cs="Times New Roman"/>
                <w:b/>
                <w:sz w:val="28"/>
                <w:szCs w:val="28"/>
              </w:rPr>
              <w:t xml:space="preserve"> </w:t>
            </w:r>
            <w:r w:rsidRPr="00AC3E9A">
              <w:rPr>
                <w:rFonts w:ascii="Times New Roman" w:hAnsi="Times New Roman" w:cs="Times New Roman"/>
                <w:sz w:val="28"/>
                <w:szCs w:val="28"/>
              </w:rPr>
              <w:t>6</w:t>
            </w:r>
          </w:p>
          <w:p w:rsidR="00AC3E9A" w:rsidRPr="00AC3E9A" w:rsidRDefault="00AC3E9A" w:rsidP="00AC3E9A">
            <w:pPr>
              <w:spacing w:after="0" w:line="240" w:lineRule="auto"/>
              <w:contextualSpacing/>
              <w:jc w:val="both"/>
              <w:rPr>
                <w:rFonts w:ascii="Times New Roman" w:hAnsi="Times New Roman" w:cs="Times New Roman"/>
                <w:sz w:val="28"/>
                <w:szCs w:val="28"/>
              </w:rPr>
            </w:pPr>
            <w:r w:rsidRPr="00AC3E9A">
              <w:rPr>
                <w:rFonts w:ascii="Times New Roman" w:hAnsi="Times New Roman" w:cs="Times New Roman"/>
                <w:sz w:val="28"/>
                <w:szCs w:val="28"/>
              </w:rPr>
              <w:t>Yêu cầu:</w:t>
            </w:r>
          </w:p>
          <w:p w:rsidR="00AC3E9A" w:rsidRPr="00AC3E9A" w:rsidRDefault="00AC3E9A" w:rsidP="00AC3E9A">
            <w:pPr>
              <w:spacing w:after="0" w:line="240" w:lineRule="auto"/>
              <w:rPr>
                <w:rFonts w:ascii="Times New Roman" w:hAnsi="Times New Roman" w:cs="Times New Roman"/>
                <w:bCs/>
                <w:sz w:val="28"/>
                <w:szCs w:val="28"/>
              </w:rPr>
            </w:pPr>
            <w:r w:rsidRPr="00AC3E9A">
              <w:rPr>
                <w:rFonts w:ascii="Times New Roman" w:hAnsi="Times New Roman" w:cs="Times New Roman"/>
                <w:b/>
                <w:sz w:val="28"/>
                <w:szCs w:val="28"/>
              </w:rPr>
              <w:t xml:space="preserve">- </w:t>
            </w:r>
            <w:r w:rsidRPr="00AC3E9A">
              <w:rPr>
                <w:rFonts w:ascii="Times New Roman" w:hAnsi="Times New Roman" w:cs="Times New Roman"/>
                <w:sz w:val="28"/>
                <w:szCs w:val="28"/>
              </w:rPr>
              <w:t>HS thực hiện giải toán cá nhân</w:t>
            </w:r>
          </w:p>
          <w:p w:rsidR="00AC3E9A" w:rsidRPr="00AC3E9A" w:rsidRDefault="00AC3E9A" w:rsidP="00AC3E9A">
            <w:pPr>
              <w:spacing w:after="0" w:line="240" w:lineRule="auto"/>
              <w:rPr>
                <w:rFonts w:ascii="Times New Roman" w:hAnsi="Times New Roman" w:cs="Times New Roman"/>
                <w:bCs/>
                <w:sz w:val="28"/>
                <w:szCs w:val="28"/>
              </w:rPr>
            </w:pPr>
            <w:r w:rsidRPr="00AC3E9A">
              <w:rPr>
                <w:rFonts w:ascii="Times New Roman" w:hAnsi="Times New Roman" w:cs="Times New Roman"/>
                <w:sz w:val="28"/>
                <w:szCs w:val="28"/>
              </w:rPr>
              <w:t>- HS so sánh kết quả với bạn bên cạnh</w:t>
            </w:r>
          </w:p>
          <w:p w:rsidR="00AC3E9A" w:rsidRPr="00AC3E9A" w:rsidRDefault="00AC3E9A" w:rsidP="00AC3E9A">
            <w:pPr>
              <w:spacing w:after="0" w:line="240" w:lineRule="auto"/>
              <w:contextualSpacing/>
              <w:jc w:val="both"/>
              <w:rPr>
                <w:rFonts w:ascii="Times New Roman" w:hAnsi="Times New Roman" w:cs="Times New Roman"/>
                <w:sz w:val="28"/>
                <w:szCs w:val="28"/>
              </w:rPr>
            </w:pPr>
            <w:r w:rsidRPr="00AC3E9A">
              <w:rPr>
                <w:rFonts w:ascii="Times New Roman" w:hAnsi="Times New Roman" w:cs="Times New Roman"/>
                <w:b/>
                <w:sz w:val="28"/>
                <w:szCs w:val="28"/>
              </w:rPr>
              <w:t>Bước 2</w:t>
            </w:r>
            <w:r w:rsidRPr="00AC3E9A">
              <w:rPr>
                <w:rFonts w:ascii="Times New Roman" w:hAnsi="Times New Roman" w:cs="Times New Roman"/>
                <w:sz w:val="28"/>
                <w:szCs w:val="28"/>
              </w:rPr>
              <w:t xml:space="preserve">: </w:t>
            </w:r>
            <w:r w:rsidRPr="00AC3E9A">
              <w:rPr>
                <w:rFonts w:ascii="Times New Roman" w:hAnsi="Times New Roman" w:cs="Times New Roman"/>
                <w:b/>
                <w:sz w:val="28"/>
                <w:szCs w:val="28"/>
              </w:rPr>
              <w:t>Thực hiện nhiệm vụ</w:t>
            </w:r>
          </w:p>
          <w:p w:rsidR="00AC3E9A" w:rsidRPr="00AC3E9A" w:rsidRDefault="00AC3E9A" w:rsidP="00AC3E9A">
            <w:pPr>
              <w:tabs>
                <w:tab w:val="left" w:pos="2422"/>
              </w:tabs>
              <w:spacing w:after="0" w:line="240" w:lineRule="auto"/>
              <w:contextualSpacing/>
              <w:jc w:val="both"/>
              <w:rPr>
                <w:rFonts w:ascii="Times New Roman" w:hAnsi="Times New Roman" w:cs="Times New Roman"/>
                <w:sz w:val="28"/>
                <w:szCs w:val="28"/>
              </w:rPr>
            </w:pPr>
            <w:r w:rsidRPr="00AC3E9A">
              <w:rPr>
                <w:rFonts w:ascii="Times New Roman" w:hAnsi="Times New Roman" w:cs="Times New Roman"/>
                <w:sz w:val="28"/>
                <w:szCs w:val="28"/>
              </w:rPr>
              <w:t>- HS đọc đề bài, làm bài cá nhân và thảo luận cặp đôi theo bàn trả lời câu hỏi .</w:t>
            </w:r>
            <w:r w:rsidRPr="00AC3E9A">
              <w:rPr>
                <w:rFonts w:ascii="Times New Roman" w:hAnsi="Times New Roman" w:cs="Times New Roman"/>
                <w:sz w:val="28"/>
                <w:szCs w:val="28"/>
              </w:rPr>
              <w:tab/>
            </w:r>
          </w:p>
          <w:p w:rsidR="00AC3E9A" w:rsidRPr="00AC3E9A" w:rsidRDefault="00AC3E9A" w:rsidP="00AC3E9A">
            <w:pPr>
              <w:spacing w:after="0" w:line="240" w:lineRule="auto"/>
              <w:contextualSpacing/>
              <w:jc w:val="both"/>
              <w:rPr>
                <w:rFonts w:ascii="Times New Roman" w:hAnsi="Times New Roman" w:cs="Times New Roman"/>
                <w:sz w:val="28"/>
                <w:szCs w:val="28"/>
              </w:rPr>
            </w:pPr>
            <w:r w:rsidRPr="00AC3E9A">
              <w:rPr>
                <w:rFonts w:ascii="Times New Roman" w:hAnsi="Times New Roman" w:cs="Times New Roman"/>
                <w:b/>
                <w:sz w:val="28"/>
                <w:szCs w:val="28"/>
              </w:rPr>
              <w:t>Bước 3</w:t>
            </w:r>
            <w:r w:rsidRPr="00AC3E9A">
              <w:rPr>
                <w:rFonts w:ascii="Times New Roman" w:hAnsi="Times New Roman" w:cs="Times New Roman"/>
                <w:sz w:val="28"/>
                <w:szCs w:val="28"/>
              </w:rPr>
              <w:t xml:space="preserve">: </w:t>
            </w:r>
            <w:r w:rsidRPr="00AC3E9A">
              <w:rPr>
                <w:rFonts w:ascii="Times New Roman" w:hAnsi="Times New Roman" w:cs="Times New Roman"/>
                <w:b/>
                <w:sz w:val="28"/>
                <w:szCs w:val="28"/>
              </w:rPr>
              <w:t>Báo cáo kết quả</w:t>
            </w:r>
          </w:p>
          <w:p w:rsidR="00AC3E9A" w:rsidRPr="00AC3E9A" w:rsidRDefault="00AC3E9A" w:rsidP="00AC3E9A">
            <w:pPr>
              <w:spacing w:after="0" w:line="240" w:lineRule="auto"/>
              <w:contextualSpacing/>
              <w:jc w:val="both"/>
              <w:rPr>
                <w:rFonts w:ascii="Times New Roman" w:hAnsi="Times New Roman" w:cs="Times New Roman"/>
                <w:sz w:val="28"/>
                <w:szCs w:val="28"/>
              </w:rPr>
            </w:pPr>
            <w:r w:rsidRPr="00AC3E9A">
              <w:rPr>
                <w:rFonts w:ascii="Times New Roman" w:hAnsi="Times New Roman" w:cs="Times New Roman"/>
                <w:sz w:val="28"/>
                <w:szCs w:val="28"/>
              </w:rPr>
              <w:t>- HS hoạt động cá nhân, đại diện 5 HS lên bảng trình bày, mỗi HS làm 1 ý</w:t>
            </w:r>
          </w:p>
          <w:p w:rsidR="00AC3E9A" w:rsidRPr="00AC3E9A" w:rsidRDefault="00AC3E9A" w:rsidP="00AC3E9A">
            <w:pPr>
              <w:spacing w:after="0" w:line="240" w:lineRule="auto"/>
              <w:contextualSpacing/>
              <w:jc w:val="both"/>
              <w:rPr>
                <w:rFonts w:ascii="Times New Roman" w:hAnsi="Times New Roman" w:cs="Times New Roman"/>
                <w:sz w:val="28"/>
                <w:szCs w:val="28"/>
              </w:rPr>
            </w:pPr>
            <w:r w:rsidRPr="00AC3E9A">
              <w:rPr>
                <w:rFonts w:ascii="Times New Roman" w:hAnsi="Times New Roman" w:cs="Times New Roman"/>
                <w:b/>
                <w:sz w:val="28"/>
                <w:szCs w:val="28"/>
              </w:rPr>
              <w:t>Bước 4</w:t>
            </w:r>
            <w:r w:rsidRPr="00AC3E9A">
              <w:rPr>
                <w:rFonts w:ascii="Times New Roman" w:hAnsi="Times New Roman" w:cs="Times New Roman"/>
                <w:sz w:val="28"/>
                <w:szCs w:val="28"/>
              </w:rPr>
              <w:t xml:space="preserve">: </w:t>
            </w:r>
            <w:r w:rsidRPr="00AC3E9A">
              <w:rPr>
                <w:rFonts w:ascii="Times New Roman" w:hAnsi="Times New Roman" w:cs="Times New Roman"/>
                <w:b/>
                <w:sz w:val="28"/>
                <w:szCs w:val="28"/>
              </w:rPr>
              <w:t>Đánh giá kết quả</w:t>
            </w:r>
          </w:p>
          <w:p w:rsidR="00AC3E9A" w:rsidRPr="00AC3E9A" w:rsidRDefault="00AC3E9A" w:rsidP="00AC3E9A">
            <w:pPr>
              <w:spacing w:after="0" w:line="240" w:lineRule="auto"/>
              <w:contextualSpacing/>
              <w:jc w:val="both"/>
              <w:rPr>
                <w:rFonts w:ascii="Times New Roman" w:hAnsi="Times New Roman" w:cs="Times New Roman"/>
                <w:sz w:val="28"/>
                <w:szCs w:val="28"/>
              </w:rPr>
            </w:pPr>
            <w:r w:rsidRPr="00AC3E9A">
              <w:rPr>
                <w:rFonts w:ascii="Times New Roman" w:hAnsi="Times New Roman" w:cs="Times New Roman"/>
                <w:sz w:val="28"/>
                <w:szCs w:val="28"/>
              </w:rPr>
              <w:t>- GV cho HS nhận xét chéo bài làm của các bạn và chốt lại một lần nữa cách làm của dạng bài tập</w:t>
            </w:r>
          </w:p>
        </w:tc>
        <w:tc>
          <w:tcPr>
            <w:tcW w:w="5103" w:type="dxa"/>
          </w:tcPr>
          <w:p w:rsidR="00AC3E9A" w:rsidRPr="00AC3E9A" w:rsidRDefault="00AC3E9A" w:rsidP="00AC3E9A">
            <w:pPr>
              <w:spacing w:after="0" w:line="240" w:lineRule="auto"/>
              <w:rPr>
                <w:rFonts w:ascii="Times New Roman" w:eastAsia="SimSun" w:hAnsi="Times New Roman" w:cs="Times New Roman"/>
                <w:sz w:val="28"/>
                <w:szCs w:val="28"/>
              </w:rPr>
            </w:pPr>
            <w:r w:rsidRPr="00AC3E9A">
              <w:rPr>
                <w:rFonts w:ascii="Times New Roman" w:eastAsia="SimSun" w:hAnsi="Times New Roman" w:cs="Times New Roman"/>
                <w:sz w:val="28"/>
                <w:szCs w:val="28"/>
              </w:rPr>
              <w:lastRenderedPageBreak/>
              <w:t>Bài 5. Tính giá trị của biểu thức</w:t>
            </w:r>
          </w:p>
          <w:p w:rsidR="00AC3E9A" w:rsidRPr="00AC3E9A" w:rsidRDefault="00AC3E9A" w:rsidP="00AC3E9A">
            <w:pPr>
              <w:spacing w:after="0" w:line="240" w:lineRule="auto"/>
              <w:rPr>
                <w:rFonts w:ascii="Times New Roman" w:eastAsia="SimSun" w:hAnsi="Times New Roman" w:cs="Times New Roman"/>
                <w:sz w:val="28"/>
                <w:szCs w:val="28"/>
              </w:rPr>
            </w:pPr>
            <w:r w:rsidRPr="00AC3E9A">
              <w:rPr>
                <w:rFonts w:ascii="Times New Roman" w:eastAsia="SimSun" w:hAnsi="Times New Roman" w:cs="Times New Roman"/>
                <w:sz w:val="28"/>
                <w:szCs w:val="28"/>
              </w:rPr>
              <w:t>a) 75 – (3. 5</w:t>
            </w:r>
            <w:r w:rsidRPr="00AC3E9A">
              <w:rPr>
                <w:rFonts w:ascii="Times New Roman" w:eastAsia="SimSun" w:hAnsi="Times New Roman" w:cs="Times New Roman"/>
                <w:sz w:val="28"/>
                <w:szCs w:val="28"/>
                <w:vertAlign w:val="superscript"/>
              </w:rPr>
              <w:t>2</w:t>
            </w:r>
            <w:r w:rsidRPr="00AC3E9A">
              <w:rPr>
                <w:rFonts w:ascii="Times New Roman" w:eastAsia="SimSun" w:hAnsi="Times New Roman" w:cs="Times New Roman"/>
                <w:sz w:val="28"/>
                <w:szCs w:val="28"/>
              </w:rPr>
              <w:t xml:space="preserve"> – 4. 2</w:t>
            </w:r>
            <w:r w:rsidRPr="00AC3E9A">
              <w:rPr>
                <w:rFonts w:ascii="Times New Roman" w:eastAsia="SimSun" w:hAnsi="Times New Roman" w:cs="Times New Roman"/>
                <w:sz w:val="28"/>
                <w:szCs w:val="28"/>
                <w:vertAlign w:val="superscript"/>
              </w:rPr>
              <w:t>3</w:t>
            </w:r>
            <w:r w:rsidRPr="00AC3E9A">
              <w:rPr>
                <w:rFonts w:ascii="Times New Roman" w:eastAsia="SimSun" w:hAnsi="Times New Roman" w:cs="Times New Roman"/>
                <w:sz w:val="28"/>
                <w:szCs w:val="28"/>
              </w:rPr>
              <w:t>)</w:t>
            </w:r>
            <w:r w:rsidRPr="00AC3E9A">
              <w:rPr>
                <w:rFonts w:ascii="Times New Roman" w:eastAsia="SimSun" w:hAnsi="Times New Roman" w:cs="Times New Roman"/>
                <w:position w:val="-14"/>
                <w:sz w:val="28"/>
                <w:szCs w:val="28"/>
              </w:rPr>
              <w:object w:dxaOrig="1800" w:dyaOrig="400">
                <v:shape id="_x0000_i1051" type="#_x0000_t75" style="width:92.7pt;height:21.5pt" o:ole="">
                  <v:imagedata r:id="rId59" o:title=""/>
                </v:shape>
                <o:OLEObject Type="Embed" ProgID="Equation.DSMT4" ShapeID="_x0000_i1051" DrawAspect="Content" ObjectID="_1753702586" r:id="rId60"/>
              </w:object>
            </w:r>
            <w:r w:rsidRPr="00AC3E9A">
              <w:rPr>
                <w:rFonts w:ascii="Times New Roman" w:eastAsia="SimSun" w:hAnsi="Times New Roman" w:cs="Times New Roman"/>
                <w:position w:val="-14"/>
                <w:sz w:val="28"/>
                <w:szCs w:val="28"/>
              </w:rPr>
              <w:object w:dxaOrig="1560" w:dyaOrig="400">
                <v:shape id="_x0000_i1052" type="#_x0000_t75" style="width:81.95pt;height:21.5pt" o:ole="">
                  <v:imagedata r:id="rId61" o:title=""/>
                </v:shape>
                <o:OLEObject Type="Embed" ProgID="Equation.DSMT4" ShapeID="_x0000_i1052" DrawAspect="Content" ObjectID="_1753702587" r:id="rId62"/>
              </w:object>
            </w:r>
            <w:r w:rsidRPr="00AC3E9A">
              <w:rPr>
                <w:rFonts w:ascii="Times New Roman" w:eastAsia="SimSun" w:hAnsi="Times New Roman" w:cs="Times New Roman"/>
                <w:position w:val="-6"/>
                <w:sz w:val="28"/>
                <w:szCs w:val="28"/>
              </w:rPr>
              <w:object w:dxaOrig="1380" w:dyaOrig="279">
                <v:shape id="_x0000_i1053" type="#_x0000_t75" style="width:72.85pt;height:14.9pt" o:ole="">
                  <v:imagedata r:id="rId63" o:title=""/>
                </v:shape>
                <o:OLEObject Type="Embed" ProgID="Equation.DSMT4" ShapeID="_x0000_i1053" DrawAspect="Content" ObjectID="_1753702588" r:id="rId64"/>
              </w:object>
            </w:r>
            <w:r w:rsidRPr="00AC3E9A">
              <w:rPr>
                <w:rFonts w:ascii="Times New Roman" w:eastAsia="SimSun" w:hAnsi="Times New Roman" w:cs="Times New Roman"/>
                <w:position w:val="-6"/>
                <w:sz w:val="28"/>
                <w:szCs w:val="28"/>
              </w:rPr>
              <w:object w:dxaOrig="499" w:dyaOrig="279">
                <v:shape id="_x0000_i1054" type="#_x0000_t75" style="width:26.5pt;height:14.9pt" o:ole="">
                  <v:imagedata r:id="rId65" o:title=""/>
                </v:shape>
                <o:OLEObject Type="Embed" ProgID="Equation.DSMT4" ShapeID="_x0000_i1054" DrawAspect="Content" ObjectID="_1753702589" r:id="rId66"/>
              </w:object>
            </w:r>
          </w:p>
          <w:p w:rsidR="00AC3E9A" w:rsidRPr="00AC3E9A" w:rsidRDefault="00AC3E9A" w:rsidP="00AC3E9A">
            <w:pPr>
              <w:spacing w:after="0" w:line="240" w:lineRule="auto"/>
              <w:rPr>
                <w:rFonts w:ascii="Times New Roman" w:eastAsia="SimSun" w:hAnsi="Times New Roman" w:cs="Times New Roman"/>
                <w:sz w:val="28"/>
                <w:szCs w:val="28"/>
              </w:rPr>
            </w:pPr>
            <w:r w:rsidRPr="00AC3E9A">
              <w:rPr>
                <w:rFonts w:ascii="Times New Roman" w:eastAsia="SimSun" w:hAnsi="Times New Roman" w:cs="Times New Roman"/>
                <w:sz w:val="28"/>
                <w:szCs w:val="28"/>
              </w:rPr>
              <w:t>b) 20 - [30 – (5 -1)</w:t>
            </w:r>
            <w:r w:rsidRPr="00AC3E9A">
              <w:rPr>
                <w:rFonts w:ascii="Times New Roman" w:eastAsia="SimSun" w:hAnsi="Times New Roman" w:cs="Times New Roman"/>
                <w:sz w:val="28"/>
                <w:szCs w:val="28"/>
                <w:vertAlign w:val="superscript"/>
              </w:rPr>
              <w:t>2</w:t>
            </w:r>
            <w:r w:rsidRPr="00AC3E9A">
              <w:rPr>
                <w:rFonts w:ascii="Times New Roman" w:eastAsia="SimSun" w:hAnsi="Times New Roman" w:cs="Times New Roman"/>
                <w:position w:val="-22"/>
                <w:sz w:val="28"/>
                <w:szCs w:val="28"/>
              </w:rPr>
              <w:object w:dxaOrig="1600" w:dyaOrig="560">
                <v:shape id="_x0000_i1055" type="#_x0000_t75" style="width:81.95pt;height:28.15pt" o:ole="">
                  <v:imagedata r:id="rId67" o:title=""/>
                </v:shape>
                <o:OLEObject Type="Embed" ProgID="Equation.DSMT4" ShapeID="_x0000_i1055" DrawAspect="Content" ObjectID="_1753702590" r:id="rId68"/>
              </w:object>
            </w:r>
          </w:p>
          <w:p w:rsidR="00AC3E9A" w:rsidRPr="00AC3E9A" w:rsidRDefault="00AC3E9A" w:rsidP="00AC3E9A">
            <w:pPr>
              <w:spacing w:after="0" w:line="240" w:lineRule="auto"/>
              <w:rPr>
                <w:rFonts w:ascii="Times New Roman" w:eastAsia="SimSun" w:hAnsi="Times New Roman" w:cs="Times New Roman"/>
                <w:sz w:val="28"/>
                <w:szCs w:val="28"/>
              </w:rPr>
            </w:pPr>
            <w:r w:rsidRPr="00AC3E9A">
              <w:rPr>
                <w:rFonts w:ascii="Times New Roman" w:eastAsia="SimSun" w:hAnsi="Times New Roman" w:cs="Times New Roman"/>
                <w:position w:val="-14"/>
                <w:sz w:val="28"/>
                <w:szCs w:val="28"/>
              </w:rPr>
              <w:object w:dxaOrig="1560" w:dyaOrig="400">
                <v:shape id="_x0000_i1056" type="#_x0000_t75" style="width:78.6pt;height:20.7pt" o:ole="">
                  <v:imagedata r:id="rId69" o:title=""/>
                </v:shape>
                <o:OLEObject Type="Embed" ProgID="Equation.DSMT4" ShapeID="_x0000_i1056" DrawAspect="Content" ObjectID="_1753702591" r:id="rId70"/>
              </w:object>
            </w:r>
            <w:r w:rsidRPr="00AC3E9A">
              <w:rPr>
                <w:rFonts w:ascii="Times New Roman" w:eastAsia="SimSun" w:hAnsi="Times New Roman" w:cs="Times New Roman"/>
                <w:position w:val="-14"/>
                <w:sz w:val="28"/>
                <w:szCs w:val="28"/>
              </w:rPr>
              <w:object w:dxaOrig="1560" w:dyaOrig="400">
                <v:shape id="_x0000_i1057" type="#_x0000_t75" style="width:78.6pt;height:20.7pt" o:ole="">
                  <v:imagedata r:id="rId69" o:title=""/>
                </v:shape>
                <o:OLEObject Type="Embed" ProgID="Equation.DSMT4" ShapeID="_x0000_i1057" DrawAspect="Content" ObjectID="_1753702592" r:id="rId71"/>
              </w:object>
            </w:r>
            <w:r w:rsidRPr="00AC3E9A">
              <w:rPr>
                <w:rFonts w:ascii="Times New Roman" w:eastAsia="SimSun" w:hAnsi="Times New Roman" w:cs="Times New Roman"/>
                <w:position w:val="-6"/>
                <w:sz w:val="28"/>
                <w:szCs w:val="28"/>
              </w:rPr>
              <w:object w:dxaOrig="920" w:dyaOrig="279">
                <v:shape id="_x0000_i1058" type="#_x0000_t75" style="width:44.7pt;height:14.05pt" o:ole="">
                  <v:imagedata r:id="rId72" o:title=""/>
                </v:shape>
                <o:OLEObject Type="Embed" ProgID="Equation.DSMT4" ShapeID="_x0000_i1058" DrawAspect="Content" ObjectID="_1753702593" r:id="rId73"/>
              </w:object>
            </w:r>
            <w:r w:rsidRPr="00AC3E9A">
              <w:rPr>
                <w:rFonts w:ascii="Times New Roman" w:eastAsia="SimSun" w:hAnsi="Times New Roman" w:cs="Times New Roman"/>
                <w:position w:val="-6"/>
                <w:sz w:val="28"/>
                <w:szCs w:val="28"/>
              </w:rPr>
              <w:object w:dxaOrig="380" w:dyaOrig="279">
                <v:shape id="_x0000_i1059" type="#_x0000_t75" style="width:19.05pt;height:14.05pt" o:ole="">
                  <v:imagedata r:id="rId74" o:title=""/>
                </v:shape>
                <o:OLEObject Type="Embed" ProgID="Equation.DSMT4" ShapeID="_x0000_i1059" DrawAspect="Content" ObjectID="_1753702594" r:id="rId75"/>
              </w:object>
            </w:r>
          </w:p>
          <w:p w:rsidR="00AC3E9A" w:rsidRPr="00AC3E9A" w:rsidRDefault="00AC3E9A" w:rsidP="00AC3E9A">
            <w:pPr>
              <w:numPr>
                <w:ilvl w:val="0"/>
                <w:numId w:val="25"/>
              </w:numPr>
              <w:spacing w:after="0" w:line="240" w:lineRule="auto"/>
              <w:rPr>
                <w:rFonts w:ascii="Times New Roman" w:eastAsia="SimSun" w:hAnsi="Times New Roman" w:cs="Times New Roman"/>
                <w:sz w:val="28"/>
                <w:szCs w:val="28"/>
              </w:rPr>
            </w:pPr>
            <w:r w:rsidRPr="00AC3E9A">
              <w:rPr>
                <w:rFonts w:ascii="Times New Roman" w:eastAsia="SimSun" w:hAnsi="Times New Roman" w:cs="Times New Roman"/>
                <w:sz w:val="28"/>
                <w:szCs w:val="28"/>
              </w:rPr>
              <w:t>142 - [50 – (2</w:t>
            </w:r>
            <w:r w:rsidRPr="00AC3E9A">
              <w:rPr>
                <w:rFonts w:ascii="Times New Roman" w:eastAsia="SimSun" w:hAnsi="Times New Roman" w:cs="Times New Roman"/>
                <w:sz w:val="28"/>
                <w:szCs w:val="28"/>
                <w:vertAlign w:val="superscript"/>
              </w:rPr>
              <w:t>3</w:t>
            </w:r>
            <w:r w:rsidRPr="00AC3E9A">
              <w:rPr>
                <w:rFonts w:ascii="Times New Roman" w:eastAsia="SimSun" w:hAnsi="Times New Roman" w:cs="Times New Roman"/>
                <w:sz w:val="28"/>
                <w:szCs w:val="28"/>
              </w:rPr>
              <w:t>.10 – 2</w:t>
            </w:r>
            <w:r w:rsidRPr="00AC3E9A">
              <w:rPr>
                <w:rFonts w:ascii="Times New Roman" w:eastAsia="SimSun" w:hAnsi="Times New Roman" w:cs="Times New Roman"/>
                <w:sz w:val="28"/>
                <w:szCs w:val="28"/>
                <w:vertAlign w:val="superscript"/>
              </w:rPr>
              <w:t>3</w:t>
            </w:r>
            <w:r w:rsidRPr="00AC3E9A">
              <w:rPr>
                <w:rFonts w:ascii="Times New Roman" w:eastAsia="SimSun" w:hAnsi="Times New Roman" w:cs="Times New Roman"/>
                <w:sz w:val="28"/>
                <w:szCs w:val="28"/>
              </w:rPr>
              <w:t>. 5]</w:t>
            </w:r>
          </w:p>
          <w:p w:rsidR="00AC3E9A" w:rsidRPr="00AC3E9A" w:rsidRDefault="00AC3E9A" w:rsidP="00AC3E9A">
            <w:pPr>
              <w:spacing w:after="0" w:line="240" w:lineRule="auto"/>
              <w:rPr>
                <w:rFonts w:ascii="Times New Roman" w:eastAsia="SimSun" w:hAnsi="Times New Roman" w:cs="Times New Roman"/>
                <w:sz w:val="28"/>
                <w:szCs w:val="28"/>
              </w:rPr>
            </w:pPr>
            <w:r w:rsidRPr="00AC3E9A">
              <w:rPr>
                <w:rFonts w:ascii="Times New Roman" w:eastAsia="SimSun" w:hAnsi="Times New Roman" w:cs="Times New Roman"/>
                <w:position w:val="-22"/>
                <w:sz w:val="28"/>
                <w:szCs w:val="28"/>
              </w:rPr>
              <w:object w:dxaOrig="1820" w:dyaOrig="560">
                <v:shape id="_x0000_i1060" type="#_x0000_t75" style="width:91.05pt;height:28.15pt" o:ole="">
                  <v:imagedata r:id="rId76" o:title=""/>
                </v:shape>
                <o:OLEObject Type="Embed" ProgID="Equation.DSMT4" ShapeID="_x0000_i1060" DrawAspect="Content" ObjectID="_1753702595" r:id="rId77"/>
              </w:object>
            </w:r>
            <w:r w:rsidRPr="00AC3E9A">
              <w:rPr>
                <w:rFonts w:ascii="Times New Roman" w:eastAsia="SimSun" w:hAnsi="Times New Roman" w:cs="Times New Roman"/>
                <w:position w:val="-10"/>
                <w:sz w:val="28"/>
                <w:szCs w:val="28"/>
              </w:rPr>
              <w:object w:dxaOrig="1680" w:dyaOrig="320">
                <v:shape id="_x0000_i1061" type="#_x0000_t75" style="width:84.4pt;height:14.9pt" o:ole="">
                  <v:imagedata r:id="rId78" o:title=""/>
                </v:shape>
                <o:OLEObject Type="Embed" ProgID="Equation.DSMT4" ShapeID="_x0000_i1061" DrawAspect="Content" ObjectID="_1753702596" r:id="rId79"/>
              </w:object>
            </w:r>
            <w:r w:rsidRPr="00AC3E9A">
              <w:rPr>
                <w:rFonts w:ascii="Times New Roman" w:eastAsia="SimSun" w:hAnsi="Times New Roman" w:cs="Times New Roman"/>
                <w:position w:val="-6"/>
                <w:sz w:val="28"/>
                <w:szCs w:val="28"/>
              </w:rPr>
              <w:object w:dxaOrig="1020" w:dyaOrig="279">
                <v:shape id="_x0000_i1062" type="#_x0000_t75" style="width:50.5pt;height:14.05pt" o:ole="">
                  <v:imagedata r:id="rId80" o:title=""/>
                </v:shape>
                <o:OLEObject Type="Embed" ProgID="Equation.DSMT4" ShapeID="_x0000_i1062" DrawAspect="Content" ObjectID="_1753702597" r:id="rId81"/>
              </w:object>
            </w:r>
            <w:r w:rsidRPr="00AC3E9A">
              <w:rPr>
                <w:rFonts w:ascii="Times New Roman" w:eastAsia="SimSun" w:hAnsi="Times New Roman" w:cs="Times New Roman"/>
                <w:position w:val="-6"/>
                <w:sz w:val="28"/>
                <w:szCs w:val="28"/>
              </w:rPr>
              <w:object w:dxaOrig="600" w:dyaOrig="279">
                <v:shape id="_x0000_i1063" type="#_x0000_t75" style="width:29.8pt;height:14.05pt" o:ole="">
                  <v:imagedata r:id="rId82" o:title=""/>
                </v:shape>
                <o:OLEObject Type="Embed" ProgID="Equation.DSMT4" ShapeID="_x0000_i1063" DrawAspect="Content" ObjectID="_1753702598" r:id="rId83"/>
              </w:object>
            </w:r>
          </w:p>
          <w:p w:rsidR="00AC3E9A" w:rsidRPr="00AC3E9A" w:rsidRDefault="00AC3E9A" w:rsidP="00AC3E9A">
            <w:pPr>
              <w:numPr>
                <w:ilvl w:val="0"/>
                <w:numId w:val="25"/>
              </w:numPr>
              <w:suppressAutoHyphens/>
              <w:spacing w:after="0" w:line="240" w:lineRule="auto"/>
              <w:contextualSpacing/>
              <w:rPr>
                <w:rFonts w:ascii="Times New Roman" w:hAnsi="Times New Roman" w:cs="Times New Roman"/>
                <w:sz w:val="28"/>
                <w:szCs w:val="28"/>
                <w:lang w:val="vi-VN"/>
              </w:rPr>
            </w:pPr>
            <w:r w:rsidRPr="00AC3E9A">
              <w:rPr>
                <w:rFonts w:ascii="Times New Roman" w:hAnsi="Times New Roman" w:cs="Times New Roman"/>
                <w:sz w:val="28"/>
                <w:szCs w:val="28"/>
              </w:rPr>
              <w:t>2.[(7 – 3</w:t>
            </w:r>
            <w:r w:rsidRPr="00AC3E9A">
              <w:rPr>
                <w:rFonts w:ascii="Times New Roman" w:hAnsi="Times New Roman" w:cs="Times New Roman"/>
                <w:sz w:val="28"/>
                <w:szCs w:val="28"/>
                <w:vertAlign w:val="superscript"/>
              </w:rPr>
              <w:t>3</w:t>
            </w:r>
            <w:r w:rsidRPr="00AC3E9A">
              <w:rPr>
                <w:rFonts w:ascii="Times New Roman" w:hAnsi="Times New Roman" w:cs="Times New Roman"/>
                <w:sz w:val="28"/>
                <w:szCs w:val="28"/>
              </w:rPr>
              <w:t xml:space="preserve"> : 3</w:t>
            </w:r>
            <w:r w:rsidRPr="00AC3E9A">
              <w:rPr>
                <w:rFonts w:ascii="Times New Roman" w:hAnsi="Times New Roman" w:cs="Times New Roman"/>
                <w:sz w:val="28"/>
                <w:szCs w:val="28"/>
                <w:vertAlign w:val="superscript"/>
              </w:rPr>
              <w:t>2</w:t>
            </w:r>
            <w:r w:rsidRPr="00AC3E9A">
              <w:rPr>
                <w:rFonts w:ascii="Times New Roman" w:hAnsi="Times New Roman" w:cs="Times New Roman"/>
                <w:sz w:val="28"/>
                <w:szCs w:val="28"/>
              </w:rPr>
              <w:t>): 2</w:t>
            </w:r>
            <w:r w:rsidRPr="00AC3E9A">
              <w:rPr>
                <w:rFonts w:ascii="Times New Roman" w:hAnsi="Times New Roman" w:cs="Times New Roman"/>
                <w:sz w:val="28"/>
                <w:szCs w:val="28"/>
                <w:vertAlign w:val="superscript"/>
              </w:rPr>
              <w:t>2</w:t>
            </w:r>
            <w:r w:rsidRPr="00AC3E9A">
              <w:rPr>
                <w:rFonts w:ascii="Times New Roman" w:hAnsi="Times New Roman" w:cs="Times New Roman"/>
                <w:sz w:val="28"/>
                <w:szCs w:val="28"/>
              </w:rPr>
              <w:t xml:space="preserve"> + 99]- 100</w:t>
            </w:r>
          </w:p>
          <w:p w:rsidR="00AC3E9A" w:rsidRPr="00AC3E9A" w:rsidRDefault="00AC3E9A" w:rsidP="00AC3E9A">
            <w:pPr>
              <w:suppressAutoHyphens/>
              <w:spacing w:after="0" w:line="240" w:lineRule="auto"/>
              <w:rPr>
                <w:rFonts w:ascii="Times New Roman" w:hAnsi="Times New Roman" w:cs="Times New Roman"/>
                <w:sz w:val="28"/>
                <w:szCs w:val="28"/>
              </w:rPr>
            </w:pPr>
            <w:r w:rsidRPr="00AC3E9A">
              <w:rPr>
                <w:rFonts w:ascii="Times New Roman" w:hAnsi="Times New Roman" w:cs="Times New Roman"/>
                <w:position w:val="-16"/>
                <w:sz w:val="28"/>
                <w:szCs w:val="28"/>
              </w:rPr>
              <w:object w:dxaOrig="2540" w:dyaOrig="440">
                <v:shape id="_x0000_i1064" type="#_x0000_t75" style="width:142.35pt;height:24pt" o:ole="">
                  <v:imagedata r:id="rId84" o:title=""/>
                </v:shape>
                <o:OLEObject Type="Embed" ProgID="Equation.DSMT4" ShapeID="_x0000_i1064" DrawAspect="Content" ObjectID="_1753702599" r:id="rId85"/>
              </w:object>
            </w:r>
            <w:r w:rsidRPr="00AC3E9A">
              <w:rPr>
                <w:rFonts w:ascii="Times New Roman" w:hAnsi="Times New Roman" w:cs="Times New Roman"/>
                <w:position w:val="-14"/>
                <w:sz w:val="28"/>
                <w:szCs w:val="28"/>
              </w:rPr>
              <w:object w:dxaOrig="2020" w:dyaOrig="400">
                <v:shape id="_x0000_i1065" type="#_x0000_t75" style="width:106.75pt;height:21.5pt" o:ole="">
                  <v:imagedata r:id="rId86" o:title=""/>
                </v:shape>
                <o:OLEObject Type="Embed" ProgID="Equation.DSMT4" ShapeID="_x0000_i1065" DrawAspect="Content" ObjectID="_1753702600" r:id="rId87"/>
              </w:object>
            </w:r>
          </w:p>
          <w:p w:rsidR="00AC3E9A" w:rsidRPr="00AC3E9A" w:rsidRDefault="00AC3E9A" w:rsidP="00AC3E9A">
            <w:pPr>
              <w:spacing w:after="0" w:line="240" w:lineRule="auto"/>
              <w:rPr>
                <w:rFonts w:ascii="Times New Roman" w:eastAsia="SimSun" w:hAnsi="Times New Roman" w:cs="Times New Roman"/>
                <w:sz w:val="28"/>
                <w:szCs w:val="28"/>
              </w:rPr>
            </w:pPr>
            <w:r w:rsidRPr="00AC3E9A">
              <w:rPr>
                <w:rFonts w:ascii="Times New Roman" w:eastAsia="SimSun" w:hAnsi="Times New Roman" w:cs="Times New Roman"/>
                <w:position w:val="-6"/>
                <w:sz w:val="28"/>
                <w:szCs w:val="28"/>
              </w:rPr>
              <w:object w:dxaOrig="1340" w:dyaOrig="279">
                <v:shape id="_x0000_i1066" type="#_x0000_t75" style="width:79.45pt;height:16.55pt" o:ole="">
                  <v:imagedata r:id="rId88" o:title=""/>
                </v:shape>
                <o:OLEObject Type="Embed" ProgID="Equation.DSMT4" ShapeID="_x0000_i1066" DrawAspect="Content" ObjectID="_1753702601" r:id="rId89"/>
              </w:object>
            </w:r>
            <w:r w:rsidRPr="00AC3E9A">
              <w:rPr>
                <w:rFonts w:ascii="Times New Roman" w:eastAsia="SimSun" w:hAnsi="Times New Roman" w:cs="Times New Roman"/>
                <w:position w:val="-6"/>
                <w:sz w:val="28"/>
                <w:szCs w:val="28"/>
              </w:rPr>
              <w:object w:dxaOrig="600" w:dyaOrig="279">
                <v:shape id="_x0000_i1067" type="#_x0000_t75" style="width:34.75pt;height:16.55pt" o:ole="">
                  <v:imagedata r:id="rId90" o:title=""/>
                </v:shape>
                <o:OLEObject Type="Embed" ProgID="Equation.DSMT4" ShapeID="_x0000_i1067" DrawAspect="Content" ObjectID="_1753702602" r:id="rId91"/>
              </w:object>
            </w:r>
          </w:p>
          <w:p w:rsidR="00AC3E9A" w:rsidRPr="00AC3E9A" w:rsidRDefault="00AC3E9A" w:rsidP="00AC3E9A">
            <w:pPr>
              <w:spacing w:after="0" w:line="240" w:lineRule="auto"/>
              <w:rPr>
                <w:rFonts w:ascii="Times New Roman" w:eastAsia="SimSun" w:hAnsi="Times New Roman" w:cs="Times New Roman"/>
                <w:sz w:val="28"/>
                <w:szCs w:val="28"/>
              </w:rPr>
            </w:pPr>
            <w:r w:rsidRPr="00AC3E9A">
              <w:rPr>
                <w:rFonts w:ascii="Times New Roman" w:eastAsia="SimSun" w:hAnsi="Times New Roman" w:cs="Times New Roman"/>
                <w:sz w:val="28"/>
                <w:szCs w:val="28"/>
              </w:rPr>
              <w:t>Bài 5. Thực hiện phép tính</w:t>
            </w:r>
          </w:p>
          <w:p w:rsidR="00AC3E9A" w:rsidRPr="00AC3E9A" w:rsidRDefault="00AC3E9A" w:rsidP="00AC3E9A">
            <w:pPr>
              <w:numPr>
                <w:ilvl w:val="0"/>
                <w:numId w:val="26"/>
              </w:numPr>
              <w:spacing w:after="0" w:line="240" w:lineRule="auto"/>
              <w:rPr>
                <w:rFonts w:ascii="Times New Roman" w:eastAsia="SimSun" w:hAnsi="Times New Roman" w:cs="Times New Roman"/>
                <w:sz w:val="28"/>
                <w:szCs w:val="28"/>
              </w:rPr>
            </w:pPr>
            <w:r w:rsidRPr="00AC3E9A">
              <w:rPr>
                <w:rFonts w:ascii="Times New Roman" w:eastAsia="SimSun" w:hAnsi="Times New Roman" w:cs="Times New Roman"/>
                <w:sz w:val="28"/>
                <w:szCs w:val="28"/>
              </w:rPr>
              <w:t>{210 : [16 + 3.(6 + 3.2</w:t>
            </w:r>
            <w:r w:rsidRPr="00AC3E9A">
              <w:rPr>
                <w:rFonts w:ascii="Times New Roman" w:eastAsia="SimSun" w:hAnsi="Times New Roman" w:cs="Times New Roman"/>
                <w:sz w:val="28"/>
                <w:szCs w:val="28"/>
                <w:vertAlign w:val="superscript"/>
              </w:rPr>
              <w:t>2</w:t>
            </w:r>
            <w:r w:rsidRPr="00AC3E9A">
              <w:rPr>
                <w:rFonts w:ascii="Times New Roman" w:eastAsia="SimSun" w:hAnsi="Times New Roman" w:cs="Times New Roman"/>
                <w:sz w:val="28"/>
                <w:szCs w:val="28"/>
              </w:rPr>
              <w:t xml:space="preserve">)]} </w:t>
            </w:r>
          </w:p>
          <w:p w:rsidR="00AC3E9A" w:rsidRPr="00AC3E9A" w:rsidRDefault="00AC3E9A" w:rsidP="00AC3E9A">
            <w:pPr>
              <w:spacing w:after="0" w:line="240" w:lineRule="auto"/>
              <w:rPr>
                <w:rFonts w:ascii="Times New Roman" w:eastAsia="SimSun" w:hAnsi="Times New Roman" w:cs="Times New Roman"/>
                <w:sz w:val="28"/>
                <w:szCs w:val="28"/>
              </w:rPr>
            </w:pPr>
            <w:r w:rsidRPr="00AC3E9A">
              <w:rPr>
                <w:rFonts w:ascii="Times New Roman" w:eastAsia="SimSun" w:hAnsi="Times New Roman" w:cs="Times New Roman"/>
                <w:position w:val="-18"/>
                <w:sz w:val="28"/>
                <w:szCs w:val="28"/>
              </w:rPr>
              <w:object w:dxaOrig="2820" w:dyaOrig="480">
                <v:shape id="_x0000_i1068" type="#_x0000_t75" style="width:139.85pt;height:23.15pt" o:ole="">
                  <v:imagedata r:id="rId92" o:title=""/>
                </v:shape>
                <o:OLEObject Type="Embed" ProgID="Equation.DSMT4" ShapeID="_x0000_i1068" DrawAspect="Content" ObjectID="_1753702603" r:id="rId93"/>
              </w:object>
            </w:r>
            <w:r w:rsidRPr="00AC3E9A">
              <w:rPr>
                <w:rFonts w:ascii="Times New Roman" w:eastAsia="SimSun" w:hAnsi="Times New Roman" w:cs="Times New Roman"/>
                <w:position w:val="-16"/>
                <w:sz w:val="28"/>
                <w:szCs w:val="28"/>
              </w:rPr>
              <w:object w:dxaOrig="2260" w:dyaOrig="440">
                <v:shape id="_x0000_i1069" type="#_x0000_t75" style="width:113.4pt;height:21.5pt" o:ole="">
                  <v:imagedata r:id="rId94" o:title=""/>
                </v:shape>
                <o:OLEObject Type="Embed" ProgID="Equation.DSMT4" ShapeID="_x0000_i1069" DrawAspect="Content" ObjectID="_1753702604" r:id="rId95"/>
              </w:object>
            </w:r>
            <w:r w:rsidRPr="00AC3E9A">
              <w:rPr>
                <w:rFonts w:ascii="Times New Roman" w:eastAsia="SimSun" w:hAnsi="Times New Roman" w:cs="Times New Roman"/>
                <w:position w:val="-14"/>
                <w:sz w:val="28"/>
                <w:szCs w:val="28"/>
              </w:rPr>
              <w:object w:dxaOrig="1500" w:dyaOrig="400">
                <v:shape id="_x0000_i1070" type="#_x0000_t75" style="width:76.15pt;height:20.7pt" o:ole="">
                  <v:imagedata r:id="rId96" o:title=""/>
                </v:shape>
                <o:OLEObject Type="Embed" ProgID="Equation.DSMT4" ShapeID="_x0000_i1070" DrawAspect="Content" ObjectID="_1753702605" r:id="rId97"/>
              </w:object>
            </w:r>
            <w:r w:rsidRPr="00AC3E9A">
              <w:rPr>
                <w:rFonts w:ascii="Times New Roman" w:eastAsia="SimSun" w:hAnsi="Times New Roman" w:cs="Times New Roman"/>
                <w:position w:val="-6"/>
                <w:sz w:val="28"/>
                <w:szCs w:val="28"/>
              </w:rPr>
              <w:object w:dxaOrig="1040" w:dyaOrig="279">
                <v:shape id="_x0000_i1071" type="#_x0000_t75" style="width:51.3pt;height:14.05pt" o:ole="">
                  <v:imagedata r:id="rId98" o:title=""/>
                </v:shape>
                <o:OLEObject Type="Embed" ProgID="Equation.DSMT4" ShapeID="_x0000_i1071" DrawAspect="Content" ObjectID="_1753702606" r:id="rId99"/>
              </w:object>
            </w:r>
          </w:p>
          <w:p w:rsidR="00AC3E9A" w:rsidRPr="00AC3E9A" w:rsidRDefault="00AC3E9A" w:rsidP="00AC3E9A">
            <w:pPr>
              <w:spacing w:after="0" w:line="240" w:lineRule="auto"/>
              <w:rPr>
                <w:rFonts w:ascii="Times New Roman" w:eastAsia="SimSun" w:hAnsi="Times New Roman" w:cs="Times New Roman"/>
                <w:sz w:val="28"/>
                <w:szCs w:val="28"/>
              </w:rPr>
            </w:pPr>
            <w:r w:rsidRPr="00AC3E9A">
              <w:rPr>
                <w:rFonts w:ascii="Times New Roman" w:eastAsia="SimSun" w:hAnsi="Times New Roman" w:cs="Times New Roman"/>
                <w:sz w:val="28"/>
                <w:szCs w:val="28"/>
              </w:rPr>
              <w:t>b) 375: {32 - [ 4 + (5. 3</w:t>
            </w:r>
            <w:r w:rsidRPr="00AC3E9A">
              <w:rPr>
                <w:rFonts w:ascii="Times New Roman" w:eastAsia="SimSun" w:hAnsi="Times New Roman" w:cs="Times New Roman"/>
                <w:sz w:val="28"/>
                <w:szCs w:val="28"/>
                <w:vertAlign w:val="superscript"/>
              </w:rPr>
              <w:t>2</w:t>
            </w:r>
            <w:r w:rsidRPr="00AC3E9A">
              <w:rPr>
                <w:rFonts w:ascii="Times New Roman" w:eastAsia="SimSun" w:hAnsi="Times New Roman" w:cs="Times New Roman"/>
                <w:sz w:val="28"/>
                <w:szCs w:val="28"/>
              </w:rPr>
              <w:t>- 42)]}- 14</w:t>
            </w:r>
          </w:p>
          <w:p w:rsidR="00AC3E9A" w:rsidRPr="00AC3E9A" w:rsidRDefault="00AC3E9A" w:rsidP="00AC3E9A">
            <w:pPr>
              <w:spacing w:after="0" w:line="240" w:lineRule="auto"/>
              <w:rPr>
                <w:rFonts w:ascii="Times New Roman" w:eastAsia="SimSun" w:hAnsi="Times New Roman" w:cs="Times New Roman"/>
                <w:sz w:val="28"/>
                <w:szCs w:val="28"/>
              </w:rPr>
            </w:pPr>
            <w:r w:rsidRPr="00AC3E9A">
              <w:rPr>
                <w:rFonts w:ascii="Times New Roman" w:eastAsia="SimSun" w:hAnsi="Times New Roman" w:cs="Times New Roman"/>
                <w:position w:val="-36"/>
                <w:sz w:val="28"/>
                <w:szCs w:val="28"/>
              </w:rPr>
              <w:object w:dxaOrig="3220" w:dyaOrig="840">
                <v:shape id="_x0000_i1072" type="#_x0000_t75" style="width:170.5pt;height:44.7pt" o:ole="">
                  <v:imagedata r:id="rId100" o:title=""/>
                </v:shape>
                <o:OLEObject Type="Embed" ProgID="Equation.DSMT4" ShapeID="_x0000_i1072" DrawAspect="Content" ObjectID="_1753702607" r:id="rId101"/>
              </w:object>
            </w:r>
            <w:r w:rsidRPr="00AC3E9A">
              <w:rPr>
                <w:rFonts w:ascii="Times New Roman" w:eastAsia="SimSun" w:hAnsi="Times New Roman" w:cs="Times New Roman"/>
                <w:position w:val="-14"/>
                <w:sz w:val="28"/>
                <w:szCs w:val="28"/>
              </w:rPr>
              <w:object w:dxaOrig="1920" w:dyaOrig="400">
                <v:shape id="_x0000_i1073" type="#_x0000_t75" style="width:105.1pt;height:21.5pt" o:ole="">
                  <v:imagedata r:id="rId102" o:title=""/>
                </v:shape>
                <o:OLEObject Type="Embed" ProgID="Equation.DSMT4" ShapeID="_x0000_i1073" DrawAspect="Content" ObjectID="_1753702608" r:id="rId103"/>
              </w:object>
            </w:r>
            <w:r w:rsidRPr="00AC3E9A">
              <w:rPr>
                <w:rFonts w:ascii="Times New Roman" w:eastAsia="SimSun" w:hAnsi="Times New Roman" w:cs="Times New Roman"/>
                <w:sz w:val="28"/>
                <w:szCs w:val="28"/>
              </w:rPr>
              <w:t xml:space="preserve"> </w:t>
            </w:r>
            <w:r w:rsidRPr="00AC3E9A">
              <w:rPr>
                <w:rFonts w:ascii="Times New Roman" w:eastAsia="SimSun" w:hAnsi="Times New Roman" w:cs="Times New Roman"/>
                <w:position w:val="-6"/>
                <w:sz w:val="28"/>
                <w:szCs w:val="28"/>
              </w:rPr>
              <w:object w:dxaOrig="1400" w:dyaOrig="279">
                <v:shape id="_x0000_i1074" type="#_x0000_t75" style="width:76.95pt;height:14.9pt" o:ole="">
                  <v:imagedata r:id="rId104" o:title=""/>
                </v:shape>
                <o:OLEObject Type="Embed" ProgID="Equation.DSMT4" ShapeID="_x0000_i1074" DrawAspect="Content" ObjectID="_1753702609" r:id="rId105"/>
              </w:object>
            </w:r>
            <w:r w:rsidRPr="00AC3E9A">
              <w:rPr>
                <w:rFonts w:ascii="Times New Roman" w:eastAsia="SimSun" w:hAnsi="Times New Roman" w:cs="Times New Roman"/>
                <w:position w:val="-6"/>
                <w:sz w:val="28"/>
                <w:szCs w:val="28"/>
              </w:rPr>
              <w:object w:dxaOrig="900" w:dyaOrig="279">
                <v:shape id="_x0000_i1075" type="#_x0000_t75" style="width:48pt;height:14.9pt" o:ole="">
                  <v:imagedata r:id="rId106" o:title=""/>
                </v:shape>
                <o:OLEObject Type="Embed" ProgID="Equation.DSMT4" ShapeID="_x0000_i1075" DrawAspect="Content" ObjectID="_1753702610" r:id="rId107"/>
              </w:object>
            </w:r>
            <w:r w:rsidRPr="00AC3E9A">
              <w:rPr>
                <w:rFonts w:ascii="Times New Roman" w:eastAsia="SimSun" w:hAnsi="Times New Roman" w:cs="Times New Roman"/>
                <w:position w:val="-4"/>
                <w:sz w:val="28"/>
                <w:szCs w:val="28"/>
              </w:rPr>
              <w:object w:dxaOrig="340" w:dyaOrig="260">
                <v:shape id="_x0000_i1076" type="#_x0000_t75" style="width:16.55pt;height:12.4pt" o:ole="">
                  <v:imagedata r:id="rId108" o:title=""/>
                </v:shape>
                <o:OLEObject Type="Embed" ProgID="Equation.DSMT4" ShapeID="_x0000_i1076" DrawAspect="Content" ObjectID="_1753702611" r:id="rId109"/>
              </w:object>
            </w:r>
          </w:p>
          <w:p w:rsidR="00AC3E9A" w:rsidRPr="00AC3E9A" w:rsidRDefault="00AC3E9A" w:rsidP="00AC3E9A">
            <w:pPr>
              <w:spacing w:after="0" w:line="240" w:lineRule="auto"/>
              <w:ind w:left="48"/>
              <w:rPr>
                <w:rFonts w:ascii="Times New Roman" w:eastAsia="SimSun" w:hAnsi="Times New Roman" w:cs="Times New Roman"/>
                <w:sz w:val="28"/>
                <w:szCs w:val="28"/>
              </w:rPr>
            </w:pPr>
            <w:r w:rsidRPr="00AC3E9A">
              <w:rPr>
                <w:rFonts w:ascii="Times New Roman" w:eastAsia="SimSun" w:hAnsi="Times New Roman" w:cs="Times New Roman"/>
                <w:sz w:val="28"/>
                <w:szCs w:val="28"/>
              </w:rPr>
              <w:t>c) 500 - {5. [409 – (2</w:t>
            </w:r>
            <w:r w:rsidRPr="00AC3E9A">
              <w:rPr>
                <w:rFonts w:ascii="Times New Roman" w:eastAsia="SimSun" w:hAnsi="Times New Roman" w:cs="Times New Roman"/>
                <w:sz w:val="28"/>
                <w:szCs w:val="28"/>
                <w:vertAlign w:val="superscript"/>
              </w:rPr>
              <w:t>3</w:t>
            </w:r>
            <w:r w:rsidRPr="00AC3E9A">
              <w:rPr>
                <w:rFonts w:ascii="Times New Roman" w:eastAsia="SimSun" w:hAnsi="Times New Roman" w:cs="Times New Roman"/>
                <w:sz w:val="28"/>
                <w:szCs w:val="28"/>
              </w:rPr>
              <w:t>. 3 – 21)</w:t>
            </w:r>
            <w:r w:rsidRPr="00AC3E9A">
              <w:rPr>
                <w:rFonts w:ascii="Times New Roman" w:eastAsia="SimSun" w:hAnsi="Times New Roman" w:cs="Times New Roman"/>
                <w:sz w:val="28"/>
                <w:szCs w:val="28"/>
                <w:vertAlign w:val="superscript"/>
              </w:rPr>
              <w:t>2</w:t>
            </w:r>
            <w:r w:rsidRPr="00AC3E9A">
              <w:rPr>
                <w:rFonts w:ascii="Times New Roman" w:eastAsia="SimSun" w:hAnsi="Times New Roman" w:cs="Times New Roman"/>
                <w:sz w:val="28"/>
                <w:szCs w:val="28"/>
              </w:rPr>
              <w:t>]}</w:t>
            </w:r>
          </w:p>
          <w:p w:rsidR="00AC3E9A" w:rsidRPr="00AC3E9A" w:rsidRDefault="00AC3E9A" w:rsidP="00AC3E9A">
            <w:pPr>
              <w:spacing w:after="0" w:line="240" w:lineRule="auto"/>
              <w:rPr>
                <w:rFonts w:ascii="Times New Roman" w:eastAsia="SimSun" w:hAnsi="Times New Roman" w:cs="Times New Roman"/>
                <w:sz w:val="28"/>
                <w:szCs w:val="28"/>
              </w:rPr>
            </w:pPr>
            <w:r w:rsidRPr="00AC3E9A">
              <w:rPr>
                <w:rFonts w:ascii="Times New Roman" w:eastAsia="SimSun" w:hAnsi="Times New Roman" w:cs="Times New Roman"/>
                <w:position w:val="-24"/>
                <w:sz w:val="28"/>
                <w:szCs w:val="28"/>
              </w:rPr>
              <w:object w:dxaOrig="3580" w:dyaOrig="600">
                <v:shape id="_x0000_i1077" type="#_x0000_t75" style="width:179.6pt;height:29.8pt" o:ole="">
                  <v:imagedata r:id="rId110" o:title=""/>
                </v:shape>
                <o:OLEObject Type="Embed" ProgID="Equation.DSMT4" ShapeID="_x0000_i1077" DrawAspect="Content" ObjectID="_1753702612" r:id="rId111"/>
              </w:object>
            </w:r>
          </w:p>
          <w:p w:rsidR="00AC3E9A" w:rsidRPr="00AC3E9A" w:rsidRDefault="00AC3E9A" w:rsidP="00AC3E9A">
            <w:pPr>
              <w:spacing w:after="0" w:line="240" w:lineRule="auto"/>
              <w:rPr>
                <w:rFonts w:ascii="Times New Roman" w:eastAsia="SimSun" w:hAnsi="Times New Roman" w:cs="Times New Roman"/>
                <w:sz w:val="28"/>
                <w:szCs w:val="28"/>
              </w:rPr>
            </w:pPr>
            <w:r w:rsidRPr="00AC3E9A">
              <w:rPr>
                <w:rFonts w:ascii="Times New Roman" w:eastAsia="SimSun" w:hAnsi="Times New Roman" w:cs="Times New Roman"/>
                <w:position w:val="-24"/>
                <w:sz w:val="28"/>
                <w:szCs w:val="28"/>
              </w:rPr>
              <w:object w:dxaOrig="3600" w:dyaOrig="600">
                <v:shape id="_x0000_i1078" type="#_x0000_t75" style="width:180.4pt;height:29.8pt" o:ole="">
                  <v:imagedata r:id="rId112" o:title=""/>
                </v:shape>
                <o:OLEObject Type="Embed" ProgID="Equation.DSMT4" ShapeID="_x0000_i1078" DrawAspect="Content" ObjectID="_1753702613" r:id="rId113"/>
              </w:object>
            </w:r>
          </w:p>
          <w:p w:rsidR="00AC3E9A" w:rsidRPr="00AC3E9A" w:rsidRDefault="00AC3E9A" w:rsidP="00AC3E9A">
            <w:pPr>
              <w:spacing w:after="0" w:line="240" w:lineRule="auto"/>
              <w:rPr>
                <w:rFonts w:ascii="Times New Roman" w:eastAsia="SimSun" w:hAnsi="Times New Roman" w:cs="Times New Roman"/>
                <w:sz w:val="28"/>
                <w:szCs w:val="28"/>
              </w:rPr>
            </w:pPr>
            <w:r w:rsidRPr="00AC3E9A">
              <w:rPr>
                <w:rFonts w:ascii="Times New Roman" w:eastAsia="SimSun" w:hAnsi="Times New Roman" w:cs="Times New Roman"/>
                <w:position w:val="-16"/>
                <w:sz w:val="28"/>
                <w:szCs w:val="28"/>
              </w:rPr>
              <w:object w:dxaOrig="2700" w:dyaOrig="440">
                <v:shape id="_x0000_i1079" type="#_x0000_t75" style="width:134.9pt;height:21.5pt" o:ole="">
                  <v:imagedata r:id="rId114" o:title=""/>
                </v:shape>
                <o:OLEObject Type="Embed" ProgID="Equation.DSMT4" ShapeID="_x0000_i1079" DrawAspect="Content" ObjectID="_1753702614" r:id="rId115"/>
              </w:object>
            </w:r>
            <w:r w:rsidRPr="00AC3E9A">
              <w:rPr>
                <w:rFonts w:ascii="Times New Roman" w:eastAsia="SimSun" w:hAnsi="Times New Roman" w:cs="Times New Roman"/>
                <w:position w:val="-14"/>
                <w:sz w:val="28"/>
                <w:szCs w:val="28"/>
              </w:rPr>
              <w:object w:dxaOrig="2220" w:dyaOrig="400">
                <v:shape id="_x0000_i1080" type="#_x0000_t75" style="width:110.05pt;height:20.7pt" o:ole="">
                  <v:imagedata r:id="rId116" o:title=""/>
                </v:shape>
                <o:OLEObject Type="Embed" ProgID="Equation.DSMT4" ShapeID="_x0000_i1080" DrawAspect="Content" ObjectID="_1753702615" r:id="rId117"/>
              </w:object>
            </w:r>
          </w:p>
          <w:p w:rsidR="00AC3E9A" w:rsidRPr="00AC3E9A" w:rsidRDefault="00AC3E9A" w:rsidP="00AC3E9A">
            <w:pPr>
              <w:spacing w:after="0" w:line="240" w:lineRule="auto"/>
              <w:rPr>
                <w:rFonts w:ascii="Times New Roman" w:eastAsia="SimSun" w:hAnsi="Times New Roman" w:cs="Times New Roman"/>
                <w:sz w:val="28"/>
                <w:szCs w:val="28"/>
              </w:rPr>
            </w:pPr>
            <w:r w:rsidRPr="00AC3E9A">
              <w:rPr>
                <w:rFonts w:ascii="Times New Roman" w:eastAsia="SimSun" w:hAnsi="Times New Roman" w:cs="Times New Roman"/>
                <w:position w:val="-6"/>
                <w:sz w:val="28"/>
                <w:szCs w:val="28"/>
              </w:rPr>
              <w:object w:dxaOrig="1180" w:dyaOrig="279">
                <v:shape id="_x0000_i1081" type="#_x0000_t75" style="width:59.6pt;height:14.05pt" o:ole="">
                  <v:imagedata r:id="rId118" o:title=""/>
                </v:shape>
                <o:OLEObject Type="Embed" ProgID="Equation.DSMT4" ShapeID="_x0000_i1081" DrawAspect="Content" ObjectID="_1753702616" r:id="rId119"/>
              </w:object>
            </w:r>
            <w:r w:rsidRPr="00AC3E9A">
              <w:rPr>
                <w:rFonts w:ascii="Times New Roman" w:eastAsia="SimSun" w:hAnsi="Times New Roman" w:cs="Times New Roman"/>
                <w:position w:val="-4"/>
                <w:sz w:val="28"/>
                <w:szCs w:val="28"/>
              </w:rPr>
              <w:object w:dxaOrig="620" w:dyaOrig="260">
                <v:shape id="_x0000_i1082" type="#_x0000_t75" style="width:30.6pt;height:12.4pt" o:ole="">
                  <v:imagedata r:id="rId120" o:title=""/>
                </v:shape>
                <o:OLEObject Type="Embed" ProgID="Equation.DSMT4" ShapeID="_x0000_i1082" DrawAspect="Content" ObjectID="_1753702617" r:id="rId121"/>
              </w:object>
            </w:r>
          </w:p>
          <w:p w:rsidR="00AC3E9A" w:rsidRPr="00AC3E9A" w:rsidRDefault="00AC3E9A" w:rsidP="00AC3E9A">
            <w:pPr>
              <w:spacing w:after="0" w:line="240" w:lineRule="auto"/>
              <w:rPr>
                <w:rFonts w:ascii="Times New Roman" w:eastAsia="SimSun" w:hAnsi="Times New Roman" w:cs="Times New Roman"/>
                <w:sz w:val="28"/>
                <w:szCs w:val="28"/>
                <w:vertAlign w:val="superscript"/>
              </w:rPr>
            </w:pPr>
            <w:r w:rsidRPr="00AC3E9A">
              <w:rPr>
                <w:rFonts w:ascii="Times New Roman" w:eastAsia="SimSun" w:hAnsi="Times New Roman" w:cs="Times New Roman"/>
                <w:sz w:val="28"/>
                <w:szCs w:val="28"/>
              </w:rPr>
              <w:t>d) 303 – 3.{[655 – 18: 2 + 1).4</w:t>
            </w:r>
            <w:r w:rsidRPr="00AC3E9A">
              <w:rPr>
                <w:rFonts w:ascii="Times New Roman" w:eastAsia="SimSun" w:hAnsi="Times New Roman" w:cs="Times New Roman"/>
                <w:sz w:val="28"/>
                <w:szCs w:val="28"/>
                <w:vertAlign w:val="superscript"/>
              </w:rPr>
              <w:t>3</w:t>
            </w:r>
            <w:r w:rsidRPr="00AC3E9A">
              <w:rPr>
                <w:rFonts w:ascii="Times New Roman" w:eastAsia="SimSun" w:hAnsi="Times New Roman" w:cs="Times New Roman"/>
                <w:sz w:val="28"/>
                <w:szCs w:val="28"/>
              </w:rPr>
              <w:t>+ 5]}: 10</w:t>
            </w:r>
            <w:r w:rsidRPr="00AC3E9A">
              <w:rPr>
                <w:rFonts w:ascii="Times New Roman" w:eastAsia="SimSun" w:hAnsi="Times New Roman" w:cs="Times New Roman"/>
                <w:sz w:val="28"/>
                <w:szCs w:val="28"/>
                <w:vertAlign w:val="superscript"/>
              </w:rPr>
              <w:t>0</w:t>
            </w:r>
          </w:p>
          <w:p w:rsidR="00AC3E9A" w:rsidRPr="00AC3E9A" w:rsidRDefault="00AC3E9A" w:rsidP="00AC3E9A">
            <w:pPr>
              <w:tabs>
                <w:tab w:val="left" w:pos="1080"/>
              </w:tabs>
              <w:spacing w:after="0" w:line="240" w:lineRule="auto"/>
              <w:rPr>
                <w:rFonts w:ascii="Times New Roman" w:hAnsi="Times New Roman" w:cs="Times New Roman"/>
                <w:sz w:val="28"/>
                <w:szCs w:val="28"/>
              </w:rPr>
            </w:pPr>
            <w:r w:rsidRPr="00AC3E9A">
              <w:rPr>
                <w:rFonts w:ascii="Times New Roman" w:hAnsi="Times New Roman" w:cs="Times New Roman"/>
                <w:position w:val="-24"/>
                <w:sz w:val="28"/>
                <w:szCs w:val="28"/>
              </w:rPr>
              <w:object w:dxaOrig="3379" w:dyaOrig="600">
                <v:shape id="_x0000_i1083" type="#_x0000_t75" style="width:172.15pt;height:30.6pt" o:ole="">
                  <v:imagedata r:id="rId122" o:title=""/>
                </v:shape>
                <o:OLEObject Type="Embed" ProgID="Equation.DSMT4" ShapeID="_x0000_i1083" DrawAspect="Content" ObjectID="_1753702618" r:id="rId123"/>
              </w:object>
            </w:r>
            <w:r w:rsidRPr="00AC3E9A">
              <w:rPr>
                <w:rFonts w:ascii="Times New Roman" w:hAnsi="Times New Roman" w:cs="Times New Roman"/>
                <w:position w:val="-16"/>
                <w:sz w:val="28"/>
                <w:szCs w:val="28"/>
              </w:rPr>
              <w:object w:dxaOrig="2600" w:dyaOrig="440">
                <v:shape id="_x0000_i1084" type="#_x0000_t75" style="width:135.7pt;height:22.35pt" o:ole="">
                  <v:imagedata r:id="rId124" o:title=""/>
                </v:shape>
                <o:OLEObject Type="Embed" ProgID="Equation.DSMT4" ShapeID="_x0000_i1084" DrawAspect="Content" ObjectID="_1753702619" r:id="rId125"/>
              </w:object>
            </w:r>
            <w:r w:rsidRPr="00AC3E9A">
              <w:rPr>
                <w:rFonts w:ascii="Times New Roman" w:hAnsi="Times New Roman" w:cs="Times New Roman"/>
                <w:position w:val="-6"/>
                <w:sz w:val="28"/>
                <w:szCs w:val="28"/>
              </w:rPr>
              <w:object w:dxaOrig="1219" w:dyaOrig="279">
                <v:shape id="_x0000_i1085" type="#_x0000_t75" style="width:74.5pt;height:17.4pt" o:ole="">
                  <v:imagedata r:id="rId126" o:title=""/>
                </v:shape>
                <o:OLEObject Type="Embed" ProgID="Equation.DSMT4" ShapeID="_x0000_i1085" DrawAspect="Content" ObjectID="_1753702620" r:id="rId127"/>
              </w:object>
            </w:r>
            <w:r w:rsidRPr="00AC3E9A">
              <w:rPr>
                <w:rFonts w:ascii="Times New Roman" w:hAnsi="Times New Roman" w:cs="Times New Roman"/>
                <w:position w:val="-6"/>
                <w:sz w:val="28"/>
                <w:szCs w:val="28"/>
              </w:rPr>
              <w:object w:dxaOrig="620" w:dyaOrig="279">
                <v:shape id="_x0000_i1086" type="#_x0000_t75" style="width:35.6pt;height:14.9pt" o:ole="">
                  <v:imagedata r:id="rId128" o:title=""/>
                </v:shape>
                <o:OLEObject Type="Embed" ProgID="Equation.DSMT4" ShapeID="_x0000_i1086" DrawAspect="Content" ObjectID="_1753702621" r:id="rId129"/>
              </w:object>
            </w:r>
          </w:p>
          <w:p w:rsidR="00AC3E9A" w:rsidRPr="00AC3E9A" w:rsidRDefault="00AC3E9A" w:rsidP="00AC3E9A">
            <w:pPr>
              <w:tabs>
                <w:tab w:val="left" w:pos="1080"/>
              </w:tabs>
              <w:spacing w:after="0" w:line="240" w:lineRule="auto"/>
              <w:rPr>
                <w:rFonts w:ascii="Times New Roman" w:hAnsi="Times New Roman" w:cs="Times New Roman"/>
                <w:sz w:val="28"/>
                <w:szCs w:val="28"/>
              </w:rPr>
            </w:pPr>
            <w:r w:rsidRPr="00AC3E9A">
              <w:rPr>
                <w:rFonts w:ascii="Times New Roman" w:hAnsi="Times New Roman" w:cs="Times New Roman"/>
                <w:sz w:val="28"/>
                <w:szCs w:val="28"/>
              </w:rPr>
              <w:t>Bài 6.</w:t>
            </w:r>
            <w:r w:rsidRPr="00AC3E9A">
              <w:rPr>
                <w:rFonts w:ascii="Times New Roman" w:eastAsia="Calibri" w:hAnsi="Times New Roman" w:cs="Times New Roman"/>
                <w:sz w:val="28"/>
                <w:szCs w:val="28"/>
                <w:lang w:val="nl-NL"/>
              </w:rPr>
              <w:t>Tính giá trị các biểu thức sau bằng cách hợp lý nhất</w:t>
            </w:r>
          </w:p>
          <w:p w:rsidR="00AC3E9A" w:rsidRPr="00AC3E9A" w:rsidRDefault="00AC3E9A" w:rsidP="00AC3E9A">
            <w:pPr>
              <w:suppressAutoHyphens/>
              <w:spacing w:after="0" w:line="240" w:lineRule="auto"/>
              <w:rPr>
                <w:rFonts w:ascii="Times New Roman" w:hAnsi="Times New Roman" w:cs="Times New Roman"/>
                <w:sz w:val="28"/>
                <w:szCs w:val="28"/>
              </w:rPr>
            </w:pPr>
            <w:r w:rsidRPr="00AC3E9A">
              <w:rPr>
                <w:rFonts w:ascii="Times New Roman" w:hAnsi="Times New Roman" w:cs="Times New Roman"/>
                <w:sz w:val="28"/>
                <w:szCs w:val="28"/>
              </w:rPr>
              <w:t>a) B = 17. 85 + 15. 17 -120</w:t>
            </w:r>
          </w:p>
          <w:p w:rsidR="00AC3E9A" w:rsidRPr="00AC3E9A" w:rsidRDefault="00AC3E9A" w:rsidP="00AC3E9A">
            <w:pPr>
              <w:suppressAutoHyphens/>
              <w:spacing w:after="0" w:line="240" w:lineRule="auto"/>
              <w:rPr>
                <w:rFonts w:ascii="Times New Roman" w:hAnsi="Times New Roman" w:cs="Times New Roman"/>
                <w:sz w:val="28"/>
                <w:szCs w:val="28"/>
                <w:lang w:val="nl-NL"/>
              </w:rPr>
            </w:pPr>
            <w:r w:rsidRPr="00AC3E9A">
              <w:rPr>
                <w:rFonts w:ascii="Times New Roman" w:hAnsi="Times New Roman" w:cs="Times New Roman"/>
                <w:position w:val="-14"/>
                <w:sz w:val="28"/>
                <w:szCs w:val="28"/>
              </w:rPr>
              <w:object w:dxaOrig="1939" w:dyaOrig="400">
                <v:shape id="_x0000_i1087" type="#_x0000_t75" style="width:96pt;height:20.7pt" o:ole="">
                  <v:imagedata r:id="rId130" o:title=""/>
                </v:shape>
                <o:OLEObject Type="Embed" ProgID="Equation.DSMT4" ShapeID="_x0000_i1087" DrawAspect="Content" ObjectID="_1753702622" r:id="rId131"/>
              </w:object>
            </w:r>
            <w:r w:rsidRPr="00AC3E9A">
              <w:rPr>
                <w:rFonts w:ascii="Times New Roman" w:hAnsi="Times New Roman" w:cs="Times New Roman"/>
                <w:position w:val="-6"/>
                <w:sz w:val="28"/>
                <w:szCs w:val="28"/>
              </w:rPr>
              <w:object w:dxaOrig="1440" w:dyaOrig="279">
                <v:shape id="_x0000_i1088" type="#_x0000_t75" style="width:1in;height:14.05pt" o:ole="">
                  <v:imagedata r:id="rId132" o:title=""/>
                </v:shape>
                <o:OLEObject Type="Embed" ProgID="Equation.DSMT4" ShapeID="_x0000_i1088" DrawAspect="Content" ObjectID="_1753702623" r:id="rId133"/>
              </w:object>
            </w:r>
            <w:r w:rsidRPr="00AC3E9A">
              <w:rPr>
                <w:rFonts w:ascii="Times New Roman" w:hAnsi="Times New Roman" w:cs="Times New Roman"/>
                <w:position w:val="-6"/>
                <w:sz w:val="28"/>
                <w:szCs w:val="28"/>
              </w:rPr>
              <w:object w:dxaOrig="1260" w:dyaOrig="279">
                <v:shape id="_x0000_i1089" type="#_x0000_t75" style="width:62.9pt;height:14.05pt" o:ole="">
                  <v:imagedata r:id="rId134" o:title=""/>
                </v:shape>
                <o:OLEObject Type="Embed" ProgID="Equation.DSMT4" ShapeID="_x0000_i1089" DrawAspect="Content" ObjectID="_1753702624" r:id="rId135"/>
              </w:object>
            </w:r>
          </w:p>
          <w:p w:rsidR="00AC3E9A" w:rsidRPr="00AC3E9A" w:rsidRDefault="00AC3E9A" w:rsidP="00AC3E9A">
            <w:pPr>
              <w:tabs>
                <w:tab w:val="left" w:pos="1080"/>
              </w:tabs>
              <w:spacing w:after="0" w:line="240" w:lineRule="auto"/>
              <w:rPr>
                <w:rFonts w:ascii="Times New Roman" w:hAnsi="Times New Roman" w:cs="Times New Roman"/>
                <w:sz w:val="28"/>
                <w:szCs w:val="28"/>
              </w:rPr>
            </w:pPr>
            <w:r w:rsidRPr="00AC3E9A">
              <w:rPr>
                <w:rFonts w:ascii="Times New Roman" w:hAnsi="Times New Roman" w:cs="Times New Roman"/>
                <w:sz w:val="28"/>
                <w:szCs w:val="28"/>
              </w:rPr>
              <w:t>b) D = 23. 75 + 25. 10 + 25. 13 + 180</w:t>
            </w:r>
          </w:p>
          <w:p w:rsidR="00AC3E9A" w:rsidRPr="00AC3E9A" w:rsidRDefault="00AC3E9A" w:rsidP="00AC3E9A">
            <w:pPr>
              <w:tabs>
                <w:tab w:val="left" w:pos="1080"/>
              </w:tabs>
              <w:spacing w:after="0" w:line="240" w:lineRule="auto"/>
              <w:rPr>
                <w:rFonts w:ascii="Times New Roman" w:hAnsi="Times New Roman" w:cs="Times New Roman"/>
                <w:sz w:val="28"/>
                <w:szCs w:val="28"/>
              </w:rPr>
            </w:pPr>
            <w:r w:rsidRPr="00AC3E9A">
              <w:rPr>
                <w:rFonts w:ascii="Times New Roman" w:hAnsi="Times New Roman" w:cs="Times New Roman"/>
                <w:position w:val="-10"/>
                <w:sz w:val="28"/>
                <w:szCs w:val="28"/>
              </w:rPr>
              <w:object w:dxaOrig="2659" w:dyaOrig="320">
                <v:shape id="_x0000_i1090" type="#_x0000_t75" style="width:132.4pt;height:14.9pt" o:ole="">
                  <v:imagedata r:id="rId136" o:title=""/>
                </v:shape>
                <o:OLEObject Type="Embed" ProgID="Equation.DSMT4" ShapeID="_x0000_i1090" DrawAspect="Content" ObjectID="_1753702625" r:id="rId137"/>
              </w:object>
            </w:r>
            <w:r w:rsidRPr="00AC3E9A">
              <w:rPr>
                <w:rFonts w:ascii="Times New Roman" w:hAnsi="Times New Roman" w:cs="Times New Roman"/>
                <w:position w:val="-6"/>
                <w:sz w:val="28"/>
                <w:szCs w:val="28"/>
              </w:rPr>
              <w:object w:dxaOrig="2100" w:dyaOrig="279">
                <v:shape id="_x0000_i1091" type="#_x0000_t75" style="width:105.95pt;height:14.05pt" o:ole="">
                  <v:imagedata r:id="rId138" o:title=""/>
                </v:shape>
                <o:OLEObject Type="Embed" ProgID="Equation.DSMT4" ShapeID="_x0000_i1091" DrawAspect="Content" ObjectID="_1753702626" r:id="rId139"/>
              </w:object>
            </w:r>
          </w:p>
          <w:p w:rsidR="00AC3E9A" w:rsidRPr="00AC3E9A" w:rsidRDefault="00AC3E9A" w:rsidP="00AC3E9A">
            <w:pPr>
              <w:tabs>
                <w:tab w:val="left" w:pos="1080"/>
              </w:tabs>
              <w:spacing w:after="0" w:line="240" w:lineRule="auto"/>
              <w:rPr>
                <w:rFonts w:ascii="Times New Roman" w:hAnsi="Times New Roman" w:cs="Times New Roman"/>
                <w:sz w:val="28"/>
                <w:szCs w:val="28"/>
              </w:rPr>
            </w:pPr>
            <w:r w:rsidRPr="00AC3E9A">
              <w:rPr>
                <w:rFonts w:ascii="Times New Roman" w:hAnsi="Times New Roman" w:cs="Times New Roman"/>
                <w:position w:val="-6"/>
                <w:sz w:val="28"/>
                <w:szCs w:val="28"/>
              </w:rPr>
              <w:object w:dxaOrig="1460" w:dyaOrig="279">
                <v:shape id="_x0000_i1092" type="#_x0000_t75" style="width:72.85pt;height:14.05pt" o:ole="">
                  <v:imagedata r:id="rId140" o:title=""/>
                </v:shape>
                <o:OLEObject Type="Embed" ProgID="Equation.DSMT4" ShapeID="_x0000_i1092" DrawAspect="Content" ObjectID="_1753702627" r:id="rId141"/>
              </w:object>
            </w:r>
            <w:r w:rsidRPr="00AC3E9A">
              <w:rPr>
                <w:rFonts w:ascii="Times New Roman" w:hAnsi="Times New Roman" w:cs="Times New Roman"/>
                <w:position w:val="-6"/>
                <w:sz w:val="28"/>
                <w:szCs w:val="28"/>
              </w:rPr>
              <w:object w:dxaOrig="1280" w:dyaOrig="279">
                <v:shape id="_x0000_i1093" type="#_x0000_t75" style="width:62.9pt;height:14.05pt" o:ole="">
                  <v:imagedata r:id="rId142" o:title=""/>
                </v:shape>
                <o:OLEObject Type="Embed" ProgID="Equation.DSMT4" ShapeID="_x0000_i1093" DrawAspect="Content" ObjectID="_1753702628" r:id="rId143"/>
              </w:object>
            </w:r>
            <w:r w:rsidRPr="00AC3E9A">
              <w:rPr>
                <w:rFonts w:ascii="Times New Roman" w:hAnsi="Times New Roman" w:cs="Times New Roman"/>
                <w:position w:val="-6"/>
                <w:sz w:val="28"/>
                <w:szCs w:val="28"/>
              </w:rPr>
              <w:object w:dxaOrig="740" w:dyaOrig="279">
                <v:shape id="_x0000_i1094" type="#_x0000_t75" style="width:36.4pt;height:14.05pt" o:ole="">
                  <v:imagedata r:id="rId144" o:title=""/>
                </v:shape>
                <o:OLEObject Type="Embed" ProgID="Equation.DSMT4" ShapeID="_x0000_i1094" DrawAspect="Content" ObjectID="_1753702629" r:id="rId145"/>
              </w:object>
            </w:r>
          </w:p>
          <w:p w:rsidR="00AC3E9A" w:rsidRPr="00AC3E9A" w:rsidRDefault="00AC3E9A" w:rsidP="00AC3E9A">
            <w:pPr>
              <w:tabs>
                <w:tab w:val="left" w:pos="8070"/>
              </w:tabs>
              <w:spacing w:after="0" w:line="240" w:lineRule="auto"/>
              <w:rPr>
                <w:rFonts w:ascii="Times New Roman" w:eastAsia="Calibri" w:hAnsi="Times New Roman" w:cs="Times New Roman"/>
                <w:sz w:val="28"/>
                <w:szCs w:val="28"/>
                <w:lang w:val="nl-NL"/>
              </w:rPr>
            </w:pPr>
            <w:r w:rsidRPr="00AC3E9A">
              <w:rPr>
                <w:rFonts w:ascii="Times New Roman" w:eastAsia="Calibri" w:hAnsi="Times New Roman" w:cs="Times New Roman"/>
                <w:sz w:val="28"/>
                <w:szCs w:val="28"/>
                <w:lang w:val="nl-NL"/>
              </w:rPr>
              <w:t xml:space="preserve">c) E = </w:t>
            </w:r>
            <w:r w:rsidRPr="00AC3E9A">
              <w:rPr>
                <w:rFonts w:ascii="Times New Roman" w:hAnsi="Times New Roman" w:cs="Times New Roman"/>
                <w:position w:val="-14"/>
                <w:sz w:val="28"/>
                <w:szCs w:val="28"/>
              </w:rPr>
              <w:object w:dxaOrig="2900" w:dyaOrig="400">
                <v:shape id="_x0000_i1095" type="#_x0000_t75" style="width:144.85pt;height:20.7pt" o:ole="">
                  <v:imagedata r:id="rId146" o:title=""/>
                </v:shape>
                <o:OLEObject Type="Embed" ProgID="Equation.DSMT4" ShapeID="_x0000_i1095" DrawAspect="Content" ObjectID="_1753702630" r:id="rId147"/>
              </w:object>
            </w:r>
          </w:p>
          <w:p w:rsidR="00AC3E9A" w:rsidRPr="00AC3E9A" w:rsidRDefault="00AC3E9A" w:rsidP="00AC3E9A">
            <w:pPr>
              <w:tabs>
                <w:tab w:val="left" w:pos="8070"/>
              </w:tabs>
              <w:spacing w:after="0" w:line="240" w:lineRule="auto"/>
              <w:rPr>
                <w:rFonts w:ascii="Times New Roman" w:eastAsia="Calibri" w:hAnsi="Times New Roman" w:cs="Times New Roman"/>
                <w:sz w:val="28"/>
                <w:szCs w:val="28"/>
                <w:lang w:val="nl-NL"/>
              </w:rPr>
            </w:pPr>
            <w:r w:rsidRPr="00AC3E9A">
              <w:rPr>
                <w:rFonts w:ascii="Times New Roman" w:eastAsia="Calibri" w:hAnsi="Times New Roman" w:cs="Times New Roman"/>
                <w:sz w:val="28"/>
                <w:szCs w:val="28"/>
                <w:lang w:val="nl-NL"/>
              </w:rPr>
              <w:t xml:space="preserve">= </w:t>
            </w:r>
            <w:r w:rsidRPr="00AC3E9A">
              <w:rPr>
                <w:rFonts w:ascii="Times New Roman" w:hAnsi="Times New Roman" w:cs="Times New Roman"/>
                <w:position w:val="-6"/>
                <w:sz w:val="28"/>
                <w:szCs w:val="28"/>
              </w:rPr>
              <w:object w:dxaOrig="1600" w:dyaOrig="279">
                <v:shape id="_x0000_i1096" type="#_x0000_t75" style="width:81.95pt;height:14.05pt" o:ole="">
                  <v:imagedata r:id="rId148" o:title=""/>
                </v:shape>
                <o:OLEObject Type="Embed" ProgID="Equation.DSMT4" ShapeID="_x0000_i1096" DrawAspect="Content" ObjectID="_1753702631" r:id="rId149"/>
              </w:object>
            </w:r>
            <w:r w:rsidRPr="00AC3E9A">
              <w:rPr>
                <w:rFonts w:ascii="Times New Roman" w:eastAsia="Calibri" w:hAnsi="Times New Roman" w:cs="Times New Roman"/>
                <w:sz w:val="28"/>
                <w:szCs w:val="28"/>
                <w:lang w:val="nl-NL"/>
              </w:rPr>
              <w:t xml:space="preserve"> = </w:t>
            </w:r>
            <w:r w:rsidRPr="00AC3E9A">
              <w:rPr>
                <w:rFonts w:ascii="Times New Roman" w:hAnsi="Times New Roman" w:cs="Times New Roman"/>
                <w:position w:val="-10"/>
                <w:sz w:val="28"/>
                <w:szCs w:val="28"/>
              </w:rPr>
              <w:object w:dxaOrig="1320" w:dyaOrig="320">
                <v:shape id="_x0000_i1097" type="#_x0000_t75" style="width:65.4pt;height:14.9pt" o:ole="">
                  <v:imagedata r:id="rId150" o:title=""/>
                </v:shape>
                <o:OLEObject Type="Embed" ProgID="Equation.DSMT4" ShapeID="_x0000_i1097" DrawAspect="Content" ObjectID="_1753702632" r:id="rId151"/>
              </w:object>
            </w:r>
          </w:p>
          <w:p w:rsidR="00AC3E9A" w:rsidRPr="00AC3E9A" w:rsidRDefault="00AC3E9A" w:rsidP="00AC3E9A">
            <w:pPr>
              <w:tabs>
                <w:tab w:val="left" w:pos="8070"/>
              </w:tabs>
              <w:spacing w:after="0" w:line="240" w:lineRule="auto"/>
              <w:rPr>
                <w:rFonts w:ascii="Times New Roman" w:eastAsia="Calibri" w:hAnsi="Times New Roman" w:cs="Times New Roman"/>
                <w:sz w:val="28"/>
                <w:szCs w:val="28"/>
                <w:lang w:val="nl-NL"/>
              </w:rPr>
            </w:pPr>
            <w:r w:rsidRPr="00AC3E9A">
              <w:rPr>
                <w:rFonts w:ascii="Times New Roman" w:eastAsia="Calibri" w:hAnsi="Times New Roman" w:cs="Times New Roman"/>
                <w:sz w:val="28"/>
                <w:szCs w:val="28"/>
                <w:lang w:val="nl-NL"/>
              </w:rPr>
              <w:t xml:space="preserve">= </w:t>
            </w:r>
            <w:r w:rsidRPr="00AC3E9A">
              <w:rPr>
                <w:rFonts w:ascii="Times New Roman" w:hAnsi="Times New Roman" w:cs="Times New Roman"/>
                <w:position w:val="-6"/>
                <w:sz w:val="28"/>
                <w:szCs w:val="28"/>
              </w:rPr>
              <w:object w:dxaOrig="840" w:dyaOrig="279">
                <v:shape id="_x0000_i1098" type="#_x0000_t75" style="width:42.2pt;height:14.05pt" o:ole="">
                  <v:imagedata r:id="rId152" o:title=""/>
                </v:shape>
                <o:OLEObject Type="Embed" ProgID="Equation.DSMT4" ShapeID="_x0000_i1098" DrawAspect="Content" ObjectID="_1753702633" r:id="rId153"/>
              </w:object>
            </w:r>
            <w:r w:rsidRPr="00AC3E9A">
              <w:rPr>
                <w:rFonts w:ascii="Times New Roman" w:hAnsi="Times New Roman" w:cs="Times New Roman"/>
                <w:sz w:val="28"/>
                <w:szCs w:val="28"/>
              </w:rPr>
              <w:t xml:space="preserve"> </w:t>
            </w:r>
            <w:r w:rsidRPr="00AC3E9A">
              <w:rPr>
                <w:rFonts w:ascii="Times New Roman" w:eastAsia="Calibri" w:hAnsi="Times New Roman" w:cs="Times New Roman"/>
                <w:sz w:val="28"/>
                <w:szCs w:val="28"/>
                <w:lang w:val="nl-NL"/>
              </w:rPr>
              <w:t>= 30000</w:t>
            </w:r>
          </w:p>
          <w:p w:rsidR="00AC3E9A" w:rsidRPr="00AC3E9A" w:rsidRDefault="00AC3E9A" w:rsidP="00AC3E9A">
            <w:pPr>
              <w:tabs>
                <w:tab w:val="left" w:pos="8070"/>
              </w:tabs>
              <w:spacing w:after="0" w:line="240" w:lineRule="auto"/>
              <w:rPr>
                <w:rFonts w:ascii="Times New Roman" w:eastAsia="Calibri" w:hAnsi="Times New Roman" w:cs="Times New Roman"/>
                <w:sz w:val="28"/>
                <w:szCs w:val="28"/>
                <w:lang w:val="nl-NL"/>
              </w:rPr>
            </w:pPr>
            <w:r w:rsidRPr="00AC3E9A">
              <w:rPr>
                <w:rFonts w:ascii="Times New Roman" w:eastAsia="Calibri" w:hAnsi="Times New Roman" w:cs="Times New Roman"/>
                <w:sz w:val="28"/>
                <w:szCs w:val="28"/>
                <w:lang w:val="nl-NL"/>
              </w:rPr>
              <w:t xml:space="preserve">d) </w:t>
            </w:r>
            <w:r w:rsidRPr="00AC3E9A">
              <w:rPr>
                <w:rFonts w:ascii="Times New Roman" w:eastAsia="Calibri" w:hAnsi="Times New Roman" w:cs="Times New Roman"/>
                <w:i/>
                <w:sz w:val="28"/>
                <w:szCs w:val="28"/>
                <w:lang w:val="nl-NL"/>
              </w:rPr>
              <w:t>A</w:t>
            </w:r>
            <w:r w:rsidRPr="00AC3E9A">
              <w:rPr>
                <w:rFonts w:ascii="Times New Roman" w:eastAsia="Calibri" w:hAnsi="Times New Roman" w:cs="Times New Roman"/>
                <w:sz w:val="28"/>
                <w:szCs w:val="28"/>
                <w:lang w:val="nl-NL"/>
              </w:rPr>
              <w:t xml:space="preserve"> = 27. 36 + 73. 99 + 27. 14 – 49. 73</w:t>
            </w:r>
          </w:p>
          <w:p w:rsidR="00AC3E9A" w:rsidRPr="00AC3E9A" w:rsidRDefault="00AC3E9A" w:rsidP="00AC3E9A">
            <w:pPr>
              <w:tabs>
                <w:tab w:val="left" w:pos="8070"/>
              </w:tabs>
              <w:spacing w:after="0" w:line="240" w:lineRule="auto"/>
              <w:rPr>
                <w:rFonts w:ascii="Times New Roman" w:hAnsi="Times New Roman" w:cs="Times New Roman"/>
                <w:sz w:val="28"/>
                <w:szCs w:val="28"/>
              </w:rPr>
            </w:pPr>
            <w:r w:rsidRPr="00AC3E9A">
              <w:rPr>
                <w:rFonts w:ascii="Times New Roman" w:eastAsia="Calibri" w:hAnsi="Times New Roman" w:cs="Times New Roman"/>
                <w:sz w:val="28"/>
                <w:szCs w:val="28"/>
                <w:lang w:val="nl-NL"/>
              </w:rPr>
              <w:t xml:space="preserve"> </w:t>
            </w:r>
            <w:r w:rsidRPr="00AC3E9A">
              <w:rPr>
                <w:rFonts w:ascii="Times New Roman" w:hAnsi="Times New Roman" w:cs="Times New Roman"/>
                <w:position w:val="-6"/>
                <w:sz w:val="28"/>
                <w:szCs w:val="28"/>
              </w:rPr>
              <w:object w:dxaOrig="3260" w:dyaOrig="279">
                <v:shape id="_x0000_i1099" type="#_x0000_t75" style="width:162.2pt;height:14.05pt" o:ole="">
                  <v:imagedata r:id="rId154" o:title=""/>
                </v:shape>
                <o:OLEObject Type="Embed" ProgID="Equation.DSMT4" ShapeID="_x0000_i1099" DrawAspect="Content" ObjectID="_1753702634" r:id="rId155"/>
              </w:object>
            </w:r>
          </w:p>
          <w:p w:rsidR="00AC3E9A" w:rsidRPr="00AC3E9A" w:rsidRDefault="00AC3E9A" w:rsidP="00AC3E9A">
            <w:pPr>
              <w:tabs>
                <w:tab w:val="left" w:pos="8070"/>
              </w:tabs>
              <w:spacing w:after="0" w:line="240" w:lineRule="auto"/>
              <w:rPr>
                <w:rFonts w:ascii="Times New Roman" w:hAnsi="Times New Roman" w:cs="Times New Roman"/>
                <w:sz w:val="28"/>
                <w:szCs w:val="28"/>
              </w:rPr>
            </w:pPr>
            <w:r w:rsidRPr="00AC3E9A">
              <w:rPr>
                <w:rFonts w:ascii="Times New Roman" w:hAnsi="Times New Roman" w:cs="Times New Roman"/>
                <w:position w:val="-14"/>
                <w:sz w:val="28"/>
                <w:szCs w:val="28"/>
              </w:rPr>
              <w:object w:dxaOrig="3040" w:dyaOrig="400">
                <v:shape id="_x0000_i1100" type="#_x0000_t75" style="width:151.45pt;height:20.7pt" o:ole="">
                  <v:imagedata r:id="rId156" o:title=""/>
                </v:shape>
                <o:OLEObject Type="Embed" ProgID="Equation.DSMT4" ShapeID="_x0000_i1100" DrawAspect="Content" ObjectID="_1753702635" r:id="rId157"/>
              </w:object>
            </w:r>
          </w:p>
          <w:p w:rsidR="00AC3E9A" w:rsidRPr="00AC3E9A" w:rsidRDefault="00AC3E9A" w:rsidP="00AC3E9A">
            <w:pPr>
              <w:tabs>
                <w:tab w:val="left" w:pos="8070"/>
              </w:tabs>
              <w:spacing w:after="0" w:line="240" w:lineRule="auto"/>
              <w:rPr>
                <w:rFonts w:ascii="Times New Roman" w:hAnsi="Times New Roman" w:cs="Times New Roman"/>
                <w:sz w:val="28"/>
                <w:szCs w:val="28"/>
              </w:rPr>
            </w:pPr>
            <w:r w:rsidRPr="00AC3E9A">
              <w:rPr>
                <w:rFonts w:ascii="Times New Roman" w:hAnsi="Times New Roman" w:cs="Times New Roman"/>
                <w:position w:val="-6"/>
                <w:sz w:val="28"/>
                <w:szCs w:val="28"/>
              </w:rPr>
              <w:object w:dxaOrig="1760" w:dyaOrig="279">
                <v:shape id="_x0000_i1101" type="#_x0000_t75" style="width:87.7pt;height:14.05pt" o:ole="">
                  <v:imagedata r:id="rId158" o:title=""/>
                </v:shape>
                <o:OLEObject Type="Embed" ProgID="Equation.DSMT4" ShapeID="_x0000_i1101" DrawAspect="Content" ObjectID="_1753702636" r:id="rId159"/>
              </w:object>
            </w:r>
          </w:p>
          <w:p w:rsidR="00AC3E9A" w:rsidRPr="00AC3E9A" w:rsidRDefault="00AC3E9A" w:rsidP="00AC3E9A">
            <w:pPr>
              <w:tabs>
                <w:tab w:val="center" w:pos="2510"/>
                <w:tab w:val="right" w:pos="5020"/>
              </w:tabs>
              <w:spacing w:after="0" w:line="240" w:lineRule="auto"/>
              <w:rPr>
                <w:rFonts w:ascii="Times New Roman" w:hAnsi="Times New Roman" w:cs="Times New Roman"/>
                <w:sz w:val="28"/>
                <w:szCs w:val="28"/>
              </w:rPr>
            </w:pPr>
            <w:r w:rsidRPr="00AC3E9A">
              <w:rPr>
                <w:rFonts w:ascii="Times New Roman" w:hAnsi="Times New Roman" w:cs="Times New Roman"/>
                <w:position w:val="-14"/>
                <w:sz w:val="28"/>
                <w:szCs w:val="28"/>
              </w:rPr>
              <w:object w:dxaOrig="1660" w:dyaOrig="400">
                <v:shape id="_x0000_i1102" type="#_x0000_t75" style="width:83.6pt;height:20.7pt" o:ole="">
                  <v:imagedata r:id="rId160" o:title=""/>
                </v:shape>
                <o:OLEObject Type="Embed" ProgID="Equation.DSMT4" ShapeID="_x0000_i1102" DrawAspect="Content" ObjectID="_1753702637" r:id="rId161"/>
              </w:object>
            </w:r>
          </w:p>
          <w:p w:rsidR="00AC3E9A" w:rsidRPr="00AC3E9A" w:rsidRDefault="00AC3E9A" w:rsidP="00AC3E9A">
            <w:pPr>
              <w:tabs>
                <w:tab w:val="center" w:pos="2510"/>
                <w:tab w:val="right" w:pos="5020"/>
              </w:tabs>
              <w:spacing w:after="0" w:line="240" w:lineRule="auto"/>
              <w:rPr>
                <w:rFonts w:ascii="Times New Roman" w:hAnsi="Times New Roman" w:cs="Times New Roman"/>
                <w:sz w:val="28"/>
                <w:szCs w:val="28"/>
              </w:rPr>
            </w:pPr>
            <w:r w:rsidRPr="00AC3E9A">
              <w:rPr>
                <w:rFonts w:ascii="Times New Roman" w:hAnsi="Times New Roman" w:cs="Times New Roman"/>
                <w:position w:val="-6"/>
                <w:sz w:val="28"/>
                <w:szCs w:val="28"/>
              </w:rPr>
              <w:object w:dxaOrig="1120" w:dyaOrig="279">
                <v:shape id="_x0000_i1103" type="#_x0000_t75" style="width:57.1pt;height:14.05pt" o:ole="">
                  <v:imagedata r:id="rId162" o:title=""/>
                </v:shape>
                <o:OLEObject Type="Embed" ProgID="Equation.DSMT4" ShapeID="_x0000_i1103" DrawAspect="Content" ObjectID="_1753702638" r:id="rId163"/>
              </w:object>
            </w:r>
            <w:r w:rsidRPr="00AC3E9A">
              <w:rPr>
                <w:rFonts w:ascii="Times New Roman" w:hAnsi="Times New Roman" w:cs="Times New Roman"/>
                <w:position w:val="-6"/>
                <w:sz w:val="28"/>
                <w:szCs w:val="28"/>
              </w:rPr>
              <w:object w:dxaOrig="740" w:dyaOrig="279">
                <v:shape id="_x0000_i1104" type="#_x0000_t75" style="width:36.4pt;height:14.05pt" o:ole="">
                  <v:imagedata r:id="rId164" o:title=""/>
                </v:shape>
                <o:OLEObject Type="Embed" ProgID="Equation.DSMT4" ShapeID="_x0000_i1104" DrawAspect="Content" ObjectID="_1753702639" r:id="rId165"/>
              </w:object>
            </w:r>
          </w:p>
        </w:tc>
      </w:tr>
      <w:tr w:rsidR="00AC3E9A" w:rsidRPr="00AC3E9A" w:rsidTr="006F5FBF">
        <w:tc>
          <w:tcPr>
            <w:tcW w:w="9067" w:type="dxa"/>
            <w:gridSpan w:val="2"/>
          </w:tcPr>
          <w:p w:rsidR="00AC3E9A" w:rsidRPr="00AC3E9A" w:rsidRDefault="00AC3E9A" w:rsidP="00AC3E9A">
            <w:pPr>
              <w:spacing w:after="0" w:line="240" w:lineRule="auto"/>
              <w:rPr>
                <w:rFonts w:ascii="Times New Roman" w:hAnsi="Times New Roman" w:cs="Times New Roman"/>
                <w:b/>
                <w:sz w:val="28"/>
                <w:szCs w:val="28"/>
              </w:rPr>
            </w:pPr>
            <w:r w:rsidRPr="00AC3E9A">
              <w:rPr>
                <w:rFonts w:ascii="Times New Roman" w:hAnsi="Times New Roman" w:cs="Times New Roman"/>
                <w:b/>
                <w:sz w:val="28"/>
                <w:szCs w:val="28"/>
              </w:rPr>
              <w:lastRenderedPageBreak/>
              <w:t xml:space="preserve">Tiết 3  : BÀI TẬP (Tiếp) </w:t>
            </w:r>
          </w:p>
        </w:tc>
      </w:tr>
      <w:tr w:rsidR="00AC3E9A" w:rsidRPr="00AC3E9A" w:rsidTr="006F5FBF">
        <w:trPr>
          <w:trHeight w:val="2258"/>
        </w:trPr>
        <w:tc>
          <w:tcPr>
            <w:tcW w:w="3964" w:type="dxa"/>
          </w:tcPr>
          <w:p w:rsidR="00AC3E9A" w:rsidRPr="00AC3E9A" w:rsidRDefault="00AC3E9A" w:rsidP="00AC3E9A">
            <w:pPr>
              <w:spacing w:after="0" w:line="240" w:lineRule="auto"/>
              <w:contextualSpacing/>
              <w:jc w:val="both"/>
              <w:rPr>
                <w:rFonts w:ascii="Times New Roman" w:hAnsi="Times New Roman" w:cs="Times New Roman"/>
                <w:b/>
                <w:sz w:val="28"/>
                <w:szCs w:val="28"/>
                <w:lang w:val="vi-VN"/>
              </w:rPr>
            </w:pPr>
            <w:r w:rsidRPr="00AC3E9A">
              <w:rPr>
                <w:rFonts w:ascii="Times New Roman" w:hAnsi="Times New Roman" w:cs="Times New Roman"/>
                <w:b/>
                <w:sz w:val="28"/>
                <w:szCs w:val="28"/>
                <w:lang w:val="vi-VN"/>
              </w:rPr>
              <w:t>Bước 1: Giao nhiệm vụ</w:t>
            </w:r>
          </w:p>
          <w:p w:rsidR="00AC3E9A" w:rsidRPr="00AC3E9A" w:rsidRDefault="00AC3E9A" w:rsidP="00AC3E9A">
            <w:pPr>
              <w:spacing w:after="0" w:line="240" w:lineRule="auto"/>
              <w:contextualSpacing/>
              <w:jc w:val="both"/>
              <w:rPr>
                <w:rFonts w:ascii="Times New Roman" w:hAnsi="Times New Roman" w:cs="Times New Roman"/>
                <w:sz w:val="28"/>
                <w:szCs w:val="28"/>
                <w:lang w:val="vi-VN"/>
              </w:rPr>
            </w:pPr>
            <w:r w:rsidRPr="00AC3E9A">
              <w:rPr>
                <w:rFonts w:ascii="Times New Roman" w:hAnsi="Times New Roman" w:cs="Times New Roman"/>
                <w:b/>
                <w:sz w:val="28"/>
                <w:szCs w:val="28"/>
                <w:lang w:val="vi-VN"/>
              </w:rPr>
              <w:t xml:space="preserve">- </w:t>
            </w:r>
            <w:r w:rsidRPr="00AC3E9A">
              <w:rPr>
                <w:rFonts w:ascii="Times New Roman" w:hAnsi="Times New Roman" w:cs="Times New Roman"/>
                <w:sz w:val="28"/>
                <w:szCs w:val="28"/>
                <w:lang w:val="vi-VN"/>
              </w:rPr>
              <w:t>GV cho HS đọc đề bài</w:t>
            </w:r>
            <w:r w:rsidRPr="00AC3E9A">
              <w:rPr>
                <w:rFonts w:ascii="Times New Roman" w:hAnsi="Times New Roman" w:cs="Times New Roman"/>
                <w:b/>
                <w:sz w:val="28"/>
                <w:szCs w:val="28"/>
              </w:rPr>
              <w:t xml:space="preserve"> 3</w:t>
            </w:r>
            <w:r w:rsidRPr="00AC3E9A">
              <w:rPr>
                <w:rFonts w:ascii="Times New Roman" w:hAnsi="Times New Roman" w:cs="Times New Roman"/>
                <w:sz w:val="28"/>
                <w:szCs w:val="28"/>
                <w:lang w:val="vi-VN"/>
              </w:rPr>
              <w:t>.</w:t>
            </w:r>
          </w:p>
          <w:p w:rsidR="00AC3E9A" w:rsidRPr="00AC3E9A" w:rsidRDefault="00AC3E9A" w:rsidP="00AC3E9A">
            <w:pPr>
              <w:spacing w:after="0" w:line="240" w:lineRule="auto"/>
              <w:contextualSpacing/>
              <w:jc w:val="both"/>
              <w:rPr>
                <w:rFonts w:ascii="Times New Roman" w:hAnsi="Times New Roman" w:cs="Times New Roman"/>
                <w:sz w:val="28"/>
                <w:szCs w:val="28"/>
              </w:rPr>
            </w:pPr>
            <w:r w:rsidRPr="00AC3E9A">
              <w:rPr>
                <w:rFonts w:ascii="Times New Roman" w:hAnsi="Times New Roman" w:cs="Times New Roman"/>
                <w:sz w:val="28"/>
                <w:szCs w:val="28"/>
              </w:rPr>
              <w:t>Yêu cầu:</w:t>
            </w:r>
          </w:p>
          <w:p w:rsidR="00AC3E9A" w:rsidRPr="00AC3E9A" w:rsidRDefault="00AC3E9A" w:rsidP="00AC3E9A">
            <w:pPr>
              <w:spacing w:after="0" w:line="240" w:lineRule="auto"/>
              <w:rPr>
                <w:rFonts w:ascii="Times New Roman" w:hAnsi="Times New Roman" w:cs="Times New Roman"/>
                <w:bCs/>
                <w:sz w:val="28"/>
                <w:szCs w:val="28"/>
              </w:rPr>
            </w:pPr>
            <w:r w:rsidRPr="00AC3E9A">
              <w:rPr>
                <w:rFonts w:ascii="Times New Roman" w:hAnsi="Times New Roman" w:cs="Times New Roman"/>
                <w:b/>
                <w:sz w:val="28"/>
                <w:szCs w:val="28"/>
              </w:rPr>
              <w:t xml:space="preserve">- </w:t>
            </w:r>
            <w:r w:rsidRPr="00AC3E9A">
              <w:rPr>
                <w:rFonts w:ascii="Times New Roman" w:hAnsi="Times New Roman" w:cs="Times New Roman"/>
                <w:sz w:val="28"/>
                <w:szCs w:val="28"/>
              </w:rPr>
              <w:t>HS thực hiện giải toán cá nhân</w:t>
            </w:r>
          </w:p>
          <w:p w:rsidR="00AC3E9A" w:rsidRPr="00AC3E9A" w:rsidRDefault="00AC3E9A" w:rsidP="00AC3E9A">
            <w:pPr>
              <w:spacing w:after="0" w:line="240" w:lineRule="auto"/>
              <w:rPr>
                <w:rFonts w:ascii="Times New Roman" w:hAnsi="Times New Roman" w:cs="Times New Roman"/>
                <w:bCs/>
                <w:sz w:val="28"/>
                <w:szCs w:val="28"/>
              </w:rPr>
            </w:pPr>
            <w:r w:rsidRPr="00AC3E9A">
              <w:rPr>
                <w:rFonts w:ascii="Times New Roman" w:hAnsi="Times New Roman" w:cs="Times New Roman"/>
                <w:sz w:val="28"/>
                <w:szCs w:val="28"/>
              </w:rPr>
              <w:t>- HS so sánh kết quả với bạn bên cạnh</w:t>
            </w:r>
          </w:p>
          <w:p w:rsidR="00AC3E9A" w:rsidRPr="00AC3E9A" w:rsidRDefault="00AC3E9A" w:rsidP="00AC3E9A">
            <w:pPr>
              <w:spacing w:after="0" w:line="240" w:lineRule="auto"/>
              <w:contextualSpacing/>
              <w:jc w:val="both"/>
              <w:rPr>
                <w:rFonts w:ascii="Times New Roman" w:hAnsi="Times New Roman" w:cs="Times New Roman"/>
                <w:sz w:val="28"/>
                <w:szCs w:val="28"/>
              </w:rPr>
            </w:pPr>
            <w:r w:rsidRPr="00AC3E9A">
              <w:rPr>
                <w:rFonts w:ascii="Times New Roman" w:hAnsi="Times New Roman" w:cs="Times New Roman"/>
                <w:b/>
                <w:sz w:val="28"/>
                <w:szCs w:val="28"/>
              </w:rPr>
              <w:t>Bước 2</w:t>
            </w:r>
            <w:r w:rsidRPr="00AC3E9A">
              <w:rPr>
                <w:rFonts w:ascii="Times New Roman" w:hAnsi="Times New Roman" w:cs="Times New Roman"/>
                <w:sz w:val="28"/>
                <w:szCs w:val="28"/>
              </w:rPr>
              <w:t xml:space="preserve">: </w:t>
            </w:r>
            <w:r w:rsidRPr="00AC3E9A">
              <w:rPr>
                <w:rFonts w:ascii="Times New Roman" w:hAnsi="Times New Roman" w:cs="Times New Roman"/>
                <w:b/>
                <w:sz w:val="28"/>
                <w:szCs w:val="28"/>
              </w:rPr>
              <w:t>Thực hiện nhiệm vụ</w:t>
            </w:r>
          </w:p>
          <w:p w:rsidR="00AC3E9A" w:rsidRPr="00AC3E9A" w:rsidRDefault="00AC3E9A" w:rsidP="00AC3E9A">
            <w:pPr>
              <w:tabs>
                <w:tab w:val="left" w:pos="2422"/>
              </w:tabs>
              <w:spacing w:after="0" w:line="240" w:lineRule="auto"/>
              <w:contextualSpacing/>
              <w:jc w:val="both"/>
              <w:rPr>
                <w:rFonts w:ascii="Times New Roman" w:hAnsi="Times New Roman" w:cs="Times New Roman"/>
                <w:sz w:val="28"/>
                <w:szCs w:val="28"/>
              </w:rPr>
            </w:pPr>
            <w:r w:rsidRPr="00AC3E9A">
              <w:rPr>
                <w:rFonts w:ascii="Times New Roman" w:hAnsi="Times New Roman" w:cs="Times New Roman"/>
                <w:sz w:val="28"/>
                <w:szCs w:val="28"/>
              </w:rPr>
              <w:t>- HS đọc đề bài, làm bài cá nhân và thảo luận cặp đôi theo bàn trả lời câu hỏi .</w:t>
            </w:r>
            <w:r w:rsidRPr="00AC3E9A">
              <w:rPr>
                <w:rFonts w:ascii="Times New Roman" w:hAnsi="Times New Roman" w:cs="Times New Roman"/>
                <w:sz w:val="28"/>
                <w:szCs w:val="28"/>
              </w:rPr>
              <w:tab/>
            </w:r>
          </w:p>
          <w:p w:rsidR="00AC3E9A" w:rsidRPr="00AC3E9A" w:rsidRDefault="00AC3E9A" w:rsidP="00AC3E9A">
            <w:pPr>
              <w:spacing w:after="0" w:line="240" w:lineRule="auto"/>
              <w:contextualSpacing/>
              <w:jc w:val="both"/>
              <w:rPr>
                <w:rFonts w:ascii="Times New Roman" w:hAnsi="Times New Roman" w:cs="Times New Roman"/>
                <w:sz w:val="28"/>
                <w:szCs w:val="28"/>
              </w:rPr>
            </w:pPr>
            <w:r w:rsidRPr="00AC3E9A">
              <w:rPr>
                <w:rFonts w:ascii="Times New Roman" w:hAnsi="Times New Roman" w:cs="Times New Roman"/>
                <w:b/>
                <w:sz w:val="28"/>
                <w:szCs w:val="28"/>
              </w:rPr>
              <w:t>Bước 3</w:t>
            </w:r>
            <w:r w:rsidRPr="00AC3E9A">
              <w:rPr>
                <w:rFonts w:ascii="Times New Roman" w:hAnsi="Times New Roman" w:cs="Times New Roman"/>
                <w:sz w:val="28"/>
                <w:szCs w:val="28"/>
              </w:rPr>
              <w:t xml:space="preserve">: </w:t>
            </w:r>
            <w:r w:rsidRPr="00AC3E9A">
              <w:rPr>
                <w:rFonts w:ascii="Times New Roman" w:hAnsi="Times New Roman" w:cs="Times New Roman"/>
                <w:b/>
                <w:sz w:val="28"/>
                <w:szCs w:val="28"/>
              </w:rPr>
              <w:t>Báo cáo kết quả</w:t>
            </w:r>
          </w:p>
          <w:p w:rsidR="00AC3E9A" w:rsidRPr="00AC3E9A" w:rsidRDefault="00AC3E9A" w:rsidP="00AC3E9A">
            <w:pPr>
              <w:spacing w:after="0" w:line="240" w:lineRule="auto"/>
              <w:contextualSpacing/>
              <w:jc w:val="both"/>
              <w:rPr>
                <w:rFonts w:ascii="Times New Roman" w:hAnsi="Times New Roman" w:cs="Times New Roman"/>
                <w:sz w:val="28"/>
                <w:szCs w:val="28"/>
              </w:rPr>
            </w:pPr>
            <w:r w:rsidRPr="00AC3E9A">
              <w:rPr>
                <w:rFonts w:ascii="Times New Roman" w:hAnsi="Times New Roman" w:cs="Times New Roman"/>
                <w:sz w:val="28"/>
                <w:szCs w:val="28"/>
              </w:rPr>
              <w:t>- HS hoạt động cá nhân, đại diện 4 hs lên bảng trình bày, mỗi HS làm 1 ý</w:t>
            </w:r>
          </w:p>
          <w:p w:rsidR="00AC3E9A" w:rsidRPr="00AC3E9A" w:rsidRDefault="00AC3E9A" w:rsidP="00AC3E9A">
            <w:pPr>
              <w:spacing w:after="0" w:line="240" w:lineRule="auto"/>
              <w:contextualSpacing/>
              <w:jc w:val="both"/>
              <w:rPr>
                <w:rFonts w:ascii="Times New Roman" w:hAnsi="Times New Roman" w:cs="Times New Roman"/>
                <w:sz w:val="28"/>
                <w:szCs w:val="28"/>
              </w:rPr>
            </w:pPr>
            <w:r w:rsidRPr="00AC3E9A">
              <w:rPr>
                <w:rFonts w:ascii="Times New Roman" w:hAnsi="Times New Roman" w:cs="Times New Roman"/>
                <w:b/>
                <w:sz w:val="28"/>
                <w:szCs w:val="28"/>
              </w:rPr>
              <w:t>Bước 4</w:t>
            </w:r>
            <w:r w:rsidRPr="00AC3E9A">
              <w:rPr>
                <w:rFonts w:ascii="Times New Roman" w:hAnsi="Times New Roman" w:cs="Times New Roman"/>
                <w:sz w:val="28"/>
                <w:szCs w:val="28"/>
              </w:rPr>
              <w:t xml:space="preserve">: </w:t>
            </w:r>
            <w:r w:rsidRPr="00AC3E9A">
              <w:rPr>
                <w:rFonts w:ascii="Times New Roman" w:hAnsi="Times New Roman" w:cs="Times New Roman"/>
                <w:b/>
                <w:sz w:val="28"/>
                <w:szCs w:val="28"/>
              </w:rPr>
              <w:t>Đánh giá kết quả</w:t>
            </w:r>
          </w:p>
          <w:p w:rsidR="00AC3E9A" w:rsidRPr="00AC3E9A" w:rsidRDefault="00AC3E9A" w:rsidP="00AC3E9A">
            <w:pPr>
              <w:spacing w:after="0" w:line="240" w:lineRule="auto"/>
              <w:contextualSpacing/>
              <w:jc w:val="both"/>
              <w:rPr>
                <w:rFonts w:ascii="Times New Roman" w:hAnsi="Times New Roman" w:cs="Times New Roman"/>
                <w:sz w:val="28"/>
                <w:szCs w:val="28"/>
              </w:rPr>
            </w:pPr>
            <w:r w:rsidRPr="00AC3E9A">
              <w:rPr>
                <w:rFonts w:ascii="Times New Roman" w:hAnsi="Times New Roman" w:cs="Times New Roman"/>
                <w:sz w:val="28"/>
                <w:szCs w:val="28"/>
              </w:rPr>
              <w:t>- GV cho HS nhận xét chéo bài làm của các bạn và chốt lại một lần nữa cách làm của dạng bài tập.</w:t>
            </w:r>
          </w:p>
          <w:p w:rsidR="00AC3E9A" w:rsidRPr="00AC3E9A" w:rsidRDefault="00AC3E9A" w:rsidP="00AC3E9A">
            <w:pPr>
              <w:spacing w:after="0" w:line="240" w:lineRule="auto"/>
              <w:contextualSpacing/>
              <w:jc w:val="both"/>
              <w:rPr>
                <w:rFonts w:ascii="Times New Roman" w:hAnsi="Times New Roman" w:cs="Times New Roman"/>
                <w:sz w:val="28"/>
                <w:szCs w:val="28"/>
              </w:rPr>
            </w:pPr>
          </w:p>
          <w:p w:rsidR="00AC3E9A" w:rsidRPr="00AC3E9A" w:rsidRDefault="00AC3E9A" w:rsidP="00AC3E9A">
            <w:pPr>
              <w:spacing w:after="0" w:line="240" w:lineRule="auto"/>
              <w:contextualSpacing/>
              <w:jc w:val="both"/>
              <w:rPr>
                <w:rFonts w:ascii="Times New Roman" w:hAnsi="Times New Roman" w:cs="Times New Roman"/>
                <w:sz w:val="28"/>
                <w:szCs w:val="28"/>
              </w:rPr>
            </w:pPr>
          </w:p>
          <w:p w:rsidR="00AC3E9A" w:rsidRPr="00AC3E9A" w:rsidRDefault="00AC3E9A" w:rsidP="00AC3E9A">
            <w:pPr>
              <w:spacing w:after="0" w:line="240" w:lineRule="auto"/>
              <w:contextualSpacing/>
              <w:jc w:val="both"/>
              <w:rPr>
                <w:rFonts w:ascii="Times New Roman" w:hAnsi="Times New Roman" w:cs="Times New Roman"/>
                <w:sz w:val="28"/>
                <w:szCs w:val="28"/>
              </w:rPr>
            </w:pPr>
          </w:p>
          <w:p w:rsidR="00AC3E9A" w:rsidRPr="00AC3E9A" w:rsidRDefault="00AC3E9A" w:rsidP="00AC3E9A">
            <w:pPr>
              <w:spacing w:after="0" w:line="240" w:lineRule="auto"/>
              <w:contextualSpacing/>
              <w:jc w:val="both"/>
              <w:rPr>
                <w:rFonts w:ascii="Times New Roman" w:hAnsi="Times New Roman" w:cs="Times New Roman"/>
                <w:b/>
                <w:sz w:val="28"/>
                <w:szCs w:val="28"/>
                <w:lang w:val="vi-VN"/>
              </w:rPr>
            </w:pPr>
            <w:r w:rsidRPr="00AC3E9A">
              <w:rPr>
                <w:rFonts w:ascii="Times New Roman" w:hAnsi="Times New Roman" w:cs="Times New Roman"/>
                <w:b/>
                <w:sz w:val="28"/>
                <w:szCs w:val="28"/>
                <w:lang w:val="vi-VN"/>
              </w:rPr>
              <w:t>Bước 1: Giao nhiệm vụ</w:t>
            </w:r>
          </w:p>
          <w:p w:rsidR="00AC3E9A" w:rsidRPr="00AC3E9A" w:rsidRDefault="00AC3E9A" w:rsidP="00AC3E9A">
            <w:pPr>
              <w:spacing w:after="0" w:line="240" w:lineRule="auto"/>
              <w:contextualSpacing/>
              <w:jc w:val="both"/>
              <w:rPr>
                <w:rFonts w:ascii="Times New Roman" w:hAnsi="Times New Roman" w:cs="Times New Roman"/>
                <w:sz w:val="28"/>
                <w:szCs w:val="28"/>
                <w:lang w:val="vi-VN"/>
              </w:rPr>
            </w:pPr>
            <w:r w:rsidRPr="00AC3E9A">
              <w:rPr>
                <w:rFonts w:ascii="Times New Roman" w:hAnsi="Times New Roman" w:cs="Times New Roman"/>
                <w:b/>
                <w:sz w:val="28"/>
                <w:szCs w:val="28"/>
                <w:lang w:val="vi-VN"/>
              </w:rPr>
              <w:t xml:space="preserve">- </w:t>
            </w:r>
            <w:r w:rsidRPr="00AC3E9A">
              <w:rPr>
                <w:rFonts w:ascii="Times New Roman" w:hAnsi="Times New Roman" w:cs="Times New Roman"/>
                <w:sz w:val="28"/>
                <w:szCs w:val="28"/>
                <w:lang w:val="vi-VN"/>
              </w:rPr>
              <w:t>GV cho HS đọc đề bài</w:t>
            </w:r>
            <w:r w:rsidRPr="00AC3E9A">
              <w:rPr>
                <w:rFonts w:ascii="Times New Roman" w:hAnsi="Times New Roman" w:cs="Times New Roman"/>
                <w:b/>
                <w:sz w:val="28"/>
                <w:szCs w:val="28"/>
              </w:rPr>
              <w:t xml:space="preserve"> 8</w:t>
            </w:r>
          </w:p>
          <w:p w:rsidR="00AC3E9A" w:rsidRPr="00AC3E9A" w:rsidRDefault="00AC3E9A" w:rsidP="00AC3E9A">
            <w:pPr>
              <w:spacing w:after="0" w:line="240" w:lineRule="auto"/>
              <w:contextualSpacing/>
              <w:jc w:val="both"/>
              <w:rPr>
                <w:rFonts w:ascii="Times New Roman" w:hAnsi="Times New Roman" w:cs="Times New Roman"/>
                <w:sz w:val="28"/>
                <w:szCs w:val="28"/>
              </w:rPr>
            </w:pPr>
            <w:r w:rsidRPr="00AC3E9A">
              <w:rPr>
                <w:rFonts w:ascii="Times New Roman" w:hAnsi="Times New Roman" w:cs="Times New Roman"/>
                <w:sz w:val="28"/>
                <w:szCs w:val="28"/>
              </w:rPr>
              <w:t>Yêu cầu:</w:t>
            </w:r>
          </w:p>
          <w:p w:rsidR="00AC3E9A" w:rsidRPr="00AC3E9A" w:rsidRDefault="00AC3E9A" w:rsidP="00AC3E9A">
            <w:pPr>
              <w:spacing w:after="0" w:line="240" w:lineRule="auto"/>
              <w:rPr>
                <w:rFonts w:ascii="Times New Roman" w:hAnsi="Times New Roman" w:cs="Times New Roman"/>
                <w:bCs/>
                <w:sz w:val="28"/>
                <w:szCs w:val="28"/>
              </w:rPr>
            </w:pPr>
            <w:r w:rsidRPr="00AC3E9A">
              <w:rPr>
                <w:rFonts w:ascii="Times New Roman" w:hAnsi="Times New Roman" w:cs="Times New Roman"/>
                <w:b/>
                <w:sz w:val="28"/>
                <w:szCs w:val="28"/>
              </w:rPr>
              <w:t xml:space="preserve">- </w:t>
            </w:r>
            <w:r w:rsidRPr="00AC3E9A">
              <w:rPr>
                <w:rFonts w:ascii="Times New Roman" w:hAnsi="Times New Roman" w:cs="Times New Roman"/>
                <w:sz w:val="28"/>
                <w:szCs w:val="28"/>
              </w:rPr>
              <w:t>HS thực hiện giải toán cá nhân</w:t>
            </w:r>
          </w:p>
          <w:p w:rsidR="00AC3E9A" w:rsidRPr="00AC3E9A" w:rsidRDefault="00AC3E9A" w:rsidP="00AC3E9A">
            <w:pPr>
              <w:spacing w:after="0" w:line="240" w:lineRule="auto"/>
              <w:rPr>
                <w:rFonts w:ascii="Times New Roman" w:hAnsi="Times New Roman" w:cs="Times New Roman"/>
                <w:bCs/>
                <w:sz w:val="28"/>
                <w:szCs w:val="28"/>
              </w:rPr>
            </w:pPr>
            <w:r w:rsidRPr="00AC3E9A">
              <w:rPr>
                <w:rFonts w:ascii="Times New Roman" w:hAnsi="Times New Roman" w:cs="Times New Roman"/>
                <w:sz w:val="28"/>
                <w:szCs w:val="28"/>
              </w:rPr>
              <w:t>- HS so sánh kết quả với bạn bên cạnh</w:t>
            </w:r>
          </w:p>
          <w:p w:rsidR="00AC3E9A" w:rsidRPr="00AC3E9A" w:rsidRDefault="00AC3E9A" w:rsidP="00AC3E9A">
            <w:pPr>
              <w:spacing w:after="0" w:line="240" w:lineRule="auto"/>
              <w:contextualSpacing/>
              <w:jc w:val="both"/>
              <w:rPr>
                <w:rFonts w:ascii="Times New Roman" w:hAnsi="Times New Roman" w:cs="Times New Roman"/>
                <w:sz w:val="28"/>
                <w:szCs w:val="28"/>
              </w:rPr>
            </w:pPr>
            <w:r w:rsidRPr="00AC3E9A">
              <w:rPr>
                <w:rFonts w:ascii="Times New Roman" w:hAnsi="Times New Roman" w:cs="Times New Roman"/>
                <w:b/>
                <w:sz w:val="28"/>
                <w:szCs w:val="28"/>
              </w:rPr>
              <w:t>Bước 2</w:t>
            </w:r>
            <w:r w:rsidRPr="00AC3E9A">
              <w:rPr>
                <w:rFonts w:ascii="Times New Roman" w:hAnsi="Times New Roman" w:cs="Times New Roman"/>
                <w:sz w:val="28"/>
                <w:szCs w:val="28"/>
              </w:rPr>
              <w:t xml:space="preserve">: </w:t>
            </w:r>
            <w:r w:rsidRPr="00AC3E9A">
              <w:rPr>
                <w:rFonts w:ascii="Times New Roman" w:hAnsi="Times New Roman" w:cs="Times New Roman"/>
                <w:b/>
                <w:sz w:val="28"/>
                <w:szCs w:val="28"/>
              </w:rPr>
              <w:t>Thực hiện nhiệm vụ</w:t>
            </w:r>
          </w:p>
          <w:p w:rsidR="00AC3E9A" w:rsidRPr="00AC3E9A" w:rsidRDefault="00AC3E9A" w:rsidP="00AC3E9A">
            <w:pPr>
              <w:tabs>
                <w:tab w:val="left" w:pos="2422"/>
              </w:tabs>
              <w:spacing w:after="0" w:line="240" w:lineRule="auto"/>
              <w:contextualSpacing/>
              <w:jc w:val="both"/>
              <w:rPr>
                <w:rFonts w:ascii="Times New Roman" w:hAnsi="Times New Roman" w:cs="Times New Roman"/>
                <w:sz w:val="28"/>
                <w:szCs w:val="28"/>
              </w:rPr>
            </w:pPr>
            <w:r w:rsidRPr="00AC3E9A">
              <w:rPr>
                <w:rFonts w:ascii="Times New Roman" w:hAnsi="Times New Roman" w:cs="Times New Roman"/>
                <w:sz w:val="28"/>
                <w:szCs w:val="28"/>
              </w:rPr>
              <w:t>- HS đọc đề bài, làm bài cá nhân và thảo luận cặp đôi theo bàn trả lời câu hỏi .</w:t>
            </w:r>
            <w:r w:rsidRPr="00AC3E9A">
              <w:rPr>
                <w:rFonts w:ascii="Times New Roman" w:hAnsi="Times New Roman" w:cs="Times New Roman"/>
                <w:sz w:val="28"/>
                <w:szCs w:val="28"/>
              </w:rPr>
              <w:tab/>
            </w:r>
          </w:p>
          <w:p w:rsidR="00AC3E9A" w:rsidRPr="00AC3E9A" w:rsidRDefault="00AC3E9A" w:rsidP="00AC3E9A">
            <w:pPr>
              <w:spacing w:after="0" w:line="240" w:lineRule="auto"/>
              <w:contextualSpacing/>
              <w:jc w:val="both"/>
              <w:rPr>
                <w:rFonts w:ascii="Times New Roman" w:hAnsi="Times New Roman" w:cs="Times New Roman"/>
                <w:sz w:val="28"/>
                <w:szCs w:val="28"/>
              </w:rPr>
            </w:pPr>
            <w:r w:rsidRPr="00AC3E9A">
              <w:rPr>
                <w:rFonts w:ascii="Times New Roman" w:hAnsi="Times New Roman" w:cs="Times New Roman"/>
                <w:b/>
                <w:sz w:val="28"/>
                <w:szCs w:val="28"/>
              </w:rPr>
              <w:t>Bước 3</w:t>
            </w:r>
            <w:r w:rsidRPr="00AC3E9A">
              <w:rPr>
                <w:rFonts w:ascii="Times New Roman" w:hAnsi="Times New Roman" w:cs="Times New Roman"/>
                <w:sz w:val="28"/>
                <w:szCs w:val="28"/>
              </w:rPr>
              <w:t xml:space="preserve">: </w:t>
            </w:r>
            <w:r w:rsidRPr="00AC3E9A">
              <w:rPr>
                <w:rFonts w:ascii="Times New Roman" w:hAnsi="Times New Roman" w:cs="Times New Roman"/>
                <w:b/>
                <w:sz w:val="28"/>
                <w:szCs w:val="28"/>
              </w:rPr>
              <w:t>Báo cáo kết quả</w:t>
            </w:r>
          </w:p>
          <w:p w:rsidR="00AC3E9A" w:rsidRPr="00AC3E9A" w:rsidRDefault="00AC3E9A" w:rsidP="00AC3E9A">
            <w:pPr>
              <w:spacing w:after="0" w:line="240" w:lineRule="auto"/>
              <w:contextualSpacing/>
              <w:jc w:val="both"/>
              <w:rPr>
                <w:rFonts w:ascii="Times New Roman" w:hAnsi="Times New Roman" w:cs="Times New Roman"/>
                <w:sz w:val="28"/>
                <w:szCs w:val="28"/>
              </w:rPr>
            </w:pPr>
            <w:r w:rsidRPr="00AC3E9A">
              <w:rPr>
                <w:rFonts w:ascii="Times New Roman" w:hAnsi="Times New Roman" w:cs="Times New Roman"/>
                <w:sz w:val="28"/>
                <w:szCs w:val="28"/>
              </w:rPr>
              <w:t>- HS hoạt động cá nhân, đại diện 5 HS lên bảng trình bày, mỗi HS làm 1 ý</w:t>
            </w:r>
          </w:p>
          <w:p w:rsidR="00AC3E9A" w:rsidRPr="00AC3E9A" w:rsidRDefault="00AC3E9A" w:rsidP="00AC3E9A">
            <w:pPr>
              <w:spacing w:after="0" w:line="240" w:lineRule="auto"/>
              <w:contextualSpacing/>
              <w:jc w:val="both"/>
              <w:rPr>
                <w:rFonts w:ascii="Times New Roman" w:hAnsi="Times New Roman" w:cs="Times New Roman"/>
                <w:sz w:val="28"/>
                <w:szCs w:val="28"/>
              </w:rPr>
            </w:pPr>
            <w:r w:rsidRPr="00AC3E9A">
              <w:rPr>
                <w:rFonts w:ascii="Times New Roman" w:hAnsi="Times New Roman" w:cs="Times New Roman"/>
                <w:b/>
                <w:sz w:val="28"/>
                <w:szCs w:val="28"/>
              </w:rPr>
              <w:t>Bước 4</w:t>
            </w:r>
            <w:r w:rsidRPr="00AC3E9A">
              <w:rPr>
                <w:rFonts w:ascii="Times New Roman" w:hAnsi="Times New Roman" w:cs="Times New Roman"/>
                <w:sz w:val="28"/>
                <w:szCs w:val="28"/>
              </w:rPr>
              <w:t xml:space="preserve">: </w:t>
            </w:r>
            <w:r w:rsidRPr="00AC3E9A">
              <w:rPr>
                <w:rFonts w:ascii="Times New Roman" w:hAnsi="Times New Roman" w:cs="Times New Roman"/>
                <w:b/>
                <w:sz w:val="28"/>
                <w:szCs w:val="28"/>
              </w:rPr>
              <w:t>Đánh giá kết quả</w:t>
            </w:r>
          </w:p>
          <w:p w:rsidR="00AC3E9A" w:rsidRPr="00AC3E9A" w:rsidRDefault="00AC3E9A" w:rsidP="00AC3E9A">
            <w:pPr>
              <w:spacing w:after="0" w:line="240" w:lineRule="auto"/>
              <w:contextualSpacing/>
              <w:jc w:val="both"/>
              <w:rPr>
                <w:rFonts w:ascii="Times New Roman" w:hAnsi="Times New Roman" w:cs="Times New Roman"/>
                <w:sz w:val="28"/>
                <w:szCs w:val="28"/>
              </w:rPr>
            </w:pPr>
            <w:r w:rsidRPr="00AC3E9A">
              <w:rPr>
                <w:rFonts w:ascii="Times New Roman" w:hAnsi="Times New Roman" w:cs="Times New Roman"/>
                <w:sz w:val="28"/>
                <w:szCs w:val="28"/>
              </w:rPr>
              <w:t>- GV cho HS nhận xét chéo bài làm của các bạn và chốt lại một lần nữa cách làm của dạng bài tập.</w:t>
            </w:r>
          </w:p>
        </w:tc>
        <w:tc>
          <w:tcPr>
            <w:tcW w:w="5103" w:type="dxa"/>
          </w:tcPr>
          <w:p w:rsidR="00AC3E9A" w:rsidRPr="00AC3E9A" w:rsidRDefault="00AC3E9A" w:rsidP="00AC3E9A">
            <w:pPr>
              <w:spacing w:after="0" w:line="240" w:lineRule="auto"/>
              <w:jc w:val="both"/>
              <w:rPr>
                <w:rFonts w:ascii="Times New Roman" w:hAnsi="Times New Roman" w:cs="Times New Roman"/>
                <w:sz w:val="28"/>
                <w:szCs w:val="28"/>
                <w:lang w:val="pt-BR"/>
              </w:rPr>
            </w:pPr>
            <w:r w:rsidRPr="00AC3E9A">
              <w:rPr>
                <w:rFonts w:ascii="Times New Roman" w:hAnsi="Times New Roman" w:cs="Times New Roman"/>
                <w:sz w:val="28"/>
                <w:szCs w:val="28"/>
              </w:rPr>
              <w:t xml:space="preserve">Bài 7. </w:t>
            </w:r>
            <w:r w:rsidRPr="00AC3E9A">
              <w:rPr>
                <w:rFonts w:ascii="Times New Roman" w:hAnsi="Times New Roman" w:cs="Times New Roman"/>
                <w:sz w:val="28"/>
                <w:szCs w:val="28"/>
                <w:lang w:val="pt-BR"/>
              </w:rPr>
              <w:t>Lan và Hà cùng ra cửa hàng mua sách. Tổng số tiền ban đầu của hai bạn là 78000 đồng. Lan mua hết 32000 đồng, Hà mua hết 14000 đồng. Khi đó số tiền còn lại của hai bạn bằng nhau. Hỏi ban đầu mỗi bạn có bao nhiêu tiền</w:t>
            </w:r>
          </w:p>
          <w:p w:rsidR="00AC3E9A" w:rsidRPr="00AC3E9A" w:rsidRDefault="00AC3E9A" w:rsidP="00AC3E9A">
            <w:pPr>
              <w:spacing w:after="0" w:line="240" w:lineRule="auto"/>
              <w:jc w:val="both"/>
              <w:rPr>
                <w:rFonts w:ascii="Times New Roman" w:hAnsi="Times New Roman" w:cs="Times New Roman"/>
                <w:b/>
                <w:sz w:val="28"/>
                <w:szCs w:val="28"/>
                <w:lang w:val="pt-BR"/>
              </w:rPr>
            </w:pPr>
            <w:r w:rsidRPr="00AC3E9A">
              <w:rPr>
                <w:rFonts w:ascii="Times New Roman" w:hAnsi="Times New Roman" w:cs="Times New Roman"/>
                <w:b/>
                <w:sz w:val="28"/>
                <w:szCs w:val="28"/>
                <w:lang w:val="pt-BR"/>
              </w:rPr>
              <w:t xml:space="preserve">                               Giải:</w:t>
            </w:r>
          </w:p>
          <w:p w:rsidR="00AC3E9A" w:rsidRPr="00AC3E9A" w:rsidRDefault="00AC3E9A" w:rsidP="00AC3E9A">
            <w:pPr>
              <w:spacing w:after="0" w:line="240" w:lineRule="auto"/>
              <w:jc w:val="both"/>
              <w:rPr>
                <w:rFonts w:ascii="Times New Roman" w:hAnsi="Times New Roman" w:cs="Times New Roman"/>
                <w:sz w:val="28"/>
                <w:szCs w:val="28"/>
                <w:lang w:val="pt-BR"/>
              </w:rPr>
            </w:pPr>
            <w:r w:rsidRPr="00AC3E9A">
              <w:rPr>
                <w:rFonts w:ascii="Times New Roman" w:hAnsi="Times New Roman" w:cs="Times New Roman"/>
                <w:sz w:val="28"/>
                <w:szCs w:val="28"/>
                <w:lang w:val="pt-BR"/>
              </w:rPr>
              <w:t>Vì sau khi mua sách, số tiền còn lại của hai bạn bằng nhau và Lan thì mua nhiều hơn Hà, nên số tiền ban đầu của Lan nhiều hơn Hà đúng bằng hiệu số tiền hai bạn đã mua, tức là:</w:t>
            </w:r>
          </w:p>
          <w:p w:rsidR="00AC3E9A" w:rsidRPr="00AC3E9A" w:rsidRDefault="00AC3E9A" w:rsidP="00AC3E9A">
            <w:pPr>
              <w:spacing w:after="0" w:line="240" w:lineRule="auto"/>
              <w:jc w:val="both"/>
              <w:rPr>
                <w:rFonts w:ascii="Times New Roman" w:hAnsi="Times New Roman" w:cs="Times New Roman"/>
                <w:sz w:val="28"/>
                <w:szCs w:val="28"/>
                <w:lang w:val="pt-BR"/>
              </w:rPr>
            </w:pPr>
            <w:r w:rsidRPr="00AC3E9A">
              <w:rPr>
                <w:rFonts w:ascii="Times New Roman" w:hAnsi="Times New Roman" w:cs="Times New Roman"/>
                <w:sz w:val="28"/>
                <w:szCs w:val="28"/>
              </w:rPr>
              <w:t>32000 – 14000= 18000</w:t>
            </w:r>
            <w:r w:rsidRPr="00AC3E9A">
              <w:rPr>
                <w:rFonts w:ascii="Times New Roman" w:hAnsi="Times New Roman" w:cs="Times New Roman"/>
                <w:sz w:val="28"/>
                <w:szCs w:val="28"/>
                <w:lang w:val="pt-BR"/>
              </w:rPr>
              <w:t xml:space="preserve"> (đồng)</w:t>
            </w:r>
          </w:p>
          <w:p w:rsidR="00AC3E9A" w:rsidRPr="00AC3E9A" w:rsidRDefault="00AC3E9A" w:rsidP="00AC3E9A">
            <w:pPr>
              <w:spacing w:after="0" w:line="240" w:lineRule="auto"/>
              <w:jc w:val="both"/>
              <w:rPr>
                <w:rFonts w:ascii="Times New Roman" w:hAnsi="Times New Roman" w:cs="Times New Roman"/>
                <w:sz w:val="28"/>
                <w:szCs w:val="28"/>
                <w:lang w:val="pt-BR"/>
              </w:rPr>
            </w:pPr>
            <w:r w:rsidRPr="00AC3E9A">
              <w:rPr>
                <w:rFonts w:ascii="Times New Roman" w:hAnsi="Times New Roman" w:cs="Times New Roman"/>
                <w:sz w:val="28"/>
                <w:szCs w:val="28"/>
                <w:lang w:val="pt-BR"/>
              </w:rPr>
              <w:t>Sử dụng công thức tìm hai số khi biết tổng và hiệu ta có số tiền ban đầu của Lan là:</w:t>
            </w:r>
          </w:p>
          <w:p w:rsidR="00AC3E9A" w:rsidRPr="00AC3E9A" w:rsidRDefault="00AC3E9A" w:rsidP="00AC3E9A">
            <w:pPr>
              <w:spacing w:after="0" w:line="240" w:lineRule="auto"/>
              <w:jc w:val="both"/>
              <w:rPr>
                <w:rFonts w:ascii="Times New Roman" w:hAnsi="Times New Roman" w:cs="Times New Roman"/>
                <w:sz w:val="28"/>
                <w:szCs w:val="28"/>
              </w:rPr>
            </w:pPr>
            <w:r w:rsidRPr="00AC3E9A">
              <w:rPr>
                <w:rFonts w:ascii="Times New Roman" w:hAnsi="Times New Roman" w:cs="Times New Roman"/>
                <w:sz w:val="28"/>
                <w:szCs w:val="28"/>
              </w:rPr>
              <w:t>(78000 + 18000): 2 = 96000: 2</w:t>
            </w:r>
          </w:p>
          <w:p w:rsidR="00AC3E9A" w:rsidRPr="00AC3E9A" w:rsidRDefault="00AC3E9A" w:rsidP="00AC3E9A">
            <w:pPr>
              <w:spacing w:after="0" w:line="240" w:lineRule="auto"/>
              <w:jc w:val="both"/>
              <w:rPr>
                <w:rFonts w:ascii="Times New Roman" w:hAnsi="Times New Roman" w:cs="Times New Roman"/>
                <w:sz w:val="28"/>
                <w:szCs w:val="28"/>
              </w:rPr>
            </w:pPr>
            <w:r w:rsidRPr="00AC3E9A">
              <w:rPr>
                <w:rFonts w:ascii="Times New Roman" w:hAnsi="Times New Roman" w:cs="Times New Roman"/>
                <w:sz w:val="28"/>
                <w:szCs w:val="28"/>
              </w:rPr>
              <w:t xml:space="preserve">                                = 48000(đồng)</w:t>
            </w:r>
          </w:p>
          <w:p w:rsidR="00AC3E9A" w:rsidRPr="00AC3E9A" w:rsidRDefault="00AC3E9A" w:rsidP="00AC3E9A">
            <w:pPr>
              <w:spacing w:after="0" w:line="240" w:lineRule="auto"/>
              <w:jc w:val="both"/>
              <w:rPr>
                <w:rFonts w:ascii="Times New Roman" w:hAnsi="Times New Roman" w:cs="Times New Roman"/>
                <w:sz w:val="28"/>
                <w:szCs w:val="28"/>
                <w:lang w:val="pt-BR"/>
              </w:rPr>
            </w:pPr>
            <w:r w:rsidRPr="00AC3E9A">
              <w:rPr>
                <w:rFonts w:ascii="Times New Roman" w:hAnsi="Times New Roman" w:cs="Times New Roman"/>
                <w:sz w:val="28"/>
                <w:szCs w:val="28"/>
                <w:lang w:val="pt-BR"/>
              </w:rPr>
              <w:t>Số tiền ban đầu của Hà là:</w:t>
            </w:r>
          </w:p>
          <w:p w:rsidR="00AC3E9A" w:rsidRPr="00AC3E9A" w:rsidRDefault="00AC3E9A" w:rsidP="00AC3E9A">
            <w:pPr>
              <w:spacing w:after="0" w:line="240" w:lineRule="auto"/>
              <w:jc w:val="both"/>
              <w:rPr>
                <w:rFonts w:ascii="Times New Roman" w:hAnsi="Times New Roman" w:cs="Times New Roman"/>
                <w:sz w:val="28"/>
                <w:szCs w:val="28"/>
                <w:lang w:val="pt-BR"/>
              </w:rPr>
            </w:pPr>
            <w:r w:rsidRPr="00AC3E9A">
              <w:rPr>
                <w:rFonts w:ascii="Times New Roman" w:hAnsi="Times New Roman" w:cs="Times New Roman"/>
                <w:sz w:val="28"/>
                <w:szCs w:val="28"/>
                <w:lang w:val="pt-BR"/>
              </w:rPr>
              <w:t>78000 – 48000 = 30000 (đồng)</w:t>
            </w:r>
          </w:p>
          <w:p w:rsidR="00AC3E9A" w:rsidRPr="00AC3E9A" w:rsidRDefault="00AC3E9A" w:rsidP="00AC3E9A">
            <w:pPr>
              <w:tabs>
                <w:tab w:val="num" w:pos="1950"/>
              </w:tabs>
              <w:spacing w:after="0" w:line="240" w:lineRule="auto"/>
              <w:rPr>
                <w:rFonts w:ascii="Times New Roman" w:hAnsi="Times New Roman" w:cs="Times New Roman"/>
                <w:b/>
                <w:sz w:val="28"/>
                <w:szCs w:val="28"/>
                <w:lang w:val="nl-NL"/>
              </w:rPr>
            </w:pPr>
            <w:r w:rsidRPr="00AC3E9A">
              <w:rPr>
                <w:rFonts w:ascii="Times New Roman" w:hAnsi="Times New Roman" w:cs="Times New Roman"/>
                <w:sz w:val="28"/>
                <w:szCs w:val="28"/>
                <w:lang w:val="pt-BR"/>
              </w:rPr>
              <w:t>Vậy ban đầu Lan có số tiền là 48000 (đồng), Hà có số tiền là 30000(đồng)</w:t>
            </w:r>
          </w:p>
          <w:p w:rsidR="00AC3E9A" w:rsidRPr="00AC3E9A" w:rsidRDefault="00AC3E9A" w:rsidP="00AC3E9A">
            <w:pPr>
              <w:tabs>
                <w:tab w:val="num" w:pos="1950"/>
              </w:tabs>
              <w:spacing w:after="0" w:line="240" w:lineRule="auto"/>
              <w:rPr>
                <w:rFonts w:ascii="Times New Roman" w:hAnsi="Times New Roman" w:cs="Times New Roman"/>
                <w:noProof/>
                <w:sz w:val="28"/>
                <w:szCs w:val="28"/>
                <w:lang w:val="pt-BR"/>
              </w:rPr>
            </w:pPr>
            <w:r w:rsidRPr="00AC3E9A">
              <w:rPr>
                <w:rFonts w:ascii="Times New Roman" w:hAnsi="Times New Roman" w:cs="Times New Roman"/>
                <w:b/>
                <w:noProof/>
                <w:sz w:val="28"/>
                <w:szCs w:val="28"/>
                <w:lang w:val="pt-BR"/>
              </w:rPr>
              <w:t>Bài 8:</w:t>
            </w:r>
            <w:r w:rsidRPr="00AC3E9A">
              <w:rPr>
                <w:rFonts w:ascii="Times New Roman" w:hAnsi="Times New Roman" w:cs="Times New Roman"/>
                <w:noProof/>
                <w:sz w:val="28"/>
                <w:szCs w:val="28"/>
                <w:lang w:val="pt-BR"/>
              </w:rPr>
              <w:t xml:space="preserve"> Để chuẩn bị cho năm học mới, Nam </w:t>
            </w:r>
          </w:p>
          <w:p w:rsidR="00AC3E9A" w:rsidRPr="00AC3E9A" w:rsidRDefault="00AC3E9A" w:rsidP="00AC3E9A">
            <w:pPr>
              <w:tabs>
                <w:tab w:val="num" w:pos="1950"/>
              </w:tabs>
              <w:spacing w:after="0" w:line="240" w:lineRule="auto"/>
              <w:rPr>
                <w:rFonts w:ascii="Times New Roman" w:hAnsi="Times New Roman" w:cs="Times New Roman"/>
                <w:noProof/>
                <w:sz w:val="28"/>
                <w:szCs w:val="28"/>
                <w:lang w:val="pt-BR"/>
              </w:rPr>
            </w:pPr>
            <w:r w:rsidRPr="00AC3E9A">
              <w:rPr>
                <w:rFonts w:ascii="Times New Roman" w:hAnsi="Times New Roman" w:cs="Times New Roman"/>
                <w:noProof/>
                <w:sz w:val="28"/>
                <w:szCs w:val="28"/>
                <w:lang w:val="pt-BR"/>
              </w:rPr>
              <w:t>đã đi hiệu sách để mua sách vở và một số đồ dùng học tập. Nam mua 40 quyển vở, 12 chiếc bút bi, 8 chiếc bút chì, Tổng số tiền Nam phải thanh toán là 350 000 đồng. Nam chỉ nhớ giá một quyển vở là 7000 đồng, giá một chiếc bút chì là 3 500 đồng. Hãy giúp Nam xem giá một chiếc bút bi giá bao nhiêu tiền</w:t>
            </w:r>
          </w:p>
          <w:p w:rsidR="00AC3E9A" w:rsidRPr="00AC3E9A" w:rsidRDefault="00AC3E9A" w:rsidP="00AC3E9A">
            <w:pPr>
              <w:tabs>
                <w:tab w:val="num" w:pos="1950"/>
              </w:tabs>
              <w:spacing w:after="0" w:line="240" w:lineRule="auto"/>
              <w:rPr>
                <w:rFonts w:ascii="Times New Roman" w:hAnsi="Times New Roman" w:cs="Times New Roman"/>
                <w:b/>
                <w:noProof/>
                <w:sz w:val="28"/>
                <w:szCs w:val="28"/>
                <w:lang w:val="pt-BR"/>
              </w:rPr>
            </w:pPr>
            <w:r w:rsidRPr="00AC3E9A">
              <w:rPr>
                <w:rFonts w:ascii="Times New Roman" w:hAnsi="Times New Roman" w:cs="Times New Roman"/>
                <w:b/>
                <w:noProof/>
                <w:sz w:val="28"/>
                <w:szCs w:val="28"/>
                <w:lang w:val="pt-BR"/>
              </w:rPr>
              <w:t xml:space="preserve">                                 Giải: </w:t>
            </w:r>
          </w:p>
          <w:p w:rsidR="00AC3E9A" w:rsidRPr="00AC3E9A" w:rsidRDefault="00AC3E9A" w:rsidP="00AC3E9A">
            <w:pPr>
              <w:tabs>
                <w:tab w:val="num" w:pos="1950"/>
              </w:tabs>
              <w:spacing w:after="0" w:line="240" w:lineRule="auto"/>
              <w:rPr>
                <w:rFonts w:ascii="Times New Roman" w:hAnsi="Times New Roman" w:cs="Times New Roman"/>
                <w:noProof/>
                <w:sz w:val="28"/>
                <w:szCs w:val="28"/>
                <w:lang w:val="pt-BR"/>
              </w:rPr>
            </w:pPr>
            <w:r w:rsidRPr="00AC3E9A">
              <w:rPr>
                <w:rFonts w:ascii="Times New Roman" w:hAnsi="Times New Roman" w:cs="Times New Roman"/>
                <w:noProof/>
                <w:sz w:val="28"/>
                <w:szCs w:val="28"/>
                <w:lang w:val="pt-BR"/>
              </w:rPr>
              <w:t>Giá mỗi chiếc bút bi là:</w:t>
            </w:r>
            <w:r w:rsidRPr="00AC3E9A">
              <w:rPr>
                <w:rFonts w:ascii="Times New Roman" w:hAnsi="Times New Roman" w:cs="Times New Roman"/>
                <w:position w:val="-16"/>
                <w:sz w:val="28"/>
                <w:szCs w:val="28"/>
              </w:rPr>
              <w:object w:dxaOrig="4099" w:dyaOrig="440">
                <v:shape id="_x0000_i1105" type="#_x0000_t75" style="width:221.8pt;height:23.15pt" o:ole="">
                  <v:imagedata r:id="rId166" o:title=""/>
                </v:shape>
                <o:OLEObject Type="Embed" ProgID="Equation.DSMT4" ShapeID="_x0000_i1105" DrawAspect="Content" ObjectID="_1753702640" r:id="rId167"/>
              </w:object>
            </w:r>
            <w:r w:rsidRPr="00AC3E9A">
              <w:rPr>
                <w:rFonts w:ascii="Times New Roman" w:hAnsi="Times New Roman" w:cs="Times New Roman"/>
                <w:noProof/>
                <w:sz w:val="28"/>
                <w:szCs w:val="28"/>
                <w:lang w:val="pt-BR"/>
              </w:rPr>
              <w:t xml:space="preserve"> (đồng)</w:t>
            </w:r>
          </w:p>
          <w:p w:rsidR="00AC3E9A" w:rsidRPr="00AC3E9A" w:rsidRDefault="00AC3E9A" w:rsidP="00AC3E9A">
            <w:pPr>
              <w:spacing w:after="0" w:line="240" w:lineRule="auto"/>
              <w:rPr>
                <w:rFonts w:ascii="Times New Roman" w:hAnsi="Times New Roman" w:cs="Times New Roman"/>
                <w:noProof/>
                <w:sz w:val="28"/>
                <w:szCs w:val="28"/>
                <w:lang w:val="pt-BR"/>
              </w:rPr>
            </w:pPr>
            <w:r w:rsidRPr="00AC3E9A">
              <w:rPr>
                <w:rFonts w:ascii="Times New Roman" w:hAnsi="Times New Roman" w:cs="Times New Roman"/>
                <w:noProof/>
                <w:sz w:val="28"/>
                <w:szCs w:val="28"/>
                <w:lang w:val="pt-BR"/>
              </w:rPr>
              <w:t>Vậy giá một chiếc bút bi là 3500 đồng</w:t>
            </w:r>
          </w:p>
          <w:p w:rsidR="00AC3E9A" w:rsidRPr="00AC3E9A" w:rsidRDefault="00AC3E9A" w:rsidP="00AC3E9A">
            <w:pPr>
              <w:tabs>
                <w:tab w:val="num" w:pos="1950"/>
              </w:tabs>
              <w:spacing w:after="0" w:line="240" w:lineRule="auto"/>
              <w:rPr>
                <w:rFonts w:ascii="Times New Roman" w:hAnsi="Times New Roman" w:cs="Times New Roman"/>
                <w:noProof/>
                <w:sz w:val="28"/>
                <w:szCs w:val="28"/>
                <w:lang w:val="pt-BR"/>
              </w:rPr>
            </w:pPr>
            <w:r w:rsidRPr="00AC3E9A">
              <w:rPr>
                <w:rFonts w:ascii="Times New Roman" w:hAnsi="Times New Roman" w:cs="Times New Roman"/>
                <w:b/>
                <w:noProof/>
                <w:sz w:val="28"/>
                <w:szCs w:val="28"/>
                <w:lang w:val="pt-BR"/>
              </w:rPr>
              <w:t>Bài 6</w:t>
            </w:r>
            <w:r w:rsidRPr="00AC3E9A">
              <w:rPr>
                <w:rFonts w:ascii="Times New Roman" w:hAnsi="Times New Roman" w:cs="Times New Roman"/>
                <w:noProof/>
                <w:sz w:val="28"/>
                <w:szCs w:val="28"/>
                <w:lang w:val="pt-BR"/>
              </w:rPr>
              <w:t xml:space="preserve"> : Một sà lan chở hàng từ bến A đến bến B cách nhau 60km rồi lại trở về bến cũ với vận tốc    riêng không đổi là 25km/h. Vận tốc dòng nước là 5km/h. Tính vận tốc </w:t>
            </w:r>
            <w:r w:rsidRPr="00AC3E9A">
              <w:rPr>
                <w:rFonts w:ascii="Times New Roman" w:hAnsi="Times New Roman" w:cs="Times New Roman"/>
                <w:noProof/>
                <w:sz w:val="28"/>
                <w:szCs w:val="28"/>
                <w:lang w:val="pt-BR"/>
              </w:rPr>
              <w:lastRenderedPageBreak/>
              <w:t>trung bình của sà lan trong cả thời gian đi và về</w:t>
            </w:r>
          </w:p>
          <w:p w:rsidR="00AC3E9A" w:rsidRPr="00AC3E9A" w:rsidRDefault="00AC3E9A" w:rsidP="00AC3E9A">
            <w:pPr>
              <w:tabs>
                <w:tab w:val="num" w:pos="1950"/>
              </w:tabs>
              <w:spacing w:after="0" w:line="240" w:lineRule="auto"/>
              <w:jc w:val="center"/>
              <w:rPr>
                <w:rFonts w:ascii="Times New Roman" w:hAnsi="Times New Roman" w:cs="Times New Roman"/>
                <w:b/>
                <w:noProof/>
                <w:sz w:val="28"/>
                <w:szCs w:val="28"/>
                <w:lang w:val="pt-BR"/>
              </w:rPr>
            </w:pPr>
            <w:r w:rsidRPr="00AC3E9A">
              <w:rPr>
                <w:rFonts w:ascii="Times New Roman" w:hAnsi="Times New Roman" w:cs="Times New Roman"/>
                <w:b/>
                <w:noProof/>
                <w:sz w:val="28"/>
                <w:szCs w:val="28"/>
                <w:lang w:val="pt-BR"/>
              </w:rPr>
              <w:t>Giải:</w:t>
            </w:r>
          </w:p>
          <w:p w:rsidR="00AC3E9A" w:rsidRPr="00AC3E9A" w:rsidRDefault="00AC3E9A" w:rsidP="00AC3E9A">
            <w:pPr>
              <w:tabs>
                <w:tab w:val="num" w:pos="1950"/>
              </w:tabs>
              <w:spacing w:after="0" w:line="240" w:lineRule="auto"/>
              <w:rPr>
                <w:rFonts w:ascii="Times New Roman" w:hAnsi="Times New Roman" w:cs="Times New Roman"/>
                <w:b/>
                <w:noProof/>
                <w:sz w:val="28"/>
                <w:szCs w:val="28"/>
                <w:lang w:val="pt-BR"/>
              </w:rPr>
            </w:pPr>
            <w:r w:rsidRPr="00AC3E9A">
              <w:rPr>
                <w:rFonts w:ascii="Times New Roman" w:hAnsi="Times New Roman" w:cs="Times New Roman"/>
                <w:noProof/>
                <w:sz w:val="28"/>
                <w:szCs w:val="28"/>
                <w:lang w:val="pt-BR"/>
              </w:rPr>
              <w:t xml:space="preserve">Vận tốc của sà lan khi xuôi dòng là: </w:t>
            </w:r>
            <w:r w:rsidRPr="00AC3E9A">
              <w:rPr>
                <w:rFonts w:ascii="Times New Roman" w:hAnsi="Times New Roman" w:cs="Times New Roman"/>
                <w:position w:val="-14"/>
                <w:sz w:val="28"/>
                <w:szCs w:val="28"/>
              </w:rPr>
              <w:object w:dxaOrig="1880" w:dyaOrig="400">
                <v:shape id="_x0000_i1106" type="#_x0000_t75" style="width:93.5pt;height:20.7pt" o:ole="">
                  <v:imagedata r:id="rId168" o:title=""/>
                </v:shape>
                <o:OLEObject Type="Embed" ProgID="Equation.DSMT4" ShapeID="_x0000_i1106" DrawAspect="Content" ObjectID="_1753702641" r:id="rId169"/>
              </w:object>
            </w:r>
          </w:p>
          <w:p w:rsidR="00AC3E9A" w:rsidRPr="00AC3E9A" w:rsidRDefault="00AC3E9A" w:rsidP="00AC3E9A">
            <w:pPr>
              <w:spacing w:after="0" w:line="240" w:lineRule="auto"/>
              <w:rPr>
                <w:rFonts w:ascii="Times New Roman" w:hAnsi="Times New Roman" w:cs="Times New Roman"/>
                <w:noProof/>
                <w:sz w:val="28"/>
                <w:szCs w:val="28"/>
                <w:lang w:val="pt-BR"/>
              </w:rPr>
            </w:pPr>
            <w:r w:rsidRPr="00AC3E9A">
              <w:rPr>
                <w:rFonts w:ascii="Times New Roman" w:hAnsi="Times New Roman" w:cs="Times New Roman"/>
                <w:noProof/>
                <w:sz w:val="28"/>
                <w:szCs w:val="28"/>
                <w:lang w:val="pt-BR"/>
              </w:rPr>
              <w:t xml:space="preserve">Vận tốc của sà lan khi ngược dòng là: </w:t>
            </w:r>
          </w:p>
          <w:p w:rsidR="00AC3E9A" w:rsidRPr="00AC3E9A" w:rsidRDefault="00AC3E9A" w:rsidP="00AC3E9A">
            <w:pPr>
              <w:spacing w:after="0" w:line="240" w:lineRule="auto"/>
              <w:rPr>
                <w:rFonts w:ascii="Times New Roman" w:hAnsi="Times New Roman" w:cs="Times New Roman"/>
                <w:noProof/>
                <w:sz w:val="28"/>
                <w:szCs w:val="28"/>
                <w:lang w:val="pt-BR"/>
              </w:rPr>
            </w:pPr>
            <w:r w:rsidRPr="00AC3E9A">
              <w:rPr>
                <w:rFonts w:ascii="Times New Roman" w:hAnsi="Times New Roman" w:cs="Times New Roman"/>
                <w:position w:val="-14"/>
                <w:sz w:val="28"/>
                <w:szCs w:val="28"/>
              </w:rPr>
              <w:object w:dxaOrig="1880" w:dyaOrig="400">
                <v:shape id="_x0000_i1107" type="#_x0000_t75" style="width:93.5pt;height:20.7pt" o:ole="">
                  <v:imagedata r:id="rId170" o:title=""/>
                </v:shape>
                <o:OLEObject Type="Embed" ProgID="Equation.DSMT4" ShapeID="_x0000_i1107" DrawAspect="Content" ObjectID="_1753702642" r:id="rId171"/>
              </w:object>
            </w:r>
          </w:p>
          <w:p w:rsidR="00AC3E9A" w:rsidRPr="00AC3E9A" w:rsidRDefault="00AC3E9A" w:rsidP="00AC3E9A">
            <w:pPr>
              <w:spacing w:after="0" w:line="240" w:lineRule="auto"/>
              <w:rPr>
                <w:rFonts w:ascii="Times New Roman" w:hAnsi="Times New Roman" w:cs="Times New Roman"/>
                <w:noProof/>
                <w:sz w:val="28"/>
                <w:szCs w:val="28"/>
                <w:lang w:val="pt-BR"/>
              </w:rPr>
            </w:pPr>
            <w:r w:rsidRPr="00AC3E9A">
              <w:rPr>
                <w:rFonts w:ascii="Times New Roman" w:hAnsi="Times New Roman" w:cs="Times New Roman"/>
                <w:noProof/>
                <w:sz w:val="28"/>
                <w:szCs w:val="28"/>
                <w:lang w:val="pt-BR"/>
              </w:rPr>
              <w:t xml:space="preserve">Thời gian sà lan đi và về cả quãng sông AB là: </w:t>
            </w:r>
            <w:r w:rsidRPr="00AC3E9A">
              <w:rPr>
                <w:rFonts w:ascii="Times New Roman" w:hAnsi="Times New Roman" w:cs="Times New Roman"/>
                <w:position w:val="-6"/>
                <w:sz w:val="28"/>
                <w:szCs w:val="28"/>
              </w:rPr>
              <w:object w:dxaOrig="1860" w:dyaOrig="279">
                <v:shape id="_x0000_i1108" type="#_x0000_t75" style="width:93.5pt;height:14.05pt" o:ole="">
                  <v:imagedata r:id="rId172" o:title=""/>
                </v:shape>
                <o:OLEObject Type="Embed" ProgID="Equation.DSMT4" ShapeID="_x0000_i1108" DrawAspect="Content" ObjectID="_1753702643" r:id="rId173"/>
              </w:object>
            </w:r>
            <w:r w:rsidRPr="00AC3E9A">
              <w:rPr>
                <w:rFonts w:ascii="Times New Roman" w:hAnsi="Times New Roman" w:cs="Times New Roman"/>
                <w:noProof/>
                <w:sz w:val="28"/>
                <w:szCs w:val="28"/>
                <w:lang w:val="pt-BR"/>
              </w:rPr>
              <w:t xml:space="preserve"> (giờ)</w:t>
            </w:r>
          </w:p>
          <w:p w:rsidR="00AC3E9A" w:rsidRPr="00AC3E9A" w:rsidRDefault="00AC3E9A" w:rsidP="00AC3E9A">
            <w:pPr>
              <w:spacing w:after="0" w:line="240" w:lineRule="auto"/>
              <w:rPr>
                <w:rFonts w:ascii="Times New Roman" w:hAnsi="Times New Roman" w:cs="Times New Roman"/>
                <w:noProof/>
                <w:sz w:val="28"/>
                <w:szCs w:val="28"/>
                <w:lang w:val="pt-BR"/>
              </w:rPr>
            </w:pPr>
            <w:r w:rsidRPr="00AC3E9A">
              <w:rPr>
                <w:rFonts w:ascii="Times New Roman" w:hAnsi="Times New Roman" w:cs="Times New Roman"/>
                <w:noProof/>
                <w:sz w:val="28"/>
                <w:szCs w:val="28"/>
                <w:lang w:val="pt-BR"/>
              </w:rPr>
              <w:t xml:space="preserve">Vận tốc trung bình của sà lan trong cả hành trình đi và về là: </w:t>
            </w:r>
            <w:r w:rsidRPr="00AC3E9A">
              <w:rPr>
                <w:rFonts w:ascii="Times New Roman" w:hAnsi="Times New Roman" w:cs="Times New Roman"/>
                <w:position w:val="-14"/>
                <w:sz w:val="28"/>
                <w:szCs w:val="28"/>
              </w:rPr>
              <w:object w:dxaOrig="2439" w:dyaOrig="400">
                <v:shape id="_x0000_i1109" type="#_x0000_t75" style="width:122.5pt;height:20.7pt" o:ole="">
                  <v:imagedata r:id="rId174" o:title=""/>
                </v:shape>
                <o:OLEObject Type="Embed" ProgID="Equation.DSMT4" ShapeID="_x0000_i1109" DrawAspect="Content" ObjectID="_1753702644" r:id="rId175"/>
              </w:object>
            </w:r>
          </w:p>
        </w:tc>
      </w:tr>
    </w:tbl>
    <w:p w:rsidR="00AC3E9A" w:rsidRPr="00AC3E9A" w:rsidRDefault="00AC3E9A" w:rsidP="00AC3E9A">
      <w:pPr>
        <w:spacing w:after="0" w:line="240" w:lineRule="auto"/>
        <w:contextualSpacing/>
        <w:jc w:val="center"/>
        <w:rPr>
          <w:rFonts w:ascii="Times New Roman" w:hAnsi="Times New Roman" w:cs="Times New Roman"/>
          <w:b/>
          <w:bCs/>
          <w:sz w:val="28"/>
          <w:szCs w:val="28"/>
        </w:rPr>
      </w:pPr>
      <w:r w:rsidRPr="00AC3E9A">
        <w:rPr>
          <w:rFonts w:ascii="Times New Roman" w:hAnsi="Times New Roman" w:cs="Times New Roman"/>
          <w:b/>
          <w:bCs/>
          <w:sz w:val="28"/>
          <w:szCs w:val="28"/>
          <w:u w:val="single"/>
        </w:rPr>
        <w:lastRenderedPageBreak/>
        <w:t>C.HOẠT ĐỘNG VẬN DỤNG</w:t>
      </w:r>
    </w:p>
    <w:p w:rsidR="00AC3E9A" w:rsidRPr="00AC3E9A" w:rsidRDefault="00AC3E9A" w:rsidP="00AC3E9A">
      <w:pPr>
        <w:spacing w:after="0" w:line="240" w:lineRule="auto"/>
        <w:contextualSpacing/>
        <w:jc w:val="both"/>
        <w:rPr>
          <w:rFonts w:ascii="Times New Roman" w:hAnsi="Times New Roman" w:cs="Times New Roman"/>
          <w:bCs/>
          <w:sz w:val="28"/>
          <w:szCs w:val="28"/>
        </w:rPr>
      </w:pPr>
      <w:r w:rsidRPr="00AC3E9A">
        <w:rPr>
          <w:rFonts w:ascii="Times New Roman" w:hAnsi="Times New Roman" w:cs="Times New Roman"/>
          <w:b/>
          <w:bCs/>
          <w:sz w:val="28"/>
          <w:szCs w:val="28"/>
        </w:rPr>
        <w:t xml:space="preserve">- </w:t>
      </w:r>
      <w:r w:rsidRPr="00AC3E9A">
        <w:rPr>
          <w:rFonts w:ascii="Times New Roman" w:hAnsi="Times New Roman" w:cs="Times New Roman"/>
          <w:bCs/>
          <w:sz w:val="28"/>
          <w:szCs w:val="28"/>
        </w:rPr>
        <w:t xml:space="preserve">Yêu cầu </w:t>
      </w:r>
    </w:p>
    <w:p w:rsidR="00AC3E9A" w:rsidRPr="00AC3E9A" w:rsidRDefault="00AC3E9A" w:rsidP="00AC3E9A">
      <w:pPr>
        <w:spacing w:after="0" w:line="240" w:lineRule="auto"/>
        <w:contextualSpacing/>
        <w:jc w:val="both"/>
        <w:rPr>
          <w:rFonts w:ascii="Times New Roman" w:hAnsi="Times New Roman" w:cs="Times New Roman"/>
          <w:bCs/>
          <w:sz w:val="28"/>
          <w:szCs w:val="28"/>
        </w:rPr>
      </w:pPr>
      <w:r w:rsidRPr="00AC3E9A">
        <w:rPr>
          <w:rFonts w:ascii="Times New Roman" w:hAnsi="Times New Roman" w:cs="Times New Roman"/>
          <w:b/>
          <w:bCs/>
          <w:sz w:val="28"/>
          <w:szCs w:val="28"/>
        </w:rPr>
        <w:t xml:space="preserve">- </w:t>
      </w:r>
      <w:r w:rsidRPr="00AC3E9A">
        <w:rPr>
          <w:rFonts w:ascii="Times New Roman" w:hAnsi="Times New Roman" w:cs="Times New Roman"/>
          <w:bCs/>
          <w:sz w:val="28"/>
          <w:szCs w:val="28"/>
        </w:rPr>
        <w:t>Yêu cầu HS học thứ tự thực hiện các phép tính</w:t>
      </w:r>
    </w:p>
    <w:p w:rsidR="00AC3E9A" w:rsidRPr="00AC3E9A" w:rsidRDefault="00AC3E9A" w:rsidP="00AC3E9A">
      <w:pPr>
        <w:spacing w:after="0" w:line="240" w:lineRule="auto"/>
        <w:contextualSpacing/>
        <w:jc w:val="both"/>
        <w:rPr>
          <w:rFonts w:ascii="Times New Roman" w:hAnsi="Times New Roman" w:cs="Times New Roman"/>
          <w:bCs/>
          <w:sz w:val="28"/>
          <w:szCs w:val="28"/>
        </w:rPr>
      </w:pPr>
      <w:r w:rsidRPr="00AC3E9A">
        <w:rPr>
          <w:rFonts w:ascii="Times New Roman" w:hAnsi="Times New Roman" w:cs="Times New Roman"/>
          <w:bCs/>
          <w:sz w:val="28"/>
          <w:szCs w:val="28"/>
        </w:rPr>
        <w:t>+ Xem lại các dạng bài tập đã chữa.</w:t>
      </w:r>
    </w:p>
    <w:p w:rsidR="00AC3E9A" w:rsidRPr="00AC3E9A" w:rsidRDefault="00AC3E9A" w:rsidP="00AC3E9A">
      <w:pPr>
        <w:spacing w:after="0" w:line="240" w:lineRule="auto"/>
        <w:contextualSpacing/>
        <w:jc w:val="both"/>
        <w:rPr>
          <w:rFonts w:ascii="Times New Roman" w:hAnsi="Times New Roman" w:cs="Times New Roman"/>
          <w:bCs/>
          <w:sz w:val="28"/>
          <w:szCs w:val="28"/>
        </w:rPr>
      </w:pPr>
      <w:r w:rsidRPr="00AC3E9A">
        <w:rPr>
          <w:rFonts w:ascii="Times New Roman" w:hAnsi="Times New Roman" w:cs="Times New Roman"/>
          <w:bCs/>
          <w:sz w:val="28"/>
          <w:szCs w:val="28"/>
        </w:rPr>
        <w:t>+ Hoàn thành các bài tập.</w:t>
      </w:r>
    </w:p>
    <w:p w:rsidR="00AC3E9A" w:rsidRPr="00AC3E9A" w:rsidRDefault="00AC3E9A" w:rsidP="00AC3E9A">
      <w:pPr>
        <w:spacing w:after="0" w:line="240" w:lineRule="auto"/>
        <w:rPr>
          <w:rFonts w:ascii="Times New Roman" w:hAnsi="Times New Roman" w:cs="Times New Roman"/>
          <w:bCs/>
          <w:sz w:val="28"/>
          <w:szCs w:val="28"/>
        </w:rPr>
      </w:pPr>
      <w:r w:rsidRPr="00AC3E9A">
        <w:rPr>
          <w:rFonts w:ascii="Times New Roman" w:hAnsi="Times New Roman" w:cs="Times New Roman"/>
          <w:bCs/>
          <w:sz w:val="28"/>
          <w:szCs w:val="28"/>
        </w:rPr>
        <w:t>+ Ôn tập:</w:t>
      </w:r>
      <w:r w:rsidRPr="00AC3E9A">
        <w:rPr>
          <w:rFonts w:ascii="Times New Roman" w:eastAsia="Times New Roman" w:hAnsi="Times New Roman" w:cs="Times New Roman"/>
          <w:b/>
          <w:bCs/>
          <w:sz w:val="28"/>
          <w:szCs w:val="28"/>
          <w:lang w:eastAsia="vi-VN"/>
        </w:rPr>
        <w:t xml:space="preserve">  </w:t>
      </w:r>
      <w:r w:rsidRPr="00AC3E9A">
        <w:rPr>
          <w:rFonts w:ascii="Times New Roman" w:hAnsi="Times New Roman" w:cs="Times New Roman"/>
          <w:sz w:val="28"/>
          <w:szCs w:val="28"/>
        </w:rPr>
        <w:t>THỨ TỰ THỰC HIỆN PHÉP TÍNH. (Tiếp)</w:t>
      </w:r>
    </w:p>
    <w:p w:rsidR="00AC3E9A" w:rsidRPr="00AC3E9A" w:rsidRDefault="00AC3E9A" w:rsidP="00AC3E9A">
      <w:pPr>
        <w:spacing w:after="0" w:line="240" w:lineRule="auto"/>
        <w:contextualSpacing/>
        <w:jc w:val="both"/>
        <w:rPr>
          <w:rFonts w:ascii="Times New Roman" w:hAnsi="Times New Roman" w:cs="Times New Roman"/>
          <w:b/>
          <w:bCs/>
          <w:sz w:val="28"/>
          <w:szCs w:val="28"/>
          <w:u w:val="single"/>
        </w:rPr>
      </w:pPr>
      <w:r w:rsidRPr="00AC3E9A">
        <w:rPr>
          <w:rFonts w:ascii="Times New Roman" w:hAnsi="Times New Roman" w:cs="Times New Roman"/>
          <w:b/>
          <w:bCs/>
          <w:sz w:val="28"/>
          <w:szCs w:val="28"/>
        </w:rPr>
        <w:t xml:space="preserve"> </w:t>
      </w:r>
      <w:r w:rsidRPr="00AC3E9A">
        <w:rPr>
          <w:rFonts w:ascii="Times New Roman" w:hAnsi="Times New Roman" w:cs="Times New Roman"/>
          <w:b/>
          <w:bCs/>
          <w:sz w:val="28"/>
          <w:szCs w:val="28"/>
          <w:u w:val="single"/>
        </w:rPr>
        <w:t>*Bài tập giao về nhà</w:t>
      </w:r>
    </w:p>
    <w:p w:rsidR="00AC3E9A" w:rsidRPr="00AC3E9A" w:rsidRDefault="00AC3E9A" w:rsidP="00AC3E9A">
      <w:pPr>
        <w:tabs>
          <w:tab w:val="num" w:pos="1950"/>
        </w:tabs>
        <w:spacing w:after="0" w:line="240" w:lineRule="auto"/>
        <w:rPr>
          <w:rFonts w:ascii="Times New Roman" w:hAnsi="Times New Roman" w:cs="Times New Roman"/>
          <w:b/>
          <w:noProof/>
          <w:sz w:val="28"/>
          <w:szCs w:val="28"/>
          <w:lang w:val="pt-BR"/>
        </w:rPr>
      </w:pPr>
      <w:r w:rsidRPr="00AC3E9A">
        <w:rPr>
          <w:rFonts w:ascii="Times New Roman" w:hAnsi="Times New Roman" w:cs="Times New Roman"/>
          <w:b/>
          <w:noProof/>
          <w:sz w:val="28"/>
          <w:szCs w:val="28"/>
          <w:lang w:val="pt-BR"/>
        </w:rPr>
        <w:t>Bài 1. Thực hiện phép tính</w:t>
      </w:r>
    </w:p>
    <w:tbl>
      <w:tblPr>
        <w:tblStyle w:val="TableGrid8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AC3E9A" w:rsidRPr="00AC3E9A" w:rsidTr="006F5FBF">
        <w:tc>
          <w:tcPr>
            <w:tcW w:w="4531" w:type="dxa"/>
          </w:tcPr>
          <w:p w:rsidR="00AC3E9A" w:rsidRPr="00AC3E9A" w:rsidRDefault="00AC3E9A" w:rsidP="00AC3E9A">
            <w:pPr>
              <w:tabs>
                <w:tab w:val="num" w:pos="1950"/>
              </w:tabs>
              <w:rPr>
                <w:rFonts w:ascii="Times New Roman" w:hAnsi="Times New Roman" w:cs="Times New Roman"/>
                <w:sz w:val="28"/>
                <w:szCs w:val="28"/>
              </w:rPr>
            </w:pPr>
            <w:r w:rsidRPr="00AC3E9A">
              <w:rPr>
                <w:rFonts w:ascii="Times New Roman" w:hAnsi="Times New Roman" w:cs="Times New Roman"/>
                <w:position w:val="-24"/>
                <w:sz w:val="28"/>
                <w:szCs w:val="28"/>
              </w:rPr>
              <w:object w:dxaOrig="3420" w:dyaOrig="600">
                <v:shape id="_x0000_i1110" type="#_x0000_t75" style="width:171.3pt;height:29.8pt" o:ole="">
                  <v:imagedata r:id="rId176" o:title=""/>
                </v:shape>
                <o:OLEObject Type="Embed" ProgID="Equation.DSMT4" ShapeID="_x0000_i1110" DrawAspect="Content" ObjectID="_1753702645" r:id="rId177"/>
              </w:object>
            </w:r>
          </w:p>
          <w:p w:rsidR="00AC3E9A" w:rsidRPr="00AC3E9A" w:rsidRDefault="00AC3E9A" w:rsidP="00AC3E9A">
            <w:pPr>
              <w:tabs>
                <w:tab w:val="num" w:pos="1950"/>
              </w:tabs>
              <w:rPr>
                <w:rFonts w:ascii="Times New Roman" w:hAnsi="Times New Roman" w:cs="Times New Roman"/>
                <w:sz w:val="28"/>
                <w:szCs w:val="28"/>
              </w:rPr>
            </w:pPr>
            <w:r w:rsidRPr="00AC3E9A">
              <w:rPr>
                <w:rFonts w:ascii="Times New Roman" w:hAnsi="Times New Roman" w:cs="Times New Roman"/>
                <w:position w:val="-24"/>
                <w:sz w:val="28"/>
                <w:szCs w:val="28"/>
              </w:rPr>
              <w:object w:dxaOrig="4060" w:dyaOrig="600">
                <v:shape id="_x0000_i1111" type="#_x0000_t75" style="width:202.75pt;height:29.8pt" o:ole="">
                  <v:imagedata r:id="rId178" o:title=""/>
                </v:shape>
                <o:OLEObject Type="Embed" ProgID="Equation.DSMT4" ShapeID="_x0000_i1111" DrawAspect="Content" ObjectID="_1753702646" r:id="rId179"/>
              </w:object>
            </w:r>
          </w:p>
        </w:tc>
        <w:tc>
          <w:tcPr>
            <w:tcW w:w="4531" w:type="dxa"/>
          </w:tcPr>
          <w:p w:rsidR="00AC3E9A" w:rsidRPr="00AC3E9A" w:rsidRDefault="00AC3E9A" w:rsidP="00AC3E9A">
            <w:pPr>
              <w:suppressAutoHyphens/>
              <w:rPr>
                <w:rFonts w:ascii="Times New Roman" w:hAnsi="Times New Roman" w:cs="Times New Roman"/>
                <w:sz w:val="28"/>
                <w:szCs w:val="28"/>
              </w:rPr>
            </w:pPr>
            <w:r w:rsidRPr="00AC3E9A">
              <w:rPr>
                <w:rFonts w:ascii="Times New Roman" w:hAnsi="Times New Roman" w:cs="Times New Roman"/>
                <w:position w:val="-22"/>
                <w:sz w:val="28"/>
                <w:szCs w:val="28"/>
              </w:rPr>
              <w:object w:dxaOrig="3360" w:dyaOrig="560">
                <v:shape id="_x0000_i1112" type="#_x0000_t75" style="width:167.15pt;height:28.15pt" o:ole="">
                  <v:imagedata r:id="rId180" o:title=""/>
                </v:shape>
                <o:OLEObject Type="Embed" ProgID="Equation.DSMT4" ShapeID="_x0000_i1112" DrawAspect="Content" ObjectID="_1753702647" r:id="rId181"/>
              </w:object>
            </w:r>
          </w:p>
          <w:p w:rsidR="00AC3E9A" w:rsidRPr="00AC3E9A" w:rsidRDefault="00AC3E9A" w:rsidP="00AC3E9A">
            <w:pPr>
              <w:suppressAutoHyphens/>
              <w:rPr>
                <w:rFonts w:ascii="Times New Roman" w:hAnsi="Times New Roman" w:cs="Times New Roman"/>
                <w:sz w:val="28"/>
                <w:szCs w:val="28"/>
              </w:rPr>
            </w:pPr>
            <w:r w:rsidRPr="00AC3E9A">
              <w:rPr>
                <w:rFonts w:ascii="Times New Roman" w:hAnsi="Times New Roman" w:cs="Times New Roman"/>
                <w:noProof/>
                <w:position w:val="-22"/>
                <w:sz w:val="28"/>
                <w:szCs w:val="28"/>
              </w:rPr>
              <w:drawing>
                <wp:inline distT="0" distB="0" distL="0" distR="0" wp14:anchorId="75B64C8B" wp14:editId="6DA369CD">
                  <wp:extent cx="1768475" cy="361950"/>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2"/>
                          <pic:cNvPicPr>
                            <a:picLocks noChangeAspect="1" noChangeArrowheads="1"/>
                          </pic:cNvPicPr>
                        </pic:nvPicPr>
                        <pic:blipFill>
                          <a:blip r:embed="rId182" cstate="screen">
                            <a:extLst>
                              <a:ext uri="{28A0092B-C50C-407E-A947-70E740481C1C}">
                                <a14:useLocalDpi xmlns:a14="http://schemas.microsoft.com/office/drawing/2010/main" val="0"/>
                              </a:ext>
                            </a:extLst>
                          </a:blip>
                          <a:srcRect/>
                          <a:stretch>
                            <a:fillRect/>
                          </a:stretch>
                        </pic:blipFill>
                        <pic:spPr bwMode="auto">
                          <a:xfrm>
                            <a:off x="0" y="0"/>
                            <a:ext cx="1768475" cy="361950"/>
                          </a:xfrm>
                          <a:prstGeom prst="rect">
                            <a:avLst/>
                          </a:prstGeom>
                          <a:noFill/>
                          <a:ln>
                            <a:noFill/>
                          </a:ln>
                        </pic:spPr>
                      </pic:pic>
                    </a:graphicData>
                  </a:graphic>
                </wp:inline>
              </w:drawing>
            </w:r>
          </w:p>
        </w:tc>
      </w:tr>
    </w:tbl>
    <w:p w:rsidR="00AC3E9A" w:rsidRPr="00AC3E9A" w:rsidRDefault="00AC3E9A" w:rsidP="00AC3E9A">
      <w:pPr>
        <w:tabs>
          <w:tab w:val="num" w:pos="1950"/>
        </w:tabs>
        <w:spacing w:after="0" w:line="240" w:lineRule="auto"/>
        <w:jc w:val="both"/>
        <w:rPr>
          <w:rFonts w:ascii="Times New Roman" w:hAnsi="Times New Roman" w:cs="Times New Roman"/>
          <w:sz w:val="28"/>
          <w:szCs w:val="28"/>
          <w:lang w:val="pt-BR"/>
        </w:rPr>
      </w:pPr>
      <w:r w:rsidRPr="00AC3E9A">
        <w:rPr>
          <w:rFonts w:ascii="Times New Roman" w:hAnsi="Times New Roman" w:cs="Times New Roman"/>
          <w:b/>
          <w:noProof/>
          <w:sz w:val="28"/>
          <w:szCs w:val="28"/>
          <w:lang w:val="pt-BR"/>
        </w:rPr>
        <w:t xml:space="preserve">Bài 2.  </w:t>
      </w:r>
      <w:r w:rsidRPr="00AC3E9A">
        <w:rPr>
          <w:rFonts w:ascii="Times New Roman" w:hAnsi="Times New Roman" w:cs="Times New Roman"/>
          <w:sz w:val="28"/>
          <w:szCs w:val="28"/>
          <w:lang w:val="pt-BR"/>
        </w:rPr>
        <w:t xml:space="preserve">Hai ô tô khởi hành từ hai địa điểm A, B ngược nhau. Xe đi từ A có vận tốc 40 km/h, xe đi từ B có vận tốc 50 km/h. Xe đi từ B khởi hành lúc 7h sớm hơn xe đi từ A là 1 giờ đến 9h thì 2 xe sẽ gặp nhau. Tìm độ dài quãng đường AB </w:t>
      </w:r>
    </w:p>
    <w:p w:rsidR="00AC3E9A" w:rsidRPr="00AC3E9A" w:rsidRDefault="00AC3E9A" w:rsidP="00AC3E9A">
      <w:pPr>
        <w:tabs>
          <w:tab w:val="num" w:pos="1950"/>
        </w:tabs>
        <w:spacing w:after="0" w:line="240" w:lineRule="auto"/>
        <w:rPr>
          <w:rFonts w:ascii="Times New Roman" w:hAnsi="Times New Roman" w:cs="Times New Roman"/>
          <w:noProof/>
          <w:sz w:val="28"/>
          <w:szCs w:val="28"/>
          <w:lang w:val="pt-BR"/>
        </w:rPr>
      </w:pPr>
      <w:r w:rsidRPr="00AC3E9A">
        <w:rPr>
          <w:rFonts w:ascii="Times New Roman" w:hAnsi="Times New Roman" w:cs="Times New Roman"/>
          <w:b/>
          <w:noProof/>
          <w:sz w:val="28"/>
          <w:szCs w:val="28"/>
          <w:lang w:val="pt-BR"/>
        </w:rPr>
        <w:t>Bài 3 :</w:t>
      </w:r>
      <w:r w:rsidRPr="00AC3E9A">
        <w:rPr>
          <w:rFonts w:ascii="Times New Roman" w:hAnsi="Times New Roman" w:cs="Times New Roman"/>
          <w:noProof/>
          <w:sz w:val="28"/>
          <w:szCs w:val="28"/>
          <w:lang w:val="pt-BR"/>
        </w:rPr>
        <w:t>Căn hộ nhà bác Hòa có diện tích là 270m</w:t>
      </w:r>
      <w:r w:rsidRPr="00AC3E9A">
        <w:rPr>
          <w:rFonts w:ascii="Times New Roman" w:hAnsi="Times New Roman" w:cs="Times New Roman"/>
          <w:noProof/>
          <w:sz w:val="28"/>
          <w:szCs w:val="28"/>
          <w:vertAlign w:val="superscript"/>
          <w:lang w:val="pt-BR"/>
        </w:rPr>
        <w:t>2</w:t>
      </w:r>
      <w:r w:rsidRPr="00AC3E9A">
        <w:rPr>
          <w:rFonts w:ascii="Times New Roman" w:hAnsi="Times New Roman" w:cs="Times New Roman"/>
          <w:noProof/>
          <w:sz w:val="28"/>
          <w:szCs w:val="28"/>
          <w:lang w:val="pt-BR"/>
        </w:rPr>
        <w:t xml:space="preserve">. Trong đó diện tích nhà vệ sinh </w:t>
      </w:r>
    </w:p>
    <w:p w:rsidR="00AC3E9A" w:rsidRPr="00AC3E9A" w:rsidRDefault="00AC3E9A" w:rsidP="00AC3E9A">
      <w:pPr>
        <w:tabs>
          <w:tab w:val="num" w:pos="1950"/>
        </w:tabs>
        <w:spacing w:after="0" w:line="240" w:lineRule="auto"/>
        <w:rPr>
          <w:rFonts w:ascii="Times New Roman" w:hAnsi="Times New Roman" w:cs="Times New Roman"/>
          <w:noProof/>
          <w:sz w:val="28"/>
          <w:szCs w:val="28"/>
          <w:lang w:val="pt-BR"/>
        </w:rPr>
      </w:pPr>
      <w:r w:rsidRPr="00AC3E9A">
        <w:rPr>
          <w:rFonts w:ascii="Times New Roman" w:hAnsi="Times New Roman" w:cs="Times New Roman"/>
          <w:noProof/>
          <w:sz w:val="28"/>
          <w:szCs w:val="28"/>
          <w:lang w:val="pt-BR"/>
        </w:rPr>
        <w:t>là 14m</w:t>
      </w:r>
      <w:r w:rsidRPr="00AC3E9A">
        <w:rPr>
          <w:rFonts w:ascii="Times New Roman" w:hAnsi="Times New Roman" w:cs="Times New Roman"/>
          <w:noProof/>
          <w:sz w:val="28"/>
          <w:szCs w:val="28"/>
          <w:vertAlign w:val="superscript"/>
          <w:lang w:val="pt-BR"/>
        </w:rPr>
        <w:t>2</w:t>
      </w:r>
      <w:r w:rsidRPr="00AC3E9A">
        <w:rPr>
          <w:rFonts w:ascii="Times New Roman" w:hAnsi="Times New Roman" w:cs="Times New Roman"/>
          <w:noProof/>
          <w:sz w:val="28"/>
          <w:szCs w:val="28"/>
          <w:lang w:val="pt-BR"/>
        </w:rPr>
        <w:t>, diện tích còn lại được lát gỗ như sau: Cầu thang 40m</w:t>
      </w:r>
      <w:r w:rsidRPr="00AC3E9A">
        <w:rPr>
          <w:rFonts w:ascii="Times New Roman" w:hAnsi="Times New Roman" w:cs="Times New Roman"/>
          <w:noProof/>
          <w:sz w:val="28"/>
          <w:szCs w:val="28"/>
          <w:vertAlign w:val="superscript"/>
          <w:lang w:val="pt-BR"/>
        </w:rPr>
        <w:t>2</w:t>
      </w:r>
      <w:r w:rsidRPr="00AC3E9A">
        <w:rPr>
          <w:rFonts w:ascii="Times New Roman" w:hAnsi="Times New Roman" w:cs="Times New Roman"/>
          <w:noProof/>
          <w:sz w:val="28"/>
          <w:szCs w:val="28"/>
          <w:lang w:val="pt-BR"/>
        </w:rPr>
        <w:t xml:space="preserve"> được lát gỗ Lim giá 2 000 nghìn đồng/m</w:t>
      </w:r>
      <w:r w:rsidRPr="00AC3E9A">
        <w:rPr>
          <w:rFonts w:ascii="Times New Roman" w:hAnsi="Times New Roman" w:cs="Times New Roman"/>
          <w:noProof/>
          <w:sz w:val="28"/>
          <w:szCs w:val="28"/>
          <w:vertAlign w:val="superscript"/>
          <w:lang w:val="pt-BR"/>
        </w:rPr>
        <w:t>2</w:t>
      </w:r>
      <w:r w:rsidRPr="00AC3E9A">
        <w:rPr>
          <w:rFonts w:ascii="Times New Roman" w:hAnsi="Times New Roman" w:cs="Times New Roman"/>
          <w:noProof/>
          <w:sz w:val="28"/>
          <w:szCs w:val="28"/>
          <w:lang w:val="pt-BR"/>
        </w:rPr>
        <w:t>; Tầng 2+ tầng 3 lát gỗ công nghiệp giá 500 nghìn đồng/m</w:t>
      </w:r>
      <w:r w:rsidRPr="00AC3E9A">
        <w:rPr>
          <w:rFonts w:ascii="Times New Roman" w:hAnsi="Times New Roman" w:cs="Times New Roman"/>
          <w:noProof/>
          <w:sz w:val="28"/>
          <w:szCs w:val="28"/>
          <w:vertAlign w:val="superscript"/>
          <w:lang w:val="pt-BR"/>
        </w:rPr>
        <w:t>2</w:t>
      </w:r>
      <w:r w:rsidRPr="00AC3E9A">
        <w:rPr>
          <w:rFonts w:ascii="Times New Roman" w:hAnsi="Times New Roman" w:cs="Times New Roman"/>
          <w:noProof/>
          <w:sz w:val="28"/>
          <w:szCs w:val="28"/>
          <w:lang w:val="pt-BR"/>
        </w:rPr>
        <w:t>; Tầng 1 + tầng 4 lát gạch giá 150 nghìn đồng/m</w:t>
      </w:r>
      <w:r w:rsidRPr="00AC3E9A">
        <w:rPr>
          <w:rFonts w:ascii="Times New Roman" w:hAnsi="Times New Roman" w:cs="Times New Roman"/>
          <w:noProof/>
          <w:sz w:val="28"/>
          <w:szCs w:val="28"/>
          <w:vertAlign w:val="superscript"/>
          <w:lang w:val="pt-BR"/>
        </w:rPr>
        <w:t>2</w:t>
      </w:r>
      <w:r w:rsidRPr="00AC3E9A">
        <w:rPr>
          <w:rFonts w:ascii="Times New Roman" w:hAnsi="Times New Roman" w:cs="Times New Roman"/>
          <w:noProof/>
          <w:sz w:val="28"/>
          <w:szCs w:val="28"/>
          <w:lang w:val="pt-BR"/>
        </w:rPr>
        <w:t>. Bên bán vật liệu đã tính số tiền bác Hòa phải trả là 150 200 nghìn đồng Em hãy giúp bác Hòa tính xem bán vật liệu tính như vậy đã đúng chưa? (Các tầng có diện tích như nhau)</w:t>
      </w:r>
    </w:p>
    <w:p w:rsidR="00AC3E9A" w:rsidRPr="00AC3E9A" w:rsidRDefault="00AC3E9A" w:rsidP="00AC3E9A">
      <w:pPr>
        <w:spacing w:after="0" w:line="240" w:lineRule="auto"/>
        <w:rPr>
          <w:rFonts w:ascii="Times New Roman" w:eastAsia="Times New Roman" w:hAnsi="Times New Roman" w:cs="Times New Roman"/>
          <w:b/>
          <w:sz w:val="28"/>
          <w:szCs w:val="28"/>
          <w:u w:val="single"/>
          <w:lang w:val="nl-NL"/>
        </w:rPr>
      </w:pPr>
      <w:r w:rsidRPr="00AC3E9A">
        <w:rPr>
          <w:rFonts w:ascii="Times New Roman" w:eastAsia="Times New Roman" w:hAnsi="Times New Roman" w:cs="Times New Roman"/>
          <w:b/>
          <w:sz w:val="28"/>
          <w:szCs w:val="28"/>
          <w:u w:val="single"/>
          <w:lang w:val="nl-NL"/>
        </w:rPr>
        <w:t>Hướng dẫn:</w:t>
      </w:r>
    </w:p>
    <w:tbl>
      <w:tblPr>
        <w:tblStyle w:val="TableGrid8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AC3E9A" w:rsidRPr="00AC3E9A" w:rsidTr="006F5FBF">
        <w:tc>
          <w:tcPr>
            <w:tcW w:w="4531" w:type="dxa"/>
          </w:tcPr>
          <w:p w:rsidR="00AC3E9A" w:rsidRPr="00AC3E9A" w:rsidRDefault="00AC3E9A" w:rsidP="00AC3E9A">
            <w:pPr>
              <w:suppressAutoHyphens/>
              <w:rPr>
                <w:rFonts w:ascii="Times New Roman" w:hAnsi="Times New Roman" w:cs="Times New Roman"/>
                <w:sz w:val="28"/>
                <w:szCs w:val="28"/>
              </w:rPr>
            </w:pPr>
            <w:r w:rsidRPr="00AC3E9A">
              <w:rPr>
                <w:rFonts w:ascii="Times New Roman" w:hAnsi="Times New Roman" w:cs="Times New Roman"/>
                <w:b/>
                <w:noProof/>
                <w:sz w:val="28"/>
                <w:szCs w:val="28"/>
                <w:lang w:val="pt-BR"/>
              </w:rPr>
              <w:t>Bài 1.</w:t>
            </w:r>
            <w:r w:rsidRPr="00AC3E9A">
              <w:rPr>
                <w:rFonts w:ascii="Times New Roman" w:hAnsi="Times New Roman" w:cs="Times New Roman"/>
                <w:sz w:val="28"/>
                <w:szCs w:val="28"/>
              </w:rPr>
              <w:t xml:space="preserve"> </w:t>
            </w:r>
          </w:p>
          <w:p w:rsidR="00AC3E9A" w:rsidRPr="00AC3E9A" w:rsidRDefault="00AC3E9A" w:rsidP="00AC3E9A">
            <w:pPr>
              <w:suppressAutoHyphens/>
              <w:rPr>
                <w:rFonts w:ascii="Times New Roman" w:hAnsi="Times New Roman" w:cs="Times New Roman"/>
                <w:sz w:val="28"/>
                <w:szCs w:val="28"/>
              </w:rPr>
            </w:pPr>
            <w:r w:rsidRPr="00AC3E9A">
              <w:rPr>
                <w:rFonts w:ascii="Times New Roman" w:hAnsi="Times New Roman" w:cs="Times New Roman"/>
                <w:noProof/>
                <w:position w:val="-14"/>
                <w:sz w:val="28"/>
                <w:szCs w:val="28"/>
              </w:rPr>
              <w:drawing>
                <wp:inline distT="0" distB="0" distL="0" distR="0" wp14:anchorId="311EE0AC" wp14:editId="089E026D">
                  <wp:extent cx="1708150" cy="291465"/>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3"/>
                          <pic:cNvPicPr>
                            <a:picLocks noChangeAspect="1" noChangeArrowheads="1"/>
                          </pic:cNvPicPr>
                        </pic:nvPicPr>
                        <pic:blipFill>
                          <a:blip r:embed="rId183" cstate="screen">
                            <a:extLst>
                              <a:ext uri="{28A0092B-C50C-407E-A947-70E740481C1C}">
                                <a14:useLocalDpi xmlns:a14="http://schemas.microsoft.com/office/drawing/2010/main" val="0"/>
                              </a:ext>
                            </a:extLst>
                          </a:blip>
                          <a:srcRect/>
                          <a:stretch>
                            <a:fillRect/>
                          </a:stretch>
                        </pic:blipFill>
                        <pic:spPr bwMode="auto">
                          <a:xfrm>
                            <a:off x="0" y="0"/>
                            <a:ext cx="1708150" cy="291465"/>
                          </a:xfrm>
                          <a:prstGeom prst="rect">
                            <a:avLst/>
                          </a:prstGeom>
                          <a:noFill/>
                          <a:ln>
                            <a:noFill/>
                          </a:ln>
                        </pic:spPr>
                      </pic:pic>
                    </a:graphicData>
                  </a:graphic>
                </wp:inline>
              </w:drawing>
            </w:r>
          </w:p>
          <w:p w:rsidR="00AC3E9A" w:rsidRPr="00AC3E9A" w:rsidRDefault="00AC3E9A" w:rsidP="00AC3E9A">
            <w:pPr>
              <w:suppressAutoHyphens/>
              <w:rPr>
                <w:rFonts w:ascii="Times New Roman" w:hAnsi="Times New Roman" w:cs="Times New Roman"/>
                <w:sz w:val="28"/>
                <w:szCs w:val="28"/>
              </w:rPr>
            </w:pPr>
            <w:r w:rsidRPr="00AC3E9A">
              <w:rPr>
                <w:rFonts w:ascii="Times New Roman" w:hAnsi="Times New Roman" w:cs="Times New Roman"/>
                <w:noProof/>
                <w:position w:val="-12"/>
                <w:sz w:val="28"/>
                <w:szCs w:val="28"/>
              </w:rPr>
              <w:drawing>
                <wp:inline distT="0" distB="0" distL="0" distR="0" wp14:anchorId="30CFBE34" wp14:editId="2CC0A9FB">
                  <wp:extent cx="1447165" cy="220980"/>
                  <wp:effectExtent l="0" t="0" r="635"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4"/>
                          <pic:cNvPicPr>
                            <a:picLocks noChangeAspect="1" noChangeArrowheads="1"/>
                          </pic:cNvPicPr>
                        </pic:nvPicPr>
                        <pic:blipFill>
                          <a:blip r:embed="rId184" cstate="screen">
                            <a:extLst>
                              <a:ext uri="{28A0092B-C50C-407E-A947-70E740481C1C}">
                                <a14:useLocalDpi xmlns:a14="http://schemas.microsoft.com/office/drawing/2010/main" val="0"/>
                              </a:ext>
                            </a:extLst>
                          </a:blip>
                          <a:srcRect/>
                          <a:stretch>
                            <a:fillRect/>
                          </a:stretch>
                        </pic:blipFill>
                        <pic:spPr bwMode="auto">
                          <a:xfrm>
                            <a:off x="0" y="0"/>
                            <a:ext cx="1447165" cy="220980"/>
                          </a:xfrm>
                          <a:prstGeom prst="rect">
                            <a:avLst/>
                          </a:prstGeom>
                          <a:noFill/>
                          <a:ln>
                            <a:noFill/>
                          </a:ln>
                        </pic:spPr>
                      </pic:pic>
                    </a:graphicData>
                  </a:graphic>
                </wp:inline>
              </w:drawing>
            </w:r>
          </w:p>
          <w:p w:rsidR="00AC3E9A" w:rsidRPr="00AC3E9A" w:rsidRDefault="00AC3E9A" w:rsidP="00AC3E9A">
            <w:pPr>
              <w:suppressAutoHyphens/>
              <w:rPr>
                <w:rFonts w:ascii="Times New Roman" w:hAnsi="Times New Roman" w:cs="Times New Roman"/>
                <w:sz w:val="28"/>
                <w:szCs w:val="28"/>
              </w:rPr>
            </w:pPr>
            <w:r w:rsidRPr="00AC3E9A">
              <w:rPr>
                <w:rFonts w:ascii="Times New Roman" w:hAnsi="Times New Roman" w:cs="Times New Roman"/>
                <w:noProof/>
                <w:position w:val="-6"/>
                <w:sz w:val="28"/>
                <w:szCs w:val="28"/>
              </w:rPr>
              <w:drawing>
                <wp:inline distT="0" distB="0" distL="0" distR="0" wp14:anchorId="7645DAE5" wp14:editId="70EB85CA">
                  <wp:extent cx="1035050" cy="18097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5"/>
                          <pic:cNvPicPr>
                            <a:picLocks noChangeAspect="1" noChangeArrowheads="1"/>
                          </pic:cNvPicPr>
                        </pic:nvPicPr>
                        <pic:blipFill>
                          <a:blip r:embed="rId185" cstate="screen">
                            <a:extLst>
                              <a:ext uri="{28A0092B-C50C-407E-A947-70E740481C1C}">
                                <a14:useLocalDpi xmlns:a14="http://schemas.microsoft.com/office/drawing/2010/main" val="0"/>
                              </a:ext>
                            </a:extLst>
                          </a:blip>
                          <a:srcRect/>
                          <a:stretch>
                            <a:fillRect/>
                          </a:stretch>
                        </pic:blipFill>
                        <pic:spPr bwMode="auto">
                          <a:xfrm>
                            <a:off x="0" y="0"/>
                            <a:ext cx="1035050" cy="180975"/>
                          </a:xfrm>
                          <a:prstGeom prst="rect">
                            <a:avLst/>
                          </a:prstGeom>
                          <a:noFill/>
                          <a:ln>
                            <a:noFill/>
                          </a:ln>
                        </pic:spPr>
                      </pic:pic>
                    </a:graphicData>
                  </a:graphic>
                </wp:inline>
              </w:drawing>
            </w:r>
          </w:p>
          <w:p w:rsidR="00AC3E9A" w:rsidRPr="00AC3E9A" w:rsidRDefault="00AC3E9A" w:rsidP="00AC3E9A">
            <w:pPr>
              <w:rPr>
                <w:rFonts w:ascii="Times New Roman" w:hAnsi="Times New Roman" w:cs="Times New Roman"/>
                <w:sz w:val="28"/>
                <w:szCs w:val="28"/>
              </w:rPr>
            </w:pPr>
            <w:r w:rsidRPr="00AC3E9A">
              <w:rPr>
                <w:rFonts w:ascii="Times New Roman" w:hAnsi="Times New Roman" w:cs="Times New Roman"/>
                <w:noProof/>
                <w:position w:val="-6"/>
                <w:sz w:val="28"/>
                <w:szCs w:val="28"/>
              </w:rPr>
              <w:drawing>
                <wp:inline distT="0" distB="0" distL="0" distR="0" wp14:anchorId="1678874D" wp14:editId="28EB64A0">
                  <wp:extent cx="1064895" cy="180975"/>
                  <wp:effectExtent l="0" t="0" r="190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6"/>
                          <pic:cNvPicPr>
                            <a:picLocks noChangeAspect="1" noChangeArrowheads="1"/>
                          </pic:cNvPicPr>
                        </pic:nvPicPr>
                        <pic:blipFill>
                          <a:blip r:embed="rId186" cstate="screen">
                            <a:extLst>
                              <a:ext uri="{28A0092B-C50C-407E-A947-70E740481C1C}">
                                <a14:useLocalDpi xmlns:a14="http://schemas.microsoft.com/office/drawing/2010/main" val="0"/>
                              </a:ext>
                            </a:extLst>
                          </a:blip>
                          <a:srcRect/>
                          <a:stretch>
                            <a:fillRect/>
                          </a:stretch>
                        </pic:blipFill>
                        <pic:spPr bwMode="auto">
                          <a:xfrm>
                            <a:off x="0" y="0"/>
                            <a:ext cx="1064895" cy="180975"/>
                          </a:xfrm>
                          <a:prstGeom prst="rect">
                            <a:avLst/>
                          </a:prstGeom>
                          <a:noFill/>
                          <a:ln>
                            <a:noFill/>
                          </a:ln>
                        </pic:spPr>
                      </pic:pic>
                    </a:graphicData>
                  </a:graphic>
                </wp:inline>
              </w:drawing>
            </w:r>
          </w:p>
          <w:p w:rsidR="00AC3E9A" w:rsidRPr="00AC3E9A" w:rsidRDefault="00AC3E9A" w:rsidP="00AC3E9A">
            <w:pPr>
              <w:suppressAutoHyphens/>
              <w:rPr>
                <w:rFonts w:ascii="Times New Roman" w:hAnsi="Times New Roman" w:cs="Times New Roman"/>
                <w:sz w:val="28"/>
                <w:szCs w:val="28"/>
              </w:rPr>
            </w:pPr>
            <w:r w:rsidRPr="00AC3E9A">
              <w:rPr>
                <w:rFonts w:ascii="Times New Roman" w:hAnsi="Times New Roman" w:cs="Times New Roman"/>
                <w:noProof/>
                <w:position w:val="-22"/>
                <w:sz w:val="28"/>
                <w:szCs w:val="28"/>
              </w:rPr>
              <w:drawing>
                <wp:inline distT="0" distB="0" distL="0" distR="0" wp14:anchorId="698004D2" wp14:editId="6F45DD0E">
                  <wp:extent cx="2120265" cy="3619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7"/>
                          <pic:cNvPicPr>
                            <a:picLocks noChangeAspect="1" noChangeArrowheads="1"/>
                          </pic:cNvPicPr>
                        </pic:nvPicPr>
                        <pic:blipFill>
                          <a:blip r:embed="rId187" cstate="screen">
                            <a:extLst>
                              <a:ext uri="{28A0092B-C50C-407E-A947-70E740481C1C}">
                                <a14:useLocalDpi xmlns:a14="http://schemas.microsoft.com/office/drawing/2010/main" val="0"/>
                              </a:ext>
                            </a:extLst>
                          </a:blip>
                          <a:srcRect/>
                          <a:stretch>
                            <a:fillRect/>
                          </a:stretch>
                        </pic:blipFill>
                        <pic:spPr bwMode="auto">
                          <a:xfrm>
                            <a:off x="0" y="0"/>
                            <a:ext cx="2120265" cy="361950"/>
                          </a:xfrm>
                          <a:prstGeom prst="rect">
                            <a:avLst/>
                          </a:prstGeom>
                          <a:noFill/>
                          <a:ln>
                            <a:noFill/>
                          </a:ln>
                        </pic:spPr>
                      </pic:pic>
                    </a:graphicData>
                  </a:graphic>
                </wp:inline>
              </w:drawing>
            </w:r>
          </w:p>
          <w:p w:rsidR="00AC3E9A" w:rsidRPr="00AC3E9A" w:rsidRDefault="00AC3E9A" w:rsidP="00AC3E9A">
            <w:pPr>
              <w:suppressAutoHyphens/>
              <w:rPr>
                <w:rFonts w:ascii="Times New Roman" w:hAnsi="Times New Roman" w:cs="Times New Roman"/>
                <w:sz w:val="28"/>
                <w:szCs w:val="28"/>
              </w:rPr>
            </w:pPr>
            <w:r w:rsidRPr="00AC3E9A">
              <w:rPr>
                <w:rFonts w:ascii="Times New Roman" w:hAnsi="Times New Roman" w:cs="Times New Roman"/>
                <w:noProof/>
                <w:position w:val="-20"/>
                <w:sz w:val="28"/>
                <w:szCs w:val="28"/>
              </w:rPr>
              <w:drawing>
                <wp:inline distT="0" distB="0" distL="0" distR="0" wp14:anchorId="663E4A16" wp14:editId="7EAD0C53">
                  <wp:extent cx="1818640" cy="33147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8"/>
                          <pic:cNvPicPr>
                            <a:picLocks noChangeAspect="1" noChangeArrowheads="1"/>
                          </pic:cNvPicPr>
                        </pic:nvPicPr>
                        <pic:blipFill>
                          <a:blip r:embed="rId188" cstate="screen">
                            <a:extLst>
                              <a:ext uri="{28A0092B-C50C-407E-A947-70E740481C1C}">
                                <a14:useLocalDpi xmlns:a14="http://schemas.microsoft.com/office/drawing/2010/main" val="0"/>
                              </a:ext>
                            </a:extLst>
                          </a:blip>
                          <a:srcRect/>
                          <a:stretch>
                            <a:fillRect/>
                          </a:stretch>
                        </pic:blipFill>
                        <pic:spPr bwMode="auto">
                          <a:xfrm>
                            <a:off x="0" y="0"/>
                            <a:ext cx="1818640" cy="331470"/>
                          </a:xfrm>
                          <a:prstGeom prst="rect">
                            <a:avLst/>
                          </a:prstGeom>
                          <a:noFill/>
                          <a:ln>
                            <a:noFill/>
                          </a:ln>
                        </pic:spPr>
                      </pic:pic>
                    </a:graphicData>
                  </a:graphic>
                </wp:inline>
              </w:drawing>
            </w:r>
          </w:p>
          <w:p w:rsidR="00AC3E9A" w:rsidRPr="00AC3E9A" w:rsidRDefault="00AC3E9A" w:rsidP="00AC3E9A">
            <w:pPr>
              <w:tabs>
                <w:tab w:val="num" w:pos="1950"/>
              </w:tabs>
              <w:rPr>
                <w:rFonts w:ascii="Times New Roman" w:hAnsi="Times New Roman" w:cs="Times New Roman"/>
                <w:b/>
                <w:noProof/>
                <w:sz w:val="28"/>
                <w:szCs w:val="28"/>
                <w:lang w:val="pt-BR"/>
              </w:rPr>
            </w:pPr>
            <w:r w:rsidRPr="00AC3E9A">
              <w:rPr>
                <w:rFonts w:ascii="Times New Roman" w:hAnsi="Times New Roman" w:cs="Times New Roman"/>
                <w:noProof/>
                <w:position w:val="-20"/>
                <w:sz w:val="28"/>
                <w:szCs w:val="28"/>
              </w:rPr>
              <w:drawing>
                <wp:inline distT="0" distB="0" distL="0" distR="0" wp14:anchorId="4FBEC04A" wp14:editId="63E3C5B3">
                  <wp:extent cx="1376680" cy="33147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9"/>
                          <pic:cNvPicPr>
                            <a:picLocks noChangeAspect="1" noChangeArrowheads="1"/>
                          </pic:cNvPicPr>
                        </pic:nvPicPr>
                        <pic:blipFill>
                          <a:blip r:embed="rId189" cstate="screen">
                            <a:extLst>
                              <a:ext uri="{28A0092B-C50C-407E-A947-70E740481C1C}">
                                <a14:useLocalDpi xmlns:a14="http://schemas.microsoft.com/office/drawing/2010/main" val="0"/>
                              </a:ext>
                            </a:extLst>
                          </a:blip>
                          <a:srcRect/>
                          <a:stretch>
                            <a:fillRect/>
                          </a:stretch>
                        </pic:blipFill>
                        <pic:spPr bwMode="auto">
                          <a:xfrm>
                            <a:off x="0" y="0"/>
                            <a:ext cx="1376680" cy="331470"/>
                          </a:xfrm>
                          <a:prstGeom prst="rect">
                            <a:avLst/>
                          </a:prstGeom>
                          <a:noFill/>
                          <a:ln>
                            <a:noFill/>
                          </a:ln>
                        </pic:spPr>
                      </pic:pic>
                    </a:graphicData>
                  </a:graphic>
                </wp:inline>
              </w:drawing>
            </w:r>
            <w:r w:rsidRPr="00AC3E9A">
              <w:rPr>
                <w:rFonts w:ascii="Times New Roman" w:hAnsi="Times New Roman" w:cs="Times New Roman"/>
                <w:noProof/>
                <w:position w:val="-6"/>
                <w:sz w:val="28"/>
                <w:szCs w:val="28"/>
              </w:rPr>
              <w:drawing>
                <wp:inline distT="0" distB="0" distL="0" distR="0" wp14:anchorId="342456AB" wp14:editId="711DB483">
                  <wp:extent cx="220980" cy="160655"/>
                  <wp:effectExtent l="0" t="0" r="762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0"/>
                          <pic:cNvPicPr>
                            <a:picLocks noChangeAspect="1" noChangeArrowheads="1"/>
                          </pic:cNvPicPr>
                        </pic:nvPicPr>
                        <pic:blipFill>
                          <a:blip r:embed="rId190" cstate="screen">
                            <a:extLst>
                              <a:ext uri="{28A0092B-C50C-407E-A947-70E740481C1C}">
                                <a14:useLocalDpi xmlns:a14="http://schemas.microsoft.com/office/drawing/2010/main" val="0"/>
                              </a:ext>
                            </a:extLst>
                          </a:blip>
                          <a:srcRect/>
                          <a:stretch>
                            <a:fillRect/>
                          </a:stretch>
                        </pic:blipFill>
                        <pic:spPr bwMode="auto">
                          <a:xfrm>
                            <a:off x="0" y="0"/>
                            <a:ext cx="220980" cy="160655"/>
                          </a:xfrm>
                          <a:prstGeom prst="rect">
                            <a:avLst/>
                          </a:prstGeom>
                          <a:noFill/>
                          <a:ln>
                            <a:noFill/>
                          </a:ln>
                        </pic:spPr>
                      </pic:pic>
                    </a:graphicData>
                  </a:graphic>
                </wp:inline>
              </w:drawing>
            </w:r>
          </w:p>
          <w:p w:rsidR="00AC3E9A" w:rsidRPr="00AC3E9A" w:rsidRDefault="00AC3E9A" w:rsidP="00AC3E9A">
            <w:pPr>
              <w:rPr>
                <w:rFonts w:ascii="Times New Roman" w:hAnsi="Times New Roman" w:cs="Times New Roman"/>
                <w:b/>
                <w:noProof/>
                <w:sz w:val="28"/>
                <w:szCs w:val="28"/>
                <w:lang w:val="pt-BR"/>
              </w:rPr>
            </w:pPr>
          </w:p>
        </w:tc>
        <w:tc>
          <w:tcPr>
            <w:tcW w:w="4531" w:type="dxa"/>
          </w:tcPr>
          <w:p w:rsidR="00AC3E9A" w:rsidRPr="00AC3E9A" w:rsidRDefault="00AC3E9A" w:rsidP="00AC3E9A">
            <w:pPr>
              <w:tabs>
                <w:tab w:val="left" w:pos="1080"/>
              </w:tabs>
              <w:rPr>
                <w:rFonts w:ascii="Times New Roman" w:hAnsi="Times New Roman" w:cs="Times New Roman"/>
                <w:sz w:val="28"/>
                <w:szCs w:val="28"/>
              </w:rPr>
            </w:pPr>
            <w:r w:rsidRPr="00AC3E9A">
              <w:rPr>
                <w:rFonts w:ascii="Times New Roman" w:hAnsi="Times New Roman" w:cs="Times New Roman"/>
                <w:noProof/>
                <w:position w:val="-24"/>
                <w:sz w:val="28"/>
                <w:szCs w:val="28"/>
              </w:rPr>
              <w:drawing>
                <wp:inline distT="0" distB="0" distL="0" distR="0" wp14:anchorId="1BA2EFFE" wp14:editId="54DD940D">
                  <wp:extent cx="2572385" cy="38163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1"/>
                          <pic:cNvPicPr>
                            <a:picLocks noChangeAspect="1" noChangeArrowheads="1"/>
                          </pic:cNvPicPr>
                        </pic:nvPicPr>
                        <pic:blipFill>
                          <a:blip r:embed="rId191" cstate="screen">
                            <a:extLst>
                              <a:ext uri="{28A0092B-C50C-407E-A947-70E740481C1C}">
                                <a14:useLocalDpi xmlns:a14="http://schemas.microsoft.com/office/drawing/2010/main" val="0"/>
                              </a:ext>
                            </a:extLst>
                          </a:blip>
                          <a:srcRect/>
                          <a:stretch>
                            <a:fillRect/>
                          </a:stretch>
                        </pic:blipFill>
                        <pic:spPr bwMode="auto">
                          <a:xfrm>
                            <a:off x="0" y="0"/>
                            <a:ext cx="2572385" cy="381635"/>
                          </a:xfrm>
                          <a:prstGeom prst="rect">
                            <a:avLst/>
                          </a:prstGeom>
                          <a:noFill/>
                          <a:ln>
                            <a:noFill/>
                          </a:ln>
                        </pic:spPr>
                      </pic:pic>
                    </a:graphicData>
                  </a:graphic>
                </wp:inline>
              </w:drawing>
            </w:r>
          </w:p>
          <w:p w:rsidR="00AC3E9A" w:rsidRPr="00AC3E9A" w:rsidRDefault="00AC3E9A" w:rsidP="00AC3E9A">
            <w:pPr>
              <w:tabs>
                <w:tab w:val="left" w:pos="1080"/>
              </w:tabs>
              <w:rPr>
                <w:rFonts w:ascii="Times New Roman" w:hAnsi="Times New Roman" w:cs="Times New Roman"/>
                <w:sz w:val="28"/>
                <w:szCs w:val="28"/>
              </w:rPr>
            </w:pPr>
            <w:r w:rsidRPr="00AC3E9A">
              <w:rPr>
                <w:rFonts w:ascii="Times New Roman" w:hAnsi="Times New Roman" w:cs="Times New Roman"/>
                <w:noProof/>
                <w:position w:val="-24"/>
                <w:sz w:val="28"/>
                <w:szCs w:val="28"/>
              </w:rPr>
              <w:drawing>
                <wp:inline distT="0" distB="0" distL="0" distR="0" wp14:anchorId="53859A14" wp14:editId="4774C58F">
                  <wp:extent cx="2130425" cy="381635"/>
                  <wp:effectExtent l="0" t="0" r="317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2"/>
                          <pic:cNvPicPr>
                            <a:picLocks noChangeAspect="1" noChangeArrowheads="1"/>
                          </pic:cNvPicPr>
                        </pic:nvPicPr>
                        <pic:blipFill>
                          <a:blip r:embed="rId192" cstate="screen">
                            <a:extLst>
                              <a:ext uri="{28A0092B-C50C-407E-A947-70E740481C1C}">
                                <a14:useLocalDpi xmlns:a14="http://schemas.microsoft.com/office/drawing/2010/main" val="0"/>
                              </a:ext>
                            </a:extLst>
                          </a:blip>
                          <a:srcRect/>
                          <a:stretch>
                            <a:fillRect/>
                          </a:stretch>
                        </pic:blipFill>
                        <pic:spPr bwMode="auto">
                          <a:xfrm>
                            <a:off x="0" y="0"/>
                            <a:ext cx="2130425" cy="381635"/>
                          </a:xfrm>
                          <a:prstGeom prst="rect">
                            <a:avLst/>
                          </a:prstGeom>
                          <a:noFill/>
                          <a:ln>
                            <a:noFill/>
                          </a:ln>
                        </pic:spPr>
                      </pic:pic>
                    </a:graphicData>
                  </a:graphic>
                </wp:inline>
              </w:drawing>
            </w:r>
          </w:p>
          <w:p w:rsidR="00AC3E9A" w:rsidRPr="00AC3E9A" w:rsidRDefault="00AC3E9A" w:rsidP="00AC3E9A">
            <w:pPr>
              <w:tabs>
                <w:tab w:val="left" w:pos="1080"/>
              </w:tabs>
              <w:rPr>
                <w:rFonts w:ascii="Times New Roman" w:hAnsi="Times New Roman" w:cs="Times New Roman"/>
                <w:sz w:val="28"/>
                <w:szCs w:val="28"/>
              </w:rPr>
            </w:pPr>
            <w:r w:rsidRPr="00AC3E9A">
              <w:rPr>
                <w:rFonts w:ascii="Times New Roman" w:hAnsi="Times New Roman" w:cs="Times New Roman"/>
                <w:noProof/>
                <w:position w:val="-16"/>
                <w:sz w:val="28"/>
                <w:szCs w:val="28"/>
              </w:rPr>
              <w:drawing>
                <wp:inline distT="0" distB="0" distL="0" distR="0" wp14:anchorId="65CBE60C" wp14:editId="5A45582A">
                  <wp:extent cx="1647825" cy="271145"/>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3"/>
                          <pic:cNvPicPr>
                            <a:picLocks noChangeAspect="1" noChangeArrowheads="1"/>
                          </pic:cNvPicPr>
                        </pic:nvPicPr>
                        <pic:blipFill>
                          <a:blip r:embed="rId193" cstate="screen">
                            <a:extLst>
                              <a:ext uri="{28A0092B-C50C-407E-A947-70E740481C1C}">
                                <a14:useLocalDpi xmlns:a14="http://schemas.microsoft.com/office/drawing/2010/main" val="0"/>
                              </a:ext>
                            </a:extLst>
                          </a:blip>
                          <a:srcRect/>
                          <a:stretch>
                            <a:fillRect/>
                          </a:stretch>
                        </pic:blipFill>
                        <pic:spPr bwMode="auto">
                          <a:xfrm>
                            <a:off x="0" y="0"/>
                            <a:ext cx="1647825" cy="271145"/>
                          </a:xfrm>
                          <a:prstGeom prst="rect">
                            <a:avLst/>
                          </a:prstGeom>
                          <a:noFill/>
                          <a:ln>
                            <a:noFill/>
                          </a:ln>
                        </pic:spPr>
                      </pic:pic>
                    </a:graphicData>
                  </a:graphic>
                </wp:inline>
              </w:drawing>
            </w:r>
          </w:p>
          <w:p w:rsidR="00AC3E9A" w:rsidRPr="00AC3E9A" w:rsidRDefault="00AC3E9A" w:rsidP="00AC3E9A">
            <w:pPr>
              <w:rPr>
                <w:rFonts w:ascii="Times New Roman" w:eastAsia="Times New Roman" w:hAnsi="Times New Roman" w:cs="Times New Roman"/>
                <w:b/>
                <w:sz w:val="28"/>
                <w:szCs w:val="28"/>
                <w:u w:val="single"/>
                <w:lang w:val="nl-NL"/>
              </w:rPr>
            </w:pPr>
            <w:r w:rsidRPr="00AC3E9A">
              <w:rPr>
                <w:rFonts w:ascii="Times New Roman" w:hAnsi="Times New Roman" w:cs="Times New Roman"/>
                <w:noProof/>
                <w:position w:val="-6"/>
                <w:sz w:val="28"/>
                <w:szCs w:val="28"/>
              </w:rPr>
              <w:drawing>
                <wp:inline distT="0" distB="0" distL="0" distR="0" wp14:anchorId="31541C20" wp14:editId="02C7BB70">
                  <wp:extent cx="763905" cy="1809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4"/>
                          <pic:cNvPicPr>
                            <a:picLocks noChangeAspect="1" noChangeArrowheads="1"/>
                          </pic:cNvPicPr>
                        </pic:nvPicPr>
                        <pic:blipFill>
                          <a:blip r:embed="rId194" cstate="screen">
                            <a:extLst>
                              <a:ext uri="{28A0092B-C50C-407E-A947-70E740481C1C}">
                                <a14:useLocalDpi xmlns:a14="http://schemas.microsoft.com/office/drawing/2010/main" val="0"/>
                              </a:ext>
                            </a:extLst>
                          </a:blip>
                          <a:srcRect/>
                          <a:stretch>
                            <a:fillRect/>
                          </a:stretch>
                        </pic:blipFill>
                        <pic:spPr bwMode="auto">
                          <a:xfrm>
                            <a:off x="0" y="0"/>
                            <a:ext cx="763905" cy="180975"/>
                          </a:xfrm>
                          <a:prstGeom prst="rect">
                            <a:avLst/>
                          </a:prstGeom>
                          <a:noFill/>
                          <a:ln>
                            <a:noFill/>
                          </a:ln>
                        </pic:spPr>
                      </pic:pic>
                    </a:graphicData>
                  </a:graphic>
                </wp:inline>
              </w:drawing>
            </w:r>
            <w:r w:rsidRPr="00AC3E9A">
              <w:rPr>
                <w:rFonts w:ascii="Times New Roman" w:hAnsi="Times New Roman" w:cs="Times New Roman"/>
                <w:noProof/>
                <w:position w:val="-6"/>
                <w:sz w:val="28"/>
                <w:szCs w:val="28"/>
              </w:rPr>
              <w:drawing>
                <wp:inline distT="0" distB="0" distL="0" distR="0" wp14:anchorId="436E79ED" wp14:editId="00484276">
                  <wp:extent cx="391795" cy="180975"/>
                  <wp:effectExtent l="0" t="0" r="8255"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5"/>
                          <pic:cNvPicPr>
                            <a:picLocks noChangeAspect="1" noChangeArrowheads="1"/>
                          </pic:cNvPicPr>
                        </pic:nvPicPr>
                        <pic:blipFill>
                          <a:blip r:embed="rId195" cstate="screen">
                            <a:extLst>
                              <a:ext uri="{28A0092B-C50C-407E-A947-70E740481C1C}">
                                <a14:useLocalDpi xmlns:a14="http://schemas.microsoft.com/office/drawing/2010/main" val="0"/>
                              </a:ext>
                            </a:extLst>
                          </a:blip>
                          <a:srcRect/>
                          <a:stretch>
                            <a:fillRect/>
                          </a:stretch>
                        </pic:blipFill>
                        <pic:spPr bwMode="auto">
                          <a:xfrm>
                            <a:off x="0" y="0"/>
                            <a:ext cx="391795" cy="180975"/>
                          </a:xfrm>
                          <a:prstGeom prst="rect">
                            <a:avLst/>
                          </a:prstGeom>
                          <a:noFill/>
                          <a:ln>
                            <a:noFill/>
                          </a:ln>
                        </pic:spPr>
                      </pic:pic>
                    </a:graphicData>
                  </a:graphic>
                </wp:inline>
              </w:drawing>
            </w:r>
          </w:p>
          <w:p w:rsidR="00AC3E9A" w:rsidRPr="00AC3E9A" w:rsidRDefault="00AC3E9A" w:rsidP="00AC3E9A">
            <w:pPr>
              <w:suppressAutoHyphens/>
              <w:rPr>
                <w:rFonts w:ascii="Times New Roman" w:hAnsi="Times New Roman" w:cs="Times New Roman"/>
                <w:sz w:val="28"/>
                <w:szCs w:val="28"/>
              </w:rPr>
            </w:pPr>
            <w:r w:rsidRPr="00AC3E9A">
              <w:rPr>
                <w:rFonts w:ascii="Times New Roman" w:hAnsi="Times New Roman" w:cs="Times New Roman"/>
                <w:noProof/>
                <w:position w:val="-22"/>
                <w:sz w:val="28"/>
                <w:szCs w:val="28"/>
              </w:rPr>
              <w:drawing>
                <wp:inline distT="0" distB="0" distL="0" distR="0" wp14:anchorId="6F2A4650" wp14:editId="43D853AA">
                  <wp:extent cx="1768475" cy="361950"/>
                  <wp:effectExtent l="0" t="0" r="317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6"/>
                          <pic:cNvPicPr>
                            <a:picLocks noChangeAspect="1" noChangeArrowheads="1"/>
                          </pic:cNvPicPr>
                        </pic:nvPicPr>
                        <pic:blipFill>
                          <a:blip r:embed="rId182" cstate="screen">
                            <a:extLst>
                              <a:ext uri="{28A0092B-C50C-407E-A947-70E740481C1C}">
                                <a14:useLocalDpi xmlns:a14="http://schemas.microsoft.com/office/drawing/2010/main" val="0"/>
                              </a:ext>
                            </a:extLst>
                          </a:blip>
                          <a:srcRect/>
                          <a:stretch>
                            <a:fillRect/>
                          </a:stretch>
                        </pic:blipFill>
                        <pic:spPr bwMode="auto">
                          <a:xfrm>
                            <a:off x="0" y="0"/>
                            <a:ext cx="1768475" cy="361950"/>
                          </a:xfrm>
                          <a:prstGeom prst="rect">
                            <a:avLst/>
                          </a:prstGeom>
                          <a:noFill/>
                          <a:ln>
                            <a:noFill/>
                          </a:ln>
                        </pic:spPr>
                      </pic:pic>
                    </a:graphicData>
                  </a:graphic>
                </wp:inline>
              </w:drawing>
            </w:r>
          </w:p>
          <w:p w:rsidR="00AC3E9A" w:rsidRPr="00AC3E9A" w:rsidRDefault="00AC3E9A" w:rsidP="00AC3E9A">
            <w:pPr>
              <w:suppressAutoHyphens/>
              <w:rPr>
                <w:rFonts w:ascii="Times New Roman" w:hAnsi="Times New Roman" w:cs="Times New Roman"/>
                <w:sz w:val="28"/>
                <w:szCs w:val="28"/>
              </w:rPr>
            </w:pPr>
            <w:r w:rsidRPr="00AC3E9A">
              <w:rPr>
                <w:rFonts w:ascii="Times New Roman" w:hAnsi="Times New Roman" w:cs="Times New Roman"/>
                <w:noProof/>
                <w:position w:val="-14"/>
                <w:sz w:val="28"/>
                <w:szCs w:val="28"/>
              </w:rPr>
              <w:drawing>
                <wp:inline distT="0" distB="0" distL="0" distR="0" wp14:anchorId="5D0E787F" wp14:editId="0F3194E1">
                  <wp:extent cx="1185545" cy="29146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7"/>
                          <pic:cNvPicPr>
                            <a:picLocks noChangeAspect="1" noChangeArrowheads="1"/>
                          </pic:cNvPicPr>
                        </pic:nvPicPr>
                        <pic:blipFill>
                          <a:blip r:embed="rId196" cstate="screen">
                            <a:extLst>
                              <a:ext uri="{28A0092B-C50C-407E-A947-70E740481C1C}">
                                <a14:useLocalDpi xmlns:a14="http://schemas.microsoft.com/office/drawing/2010/main" val="0"/>
                              </a:ext>
                            </a:extLst>
                          </a:blip>
                          <a:srcRect/>
                          <a:stretch>
                            <a:fillRect/>
                          </a:stretch>
                        </pic:blipFill>
                        <pic:spPr bwMode="auto">
                          <a:xfrm>
                            <a:off x="0" y="0"/>
                            <a:ext cx="1185545" cy="291465"/>
                          </a:xfrm>
                          <a:prstGeom prst="rect">
                            <a:avLst/>
                          </a:prstGeom>
                          <a:noFill/>
                          <a:ln>
                            <a:noFill/>
                          </a:ln>
                        </pic:spPr>
                      </pic:pic>
                    </a:graphicData>
                  </a:graphic>
                </wp:inline>
              </w:drawing>
            </w:r>
          </w:p>
          <w:p w:rsidR="00AC3E9A" w:rsidRPr="00AC3E9A" w:rsidRDefault="00AC3E9A" w:rsidP="00AC3E9A">
            <w:pPr>
              <w:suppressAutoHyphens/>
              <w:rPr>
                <w:rFonts w:ascii="Times New Roman" w:hAnsi="Times New Roman" w:cs="Times New Roman"/>
                <w:sz w:val="28"/>
                <w:szCs w:val="28"/>
              </w:rPr>
            </w:pPr>
            <w:r w:rsidRPr="00AC3E9A">
              <w:rPr>
                <w:rFonts w:ascii="Times New Roman" w:hAnsi="Times New Roman" w:cs="Times New Roman"/>
                <w:noProof/>
                <w:position w:val="-6"/>
                <w:sz w:val="28"/>
                <w:szCs w:val="28"/>
              </w:rPr>
              <w:drawing>
                <wp:inline distT="0" distB="0" distL="0" distR="0" wp14:anchorId="7C292F10" wp14:editId="52FF62E9">
                  <wp:extent cx="874395" cy="241300"/>
                  <wp:effectExtent l="0" t="0" r="1905" b="635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8"/>
                          <pic:cNvPicPr>
                            <a:picLocks noChangeAspect="1" noChangeArrowheads="1"/>
                          </pic:cNvPicPr>
                        </pic:nvPicPr>
                        <pic:blipFill>
                          <a:blip r:embed="rId197" cstate="screen">
                            <a:extLst>
                              <a:ext uri="{28A0092B-C50C-407E-A947-70E740481C1C}">
                                <a14:useLocalDpi xmlns:a14="http://schemas.microsoft.com/office/drawing/2010/main" val="0"/>
                              </a:ext>
                            </a:extLst>
                          </a:blip>
                          <a:srcRect/>
                          <a:stretch>
                            <a:fillRect/>
                          </a:stretch>
                        </pic:blipFill>
                        <pic:spPr bwMode="auto">
                          <a:xfrm>
                            <a:off x="0" y="0"/>
                            <a:ext cx="874395" cy="241300"/>
                          </a:xfrm>
                          <a:prstGeom prst="rect">
                            <a:avLst/>
                          </a:prstGeom>
                          <a:noFill/>
                          <a:ln>
                            <a:noFill/>
                          </a:ln>
                        </pic:spPr>
                      </pic:pic>
                    </a:graphicData>
                  </a:graphic>
                </wp:inline>
              </w:drawing>
            </w:r>
          </w:p>
          <w:p w:rsidR="00AC3E9A" w:rsidRPr="00AC3E9A" w:rsidRDefault="00AC3E9A" w:rsidP="00AC3E9A">
            <w:pPr>
              <w:tabs>
                <w:tab w:val="num" w:pos="1950"/>
              </w:tabs>
              <w:rPr>
                <w:rFonts w:ascii="Times New Roman" w:hAnsi="Times New Roman" w:cs="Times New Roman"/>
                <w:b/>
                <w:noProof/>
                <w:sz w:val="28"/>
                <w:szCs w:val="28"/>
                <w:lang w:val="pt-BR"/>
              </w:rPr>
            </w:pPr>
            <w:r w:rsidRPr="00AC3E9A">
              <w:rPr>
                <w:rFonts w:ascii="Times New Roman" w:hAnsi="Times New Roman" w:cs="Times New Roman"/>
                <w:noProof/>
                <w:position w:val="-6"/>
                <w:sz w:val="28"/>
                <w:szCs w:val="28"/>
              </w:rPr>
              <w:drawing>
                <wp:inline distT="0" distB="0" distL="0" distR="0" wp14:anchorId="2A826647" wp14:editId="679A7F44">
                  <wp:extent cx="241300" cy="180975"/>
                  <wp:effectExtent l="0" t="0" r="635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9"/>
                          <pic:cNvPicPr>
                            <a:picLocks noChangeAspect="1" noChangeArrowheads="1"/>
                          </pic:cNvPicPr>
                        </pic:nvPicPr>
                        <pic:blipFill>
                          <a:blip r:embed="rId198" cstate="screen">
                            <a:extLst>
                              <a:ext uri="{28A0092B-C50C-407E-A947-70E740481C1C}">
                                <a14:useLocalDpi xmlns:a14="http://schemas.microsoft.com/office/drawing/2010/main" val="0"/>
                              </a:ext>
                            </a:extLst>
                          </a:blip>
                          <a:srcRect/>
                          <a:stretch>
                            <a:fillRect/>
                          </a:stretch>
                        </pic:blipFill>
                        <pic:spPr bwMode="auto">
                          <a:xfrm>
                            <a:off x="0" y="0"/>
                            <a:ext cx="241300" cy="180975"/>
                          </a:xfrm>
                          <a:prstGeom prst="rect">
                            <a:avLst/>
                          </a:prstGeom>
                          <a:noFill/>
                          <a:ln>
                            <a:noFill/>
                          </a:ln>
                        </pic:spPr>
                      </pic:pic>
                    </a:graphicData>
                  </a:graphic>
                </wp:inline>
              </w:drawing>
            </w:r>
          </w:p>
          <w:p w:rsidR="00AC3E9A" w:rsidRPr="00AC3E9A" w:rsidRDefault="00AC3E9A" w:rsidP="00AC3E9A">
            <w:pPr>
              <w:suppressAutoHyphens/>
              <w:rPr>
                <w:rFonts w:ascii="Times New Roman" w:hAnsi="Times New Roman" w:cs="Times New Roman"/>
                <w:b/>
                <w:noProof/>
                <w:sz w:val="28"/>
                <w:szCs w:val="28"/>
                <w:lang w:val="pt-BR"/>
              </w:rPr>
            </w:pPr>
          </w:p>
        </w:tc>
      </w:tr>
    </w:tbl>
    <w:p w:rsidR="00AC3E9A" w:rsidRPr="00AC3E9A" w:rsidRDefault="00AC3E9A" w:rsidP="00AC3E9A">
      <w:pPr>
        <w:tabs>
          <w:tab w:val="num" w:pos="1950"/>
        </w:tabs>
        <w:spacing w:after="0" w:line="240" w:lineRule="auto"/>
        <w:rPr>
          <w:rFonts w:ascii="Times New Roman" w:hAnsi="Times New Roman" w:cs="Times New Roman"/>
          <w:sz w:val="28"/>
          <w:szCs w:val="28"/>
          <w:lang w:val="pt-BR"/>
        </w:rPr>
      </w:pPr>
      <w:r w:rsidRPr="00AC3E9A">
        <w:rPr>
          <w:rFonts w:ascii="Times New Roman" w:hAnsi="Times New Roman" w:cs="Times New Roman"/>
          <w:b/>
          <w:noProof/>
          <w:sz w:val="28"/>
          <w:szCs w:val="28"/>
          <w:lang w:val="pt-BR"/>
        </w:rPr>
        <w:lastRenderedPageBreak/>
        <w:t>Bài 2.</w:t>
      </w:r>
      <w:r w:rsidRPr="00AC3E9A">
        <w:rPr>
          <w:rFonts w:ascii="Times New Roman" w:hAnsi="Times New Roman" w:cs="Times New Roman"/>
          <w:sz w:val="28"/>
          <w:szCs w:val="28"/>
          <w:lang w:val="pt-BR"/>
        </w:rPr>
        <w:t xml:space="preserve">Thời gian xe đi từ A đi đến lúc gặp nhau là: </w:t>
      </w:r>
      <w:r w:rsidRPr="00AC3E9A">
        <w:rPr>
          <w:rFonts w:ascii="Times New Roman" w:hAnsi="Times New Roman" w:cs="Times New Roman"/>
          <w:noProof/>
          <w:position w:val="-10"/>
          <w:sz w:val="28"/>
          <w:szCs w:val="28"/>
        </w:rPr>
        <w:drawing>
          <wp:inline distT="0" distB="0" distL="0" distR="0" wp14:anchorId="2D114CDD" wp14:editId="0BBE891D">
            <wp:extent cx="733425" cy="191135"/>
            <wp:effectExtent l="0" t="0" r="952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0"/>
                    <pic:cNvPicPr>
                      <a:picLocks noChangeAspect="1" noChangeArrowheads="1"/>
                    </pic:cNvPicPr>
                  </pic:nvPicPr>
                  <pic:blipFill>
                    <a:blip r:embed="rId199" cstate="screen">
                      <a:extLst>
                        <a:ext uri="{28A0092B-C50C-407E-A947-70E740481C1C}">
                          <a14:useLocalDpi xmlns:a14="http://schemas.microsoft.com/office/drawing/2010/main" val="0"/>
                        </a:ext>
                      </a:extLst>
                    </a:blip>
                    <a:srcRect/>
                    <a:stretch>
                      <a:fillRect/>
                    </a:stretch>
                  </pic:blipFill>
                  <pic:spPr bwMode="auto">
                    <a:xfrm>
                      <a:off x="0" y="0"/>
                      <a:ext cx="733425" cy="191135"/>
                    </a:xfrm>
                    <a:prstGeom prst="rect">
                      <a:avLst/>
                    </a:prstGeom>
                    <a:noFill/>
                    <a:ln>
                      <a:noFill/>
                    </a:ln>
                  </pic:spPr>
                </pic:pic>
              </a:graphicData>
            </a:graphic>
          </wp:inline>
        </w:drawing>
      </w:r>
    </w:p>
    <w:p w:rsidR="00AC3E9A" w:rsidRPr="00AC3E9A" w:rsidRDefault="00AC3E9A" w:rsidP="00AC3E9A">
      <w:pPr>
        <w:spacing w:after="0" w:line="240" w:lineRule="auto"/>
        <w:rPr>
          <w:rFonts w:ascii="Times New Roman" w:hAnsi="Times New Roman" w:cs="Times New Roman"/>
          <w:sz w:val="28"/>
          <w:szCs w:val="28"/>
          <w:lang w:val="pt-BR"/>
        </w:rPr>
      </w:pPr>
      <w:r w:rsidRPr="00AC3E9A">
        <w:rPr>
          <w:rFonts w:ascii="Times New Roman" w:hAnsi="Times New Roman" w:cs="Times New Roman"/>
          <w:sz w:val="28"/>
          <w:szCs w:val="28"/>
          <w:lang w:val="pt-BR"/>
        </w:rPr>
        <w:t>Vì xe đi từ B đi muộn hơn xe đi từ A là 1h nên thời gian xe đi từ B đi đến lúc gặp nhau là: 9 – 8 = 1(h)</w:t>
      </w:r>
    </w:p>
    <w:p w:rsidR="00AC3E9A" w:rsidRPr="00AC3E9A" w:rsidRDefault="00AC3E9A" w:rsidP="00AC3E9A">
      <w:pPr>
        <w:spacing w:after="0" w:line="240" w:lineRule="auto"/>
        <w:rPr>
          <w:rFonts w:ascii="Times New Roman" w:hAnsi="Times New Roman" w:cs="Times New Roman"/>
          <w:sz w:val="28"/>
          <w:szCs w:val="28"/>
          <w:lang w:val="pt-BR"/>
        </w:rPr>
      </w:pPr>
      <w:r w:rsidRPr="00AC3E9A">
        <w:rPr>
          <w:rFonts w:ascii="Times New Roman" w:hAnsi="Times New Roman" w:cs="Times New Roman"/>
          <w:sz w:val="28"/>
          <w:szCs w:val="28"/>
          <w:lang w:val="pt-BR"/>
        </w:rPr>
        <w:t xml:space="preserve">Quãng đường AB là: </w:t>
      </w:r>
      <w:r w:rsidRPr="00AC3E9A">
        <w:rPr>
          <w:rFonts w:ascii="Times New Roman" w:hAnsi="Times New Roman" w:cs="Times New Roman"/>
          <w:noProof/>
          <w:position w:val="-10"/>
          <w:sz w:val="28"/>
          <w:szCs w:val="28"/>
        </w:rPr>
        <w:drawing>
          <wp:inline distT="0" distB="0" distL="0" distR="0" wp14:anchorId="279ED44F" wp14:editId="1343AC13">
            <wp:extent cx="1889125" cy="19113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1"/>
                    <pic:cNvPicPr>
                      <a:picLocks noChangeAspect="1" noChangeArrowheads="1"/>
                    </pic:cNvPicPr>
                  </pic:nvPicPr>
                  <pic:blipFill>
                    <a:blip r:embed="rId200" cstate="screen">
                      <a:extLst>
                        <a:ext uri="{28A0092B-C50C-407E-A947-70E740481C1C}">
                          <a14:useLocalDpi xmlns:a14="http://schemas.microsoft.com/office/drawing/2010/main" val="0"/>
                        </a:ext>
                      </a:extLst>
                    </a:blip>
                    <a:srcRect/>
                    <a:stretch>
                      <a:fillRect/>
                    </a:stretch>
                  </pic:blipFill>
                  <pic:spPr bwMode="auto">
                    <a:xfrm>
                      <a:off x="0" y="0"/>
                      <a:ext cx="1889125" cy="191135"/>
                    </a:xfrm>
                    <a:prstGeom prst="rect">
                      <a:avLst/>
                    </a:prstGeom>
                    <a:noFill/>
                    <a:ln>
                      <a:noFill/>
                    </a:ln>
                  </pic:spPr>
                </pic:pic>
              </a:graphicData>
            </a:graphic>
          </wp:inline>
        </w:drawing>
      </w:r>
    </w:p>
    <w:p w:rsidR="00AC3E9A" w:rsidRPr="00AC3E9A" w:rsidRDefault="00AC3E9A" w:rsidP="00AC3E9A">
      <w:pPr>
        <w:tabs>
          <w:tab w:val="num" w:pos="1950"/>
        </w:tabs>
        <w:spacing w:after="0" w:line="240" w:lineRule="auto"/>
        <w:rPr>
          <w:rFonts w:ascii="Times New Roman" w:hAnsi="Times New Roman" w:cs="Times New Roman"/>
          <w:b/>
          <w:noProof/>
          <w:sz w:val="28"/>
          <w:szCs w:val="28"/>
          <w:lang w:val="pt-BR"/>
        </w:rPr>
      </w:pPr>
      <w:r w:rsidRPr="00AC3E9A">
        <w:rPr>
          <w:rFonts w:ascii="Times New Roman" w:hAnsi="Times New Roman" w:cs="Times New Roman"/>
          <w:b/>
          <w:noProof/>
          <w:sz w:val="28"/>
          <w:szCs w:val="28"/>
          <w:lang w:val="pt-BR"/>
        </w:rPr>
        <w:t>Bài 3 :</w:t>
      </w:r>
    </w:p>
    <w:p w:rsidR="00AC3E9A" w:rsidRPr="00AC3E9A" w:rsidRDefault="00AC3E9A" w:rsidP="00AC3E9A">
      <w:pPr>
        <w:spacing w:after="0" w:line="240" w:lineRule="auto"/>
        <w:rPr>
          <w:rFonts w:ascii="Times New Roman" w:hAnsi="Times New Roman" w:cs="Times New Roman"/>
          <w:noProof/>
          <w:sz w:val="28"/>
          <w:szCs w:val="28"/>
          <w:lang w:val="pt-BR"/>
        </w:rPr>
      </w:pPr>
      <w:r w:rsidRPr="00AC3E9A">
        <w:rPr>
          <w:rFonts w:ascii="Times New Roman" w:hAnsi="Times New Roman" w:cs="Times New Roman"/>
          <w:noProof/>
          <w:sz w:val="28"/>
          <w:szCs w:val="28"/>
          <w:lang w:val="pt-BR"/>
        </w:rPr>
        <w:t>Diện tích còn lại cần phải lát nền là:</w:t>
      </w:r>
      <w:r w:rsidRPr="00AC3E9A">
        <w:rPr>
          <w:rFonts w:ascii="Times New Roman" w:hAnsi="Times New Roman" w:cs="Times New Roman"/>
          <w:noProof/>
          <w:position w:val="-6"/>
          <w:sz w:val="28"/>
          <w:szCs w:val="28"/>
        </w:rPr>
        <w:drawing>
          <wp:inline distT="0" distB="0" distL="0" distR="0" wp14:anchorId="262D126C" wp14:editId="2A287195">
            <wp:extent cx="924560" cy="180975"/>
            <wp:effectExtent l="0" t="0" r="8890"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2"/>
                    <pic:cNvPicPr>
                      <a:picLocks noChangeAspect="1" noChangeArrowheads="1"/>
                    </pic:cNvPicPr>
                  </pic:nvPicPr>
                  <pic:blipFill>
                    <a:blip r:embed="rId201" cstate="screen">
                      <a:extLst>
                        <a:ext uri="{28A0092B-C50C-407E-A947-70E740481C1C}">
                          <a14:useLocalDpi xmlns:a14="http://schemas.microsoft.com/office/drawing/2010/main" val="0"/>
                        </a:ext>
                      </a:extLst>
                    </a:blip>
                    <a:srcRect/>
                    <a:stretch>
                      <a:fillRect/>
                    </a:stretch>
                  </pic:blipFill>
                  <pic:spPr bwMode="auto">
                    <a:xfrm>
                      <a:off x="0" y="0"/>
                      <a:ext cx="924560" cy="180975"/>
                    </a:xfrm>
                    <a:prstGeom prst="rect">
                      <a:avLst/>
                    </a:prstGeom>
                    <a:noFill/>
                    <a:ln>
                      <a:noFill/>
                    </a:ln>
                  </pic:spPr>
                </pic:pic>
              </a:graphicData>
            </a:graphic>
          </wp:inline>
        </w:drawing>
      </w:r>
      <w:r w:rsidRPr="00AC3E9A">
        <w:rPr>
          <w:rFonts w:ascii="Times New Roman" w:hAnsi="Times New Roman" w:cs="Times New Roman"/>
          <w:noProof/>
          <w:sz w:val="28"/>
          <w:szCs w:val="28"/>
          <w:lang w:val="pt-BR"/>
        </w:rPr>
        <w:t>(m</w:t>
      </w:r>
      <w:r w:rsidRPr="00AC3E9A">
        <w:rPr>
          <w:rFonts w:ascii="Times New Roman" w:hAnsi="Times New Roman" w:cs="Times New Roman"/>
          <w:noProof/>
          <w:sz w:val="28"/>
          <w:szCs w:val="28"/>
          <w:vertAlign w:val="superscript"/>
          <w:lang w:val="pt-BR"/>
        </w:rPr>
        <w:t>2</w:t>
      </w:r>
      <w:r w:rsidRPr="00AC3E9A">
        <w:rPr>
          <w:rFonts w:ascii="Times New Roman" w:hAnsi="Times New Roman" w:cs="Times New Roman"/>
          <w:noProof/>
          <w:sz w:val="28"/>
          <w:szCs w:val="28"/>
          <w:lang w:val="pt-BR"/>
        </w:rPr>
        <w:t>)</w:t>
      </w:r>
    </w:p>
    <w:p w:rsidR="00AC3E9A" w:rsidRPr="00AC3E9A" w:rsidRDefault="00AC3E9A" w:rsidP="00AC3E9A">
      <w:pPr>
        <w:spacing w:after="0" w:line="240" w:lineRule="auto"/>
        <w:rPr>
          <w:rFonts w:ascii="Times New Roman" w:hAnsi="Times New Roman" w:cs="Times New Roman"/>
          <w:noProof/>
          <w:sz w:val="28"/>
          <w:szCs w:val="28"/>
          <w:lang w:val="pt-BR"/>
        </w:rPr>
      </w:pPr>
      <w:r w:rsidRPr="00AC3E9A">
        <w:rPr>
          <w:rFonts w:ascii="Times New Roman" w:hAnsi="Times New Roman" w:cs="Times New Roman"/>
          <w:noProof/>
          <w:sz w:val="28"/>
          <w:szCs w:val="28"/>
          <w:lang w:val="pt-BR"/>
        </w:rPr>
        <w:t xml:space="preserve">Diện tích 4 tầng nhà là: </w:t>
      </w:r>
      <w:r w:rsidRPr="00AC3E9A">
        <w:rPr>
          <w:rFonts w:ascii="Times New Roman" w:hAnsi="Times New Roman" w:cs="Times New Roman"/>
          <w:noProof/>
          <w:position w:val="-6"/>
          <w:sz w:val="28"/>
          <w:szCs w:val="28"/>
        </w:rPr>
        <w:drawing>
          <wp:inline distT="0" distB="0" distL="0" distR="0" wp14:anchorId="6C9A2B61" wp14:editId="717F28AA">
            <wp:extent cx="944245" cy="180975"/>
            <wp:effectExtent l="0" t="0" r="8255"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3"/>
                    <pic:cNvPicPr>
                      <a:picLocks noChangeAspect="1" noChangeArrowheads="1"/>
                    </pic:cNvPicPr>
                  </pic:nvPicPr>
                  <pic:blipFill>
                    <a:blip r:embed="rId202" cstate="screen">
                      <a:extLst>
                        <a:ext uri="{28A0092B-C50C-407E-A947-70E740481C1C}">
                          <a14:useLocalDpi xmlns:a14="http://schemas.microsoft.com/office/drawing/2010/main" val="0"/>
                        </a:ext>
                      </a:extLst>
                    </a:blip>
                    <a:srcRect/>
                    <a:stretch>
                      <a:fillRect/>
                    </a:stretch>
                  </pic:blipFill>
                  <pic:spPr bwMode="auto">
                    <a:xfrm>
                      <a:off x="0" y="0"/>
                      <a:ext cx="944245" cy="180975"/>
                    </a:xfrm>
                    <a:prstGeom prst="rect">
                      <a:avLst/>
                    </a:prstGeom>
                    <a:noFill/>
                    <a:ln>
                      <a:noFill/>
                    </a:ln>
                  </pic:spPr>
                </pic:pic>
              </a:graphicData>
            </a:graphic>
          </wp:inline>
        </w:drawing>
      </w:r>
      <w:r w:rsidRPr="00AC3E9A">
        <w:rPr>
          <w:rFonts w:ascii="Times New Roman" w:hAnsi="Times New Roman" w:cs="Times New Roman"/>
          <w:noProof/>
          <w:sz w:val="28"/>
          <w:szCs w:val="28"/>
          <w:lang w:val="pt-BR"/>
        </w:rPr>
        <w:t xml:space="preserve"> (m</w:t>
      </w:r>
      <w:r w:rsidRPr="00AC3E9A">
        <w:rPr>
          <w:rFonts w:ascii="Times New Roman" w:hAnsi="Times New Roman" w:cs="Times New Roman"/>
          <w:noProof/>
          <w:sz w:val="28"/>
          <w:szCs w:val="28"/>
          <w:vertAlign w:val="superscript"/>
          <w:lang w:val="pt-BR"/>
        </w:rPr>
        <w:t>2</w:t>
      </w:r>
      <w:r w:rsidRPr="00AC3E9A">
        <w:rPr>
          <w:rFonts w:ascii="Times New Roman" w:hAnsi="Times New Roman" w:cs="Times New Roman"/>
          <w:noProof/>
          <w:sz w:val="28"/>
          <w:szCs w:val="28"/>
          <w:lang w:val="pt-BR"/>
        </w:rPr>
        <w:t>)</w:t>
      </w:r>
    </w:p>
    <w:p w:rsidR="00AC3E9A" w:rsidRPr="00AC3E9A" w:rsidRDefault="00AC3E9A" w:rsidP="00AC3E9A">
      <w:pPr>
        <w:spacing w:after="0" w:line="240" w:lineRule="auto"/>
        <w:rPr>
          <w:rFonts w:ascii="Times New Roman" w:hAnsi="Times New Roman" w:cs="Times New Roman"/>
          <w:noProof/>
          <w:sz w:val="28"/>
          <w:szCs w:val="28"/>
          <w:lang w:val="pt-BR"/>
        </w:rPr>
      </w:pPr>
      <w:r w:rsidRPr="00AC3E9A">
        <w:rPr>
          <w:rFonts w:ascii="Times New Roman" w:hAnsi="Times New Roman" w:cs="Times New Roman"/>
          <w:noProof/>
          <w:sz w:val="28"/>
          <w:szCs w:val="28"/>
          <w:lang w:val="pt-BR"/>
        </w:rPr>
        <w:t xml:space="preserve">Diện tích một tầng nhà là: </w:t>
      </w:r>
      <w:r w:rsidRPr="00AC3E9A">
        <w:rPr>
          <w:rFonts w:ascii="Times New Roman" w:hAnsi="Times New Roman" w:cs="Times New Roman"/>
          <w:noProof/>
          <w:position w:val="-6"/>
          <w:sz w:val="28"/>
          <w:szCs w:val="28"/>
        </w:rPr>
        <w:drawing>
          <wp:inline distT="0" distB="0" distL="0" distR="0" wp14:anchorId="3647E87C" wp14:editId="7FAEB815">
            <wp:extent cx="733425" cy="180975"/>
            <wp:effectExtent l="0" t="0" r="9525"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4"/>
                    <pic:cNvPicPr>
                      <a:picLocks noChangeAspect="1" noChangeArrowheads="1"/>
                    </pic:cNvPicPr>
                  </pic:nvPicPr>
                  <pic:blipFill>
                    <a:blip r:embed="rId203" cstate="screen">
                      <a:extLst>
                        <a:ext uri="{28A0092B-C50C-407E-A947-70E740481C1C}">
                          <a14:useLocalDpi xmlns:a14="http://schemas.microsoft.com/office/drawing/2010/main" val="0"/>
                        </a:ext>
                      </a:extLst>
                    </a:blip>
                    <a:srcRect/>
                    <a:stretch>
                      <a:fillRect/>
                    </a:stretch>
                  </pic:blipFill>
                  <pic:spPr bwMode="auto">
                    <a:xfrm>
                      <a:off x="0" y="0"/>
                      <a:ext cx="733425" cy="180975"/>
                    </a:xfrm>
                    <a:prstGeom prst="rect">
                      <a:avLst/>
                    </a:prstGeom>
                    <a:noFill/>
                    <a:ln>
                      <a:noFill/>
                    </a:ln>
                  </pic:spPr>
                </pic:pic>
              </a:graphicData>
            </a:graphic>
          </wp:inline>
        </w:drawing>
      </w:r>
      <w:r w:rsidRPr="00AC3E9A">
        <w:rPr>
          <w:rFonts w:ascii="Times New Roman" w:hAnsi="Times New Roman" w:cs="Times New Roman"/>
          <w:noProof/>
          <w:sz w:val="28"/>
          <w:szCs w:val="28"/>
          <w:lang w:val="pt-BR"/>
        </w:rPr>
        <w:t xml:space="preserve"> (m</w:t>
      </w:r>
      <w:r w:rsidRPr="00AC3E9A">
        <w:rPr>
          <w:rFonts w:ascii="Times New Roman" w:hAnsi="Times New Roman" w:cs="Times New Roman"/>
          <w:noProof/>
          <w:sz w:val="28"/>
          <w:szCs w:val="28"/>
          <w:vertAlign w:val="superscript"/>
          <w:lang w:val="pt-BR"/>
        </w:rPr>
        <w:t>2</w:t>
      </w:r>
      <w:r w:rsidRPr="00AC3E9A">
        <w:rPr>
          <w:rFonts w:ascii="Times New Roman" w:hAnsi="Times New Roman" w:cs="Times New Roman"/>
          <w:noProof/>
          <w:sz w:val="28"/>
          <w:szCs w:val="28"/>
          <w:lang w:val="pt-BR"/>
        </w:rPr>
        <w:t>)</w:t>
      </w:r>
    </w:p>
    <w:p w:rsidR="00AC3E9A" w:rsidRPr="00AC3E9A" w:rsidRDefault="00AC3E9A" w:rsidP="00AC3E9A">
      <w:pPr>
        <w:spacing w:after="0" w:line="240" w:lineRule="auto"/>
        <w:rPr>
          <w:rFonts w:ascii="Times New Roman" w:hAnsi="Times New Roman" w:cs="Times New Roman"/>
          <w:noProof/>
          <w:sz w:val="28"/>
          <w:szCs w:val="28"/>
          <w:lang w:val="pt-BR"/>
        </w:rPr>
      </w:pPr>
      <w:r w:rsidRPr="00AC3E9A">
        <w:rPr>
          <w:rFonts w:ascii="Times New Roman" w:hAnsi="Times New Roman" w:cs="Times New Roman"/>
          <w:noProof/>
          <w:sz w:val="28"/>
          <w:szCs w:val="28"/>
          <w:lang w:val="pt-BR"/>
        </w:rPr>
        <w:t>Số tiền phải trả là:</w:t>
      </w:r>
      <w:r w:rsidRPr="00AC3E9A">
        <w:rPr>
          <w:rFonts w:ascii="Times New Roman" w:hAnsi="Times New Roman" w:cs="Times New Roman"/>
          <w:noProof/>
          <w:position w:val="-6"/>
          <w:sz w:val="28"/>
          <w:szCs w:val="28"/>
        </w:rPr>
        <w:drawing>
          <wp:inline distT="0" distB="0" distL="0" distR="0" wp14:anchorId="6CD8F211" wp14:editId="59CB5A81">
            <wp:extent cx="4009390" cy="180975"/>
            <wp:effectExtent l="0" t="0" r="0"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5"/>
                    <pic:cNvPicPr>
                      <a:picLocks noChangeAspect="1" noChangeArrowheads="1"/>
                    </pic:cNvPicPr>
                  </pic:nvPicPr>
                  <pic:blipFill>
                    <a:blip r:embed="rId204" cstate="screen">
                      <a:extLst>
                        <a:ext uri="{28A0092B-C50C-407E-A947-70E740481C1C}">
                          <a14:useLocalDpi xmlns:a14="http://schemas.microsoft.com/office/drawing/2010/main" val="0"/>
                        </a:ext>
                      </a:extLst>
                    </a:blip>
                    <a:srcRect/>
                    <a:stretch>
                      <a:fillRect/>
                    </a:stretch>
                  </pic:blipFill>
                  <pic:spPr bwMode="auto">
                    <a:xfrm>
                      <a:off x="0" y="0"/>
                      <a:ext cx="4009390" cy="180975"/>
                    </a:xfrm>
                    <a:prstGeom prst="rect">
                      <a:avLst/>
                    </a:prstGeom>
                    <a:noFill/>
                    <a:ln>
                      <a:noFill/>
                    </a:ln>
                  </pic:spPr>
                </pic:pic>
              </a:graphicData>
            </a:graphic>
          </wp:inline>
        </w:drawing>
      </w:r>
      <w:r w:rsidRPr="00AC3E9A">
        <w:rPr>
          <w:rFonts w:ascii="Times New Roman" w:hAnsi="Times New Roman" w:cs="Times New Roman"/>
          <w:noProof/>
          <w:sz w:val="28"/>
          <w:szCs w:val="28"/>
          <w:lang w:val="pt-BR"/>
        </w:rPr>
        <w:t xml:space="preserve"> (đồng)</w:t>
      </w:r>
    </w:p>
    <w:p w:rsidR="00AC3E9A" w:rsidRPr="00AC3E9A" w:rsidRDefault="00AC3E9A" w:rsidP="00AC3E9A">
      <w:pPr>
        <w:spacing w:after="0" w:line="240" w:lineRule="auto"/>
        <w:rPr>
          <w:rFonts w:ascii="Times New Roman" w:eastAsia="Times New Roman" w:hAnsi="Times New Roman" w:cs="Times New Roman"/>
          <w:bCs/>
          <w:color w:val="000000" w:themeColor="text1"/>
          <w:sz w:val="28"/>
          <w:szCs w:val="28"/>
          <w:lang w:eastAsia="vi-VN"/>
        </w:rPr>
      </w:pPr>
    </w:p>
    <w:p w:rsidR="00AC3E9A" w:rsidRPr="00AC3E9A" w:rsidRDefault="00AC3E9A" w:rsidP="00AC3E9A">
      <w:pPr>
        <w:spacing w:after="0" w:line="240" w:lineRule="auto"/>
        <w:rPr>
          <w:rFonts w:ascii="Times New Roman" w:eastAsia="Times New Roman" w:hAnsi="Times New Roman" w:cs="Times New Roman"/>
          <w:bCs/>
          <w:color w:val="000000" w:themeColor="text1"/>
          <w:sz w:val="28"/>
          <w:szCs w:val="28"/>
          <w:lang w:eastAsia="vi-VN"/>
        </w:rPr>
      </w:pPr>
      <w:r w:rsidRPr="00AC3E9A">
        <w:rPr>
          <w:rFonts w:ascii="Times New Roman" w:eastAsia="Times New Roman" w:hAnsi="Times New Roman" w:cs="Times New Roman"/>
          <w:bCs/>
          <w:color w:val="000000" w:themeColor="text1"/>
          <w:sz w:val="28"/>
          <w:szCs w:val="28"/>
          <w:lang w:eastAsia="vi-VN"/>
        </w:rPr>
        <w:t xml:space="preserve">                    ****************************************</w:t>
      </w:r>
    </w:p>
    <w:p w:rsidR="007C46A0" w:rsidRPr="00AC3E9A" w:rsidRDefault="007C46A0" w:rsidP="00AC3E9A"/>
    <w:sectPr w:rsidR="007C46A0" w:rsidRPr="00AC3E9A" w:rsidSect="00695C0D">
      <w:headerReference w:type="default" r:id="rId205"/>
      <w:pgSz w:w="11907" w:h="16839"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7B83" w:rsidRDefault="009C7B83" w:rsidP="00695C0D">
      <w:pPr>
        <w:spacing w:after="0" w:line="240" w:lineRule="auto"/>
      </w:pPr>
      <w:r>
        <w:separator/>
      </w:r>
    </w:p>
  </w:endnote>
  <w:endnote w:type="continuationSeparator" w:id="0">
    <w:p w:rsidR="009C7B83" w:rsidRDefault="009C7B83" w:rsidP="00695C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7B83" w:rsidRDefault="009C7B83" w:rsidP="00695C0D">
      <w:pPr>
        <w:spacing w:after="0" w:line="240" w:lineRule="auto"/>
      </w:pPr>
      <w:r>
        <w:separator/>
      </w:r>
    </w:p>
  </w:footnote>
  <w:footnote w:type="continuationSeparator" w:id="0">
    <w:p w:rsidR="009C7B83" w:rsidRDefault="009C7B83" w:rsidP="00695C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5761007"/>
      <w:docPartObj>
        <w:docPartGallery w:val="Page Numbers (Top of Page)"/>
        <w:docPartUnique/>
      </w:docPartObj>
    </w:sdtPr>
    <w:sdtEndPr>
      <w:rPr>
        <w:rFonts w:ascii="Times New Roman" w:hAnsi="Times New Roman" w:cs="Times New Roman"/>
        <w:noProof/>
        <w:sz w:val="28"/>
        <w:szCs w:val="28"/>
      </w:rPr>
    </w:sdtEndPr>
    <w:sdtContent>
      <w:p w:rsidR="00695C0D" w:rsidRPr="00695C0D" w:rsidRDefault="00695C0D" w:rsidP="00695C0D">
        <w:pPr>
          <w:pStyle w:val="Header"/>
          <w:jc w:val="center"/>
          <w:rPr>
            <w:rFonts w:ascii="Times New Roman" w:hAnsi="Times New Roman" w:cs="Times New Roman"/>
            <w:sz w:val="28"/>
            <w:szCs w:val="28"/>
          </w:rPr>
        </w:pPr>
        <w:r w:rsidRPr="00695C0D">
          <w:rPr>
            <w:rFonts w:ascii="Times New Roman" w:hAnsi="Times New Roman" w:cs="Times New Roman"/>
            <w:sz w:val="28"/>
            <w:szCs w:val="28"/>
          </w:rPr>
          <w:fldChar w:fldCharType="begin"/>
        </w:r>
        <w:r w:rsidRPr="00695C0D">
          <w:rPr>
            <w:rFonts w:ascii="Times New Roman" w:hAnsi="Times New Roman" w:cs="Times New Roman"/>
            <w:sz w:val="28"/>
            <w:szCs w:val="28"/>
          </w:rPr>
          <w:instrText xml:space="preserve"> PAGE   \* MERGEFORMAT </w:instrText>
        </w:r>
        <w:r w:rsidRPr="00695C0D">
          <w:rPr>
            <w:rFonts w:ascii="Times New Roman" w:hAnsi="Times New Roman" w:cs="Times New Roman"/>
            <w:sz w:val="28"/>
            <w:szCs w:val="28"/>
          </w:rPr>
          <w:fldChar w:fldCharType="separate"/>
        </w:r>
        <w:r w:rsidR="00AC3E9A">
          <w:rPr>
            <w:rFonts w:ascii="Times New Roman" w:hAnsi="Times New Roman" w:cs="Times New Roman"/>
            <w:noProof/>
            <w:sz w:val="28"/>
            <w:szCs w:val="28"/>
          </w:rPr>
          <w:t>1</w:t>
        </w:r>
        <w:r w:rsidRPr="00695C0D">
          <w:rPr>
            <w:rFonts w:ascii="Times New Roman" w:hAnsi="Times New Roman" w:cs="Times New Roman"/>
            <w:noProof/>
            <w:sz w:val="28"/>
            <w:szCs w:val="28"/>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37.25pt;height:13.25pt" o:bullet="t">
        <v:imagedata r:id="rId1" o:title=""/>
      </v:shape>
    </w:pict>
  </w:numPicBullet>
  <w:abstractNum w:abstractNumId="0">
    <w:nsid w:val="FFFFFF7C"/>
    <w:multiLevelType w:val="singleLevel"/>
    <w:tmpl w:val="FFFFFF7C"/>
    <w:lvl w:ilvl="0">
      <w:start w:val="1"/>
      <w:numFmt w:val="decimal"/>
      <w:pStyle w:val="ListNumber5"/>
      <w:lvlText w:val="%1."/>
      <w:lvlJc w:val="left"/>
      <w:pPr>
        <w:tabs>
          <w:tab w:val="left" w:pos="2040"/>
        </w:tabs>
        <w:ind w:leftChars="800" w:left="2040" w:hangingChars="200" w:hanging="360"/>
      </w:pPr>
    </w:lvl>
  </w:abstractNum>
  <w:abstractNum w:abstractNumId="1">
    <w:nsid w:val="FFFFFF7D"/>
    <w:multiLevelType w:val="singleLevel"/>
    <w:tmpl w:val="FFFFFF7D"/>
    <w:lvl w:ilvl="0">
      <w:start w:val="1"/>
      <w:numFmt w:val="decimal"/>
      <w:pStyle w:val="ListNumber4"/>
      <w:lvlText w:val="%1."/>
      <w:lvlJc w:val="left"/>
      <w:pPr>
        <w:tabs>
          <w:tab w:val="left" w:pos="1620"/>
        </w:tabs>
        <w:ind w:leftChars="600" w:left="1620" w:hangingChars="200" w:hanging="360"/>
      </w:pPr>
    </w:lvl>
  </w:abstractNum>
  <w:abstractNum w:abstractNumId="2">
    <w:nsid w:val="FFFFFF7E"/>
    <w:multiLevelType w:val="singleLevel"/>
    <w:tmpl w:val="FFFFFF7E"/>
    <w:lvl w:ilvl="0">
      <w:start w:val="1"/>
      <w:numFmt w:val="decimal"/>
      <w:pStyle w:val="ListNumber3"/>
      <w:lvlText w:val="%1."/>
      <w:lvlJc w:val="left"/>
      <w:pPr>
        <w:tabs>
          <w:tab w:val="left" w:pos="1200"/>
        </w:tabs>
        <w:ind w:leftChars="400" w:left="1200" w:hangingChars="200" w:hanging="360"/>
      </w:pPr>
    </w:lvl>
  </w:abstractNum>
  <w:abstractNum w:abstractNumId="3">
    <w:nsid w:val="FFFFFF7F"/>
    <w:multiLevelType w:val="singleLevel"/>
    <w:tmpl w:val="FFFFFF7F"/>
    <w:lvl w:ilvl="0">
      <w:start w:val="1"/>
      <w:numFmt w:val="decimal"/>
      <w:pStyle w:val="ListNumber2"/>
      <w:lvlText w:val="%1."/>
      <w:lvlJc w:val="left"/>
      <w:pPr>
        <w:tabs>
          <w:tab w:val="left" w:pos="780"/>
        </w:tabs>
        <w:ind w:leftChars="200" w:left="780" w:hangingChars="200" w:hanging="360"/>
      </w:pPr>
    </w:lvl>
  </w:abstractNum>
  <w:abstractNum w:abstractNumId="4">
    <w:nsid w:val="FFFFFF80"/>
    <w:multiLevelType w:val="singleLevel"/>
    <w:tmpl w:val="FFFFFF80"/>
    <w:lvl w:ilvl="0">
      <w:start w:val="1"/>
      <w:numFmt w:val="bullet"/>
      <w:pStyle w:val="ListBullet5"/>
      <w:lvlText w:val=""/>
      <w:lvlJc w:val="left"/>
      <w:pPr>
        <w:tabs>
          <w:tab w:val="left" w:pos="2040"/>
        </w:tabs>
        <w:ind w:leftChars="800" w:left="2040" w:hangingChars="200" w:hanging="360"/>
      </w:pPr>
      <w:rPr>
        <w:rFonts w:ascii="Wingdings" w:hAnsi="Wingdings" w:hint="default"/>
      </w:rPr>
    </w:lvl>
  </w:abstractNum>
  <w:abstractNum w:abstractNumId="5">
    <w:nsid w:val="FFFFFF81"/>
    <w:multiLevelType w:val="singleLevel"/>
    <w:tmpl w:val="FFFFFF81"/>
    <w:lvl w:ilvl="0">
      <w:start w:val="1"/>
      <w:numFmt w:val="bullet"/>
      <w:pStyle w:val="ListBullet4"/>
      <w:lvlText w:val=""/>
      <w:lvlJc w:val="left"/>
      <w:pPr>
        <w:tabs>
          <w:tab w:val="left" w:pos="1620"/>
        </w:tabs>
        <w:ind w:leftChars="600" w:left="1620" w:hangingChars="200" w:hanging="360"/>
      </w:pPr>
      <w:rPr>
        <w:rFonts w:ascii="Wingdings" w:hAnsi="Wingdings" w:hint="default"/>
      </w:rPr>
    </w:lvl>
  </w:abstractNum>
  <w:abstractNum w:abstractNumId="6">
    <w:nsid w:val="FFFFFF82"/>
    <w:multiLevelType w:val="singleLevel"/>
    <w:tmpl w:val="FFFFFF82"/>
    <w:lvl w:ilvl="0">
      <w:start w:val="1"/>
      <w:numFmt w:val="bullet"/>
      <w:pStyle w:val="ListBullet3"/>
      <w:lvlText w:val=""/>
      <w:lvlJc w:val="left"/>
      <w:pPr>
        <w:tabs>
          <w:tab w:val="left" w:pos="1200"/>
        </w:tabs>
        <w:ind w:leftChars="400" w:left="1200" w:hangingChars="200" w:hanging="360"/>
      </w:pPr>
      <w:rPr>
        <w:rFonts w:ascii="Wingdings" w:hAnsi="Wingdings" w:hint="default"/>
      </w:rPr>
    </w:lvl>
  </w:abstractNum>
  <w:abstractNum w:abstractNumId="7">
    <w:nsid w:val="FFFFFF83"/>
    <w:multiLevelType w:val="singleLevel"/>
    <w:tmpl w:val="FFFFFF83"/>
    <w:lvl w:ilvl="0">
      <w:start w:val="1"/>
      <w:numFmt w:val="bullet"/>
      <w:pStyle w:val="ListBullet2"/>
      <w:lvlText w:val=""/>
      <w:lvlJc w:val="left"/>
      <w:pPr>
        <w:tabs>
          <w:tab w:val="left" w:pos="780"/>
        </w:tabs>
        <w:ind w:leftChars="200" w:left="780" w:hangingChars="200" w:hanging="360"/>
      </w:pPr>
      <w:rPr>
        <w:rFonts w:ascii="Wingdings" w:hAnsi="Wingdings" w:hint="default"/>
      </w:rPr>
    </w:lvl>
  </w:abstractNum>
  <w:abstractNum w:abstractNumId="8">
    <w:nsid w:val="FFFFFF88"/>
    <w:multiLevelType w:val="singleLevel"/>
    <w:tmpl w:val="FFFFFF88"/>
    <w:lvl w:ilvl="0">
      <w:start w:val="1"/>
      <w:numFmt w:val="decimal"/>
      <w:pStyle w:val="ListNumber"/>
      <w:lvlText w:val="%1."/>
      <w:lvlJc w:val="left"/>
      <w:pPr>
        <w:tabs>
          <w:tab w:val="left" w:pos="360"/>
        </w:tabs>
        <w:ind w:left="360" w:hangingChars="200" w:hanging="360"/>
      </w:pPr>
    </w:lvl>
  </w:abstractNum>
  <w:abstractNum w:abstractNumId="9">
    <w:nsid w:val="FFFFFF89"/>
    <w:multiLevelType w:val="singleLevel"/>
    <w:tmpl w:val="FFFFFF89"/>
    <w:lvl w:ilvl="0">
      <w:start w:val="1"/>
      <w:numFmt w:val="bullet"/>
      <w:pStyle w:val="ListBullet"/>
      <w:lvlText w:val=""/>
      <w:lvlJc w:val="left"/>
      <w:pPr>
        <w:tabs>
          <w:tab w:val="left" w:pos="360"/>
        </w:tabs>
        <w:ind w:left="360" w:hangingChars="200" w:hanging="360"/>
      </w:pPr>
      <w:rPr>
        <w:rFonts w:ascii="Wingdings" w:hAnsi="Wingdings" w:hint="default"/>
      </w:rPr>
    </w:lvl>
  </w:abstractNum>
  <w:abstractNum w:abstractNumId="10">
    <w:nsid w:val="02A34500"/>
    <w:multiLevelType w:val="hybridMultilevel"/>
    <w:tmpl w:val="2D848B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6127DC5"/>
    <w:multiLevelType w:val="hybridMultilevel"/>
    <w:tmpl w:val="3C806C4C"/>
    <w:lvl w:ilvl="0" w:tplc="4DA66578">
      <w:start w:val="1"/>
      <w:numFmt w:val="lowerLetter"/>
      <w:lvlText w:val="%1)"/>
      <w:lvlJc w:val="left"/>
      <w:pPr>
        <w:ind w:left="408" w:hanging="360"/>
      </w:pPr>
      <w:rPr>
        <w:rFonts w:hint="default"/>
        <w:sz w:val="24"/>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12">
    <w:nsid w:val="0F306179"/>
    <w:multiLevelType w:val="hybridMultilevel"/>
    <w:tmpl w:val="A830D804"/>
    <w:lvl w:ilvl="0" w:tplc="C5FCD9EA">
      <w:start w:val="1"/>
      <w:numFmt w:val="decimal"/>
      <w:pStyle w:val="Mu"/>
      <w:lvlText w:val="Bài %1."/>
      <w:lvlJc w:val="left"/>
      <w:pPr>
        <w:ind w:left="720" w:hanging="360"/>
      </w:pPr>
      <w:rPr>
        <w:b/>
        <w:bCs w:val="0"/>
        <w:i/>
        <w:iCs w:val="0"/>
        <w:caps w:val="0"/>
        <w:smallCaps w:val="0"/>
        <w:strike w:val="0"/>
        <w:dstrike w:val="0"/>
        <w:noProof w:val="0"/>
        <w:vanish w:val="0"/>
        <w:webHidden w:val="0"/>
        <w:color w:val="0070C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nsid w:val="107C0729"/>
    <w:multiLevelType w:val="hybridMultilevel"/>
    <w:tmpl w:val="7E144814"/>
    <w:lvl w:ilvl="0" w:tplc="3A262750">
      <w:start w:val="1"/>
      <w:numFmt w:val="lowerLetter"/>
      <w:lvlText w:val="%1)"/>
      <w:lvlJc w:val="left"/>
      <w:pPr>
        <w:ind w:left="435" w:hanging="36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14">
    <w:nsid w:val="112148B9"/>
    <w:multiLevelType w:val="hybridMultilevel"/>
    <w:tmpl w:val="CDA2552A"/>
    <w:lvl w:ilvl="0" w:tplc="E65C1B32">
      <w:start w:val="1"/>
      <w:numFmt w:val="lowerLetter"/>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15">
    <w:nsid w:val="15B44BC3"/>
    <w:multiLevelType w:val="hybridMultilevel"/>
    <w:tmpl w:val="61E874C0"/>
    <w:lvl w:ilvl="0" w:tplc="6F80ED9E">
      <w:start w:val="1"/>
      <w:numFmt w:val="lowerLetter"/>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16">
    <w:nsid w:val="16266A2A"/>
    <w:multiLevelType w:val="hybridMultilevel"/>
    <w:tmpl w:val="EEA4AFB2"/>
    <w:lvl w:ilvl="0" w:tplc="E0B29068">
      <w:start w:val="1"/>
      <w:numFmt w:val="lowerLetter"/>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188E389A"/>
    <w:multiLevelType w:val="hybridMultilevel"/>
    <w:tmpl w:val="DD546AAA"/>
    <w:lvl w:ilvl="0" w:tplc="04090017">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nsid w:val="18E94EC6"/>
    <w:multiLevelType w:val="hybridMultilevel"/>
    <w:tmpl w:val="62D267A6"/>
    <w:lvl w:ilvl="0" w:tplc="04090017">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nsid w:val="1A2B2968"/>
    <w:multiLevelType w:val="hybridMultilevel"/>
    <w:tmpl w:val="F47E132C"/>
    <w:lvl w:ilvl="0" w:tplc="DE04FBD0">
      <w:start w:val="1"/>
      <w:numFmt w:val="upperLette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1A451213"/>
    <w:multiLevelType w:val="hybridMultilevel"/>
    <w:tmpl w:val="5F0CE26C"/>
    <w:lvl w:ilvl="0" w:tplc="04090017">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1BF9592B"/>
    <w:multiLevelType w:val="hybridMultilevel"/>
    <w:tmpl w:val="42FE9CEC"/>
    <w:lvl w:ilvl="0" w:tplc="10ACD746">
      <w:start w:val="1"/>
      <w:numFmt w:val="lowerLetter"/>
      <w:lvlText w:val="%1)"/>
      <w:lvlJc w:val="left"/>
      <w:pPr>
        <w:ind w:left="408" w:hanging="360"/>
      </w:pPr>
      <w:rPr>
        <w:rFonts w:eastAsia="Times New Roman" w:hint="default"/>
        <w:color w:val="000000"/>
        <w:sz w:val="28"/>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22">
    <w:nsid w:val="2A083E82"/>
    <w:multiLevelType w:val="hybridMultilevel"/>
    <w:tmpl w:val="63F2AB36"/>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2BDF4F73"/>
    <w:multiLevelType w:val="hybridMultilevel"/>
    <w:tmpl w:val="69F4291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77F4094"/>
    <w:multiLevelType w:val="hybridMultilevel"/>
    <w:tmpl w:val="137486A6"/>
    <w:lvl w:ilvl="0" w:tplc="2C540688">
      <w:start w:val="1"/>
      <w:numFmt w:val="lowerLetter"/>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25">
    <w:nsid w:val="3A3B36ED"/>
    <w:multiLevelType w:val="hybridMultilevel"/>
    <w:tmpl w:val="B8B237C8"/>
    <w:lvl w:ilvl="0" w:tplc="4E441AA0">
      <w:start w:val="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E0D317B"/>
    <w:multiLevelType w:val="hybridMultilevel"/>
    <w:tmpl w:val="0D2EDE94"/>
    <w:lvl w:ilvl="0" w:tplc="66147C48">
      <w:start w:val="1"/>
      <w:numFmt w:val="bullet"/>
      <w:lvlText w:val=""/>
      <w:lvlPicBulletId w:val="0"/>
      <w:lvlJc w:val="left"/>
      <w:pPr>
        <w:tabs>
          <w:tab w:val="num" w:pos="720"/>
        </w:tabs>
        <w:ind w:left="720" w:hanging="360"/>
      </w:pPr>
      <w:rPr>
        <w:rFonts w:ascii="Symbol" w:hAnsi="Symbol" w:hint="default"/>
      </w:rPr>
    </w:lvl>
    <w:lvl w:ilvl="1" w:tplc="6540C9EA" w:tentative="1">
      <w:start w:val="1"/>
      <w:numFmt w:val="bullet"/>
      <w:lvlText w:val=""/>
      <w:lvlJc w:val="left"/>
      <w:pPr>
        <w:tabs>
          <w:tab w:val="num" w:pos="1440"/>
        </w:tabs>
        <w:ind w:left="1440" w:hanging="360"/>
      </w:pPr>
      <w:rPr>
        <w:rFonts w:ascii="Symbol" w:hAnsi="Symbol" w:hint="default"/>
      </w:rPr>
    </w:lvl>
    <w:lvl w:ilvl="2" w:tplc="96EEB32C" w:tentative="1">
      <w:start w:val="1"/>
      <w:numFmt w:val="bullet"/>
      <w:lvlText w:val=""/>
      <w:lvlJc w:val="left"/>
      <w:pPr>
        <w:tabs>
          <w:tab w:val="num" w:pos="2160"/>
        </w:tabs>
        <w:ind w:left="2160" w:hanging="360"/>
      </w:pPr>
      <w:rPr>
        <w:rFonts w:ascii="Symbol" w:hAnsi="Symbol" w:hint="default"/>
      </w:rPr>
    </w:lvl>
    <w:lvl w:ilvl="3" w:tplc="466CE91E" w:tentative="1">
      <w:start w:val="1"/>
      <w:numFmt w:val="bullet"/>
      <w:lvlText w:val=""/>
      <w:lvlJc w:val="left"/>
      <w:pPr>
        <w:tabs>
          <w:tab w:val="num" w:pos="2880"/>
        </w:tabs>
        <w:ind w:left="2880" w:hanging="360"/>
      </w:pPr>
      <w:rPr>
        <w:rFonts w:ascii="Symbol" w:hAnsi="Symbol" w:hint="default"/>
      </w:rPr>
    </w:lvl>
    <w:lvl w:ilvl="4" w:tplc="CBD2DEBA" w:tentative="1">
      <w:start w:val="1"/>
      <w:numFmt w:val="bullet"/>
      <w:lvlText w:val=""/>
      <w:lvlJc w:val="left"/>
      <w:pPr>
        <w:tabs>
          <w:tab w:val="num" w:pos="3600"/>
        </w:tabs>
        <w:ind w:left="3600" w:hanging="360"/>
      </w:pPr>
      <w:rPr>
        <w:rFonts w:ascii="Symbol" w:hAnsi="Symbol" w:hint="default"/>
      </w:rPr>
    </w:lvl>
    <w:lvl w:ilvl="5" w:tplc="14E61F0A" w:tentative="1">
      <w:start w:val="1"/>
      <w:numFmt w:val="bullet"/>
      <w:lvlText w:val=""/>
      <w:lvlJc w:val="left"/>
      <w:pPr>
        <w:tabs>
          <w:tab w:val="num" w:pos="4320"/>
        </w:tabs>
        <w:ind w:left="4320" w:hanging="360"/>
      </w:pPr>
      <w:rPr>
        <w:rFonts w:ascii="Symbol" w:hAnsi="Symbol" w:hint="default"/>
      </w:rPr>
    </w:lvl>
    <w:lvl w:ilvl="6" w:tplc="28AE0920" w:tentative="1">
      <w:start w:val="1"/>
      <w:numFmt w:val="bullet"/>
      <w:lvlText w:val=""/>
      <w:lvlJc w:val="left"/>
      <w:pPr>
        <w:tabs>
          <w:tab w:val="num" w:pos="5040"/>
        </w:tabs>
        <w:ind w:left="5040" w:hanging="360"/>
      </w:pPr>
      <w:rPr>
        <w:rFonts w:ascii="Symbol" w:hAnsi="Symbol" w:hint="default"/>
      </w:rPr>
    </w:lvl>
    <w:lvl w:ilvl="7" w:tplc="4A7C0E68" w:tentative="1">
      <w:start w:val="1"/>
      <w:numFmt w:val="bullet"/>
      <w:lvlText w:val=""/>
      <w:lvlJc w:val="left"/>
      <w:pPr>
        <w:tabs>
          <w:tab w:val="num" w:pos="5760"/>
        </w:tabs>
        <w:ind w:left="5760" w:hanging="360"/>
      </w:pPr>
      <w:rPr>
        <w:rFonts w:ascii="Symbol" w:hAnsi="Symbol" w:hint="default"/>
      </w:rPr>
    </w:lvl>
    <w:lvl w:ilvl="8" w:tplc="E942348C" w:tentative="1">
      <w:start w:val="1"/>
      <w:numFmt w:val="bullet"/>
      <w:lvlText w:val=""/>
      <w:lvlJc w:val="left"/>
      <w:pPr>
        <w:tabs>
          <w:tab w:val="num" w:pos="6480"/>
        </w:tabs>
        <w:ind w:left="6480" w:hanging="360"/>
      </w:pPr>
      <w:rPr>
        <w:rFonts w:ascii="Symbol" w:hAnsi="Symbol" w:hint="default"/>
      </w:rPr>
    </w:lvl>
  </w:abstractNum>
  <w:abstractNum w:abstractNumId="27">
    <w:nsid w:val="407331DC"/>
    <w:multiLevelType w:val="hybridMultilevel"/>
    <w:tmpl w:val="029A1E46"/>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48313F6F"/>
    <w:multiLevelType w:val="hybridMultilevel"/>
    <w:tmpl w:val="8878D0A4"/>
    <w:lvl w:ilvl="0" w:tplc="0FC082E8">
      <w:start w:val="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AB30B04"/>
    <w:multiLevelType w:val="hybridMultilevel"/>
    <w:tmpl w:val="42B80A94"/>
    <w:lvl w:ilvl="0" w:tplc="9E965B7E">
      <w:start w:val="3"/>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F5F3C29"/>
    <w:multiLevelType w:val="hybridMultilevel"/>
    <w:tmpl w:val="5FE442AE"/>
    <w:lvl w:ilvl="0" w:tplc="4EEE6CAC">
      <w:start w:val="1"/>
      <w:numFmt w:val="upperLetter"/>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31">
    <w:nsid w:val="53257955"/>
    <w:multiLevelType w:val="hybridMultilevel"/>
    <w:tmpl w:val="2B664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8711CED"/>
    <w:multiLevelType w:val="hybridMultilevel"/>
    <w:tmpl w:val="CB40F95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D862D00"/>
    <w:multiLevelType w:val="hybridMultilevel"/>
    <w:tmpl w:val="4C1E8E2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5497F9E"/>
    <w:multiLevelType w:val="hybridMultilevel"/>
    <w:tmpl w:val="3AE6DF08"/>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67D77795"/>
    <w:multiLevelType w:val="hybridMultilevel"/>
    <w:tmpl w:val="49F8392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838681A"/>
    <w:multiLevelType w:val="hybridMultilevel"/>
    <w:tmpl w:val="55EA8B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B5B4C08"/>
    <w:multiLevelType w:val="hybridMultilevel"/>
    <w:tmpl w:val="55984432"/>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6CB40AF8"/>
    <w:multiLevelType w:val="hybridMultilevel"/>
    <w:tmpl w:val="84A05BE2"/>
    <w:lvl w:ilvl="0" w:tplc="3F90C198">
      <w:start w:val="3"/>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07628DD"/>
    <w:multiLevelType w:val="hybridMultilevel"/>
    <w:tmpl w:val="2A0A4D42"/>
    <w:lvl w:ilvl="0" w:tplc="B0D4580C">
      <w:start w:val="1"/>
      <w:numFmt w:val="lowerLetter"/>
      <w:lvlText w:val="%1)"/>
      <w:lvlJc w:val="left"/>
      <w:pPr>
        <w:ind w:left="720" w:hanging="360"/>
      </w:pPr>
      <w:rPr>
        <w:rFonts w:hint="default"/>
        <w:b w:val="0"/>
        <w:i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220045C"/>
    <w:multiLevelType w:val="hybridMultilevel"/>
    <w:tmpl w:val="B06EEA7C"/>
    <w:lvl w:ilvl="0" w:tplc="B9823E2C">
      <w:start w:val="1"/>
      <w:numFmt w:val="lowerLetter"/>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41">
    <w:nsid w:val="72CE133E"/>
    <w:multiLevelType w:val="hybridMultilevel"/>
    <w:tmpl w:val="DFF0977E"/>
    <w:lvl w:ilvl="0" w:tplc="60389F12">
      <w:start w:val="3"/>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494188D"/>
    <w:multiLevelType w:val="hybridMultilevel"/>
    <w:tmpl w:val="D7E86B02"/>
    <w:lvl w:ilvl="0" w:tplc="6DEED31E">
      <w:start w:val="1"/>
      <w:numFmt w:val="lowerLetter"/>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43">
    <w:nsid w:val="7495587E"/>
    <w:multiLevelType w:val="hybridMultilevel"/>
    <w:tmpl w:val="3998EAEA"/>
    <w:lvl w:ilvl="0" w:tplc="8974BEAA">
      <w:start w:val="1"/>
      <w:numFmt w:val="lowerLetter"/>
      <w:lvlText w:val="%1)"/>
      <w:lvlJc w:val="left"/>
      <w:pPr>
        <w:ind w:left="408" w:hanging="360"/>
      </w:pPr>
      <w:rPr>
        <w:rFonts w:hint="default"/>
        <w:color w:val="000000"/>
        <w:sz w:val="28"/>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44">
    <w:nsid w:val="784B219A"/>
    <w:multiLevelType w:val="hybridMultilevel"/>
    <w:tmpl w:val="69BCC94A"/>
    <w:lvl w:ilvl="0" w:tplc="4806891C">
      <w:start w:val="1"/>
      <w:numFmt w:val="upperLetter"/>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45">
    <w:nsid w:val="7F914460"/>
    <w:multiLevelType w:val="hybridMultilevel"/>
    <w:tmpl w:val="4B161964"/>
    <w:lvl w:ilvl="0" w:tplc="A7665EC6">
      <w:start w:val="1"/>
      <w:numFmt w:val="upperLetter"/>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46">
    <w:nsid w:val="7FF7753B"/>
    <w:multiLevelType w:val="hybridMultilevel"/>
    <w:tmpl w:val="A690923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43"/>
  </w:num>
  <w:num w:numId="3">
    <w:abstractNumId w:val="19"/>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4"/>
  </w:num>
  <w:num w:numId="15">
    <w:abstractNumId w:val="35"/>
  </w:num>
  <w:num w:numId="16">
    <w:abstractNumId w:val="42"/>
  </w:num>
  <w:num w:numId="17">
    <w:abstractNumId w:val="13"/>
  </w:num>
  <w:num w:numId="18">
    <w:abstractNumId w:val="46"/>
  </w:num>
  <w:num w:numId="19">
    <w:abstractNumId w:val="23"/>
  </w:num>
  <w:num w:numId="20">
    <w:abstractNumId w:val="24"/>
  </w:num>
  <w:num w:numId="21">
    <w:abstractNumId w:val="40"/>
  </w:num>
  <w:num w:numId="22">
    <w:abstractNumId w:val="30"/>
  </w:num>
  <w:num w:numId="23">
    <w:abstractNumId w:val="44"/>
  </w:num>
  <w:num w:numId="24">
    <w:abstractNumId w:val="45"/>
  </w:num>
  <w:num w:numId="25">
    <w:abstractNumId w:val="21"/>
  </w:num>
  <w:num w:numId="26">
    <w:abstractNumId w:val="11"/>
  </w:num>
  <w:num w:numId="27">
    <w:abstractNumId w:val="39"/>
  </w:num>
  <w:num w:numId="28">
    <w:abstractNumId w:val="22"/>
  </w:num>
  <w:num w:numId="29">
    <w:abstractNumId w:val="16"/>
  </w:num>
  <w:num w:numId="30">
    <w:abstractNumId w:val="34"/>
  </w:num>
  <w:num w:numId="31">
    <w:abstractNumId w:val="17"/>
  </w:num>
  <w:num w:numId="32">
    <w:abstractNumId w:val="18"/>
  </w:num>
  <w:num w:numId="33">
    <w:abstractNumId w:val="31"/>
  </w:num>
  <w:num w:numId="34">
    <w:abstractNumId w:val="15"/>
  </w:num>
  <w:num w:numId="35">
    <w:abstractNumId w:val="32"/>
  </w:num>
  <w:num w:numId="36">
    <w:abstractNumId w:val="20"/>
  </w:num>
  <w:num w:numId="37">
    <w:abstractNumId w:val="33"/>
  </w:num>
  <w:num w:numId="38">
    <w:abstractNumId w:val="10"/>
  </w:num>
  <w:num w:numId="39">
    <w:abstractNumId w:val="37"/>
  </w:num>
  <w:num w:numId="40">
    <w:abstractNumId w:val="27"/>
  </w:num>
  <w:num w:numId="41">
    <w:abstractNumId w:val="38"/>
  </w:num>
  <w:num w:numId="42">
    <w:abstractNumId w:val="29"/>
  </w:num>
  <w:num w:numId="43">
    <w:abstractNumId w:val="41"/>
  </w:num>
  <w:num w:numId="44">
    <w:abstractNumId w:val="36"/>
  </w:num>
  <w:num w:numId="45">
    <w:abstractNumId w:val="28"/>
  </w:num>
  <w:num w:numId="46">
    <w:abstractNumId w:val="25"/>
  </w:num>
  <w:num w:numId="47">
    <w:abstractNumId w:val="2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7BFA"/>
    <w:rsid w:val="00037F75"/>
    <w:rsid w:val="00042C69"/>
    <w:rsid w:val="00054933"/>
    <w:rsid w:val="00054C69"/>
    <w:rsid w:val="000D0080"/>
    <w:rsid w:val="00107243"/>
    <w:rsid w:val="00115CC8"/>
    <w:rsid w:val="00157F97"/>
    <w:rsid w:val="00183D8D"/>
    <w:rsid w:val="001908D1"/>
    <w:rsid w:val="001A262F"/>
    <w:rsid w:val="001B2E6F"/>
    <w:rsid w:val="001E051C"/>
    <w:rsid w:val="002035FE"/>
    <w:rsid w:val="0020610C"/>
    <w:rsid w:val="00207396"/>
    <w:rsid w:val="00207588"/>
    <w:rsid w:val="002246D9"/>
    <w:rsid w:val="00224C9C"/>
    <w:rsid w:val="00232DDB"/>
    <w:rsid w:val="00236F3E"/>
    <w:rsid w:val="00243FD5"/>
    <w:rsid w:val="002533BC"/>
    <w:rsid w:val="002647B1"/>
    <w:rsid w:val="00287421"/>
    <w:rsid w:val="00292B8D"/>
    <w:rsid w:val="002B037E"/>
    <w:rsid w:val="002C784C"/>
    <w:rsid w:val="0030009D"/>
    <w:rsid w:val="00350369"/>
    <w:rsid w:val="00350632"/>
    <w:rsid w:val="0039074F"/>
    <w:rsid w:val="00397C8C"/>
    <w:rsid w:val="003B0A1A"/>
    <w:rsid w:val="004074DC"/>
    <w:rsid w:val="004269F3"/>
    <w:rsid w:val="00452623"/>
    <w:rsid w:val="0046493F"/>
    <w:rsid w:val="00482CD8"/>
    <w:rsid w:val="00496409"/>
    <w:rsid w:val="004A5ED7"/>
    <w:rsid w:val="004C34A1"/>
    <w:rsid w:val="004D3109"/>
    <w:rsid w:val="004E7AF8"/>
    <w:rsid w:val="00500D81"/>
    <w:rsid w:val="00506B40"/>
    <w:rsid w:val="005114E8"/>
    <w:rsid w:val="0053543F"/>
    <w:rsid w:val="0053582A"/>
    <w:rsid w:val="00541094"/>
    <w:rsid w:val="00547421"/>
    <w:rsid w:val="005577E4"/>
    <w:rsid w:val="00584100"/>
    <w:rsid w:val="005B1DB5"/>
    <w:rsid w:val="0064182D"/>
    <w:rsid w:val="00642AEB"/>
    <w:rsid w:val="0065296A"/>
    <w:rsid w:val="0065362A"/>
    <w:rsid w:val="00662653"/>
    <w:rsid w:val="00667BFA"/>
    <w:rsid w:val="0067662D"/>
    <w:rsid w:val="006848B7"/>
    <w:rsid w:val="00695C0D"/>
    <w:rsid w:val="006C3ABB"/>
    <w:rsid w:val="006D03D0"/>
    <w:rsid w:val="006F2CF5"/>
    <w:rsid w:val="007021F6"/>
    <w:rsid w:val="0073481D"/>
    <w:rsid w:val="007760E2"/>
    <w:rsid w:val="007912C0"/>
    <w:rsid w:val="007C46A0"/>
    <w:rsid w:val="007D3E42"/>
    <w:rsid w:val="007D57FB"/>
    <w:rsid w:val="007E694E"/>
    <w:rsid w:val="00855D42"/>
    <w:rsid w:val="00865E05"/>
    <w:rsid w:val="00865FF6"/>
    <w:rsid w:val="00872B44"/>
    <w:rsid w:val="008822EE"/>
    <w:rsid w:val="008C038C"/>
    <w:rsid w:val="008D4C34"/>
    <w:rsid w:val="008D7A92"/>
    <w:rsid w:val="008F4C88"/>
    <w:rsid w:val="00935340"/>
    <w:rsid w:val="009523AA"/>
    <w:rsid w:val="00957CAA"/>
    <w:rsid w:val="009646D4"/>
    <w:rsid w:val="00983C4C"/>
    <w:rsid w:val="009B3309"/>
    <w:rsid w:val="009C7B83"/>
    <w:rsid w:val="009D3D96"/>
    <w:rsid w:val="009E3922"/>
    <w:rsid w:val="009E6B44"/>
    <w:rsid w:val="00A15AEB"/>
    <w:rsid w:val="00A205CF"/>
    <w:rsid w:val="00A66850"/>
    <w:rsid w:val="00A670D8"/>
    <w:rsid w:val="00A765C7"/>
    <w:rsid w:val="00A9473C"/>
    <w:rsid w:val="00AC3E9A"/>
    <w:rsid w:val="00B5163C"/>
    <w:rsid w:val="00B520F4"/>
    <w:rsid w:val="00B54A77"/>
    <w:rsid w:val="00B939B4"/>
    <w:rsid w:val="00BB0674"/>
    <w:rsid w:val="00BC414E"/>
    <w:rsid w:val="00BC529F"/>
    <w:rsid w:val="00BD12A1"/>
    <w:rsid w:val="00BD238B"/>
    <w:rsid w:val="00BD5A4C"/>
    <w:rsid w:val="00BD7345"/>
    <w:rsid w:val="00BE577D"/>
    <w:rsid w:val="00BE6A20"/>
    <w:rsid w:val="00BF2094"/>
    <w:rsid w:val="00BF5672"/>
    <w:rsid w:val="00C03A29"/>
    <w:rsid w:val="00C35243"/>
    <w:rsid w:val="00C36129"/>
    <w:rsid w:val="00C529CC"/>
    <w:rsid w:val="00C57792"/>
    <w:rsid w:val="00C669F0"/>
    <w:rsid w:val="00C724C8"/>
    <w:rsid w:val="00C766E4"/>
    <w:rsid w:val="00C8505F"/>
    <w:rsid w:val="00C90EAA"/>
    <w:rsid w:val="00C97047"/>
    <w:rsid w:val="00CA2014"/>
    <w:rsid w:val="00CA6060"/>
    <w:rsid w:val="00CB231A"/>
    <w:rsid w:val="00CC66D3"/>
    <w:rsid w:val="00CD6E76"/>
    <w:rsid w:val="00CF29D2"/>
    <w:rsid w:val="00D15175"/>
    <w:rsid w:val="00D230EA"/>
    <w:rsid w:val="00D37197"/>
    <w:rsid w:val="00D63E3B"/>
    <w:rsid w:val="00D66879"/>
    <w:rsid w:val="00D75D7E"/>
    <w:rsid w:val="00DA43A5"/>
    <w:rsid w:val="00DE4CC5"/>
    <w:rsid w:val="00E10D89"/>
    <w:rsid w:val="00E7462D"/>
    <w:rsid w:val="00E80E55"/>
    <w:rsid w:val="00EC5B29"/>
    <w:rsid w:val="00ED2289"/>
    <w:rsid w:val="00EF4AFE"/>
    <w:rsid w:val="00F13F70"/>
    <w:rsid w:val="00F35820"/>
    <w:rsid w:val="00F41773"/>
    <w:rsid w:val="00F70806"/>
    <w:rsid w:val="00F75102"/>
    <w:rsid w:val="00F86A68"/>
    <w:rsid w:val="00FA2372"/>
    <w:rsid w:val="00FC26A1"/>
    <w:rsid w:val="00FD359A"/>
    <w:rsid w:val="00FD622E"/>
    <w:rsid w:val="00FD6F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efaultImageDpi w14:val="150"/>
  <w15:chartTrackingRefBased/>
  <w15:docId w15:val="{48FA5657-7B63-4C23-A578-EA92BBA43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qFormat="1"/>
    <w:lsdException w:name="index 2" w:semiHidden="1" w:unhideWhenUsed="1" w:qFormat="1"/>
    <w:lsdException w:name="index 3" w:semiHidden="1" w:unhideWhenUsed="1" w:qFormat="1"/>
    <w:lsdException w:name="index 4" w:semiHidden="1" w:unhideWhenUsed="1" w:qFormat="1"/>
    <w:lsdException w:name="index 5" w:semiHidden="1" w:unhideWhenUsed="1" w:qFormat="1"/>
    <w:lsdException w:name="index 6" w:semiHidden="1" w:unhideWhenUsed="1" w:qFormat="1"/>
    <w:lsdException w:name="index 7" w:semiHidden="1" w:unhideWhenUsed="1" w:qFormat="1"/>
    <w:lsdException w:name="index 8" w:semiHidden="1" w:unhideWhenUsed="1" w:qFormat="1"/>
    <w:lsdException w:name="index 9" w:semiHidden="1" w:unhideWhenUsed="1" w:qFormat="1"/>
    <w:lsdException w:name="toc 1" w:semiHidden="1" w:unhideWhenUsed="1" w:qFormat="1"/>
    <w:lsdException w:name="toc 2" w:semiHidden="1" w:unhideWhenUsed="1" w:qFormat="1"/>
    <w:lsdException w:name="toc 3" w:semiHidden="1" w:unhideWhenUsed="1" w:qFormat="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nhideWhenUsed="1" w:qFormat="1"/>
    <w:lsdException w:name="footnote text" w:semiHidden="1" w:unhideWhenUsed="1" w:qFormat="1"/>
    <w:lsdException w:name="annotation text" w:semiHidden="1" w:uiPriority="99" w:unhideWhenUsed="1" w:qFormat="1"/>
    <w:lsdException w:name="header" w:semiHidden="1" w:uiPriority="99" w:unhideWhenUsed="1" w:qFormat="1"/>
    <w:lsdException w:name="footer" w:semiHidden="1" w:uiPriority="99" w:unhideWhenUsed="1" w:qFormat="1"/>
    <w:lsdException w:name="index heading" w:semiHidden="1" w:unhideWhenUsed="1" w:qFormat="1"/>
    <w:lsdException w:name="caption" w:semiHidden="1" w:uiPriority="35" w:unhideWhenUsed="1" w:qFormat="1"/>
    <w:lsdException w:name="table of figures" w:semiHidden="1" w:unhideWhenUsed="1" w:qFormat="1"/>
    <w:lsdException w:name="envelope address" w:semiHidden="1" w:unhideWhenUsed="1" w:qFormat="1"/>
    <w:lsdException w:name="envelope return" w:semiHidden="1" w:unhideWhenUsed="1" w:qFormat="1"/>
    <w:lsdException w:name="footnote reference" w:semiHidden="1" w:unhideWhenUsed="1" w:qFormat="1"/>
    <w:lsdException w:name="annotation reference" w:semiHidden="1" w:uiPriority="99" w:unhideWhenUsed="1" w:qFormat="1"/>
    <w:lsdException w:name="line number" w:semiHidden="1" w:unhideWhenUsed="1" w:qFormat="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qFormat="1"/>
    <w:lsdException w:name="macro" w:semiHidden="1" w:unhideWhenUsed="1" w:qFormat="1"/>
    <w:lsdException w:name="toa heading" w:semiHidden="1" w:unhideWhenUsed="1" w:qFormat="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qFormat="1"/>
    <w:lsdException w:name="List 4" w:semiHidden="1" w:unhideWhenUsed="1" w:qFormat="1"/>
    <w:lsdException w:name="List 5" w:semiHidden="1" w:unhideWhenUsed="1" w:qFormat="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qFormat="1"/>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qFormat="1"/>
    <w:lsdException w:name="Subtitle" w:qFormat="1"/>
    <w:lsdException w:name="Salutation" w:semiHidden="1" w:unhideWhenUsed="1" w:qFormat="1"/>
    <w:lsdException w:name="Date" w:semiHidden="1" w:unhideWhenUsed="1" w:qFormat="1"/>
    <w:lsdException w:name="Body Text First Indent" w:semiHidden="1" w:unhideWhenUsed="1" w:qFormat="1"/>
    <w:lsdException w:name="Body Text First Indent 2" w:semiHidden="1" w:unhideWhenUsed="1" w:qFormat="1"/>
    <w:lsdException w:name="Note Heading" w:semiHidden="1" w:unhideWhenUsed="1" w:qFormat="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nhideWhenUsed="1" w:qFormat="1"/>
    <w:lsdException w:name="FollowedHyperlink" w:semiHidden="1" w:unhideWhenUsed="1" w:qFormat="1"/>
    <w:lsdException w:name="Strong" w:uiPriority="99" w:qFormat="1"/>
    <w:lsdException w:name="Emphasis" w:uiPriority="99" w:qFormat="1"/>
    <w:lsdException w:name="Document Map" w:semiHidden="1" w:unhideWhenUsed="1" w:qFormat="1"/>
    <w:lsdException w:name="Plain Text" w:semiHidden="1" w:unhideWhenUsed="1" w:qFormat="1"/>
    <w:lsdException w:name="E-mail Signature" w:semiHidden="1" w:unhideWhenUsed="1" w:qFormat="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qFormat="1"/>
    <w:lsdException w:name="HTML Address" w:semiHidden="1" w:unhideWhenUsed="1" w:qFormat="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qFormat="1"/>
    <w:lsdException w:name="HTML Sample" w:semiHidden="1" w:unhideWhenUsed="1" w:qFormat="1"/>
    <w:lsdException w:name="HTML Typewriter" w:semiHidden="1" w:unhideWhenUsed="1" w:qFormat="1"/>
    <w:lsdException w:name="HTML Variable" w:semiHidden="1" w:unhideWhenUsed="1" w:qFormat="1"/>
    <w:lsdException w:name="Normal Table" w:semiHidden="1" w:uiPriority="99" w:unhideWhenUsed="1"/>
    <w:lsdException w:name="annotation subject"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qFormat="1"/>
    <w:lsdException w:name="Table Grid" w:uiPriority="59" w:qFormat="1"/>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9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75102"/>
    <w:pPr>
      <w:keepNext/>
      <w:keepLines/>
      <w:spacing w:before="240" w:after="0"/>
      <w:outlineLvl w:val="0"/>
    </w:pPr>
    <w:rPr>
      <w:rFonts w:ascii="Times New Roman" w:eastAsia="Times New Roman" w:hAnsi="Times New Roman" w:cs="Times New Roman"/>
      <w:b/>
      <w:caps/>
      <w:color w:val="000000"/>
      <w:sz w:val="28"/>
      <w:szCs w:val="32"/>
    </w:rPr>
  </w:style>
  <w:style w:type="paragraph" w:styleId="Heading2">
    <w:name w:val="heading 2"/>
    <w:basedOn w:val="Normal"/>
    <w:next w:val="Normal"/>
    <w:link w:val="Heading2Char"/>
    <w:uiPriority w:val="9"/>
    <w:unhideWhenUsed/>
    <w:qFormat/>
    <w:rsid w:val="00F75102"/>
    <w:pPr>
      <w:keepNext/>
      <w:keepLines/>
      <w:spacing w:before="40" w:after="0"/>
      <w:outlineLvl w:val="1"/>
    </w:pPr>
    <w:rPr>
      <w:rFonts w:ascii="Times New Roman" w:eastAsia="Times New Roman" w:hAnsi="Times New Roman" w:cs="Times New Roman"/>
      <w:color w:val="2E74B5"/>
      <w:sz w:val="26"/>
      <w:szCs w:val="26"/>
    </w:rPr>
  </w:style>
  <w:style w:type="paragraph" w:styleId="Heading3">
    <w:name w:val="heading 3"/>
    <w:basedOn w:val="Normal"/>
    <w:next w:val="Normal"/>
    <w:link w:val="Heading3Char"/>
    <w:unhideWhenUsed/>
    <w:qFormat/>
    <w:rsid w:val="00F75102"/>
    <w:pPr>
      <w:keepNext/>
      <w:keepLines/>
      <w:spacing w:before="40" w:after="0"/>
      <w:outlineLvl w:val="2"/>
    </w:pPr>
    <w:rPr>
      <w:rFonts w:ascii="Times New Roman" w:eastAsia="Times New Roman" w:hAnsi="Times New Roman" w:cs="Times New Roman"/>
      <w:color w:val="1F4D78"/>
      <w:sz w:val="24"/>
      <w:szCs w:val="24"/>
    </w:rPr>
  </w:style>
  <w:style w:type="paragraph" w:styleId="Heading4">
    <w:name w:val="heading 4"/>
    <w:basedOn w:val="Normal"/>
    <w:next w:val="Normal"/>
    <w:link w:val="Heading4Char"/>
    <w:semiHidden/>
    <w:unhideWhenUsed/>
    <w:qFormat/>
    <w:rsid w:val="00F75102"/>
    <w:pPr>
      <w:keepNext/>
      <w:keepLines/>
      <w:spacing w:before="40" w:after="0"/>
      <w:outlineLvl w:val="3"/>
    </w:pPr>
    <w:rPr>
      <w:rFonts w:ascii="Times New Roman" w:eastAsia="Times New Roman" w:hAnsi="Times New Roman" w:cs="Times New Roman"/>
      <w:i/>
      <w:iCs/>
      <w:color w:val="2E74B5"/>
      <w:sz w:val="28"/>
    </w:rPr>
  </w:style>
  <w:style w:type="paragraph" w:styleId="Heading5">
    <w:name w:val="heading 5"/>
    <w:basedOn w:val="Normal"/>
    <w:next w:val="Normal"/>
    <w:link w:val="Heading5Char"/>
    <w:semiHidden/>
    <w:unhideWhenUsed/>
    <w:qFormat/>
    <w:rsid w:val="00E80E55"/>
    <w:pPr>
      <w:keepNext/>
      <w:keepLines/>
      <w:spacing w:before="280" w:after="290" w:line="376" w:lineRule="auto"/>
      <w:outlineLvl w:val="4"/>
    </w:pPr>
    <w:rPr>
      <w:rFonts w:ascii="Times New Roman" w:eastAsia="SimSun" w:hAnsi="Times New Roman" w:cs="Times New Roman"/>
      <w:b/>
      <w:bCs/>
      <w:sz w:val="28"/>
      <w:szCs w:val="28"/>
    </w:rPr>
  </w:style>
  <w:style w:type="paragraph" w:styleId="Heading6">
    <w:name w:val="heading 6"/>
    <w:basedOn w:val="Normal"/>
    <w:next w:val="Normal"/>
    <w:link w:val="Heading6Char"/>
    <w:uiPriority w:val="9"/>
    <w:unhideWhenUsed/>
    <w:qFormat/>
    <w:rsid w:val="00F75102"/>
    <w:pPr>
      <w:keepNext/>
      <w:keepLines/>
      <w:spacing w:before="40" w:after="0"/>
      <w:outlineLvl w:val="5"/>
    </w:pPr>
    <w:rPr>
      <w:rFonts w:ascii="Times New Roman" w:eastAsia="Times New Roman" w:hAnsi="Times New Roman" w:cs="Times New Roman"/>
      <w:color w:val="1F4D78"/>
      <w:sz w:val="28"/>
    </w:rPr>
  </w:style>
  <w:style w:type="paragraph" w:styleId="Heading7">
    <w:name w:val="heading 7"/>
    <w:basedOn w:val="Normal"/>
    <w:next w:val="Normal"/>
    <w:link w:val="Heading7Char"/>
    <w:semiHidden/>
    <w:unhideWhenUsed/>
    <w:qFormat/>
    <w:rsid w:val="00E80E55"/>
    <w:pPr>
      <w:keepNext/>
      <w:keepLines/>
      <w:spacing w:before="240" w:after="64" w:line="320" w:lineRule="auto"/>
      <w:outlineLvl w:val="6"/>
    </w:pPr>
    <w:rPr>
      <w:rFonts w:ascii="Times New Roman" w:eastAsia="SimSun" w:hAnsi="Times New Roman" w:cs="Times New Roman"/>
      <w:b/>
      <w:bCs/>
      <w:sz w:val="24"/>
      <w:szCs w:val="24"/>
    </w:rPr>
  </w:style>
  <w:style w:type="paragraph" w:styleId="Heading8">
    <w:name w:val="heading 8"/>
    <w:basedOn w:val="Normal"/>
    <w:next w:val="Normal"/>
    <w:link w:val="Heading8Char"/>
    <w:semiHidden/>
    <w:unhideWhenUsed/>
    <w:qFormat/>
    <w:rsid w:val="00E80E55"/>
    <w:pPr>
      <w:keepNext/>
      <w:keepLines/>
      <w:spacing w:before="240" w:after="64" w:line="320" w:lineRule="auto"/>
      <w:outlineLvl w:val="7"/>
    </w:pPr>
    <w:rPr>
      <w:rFonts w:ascii="Times New Roman" w:eastAsia="SimSun" w:hAnsi="Times New Roman" w:cs="Times New Roman"/>
      <w:sz w:val="24"/>
      <w:szCs w:val="24"/>
    </w:rPr>
  </w:style>
  <w:style w:type="paragraph" w:styleId="Heading9">
    <w:name w:val="heading 9"/>
    <w:basedOn w:val="Normal"/>
    <w:next w:val="Normal"/>
    <w:link w:val="Heading9Char"/>
    <w:semiHidden/>
    <w:unhideWhenUsed/>
    <w:qFormat/>
    <w:rsid w:val="00E80E55"/>
    <w:pPr>
      <w:keepNext/>
      <w:keepLines/>
      <w:spacing w:before="240" w:after="64" w:line="320" w:lineRule="auto"/>
      <w:outlineLvl w:val="8"/>
    </w:pPr>
    <w:rPr>
      <w:rFonts w:ascii="Times New Roman" w:eastAsia="SimSun" w:hAnsi="Times New Roman" w:cs="Times New Roman"/>
      <w:sz w:val="2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qFormat/>
    <w:rsid w:val="00667B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qFormat/>
    <w:rsid w:val="00695C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5C0D"/>
  </w:style>
  <w:style w:type="paragraph" w:styleId="Footer">
    <w:name w:val="footer"/>
    <w:basedOn w:val="Normal"/>
    <w:link w:val="FooterChar"/>
    <w:uiPriority w:val="99"/>
    <w:unhideWhenUsed/>
    <w:qFormat/>
    <w:rsid w:val="00695C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5C0D"/>
  </w:style>
  <w:style w:type="table" w:customStyle="1" w:styleId="TableGrid1">
    <w:name w:val="Table Grid1"/>
    <w:basedOn w:val="TableNormal"/>
    <w:next w:val="TableGrid"/>
    <w:uiPriority w:val="39"/>
    <w:qFormat/>
    <w:rsid w:val="002073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qFormat/>
    <w:rsid w:val="00D3719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qFormat/>
    <w:rsid w:val="005B1DB5"/>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qFormat/>
    <w:rsid w:val="00FD62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qFormat/>
    <w:rsid w:val="00E7462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aliases w:val="Nomarl"/>
    <w:uiPriority w:val="1"/>
    <w:qFormat/>
    <w:rsid w:val="004E7AF8"/>
    <w:pPr>
      <w:spacing w:after="0" w:line="240" w:lineRule="auto"/>
    </w:pPr>
  </w:style>
  <w:style w:type="table" w:customStyle="1" w:styleId="TableGrid6">
    <w:name w:val="Table Grid6"/>
    <w:basedOn w:val="TableNormal"/>
    <w:next w:val="TableGrid"/>
    <w:uiPriority w:val="59"/>
    <w:qFormat/>
    <w:rsid w:val="004E7A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next w:val="TableGrid"/>
    <w:uiPriority w:val="59"/>
    <w:qFormat/>
    <w:rsid w:val="00BE577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59"/>
    <w:qFormat/>
    <w:rsid w:val="008D4C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11">
    <w:name w:val="Heading 11"/>
    <w:basedOn w:val="Normal"/>
    <w:next w:val="Normal"/>
    <w:uiPriority w:val="9"/>
    <w:qFormat/>
    <w:rsid w:val="00F75102"/>
    <w:pPr>
      <w:keepNext/>
      <w:keepLines/>
      <w:spacing w:before="120" w:after="0" w:line="276" w:lineRule="auto"/>
      <w:jc w:val="center"/>
      <w:outlineLvl w:val="0"/>
    </w:pPr>
    <w:rPr>
      <w:rFonts w:ascii="Times New Roman" w:eastAsia="Times New Roman" w:hAnsi="Times New Roman" w:cs="Times New Roman"/>
      <w:b/>
      <w:caps/>
      <w:color w:val="000000"/>
      <w:sz w:val="28"/>
      <w:szCs w:val="32"/>
    </w:rPr>
  </w:style>
  <w:style w:type="paragraph" w:customStyle="1" w:styleId="Heading21">
    <w:name w:val="Heading 21"/>
    <w:basedOn w:val="Normal"/>
    <w:next w:val="Normal"/>
    <w:uiPriority w:val="9"/>
    <w:semiHidden/>
    <w:unhideWhenUsed/>
    <w:qFormat/>
    <w:rsid w:val="00F75102"/>
    <w:pPr>
      <w:keepNext/>
      <w:keepLines/>
      <w:spacing w:before="40" w:after="0" w:line="276" w:lineRule="auto"/>
      <w:jc w:val="both"/>
      <w:outlineLvl w:val="1"/>
    </w:pPr>
    <w:rPr>
      <w:rFonts w:ascii="Times New Roman" w:eastAsia="Times New Roman" w:hAnsi="Times New Roman" w:cs="Times New Roman"/>
      <w:color w:val="2E74B5"/>
      <w:sz w:val="26"/>
      <w:szCs w:val="26"/>
    </w:rPr>
  </w:style>
  <w:style w:type="paragraph" w:customStyle="1" w:styleId="Heading31">
    <w:name w:val="Heading 31"/>
    <w:basedOn w:val="Normal"/>
    <w:next w:val="Normal"/>
    <w:uiPriority w:val="9"/>
    <w:semiHidden/>
    <w:unhideWhenUsed/>
    <w:qFormat/>
    <w:rsid w:val="00F75102"/>
    <w:pPr>
      <w:keepNext/>
      <w:keepLines/>
      <w:spacing w:before="40" w:after="0" w:line="276" w:lineRule="auto"/>
      <w:jc w:val="both"/>
      <w:outlineLvl w:val="2"/>
    </w:pPr>
    <w:rPr>
      <w:rFonts w:ascii="Times New Roman" w:eastAsia="Times New Roman" w:hAnsi="Times New Roman" w:cs="Times New Roman"/>
      <w:color w:val="1F4D78"/>
      <w:sz w:val="24"/>
      <w:szCs w:val="24"/>
    </w:rPr>
  </w:style>
  <w:style w:type="paragraph" w:customStyle="1" w:styleId="Heading41">
    <w:name w:val="Heading 41"/>
    <w:basedOn w:val="Normal"/>
    <w:next w:val="Normal"/>
    <w:uiPriority w:val="9"/>
    <w:semiHidden/>
    <w:unhideWhenUsed/>
    <w:qFormat/>
    <w:rsid w:val="00F75102"/>
    <w:pPr>
      <w:keepNext/>
      <w:keepLines/>
      <w:spacing w:before="40" w:after="0" w:line="276" w:lineRule="auto"/>
      <w:jc w:val="both"/>
      <w:outlineLvl w:val="3"/>
    </w:pPr>
    <w:rPr>
      <w:rFonts w:ascii="Times New Roman" w:eastAsia="Times New Roman" w:hAnsi="Times New Roman" w:cs="Times New Roman"/>
      <w:i/>
      <w:iCs/>
      <w:color w:val="2E74B5"/>
      <w:sz w:val="28"/>
    </w:rPr>
  </w:style>
  <w:style w:type="paragraph" w:customStyle="1" w:styleId="Heading61">
    <w:name w:val="Heading 61"/>
    <w:basedOn w:val="Normal"/>
    <w:next w:val="Normal"/>
    <w:uiPriority w:val="9"/>
    <w:semiHidden/>
    <w:unhideWhenUsed/>
    <w:qFormat/>
    <w:rsid w:val="00F75102"/>
    <w:pPr>
      <w:keepNext/>
      <w:keepLines/>
      <w:spacing w:before="40" w:after="0" w:line="276" w:lineRule="auto"/>
      <w:jc w:val="both"/>
      <w:outlineLvl w:val="5"/>
    </w:pPr>
    <w:rPr>
      <w:rFonts w:ascii="Times New Roman" w:eastAsia="Times New Roman" w:hAnsi="Times New Roman" w:cs="Times New Roman"/>
      <w:color w:val="1F4D78"/>
      <w:sz w:val="28"/>
    </w:rPr>
  </w:style>
  <w:style w:type="numbering" w:customStyle="1" w:styleId="NoList1">
    <w:name w:val="No List1"/>
    <w:next w:val="NoList"/>
    <w:uiPriority w:val="99"/>
    <w:semiHidden/>
    <w:unhideWhenUsed/>
    <w:rsid w:val="00F75102"/>
  </w:style>
  <w:style w:type="character" w:customStyle="1" w:styleId="Heading1Char">
    <w:name w:val="Heading 1 Char"/>
    <w:basedOn w:val="DefaultParagraphFont"/>
    <w:link w:val="Heading1"/>
    <w:uiPriority w:val="9"/>
    <w:rsid w:val="00F75102"/>
    <w:rPr>
      <w:rFonts w:ascii="Times New Roman" w:eastAsia="Times New Roman" w:hAnsi="Times New Roman" w:cs="Times New Roman"/>
      <w:b/>
      <w:caps/>
      <w:color w:val="000000"/>
      <w:sz w:val="28"/>
      <w:szCs w:val="32"/>
    </w:rPr>
  </w:style>
  <w:style w:type="table" w:customStyle="1" w:styleId="TableGrid9">
    <w:name w:val="Table Grid9"/>
    <w:basedOn w:val="TableNormal"/>
    <w:next w:val="TableGrid"/>
    <w:uiPriority w:val="59"/>
    <w:qFormat/>
    <w:rsid w:val="00F7510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List Paragraph_FS"/>
    <w:basedOn w:val="Normal"/>
    <w:link w:val="ListParagraphChar"/>
    <w:uiPriority w:val="34"/>
    <w:qFormat/>
    <w:rsid w:val="00F75102"/>
    <w:pPr>
      <w:spacing w:after="200" w:line="276" w:lineRule="auto"/>
      <w:ind w:left="720"/>
      <w:contextualSpacing/>
      <w:jc w:val="both"/>
    </w:pPr>
    <w:rPr>
      <w:rFonts w:ascii="Times New Roman" w:eastAsia="Calibri" w:hAnsi="Times New Roman" w:cs="Times New Roman"/>
      <w:color w:val="000000"/>
      <w:sz w:val="28"/>
    </w:rPr>
  </w:style>
  <w:style w:type="character" w:styleId="PlaceholderText">
    <w:name w:val="Placeholder Text"/>
    <w:basedOn w:val="DefaultParagraphFont"/>
    <w:uiPriority w:val="99"/>
    <w:semiHidden/>
    <w:rsid w:val="00F75102"/>
    <w:rPr>
      <w:color w:val="808080"/>
    </w:rPr>
  </w:style>
  <w:style w:type="paragraph" w:styleId="NormalWeb">
    <w:name w:val="Normal (Web)"/>
    <w:basedOn w:val="Normal"/>
    <w:link w:val="NormalWebChar"/>
    <w:uiPriority w:val="99"/>
    <w:unhideWhenUsed/>
    <w:qFormat/>
    <w:rsid w:val="00F7510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o">
    <w:name w:val="mo"/>
    <w:basedOn w:val="DefaultParagraphFont"/>
    <w:rsid w:val="00F75102"/>
  </w:style>
  <w:style w:type="character" w:customStyle="1" w:styleId="mi">
    <w:name w:val="mi"/>
    <w:basedOn w:val="DefaultParagraphFont"/>
    <w:rsid w:val="00F75102"/>
  </w:style>
  <w:style w:type="character" w:customStyle="1" w:styleId="mn">
    <w:name w:val="mn"/>
    <w:basedOn w:val="DefaultParagraphFont"/>
    <w:rsid w:val="00F75102"/>
  </w:style>
  <w:style w:type="character" w:styleId="Strong">
    <w:name w:val="Strong"/>
    <w:basedOn w:val="DefaultParagraphFont"/>
    <w:uiPriority w:val="99"/>
    <w:qFormat/>
    <w:rsid w:val="00F75102"/>
    <w:rPr>
      <w:b/>
      <w:bCs/>
    </w:rPr>
  </w:style>
  <w:style w:type="character" w:customStyle="1" w:styleId="awspan">
    <w:name w:val="awspan"/>
    <w:basedOn w:val="DefaultParagraphFont"/>
    <w:rsid w:val="00F75102"/>
  </w:style>
  <w:style w:type="character" w:customStyle="1" w:styleId="Hyperlink1">
    <w:name w:val="Hyperlink1"/>
    <w:basedOn w:val="DefaultParagraphFont"/>
    <w:uiPriority w:val="99"/>
    <w:unhideWhenUsed/>
    <w:rsid w:val="00F75102"/>
    <w:rPr>
      <w:color w:val="0563C1"/>
      <w:u w:val="single"/>
    </w:rPr>
  </w:style>
  <w:style w:type="character" w:styleId="Emphasis">
    <w:name w:val="Emphasis"/>
    <w:basedOn w:val="DefaultParagraphFont"/>
    <w:uiPriority w:val="99"/>
    <w:qFormat/>
    <w:rsid w:val="00F75102"/>
    <w:rPr>
      <w:i/>
      <w:iCs/>
    </w:rPr>
  </w:style>
  <w:style w:type="character" w:customStyle="1" w:styleId="Heading6Char">
    <w:name w:val="Heading 6 Char"/>
    <w:basedOn w:val="DefaultParagraphFont"/>
    <w:link w:val="Heading6"/>
    <w:uiPriority w:val="9"/>
    <w:rsid w:val="00F75102"/>
    <w:rPr>
      <w:rFonts w:ascii="Times New Roman" w:eastAsia="Times New Roman" w:hAnsi="Times New Roman" w:cs="Times New Roman"/>
      <w:color w:val="1F4D78"/>
      <w:sz w:val="28"/>
    </w:rPr>
  </w:style>
  <w:style w:type="character" w:customStyle="1" w:styleId="Heading3Char">
    <w:name w:val="Heading 3 Char"/>
    <w:basedOn w:val="DefaultParagraphFont"/>
    <w:link w:val="Heading3"/>
    <w:rsid w:val="00F75102"/>
    <w:rPr>
      <w:rFonts w:ascii="Times New Roman" w:eastAsia="Times New Roman" w:hAnsi="Times New Roman" w:cs="Times New Roman"/>
      <w:color w:val="1F4D78"/>
      <w:sz w:val="24"/>
      <w:szCs w:val="24"/>
    </w:rPr>
  </w:style>
  <w:style w:type="character" w:customStyle="1" w:styleId="d2edcug0">
    <w:name w:val="d2edcug0"/>
    <w:basedOn w:val="DefaultParagraphFont"/>
    <w:rsid w:val="00F75102"/>
  </w:style>
  <w:style w:type="paragraph" w:styleId="z-TopofForm">
    <w:name w:val="HTML Top of Form"/>
    <w:basedOn w:val="Normal"/>
    <w:next w:val="Normal"/>
    <w:link w:val="z-TopofFormChar"/>
    <w:hidden/>
    <w:uiPriority w:val="99"/>
    <w:semiHidden/>
    <w:unhideWhenUsed/>
    <w:rsid w:val="00F75102"/>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F75102"/>
    <w:rPr>
      <w:rFonts w:ascii="Arial" w:eastAsia="Times New Roman" w:hAnsi="Arial" w:cs="Arial"/>
      <w:vanish/>
      <w:sz w:val="16"/>
      <w:szCs w:val="16"/>
    </w:rPr>
  </w:style>
  <w:style w:type="paragraph" w:customStyle="1" w:styleId="hcukyx3x">
    <w:name w:val="hcukyx3x"/>
    <w:basedOn w:val="Normal"/>
    <w:rsid w:val="00F75102"/>
    <w:pPr>
      <w:spacing w:before="100" w:beforeAutospacing="1" w:after="100" w:afterAutospacing="1"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F75102"/>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F75102"/>
    <w:rPr>
      <w:rFonts w:ascii="Arial" w:eastAsia="Times New Roman" w:hAnsi="Arial" w:cs="Arial"/>
      <w:vanish/>
      <w:sz w:val="16"/>
      <w:szCs w:val="16"/>
    </w:rPr>
  </w:style>
  <w:style w:type="character" w:customStyle="1" w:styleId="nc684nl6">
    <w:name w:val="nc684nl6"/>
    <w:basedOn w:val="DefaultParagraphFont"/>
    <w:rsid w:val="00F75102"/>
  </w:style>
  <w:style w:type="paragraph" w:styleId="BalloonText">
    <w:name w:val="Balloon Text"/>
    <w:basedOn w:val="Normal"/>
    <w:link w:val="BalloonTextChar"/>
    <w:uiPriority w:val="99"/>
    <w:unhideWhenUsed/>
    <w:qFormat/>
    <w:rsid w:val="00F75102"/>
    <w:pPr>
      <w:spacing w:after="0" w:line="240" w:lineRule="auto"/>
      <w:jc w:val="both"/>
    </w:pPr>
    <w:rPr>
      <w:rFonts w:ascii="Tahoma" w:eastAsia="Calibri" w:hAnsi="Tahoma" w:cs="Tahoma"/>
      <w:color w:val="000000"/>
      <w:sz w:val="16"/>
      <w:szCs w:val="16"/>
    </w:rPr>
  </w:style>
  <w:style w:type="character" w:customStyle="1" w:styleId="BalloonTextChar">
    <w:name w:val="Balloon Text Char"/>
    <w:basedOn w:val="DefaultParagraphFont"/>
    <w:link w:val="BalloonText"/>
    <w:uiPriority w:val="99"/>
    <w:rsid w:val="00F75102"/>
    <w:rPr>
      <w:rFonts w:ascii="Tahoma" w:eastAsia="Calibri" w:hAnsi="Tahoma" w:cs="Tahoma"/>
      <w:color w:val="000000"/>
      <w:sz w:val="16"/>
      <w:szCs w:val="16"/>
    </w:rPr>
  </w:style>
  <w:style w:type="character" w:customStyle="1" w:styleId="Heading2Char">
    <w:name w:val="Heading 2 Char"/>
    <w:basedOn w:val="DefaultParagraphFont"/>
    <w:link w:val="Heading2"/>
    <w:uiPriority w:val="9"/>
    <w:qFormat/>
    <w:rsid w:val="00F75102"/>
    <w:rPr>
      <w:rFonts w:ascii="Times New Roman" w:eastAsia="Times New Roman" w:hAnsi="Times New Roman" w:cs="Times New Roman"/>
      <w:color w:val="2E74B5"/>
      <w:sz w:val="26"/>
      <w:szCs w:val="26"/>
    </w:rPr>
  </w:style>
  <w:style w:type="character" w:customStyle="1" w:styleId="Heading4Char">
    <w:name w:val="Heading 4 Char"/>
    <w:basedOn w:val="DefaultParagraphFont"/>
    <w:link w:val="Heading4"/>
    <w:semiHidden/>
    <w:rsid w:val="00F75102"/>
    <w:rPr>
      <w:rFonts w:ascii="Times New Roman" w:eastAsia="Times New Roman" w:hAnsi="Times New Roman" w:cs="Times New Roman"/>
      <w:i/>
      <w:iCs/>
      <w:color w:val="2E74B5"/>
      <w:sz w:val="28"/>
    </w:rPr>
  </w:style>
  <w:style w:type="paragraph" w:customStyle="1" w:styleId="MTDisplayEquation">
    <w:name w:val="MTDisplayEquation"/>
    <w:basedOn w:val="Normal"/>
    <w:next w:val="Normal"/>
    <w:link w:val="MTDisplayEquationChar"/>
    <w:qFormat/>
    <w:rsid w:val="00F75102"/>
    <w:pPr>
      <w:tabs>
        <w:tab w:val="center" w:pos="4540"/>
        <w:tab w:val="right" w:pos="9080"/>
      </w:tabs>
      <w:spacing w:after="0" w:line="240" w:lineRule="auto"/>
      <w:jc w:val="both"/>
    </w:pPr>
    <w:rPr>
      <w:rFonts w:ascii="Times New Roman" w:eastAsia="Calibri" w:hAnsi="Times New Roman" w:cs="Times New Roman"/>
      <w:color w:val="000000"/>
      <w:sz w:val="28"/>
      <w:szCs w:val="28"/>
      <w:lang w:val="vi-VN"/>
    </w:rPr>
  </w:style>
  <w:style w:type="character" w:customStyle="1" w:styleId="MTDisplayEquationChar">
    <w:name w:val="MTDisplayEquation Char"/>
    <w:basedOn w:val="DefaultParagraphFont"/>
    <w:link w:val="MTDisplayEquation"/>
    <w:rsid w:val="00F75102"/>
    <w:rPr>
      <w:rFonts w:ascii="Times New Roman" w:eastAsia="Calibri" w:hAnsi="Times New Roman" w:cs="Times New Roman"/>
      <w:color w:val="000000"/>
      <w:sz w:val="28"/>
      <w:szCs w:val="28"/>
      <w:lang w:val="vi-VN"/>
    </w:rPr>
  </w:style>
  <w:style w:type="character" w:customStyle="1" w:styleId="has-inline-color">
    <w:name w:val="has-inline-color"/>
    <w:basedOn w:val="DefaultParagraphFont"/>
    <w:rsid w:val="00F75102"/>
  </w:style>
  <w:style w:type="paragraph" w:customStyle="1" w:styleId="thut-trai">
    <w:name w:val="thut-trai"/>
    <w:basedOn w:val="Normal"/>
    <w:rsid w:val="00F75102"/>
    <w:pPr>
      <w:spacing w:before="100" w:beforeAutospacing="1" w:after="100" w:afterAutospacing="1" w:line="240" w:lineRule="auto"/>
    </w:pPr>
    <w:rPr>
      <w:rFonts w:ascii="Times New Roman" w:eastAsia="Times New Roman" w:hAnsi="Times New Roman" w:cs="Times New Roman"/>
      <w:sz w:val="24"/>
      <w:szCs w:val="24"/>
    </w:rPr>
  </w:style>
  <w:style w:type="character" w:styleId="HTMLCode">
    <w:name w:val="HTML Code"/>
    <w:basedOn w:val="DefaultParagraphFont"/>
    <w:unhideWhenUsed/>
    <w:qFormat/>
    <w:rsid w:val="00F75102"/>
    <w:rPr>
      <w:rFonts w:ascii="Courier New" w:eastAsia="Times New Roman" w:hAnsi="Courier New" w:cs="Courier New"/>
      <w:sz w:val="20"/>
      <w:szCs w:val="20"/>
    </w:rPr>
  </w:style>
  <w:style w:type="character" w:customStyle="1" w:styleId="ListParagraphChar">
    <w:name w:val="List Paragraph Char"/>
    <w:aliases w:val="List Paragraph_FS Char"/>
    <w:link w:val="ListParagraph"/>
    <w:uiPriority w:val="34"/>
    <w:qFormat/>
    <w:locked/>
    <w:rsid w:val="00F75102"/>
    <w:rPr>
      <w:rFonts w:ascii="Times New Roman" w:eastAsia="Calibri" w:hAnsi="Times New Roman" w:cs="Times New Roman"/>
      <w:color w:val="000000"/>
      <w:sz w:val="28"/>
    </w:rPr>
  </w:style>
  <w:style w:type="character" w:customStyle="1" w:styleId="Heading1Char1">
    <w:name w:val="Heading 1 Char1"/>
    <w:basedOn w:val="DefaultParagraphFont"/>
    <w:uiPriority w:val="9"/>
    <w:rsid w:val="00F75102"/>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nhideWhenUsed/>
    <w:qFormat/>
    <w:rsid w:val="00F75102"/>
    <w:rPr>
      <w:color w:val="0563C1" w:themeColor="hyperlink"/>
      <w:u w:val="single"/>
    </w:rPr>
  </w:style>
  <w:style w:type="character" w:customStyle="1" w:styleId="Heading6Char1">
    <w:name w:val="Heading 6 Char1"/>
    <w:basedOn w:val="DefaultParagraphFont"/>
    <w:uiPriority w:val="9"/>
    <w:semiHidden/>
    <w:rsid w:val="00F75102"/>
    <w:rPr>
      <w:rFonts w:asciiTheme="majorHAnsi" w:eastAsiaTheme="majorEastAsia" w:hAnsiTheme="majorHAnsi" w:cstheme="majorBidi"/>
      <w:color w:val="1F4D78" w:themeColor="accent1" w:themeShade="7F"/>
    </w:rPr>
  </w:style>
  <w:style w:type="character" w:customStyle="1" w:styleId="Heading3Char1">
    <w:name w:val="Heading 3 Char1"/>
    <w:basedOn w:val="DefaultParagraphFont"/>
    <w:uiPriority w:val="9"/>
    <w:semiHidden/>
    <w:rsid w:val="00F75102"/>
    <w:rPr>
      <w:rFonts w:asciiTheme="majorHAnsi" w:eastAsiaTheme="majorEastAsia" w:hAnsiTheme="majorHAnsi" w:cstheme="majorBidi"/>
      <w:color w:val="1F4D78" w:themeColor="accent1" w:themeShade="7F"/>
      <w:sz w:val="24"/>
      <w:szCs w:val="24"/>
    </w:rPr>
  </w:style>
  <w:style w:type="character" w:customStyle="1" w:styleId="Heading2Char1">
    <w:name w:val="Heading 2 Char1"/>
    <w:basedOn w:val="DefaultParagraphFont"/>
    <w:uiPriority w:val="9"/>
    <w:semiHidden/>
    <w:rsid w:val="00F75102"/>
    <w:rPr>
      <w:rFonts w:asciiTheme="majorHAnsi" w:eastAsiaTheme="majorEastAsia" w:hAnsiTheme="majorHAnsi" w:cstheme="majorBidi"/>
      <w:color w:val="2E74B5" w:themeColor="accent1" w:themeShade="BF"/>
      <w:sz w:val="26"/>
      <w:szCs w:val="26"/>
    </w:rPr>
  </w:style>
  <w:style w:type="character" w:customStyle="1" w:styleId="Heading4Char1">
    <w:name w:val="Heading 4 Char1"/>
    <w:basedOn w:val="DefaultParagraphFont"/>
    <w:uiPriority w:val="9"/>
    <w:semiHidden/>
    <w:rsid w:val="00F75102"/>
    <w:rPr>
      <w:rFonts w:asciiTheme="majorHAnsi" w:eastAsiaTheme="majorEastAsia" w:hAnsiTheme="majorHAnsi" w:cstheme="majorBidi"/>
      <w:i/>
      <w:iCs/>
      <w:color w:val="2E74B5" w:themeColor="accent1" w:themeShade="BF"/>
    </w:rPr>
  </w:style>
  <w:style w:type="table" w:customStyle="1" w:styleId="TableGrid10">
    <w:name w:val="Table Grid10"/>
    <w:basedOn w:val="TableNormal"/>
    <w:next w:val="TableGrid"/>
    <w:uiPriority w:val="59"/>
    <w:qFormat/>
    <w:rsid w:val="00C669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uiPriority w:val="59"/>
    <w:qFormat/>
    <w:rsid w:val="00482CD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59"/>
    <w:qFormat/>
    <w:rsid w:val="0039074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qFormat/>
    <w:rsid w:val="00232DD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
    <w:name w:val="No List2"/>
    <w:next w:val="NoList"/>
    <w:uiPriority w:val="99"/>
    <w:semiHidden/>
    <w:unhideWhenUsed/>
    <w:rsid w:val="009523AA"/>
  </w:style>
  <w:style w:type="table" w:customStyle="1" w:styleId="TableGrid14">
    <w:name w:val="Table Grid14"/>
    <w:basedOn w:val="TableNormal"/>
    <w:next w:val="TableGrid"/>
    <w:uiPriority w:val="59"/>
    <w:qFormat/>
    <w:rsid w:val="009523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59"/>
    <w:qFormat/>
    <w:rsid w:val="00D63E3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qFormat/>
    <w:rsid w:val="005114E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7">
    <w:name w:val="Table Grid17"/>
    <w:basedOn w:val="TableNormal"/>
    <w:next w:val="TableGrid"/>
    <w:uiPriority w:val="59"/>
    <w:qFormat/>
    <w:rsid w:val="007D57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leNormal"/>
    <w:next w:val="TableGrid"/>
    <w:uiPriority w:val="59"/>
    <w:qFormat/>
    <w:rsid w:val="007021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9">
    <w:name w:val="Table Grid19"/>
    <w:basedOn w:val="TableNormal"/>
    <w:next w:val="TableGrid"/>
    <w:uiPriority w:val="59"/>
    <w:qFormat/>
    <w:rsid w:val="00F86A6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0"/>
    <w:basedOn w:val="TableNormal"/>
    <w:next w:val="TableGrid"/>
    <w:uiPriority w:val="59"/>
    <w:qFormat/>
    <w:rsid w:val="001B2E6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59"/>
    <w:qFormat/>
    <w:rsid w:val="00EF4AF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59"/>
    <w:qFormat/>
    <w:rsid w:val="004269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3">
    <w:name w:val="Table Grid23"/>
    <w:basedOn w:val="TableNormal"/>
    <w:next w:val="TableGrid"/>
    <w:uiPriority w:val="59"/>
    <w:qFormat/>
    <w:rsid w:val="00464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
    <w:name w:val="Table Grid24"/>
    <w:basedOn w:val="TableNormal"/>
    <w:next w:val="TableGrid"/>
    <w:uiPriority w:val="59"/>
    <w:qFormat/>
    <w:rsid w:val="007912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5">
    <w:name w:val="Table Grid25"/>
    <w:basedOn w:val="TableNormal"/>
    <w:next w:val="TableGrid"/>
    <w:uiPriority w:val="59"/>
    <w:qFormat/>
    <w:rsid w:val="00C8505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6">
    <w:name w:val="Table Grid26"/>
    <w:basedOn w:val="TableNormal"/>
    <w:next w:val="TableGrid"/>
    <w:uiPriority w:val="59"/>
    <w:qFormat/>
    <w:rsid w:val="00BE6A2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7">
    <w:name w:val="Table Grid27"/>
    <w:basedOn w:val="TableNormal"/>
    <w:next w:val="TableGrid"/>
    <w:uiPriority w:val="59"/>
    <w:qFormat/>
    <w:rsid w:val="00BE6A2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8">
    <w:name w:val="Table Grid28"/>
    <w:basedOn w:val="TableNormal"/>
    <w:next w:val="TableGrid"/>
    <w:uiPriority w:val="59"/>
    <w:qFormat/>
    <w:rsid w:val="00DA43A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
    <w:name w:val="No List3"/>
    <w:next w:val="NoList"/>
    <w:uiPriority w:val="99"/>
    <w:semiHidden/>
    <w:unhideWhenUsed/>
    <w:rsid w:val="00E10D89"/>
  </w:style>
  <w:style w:type="table" w:customStyle="1" w:styleId="TableGrid29">
    <w:name w:val="Table Grid29"/>
    <w:basedOn w:val="TableNormal"/>
    <w:next w:val="TableGrid"/>
    <w:uiPriority w:val="59"/>
    <w:qFormat/>
    <w:rsid w:val="00E10D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llowedHyperlink1">
    <w:name w:val="FollowedHyperlink1"/>
    <w:basedOn w:val="DefaultParagraphFont"/>
    <w:uiPriority w:val="99"/>
    <w:semiHidden/>
    <w:unhideWhenUsed/>
    <w:rsid w:val="00E10D89"/>
    <w:rPr>
      <w:color w:val="954F72"/>
      <w:u w:val="single"/>
    </w:rPr>
  </w:style>
  <w:style w:type="character" w:customStyle="1" w:styleId="mjx-char">
    <w:name w:val="mjx-char"/>
    <w:basedOn w:val="DefaultParagraphFont"/>
    <w:rsid w:val="00E10D89"/>
  </w:style>
  <w:style w:type="character" w:customStyle="1" w:styleId="mjxassistivemathml">
    <w:name w:val="mjx_assistive_mathml"/>
    <w:basedOn w:val="DefaultParagraphFont"/>
    <w:rsid w:val="00E10D89"/>
  </w:style>
  <w:style w:type="character" w:customStyle="1" w:styleId="mord">
    <w:name w:val="mord"/>
    <w:basedOn w:val="DefaultParagraphFont"/>
    <w:rsid w:val="00E10D89"/>
  </w:style>
  <w:style w:type="character" w:customStyle="1" w:styleId="vlist-s">
    <w:name w:val="vlist-s"/>
    <w:basedOn w:val="DefaultParagraphFont"/>
    <w:rsid w:val="00E10D89"/>
  </w:style>
  <w:style w:type="character" w:customStyle="1" w:styleId="NormalWebChar">
    <w:name w:val="Normal (Web) Char"/>
    <w:basedOn w:val="DefaultParagraphFont"/>
    <w:link w:val="NormalWeb"/>
    <w:rsid w:val="00E10D89"/>
    <w:rPr>
      <w:rFonts w:ascii="Times New Roman" w:eastAsia="Times New Roman" w:hAnsi="Times New Roman" w:cs="Times New Roman"/>
      <w:sz w:val="24"/>
      <w:szCs w:val="24"/>
    </w:rPr>
  </w:style>
  <w:style w:type="paragraph" w:customStyle="1" w:styleId="Other">
    <w:name w:val="Other"/>
    <w:basedOn w:val="Normal"/>
    <w:qFormat/>
    <w:rsid w:val="00E10D89"/>
    <w:pPr>
      <w:spacing w:after="0" w:line="276" w:lineRule="auto"/>
    </w:pPr>
    <w:rPr>
      <w:rFonts w:ascii="Times New Roman" w:eastAsia="Times New Roman" w:hAnsi="Times New Roman" w:cs="Times New Roman"/>
      <w:sz w:val="28"/>
      <w:szCs w:val="28"/>
    </w:rPr>
  </w:style>
  <w:style w:type="numbering" w:customStyle="1" w:styleId="NoList11">
    <w:name w:val="No List11"/>
    <w:next w:val="NoList"/>
    <w:uiPriority w:val="99"/>
    <w:semiHidden/>
    <w:unhideWhenUsed/>
    <w:rsid w:val="00E10D89"/>
  </w:style>
  <w:style w:type="paragraph" w:styleId="BodyText">
    <w:name w:val="Body Text"/>
    <w:basedOn w:val="Normal"/>
    <w:link w:val="BodyTextChar"/>
    <w:qFormat/>
    <w:rsid w:val="00E10D89"/>
    <w:pPr>
      <w:widowControl w:val="0"/>
      <w:autoSpaceDE w:val="0"/>
      <w:autoSpaceDN w:val="0"/>
      <w:spacing w:before="41" w:after="0" w:line="240" w:lineRule="auto"/>
    </w:pPr>
    <w:rPr>
      <w:rFonts w:ascii="Times New Roman" w:eastAsia="Times New Roman" w:hAnsi="Times New Roman" w:cs="Times New Roman"/>
      <w:sz w:val="24"/>
      <w:szCs w:val="24"/>
      <w:lang w:val="vi"/>
    </w:rPr>
  </w:style>
  <w:style w:type="character" w:customStyle="1" w:styleId="BodyTextChar">
    <w:name w:val="Body Text Char"/>
    <w:basedOn w:val="DefaultParagraphFont"/>
    <w:link w:val="BodyText"/>
    <w:rsid w:val="00E10D89"/>
    <w:rPr>
      <w:rFonts w:ascii="Times New Roman" w:eastAsia="Times New Roman" w:hAnsi="Times New Roman" w:cs="Times New Roman"/>
      <w:sz w:val="24"/>
      <w:szCs w:val="24"/>
      <w:lang w:val="vi"/>
    </w:rPr>
  </w:style>
  <w:style w:type="paragraph" w:customStyle="1" w:styleId="TableParagraph">
    <w:name w:val="Table Paragraph"/>
    <w:basedOn w:val="Normal"/>
    <w:uiPriority w:val="1"/>
    <w:qFormat/>
    <w:rsid w:val="00E10D89"/>
    <w:pPr>
      <w:widowControl w:val="0"/>
      <w:autoSpaceDE w:val="0"/>
      <w:autoSpaceDN w:val="0"/>
      <w:spacing w:after="0" w:line="240" w:lineRule="auto"/>
    </w:pPr>
    <w:rPr>
      <w:rFonts w:ascii="Times New Roman" w:eastAsia="Times New Roman" w:hAnsi="Times New Roman" w:cs="Times New Roman"/>
      <w:lang w:val="vi"/>
    </w:rPr>
  </w:style>
  <w:style w:type="table" w:customStyle="1" w:styleId="TableGrid110">
    <w:name w:val="Table Grid110"/>
    <w:basedOn w:val="TableNormal"/>
    <w:next w:val="TableGrid"/>
    <w:uiPriority w:val="59"/>
    <w:qFormat/>
    <w:rsid w:val="00E10D89"/>
    <w:pPr>
      <w:spacing w:after="0" w:line="240" w:lineRule="auto"/>
    </w:pPr>
    <w:rPr>
      <w:rFonts w:ascii="Times New Roman" w:eastAsia="Calibri"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har">
    <w:name w:val="Char"/>
    <w:basedOn w:val="Normal"/>
    <w:semiHidden/>
    <w:rsid w:val="00E10D89"/>
    <w:pPr>
      <w:spacing w:line="240" w:lineRule="exact"/>
    </w:pPr>
    <w:rPr>
      <w:rFonts w:ascii="Arial" w:eastAsia="Times New Roman" w:hAnsi="Arial" w:cs="Arial"/>
      <w:sz w:val="24"/>
      <w:szCs w:val="24"/>
    </w:rPr>
  </w:style>
  <w:style w:type="numbering" w:customStyle="1" w:styleId="NoList21">
    <w:name w:val="No List21"/>
    <w:next w:val="NoList"/>
    <w:uiPriority w:val="99"/>
    <w:semiHidden/>
    <w:unhideWhenUsed/>
    <w:rsid w:val="00E10D89"/>
  </w:style>
  <w:style w:type="table" w:customStyle="1" w:styleId="TableGrid210">
    <w:name w:val="Table Grid210"/>
    <w:basedOn w:val="TableNormal"/>
    <w:next w:val="TableGrid"/>
    <w:uiPriority w:val="39"/>
    <w:qFormat/>
    <w:rsid w:val="00E10D89"/>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
    <w:name w:val="No List111"/>
    <w:next w:val="NoList"/>
    <w:uiPriority w:val="99"/>
    <w:semiHidden/>
    <w:unhideWhenUsed/>
    <w:rsid w:val="00E10D89"/>
  </w:style>
  <w:style w:type="table" w:customStyle="1" w:styleId="TableGrid31">
    <w:name w:val="Table Grid31"/>
    <w:basedOn w:val="TableNormal"/>
    <w:next w:val="TableGrid"/>
    <w:uiPriority w:val="39"/>
    <w:qFormat/>
    <w:rsid w:val="00E10D89"/>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qFormat/>
    <w:rsid w:val="00E10D89"/>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1">
    <w:name w:val="Table Grid51"/>
    <w:basedOn w:val="TableNormal"/>
    <w:next w:val="TableGrid"/>
    <w:uiPriority w:val="39"/>
    <w:qFormat/>
    <w:rsid w:val="00E10D89"/>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1">
    <w:name w:val="No List31"/>
    <w:next w:val="NoList"/>
    <w:uiPriority w:val="99"/>
    <w:semiHidden/>
    <w:unhideWhenUsed/>
    <w:rsid w:val="00E10D89"/>
  </w:style>
  <w:style w:type="table" w:customStyle="1" w:styleId="TableGrid61">
    <w:name w:val="Table Grid61"/>
    <w:basedOn w:val="TableNormal"/>
    <w:next w:val="TableGrid"/>
    <w:uiPriority w:val="39"/>
    <w:qFormat/>
    <w:rsid w:val="00E10D89"/>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
    <w:name w:val="No List12"/>
    <w:next w:val="NoList"/>
    <w:uiPriority w:val="99"/>
    <w:semiHidden/>
    <w:unhideWhenUsed/>
    <w:rsid w:val="00E10D89"/>
  </w:style>
  <w:style w:type="paragraph" w:customStyle="1" w:styleId="textbody">
    <w:name w:val="textbody"/>
    <w:basedOn w:val="Normal"/>
    <w:rsid w:val="00E10D89"/>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4">
    <w:name w:val="No List4"/>
    <w:next w:val="NoList"/>
    <w:uiPriority w:val="99"/>
    <w:semiHidden/>
    <w:unhideWhenUsed/>
    <w:rsid w:val="00E10D89"/>
  </w:style>
  <w:style w:type="paragraph" w:styleId="CommentText">
    <w:name w:val="annotation text"/>
    <w:basedOn w:val="Normal"/>
    <w:link w:val="CommentTextChar"/>
    <w:uiPriority w:val="99"/>
    <w:unhideWhenUsed/>
    <w:qFormat/>
    <w:rsid w:val="00E10D89"/>
    <w:pPr>
      <w:spacing w:line="240" w:lineRule="auto"/>
    </w:pPr>
    <w:rPr>
      <w:rFonts w:ascii="Times New Roman" w:eastAsia="Calibri" w:hAnsi="Times New Roman" w:cs="Times New Roman"/>
      <w:bCs/>
      <w:sz w:val="20"/>
      <w:szCs w:val="20"/>
    </w:rPr>
  </w:style>
  <w:style w:type="character" w:customStyle="1" w:styleId="CommentTextChar">
    <w:name w:val="Comment Text Char"/>
    <w:basedOn w:val="DefaultParagraphFont"/>
    <w:link w:val="CommentText"/>
    <w:uiPriority w:val="99"/>
    <w:rsid w:val="00E10D89"/>
    <w:rPr>
      <w:rFonts w:ascii="Times New Roman" w:eastAsia="Calibri" w:hAnsi="Times New Roman" w:cs="Times New Roman"/>
      <w:bCs/>
      <w:sz w:val="20"/>
      <w:szCs w:val="20"/>
    </w:rPr>
  </w:style>
  <w:style w:type="paragraph" w:styleId="CommentSubject">
    <w:name w:val="annotation subject"/>
    <w:basedOn w:val="CommentText"/>
    <w:next w:val="CommentText"/>
    <w:link w:val="CommentSubjectChar"/>
    <w:uiPriority w:val="99"/>
    <w:unhideWhenUsed/>
    <w:qFormat/>
    <w:rsid w:val="00E10D89"/>
    <w:rPr>
      <w:b/>
    </w:rPr>
  </w:style>
  <w:style w:type="character" w:customStyle="1" w:styleId="CommentSubjectChar">
    <w:name w:val="Comment Subject Char"/>
    <w:basedOn w:val="CommentTextChar"/>
    <w:link w:val="CommentSubject"/>
    <w:uiPriority w:val="99"/>
    <w:rsid w:val="00E10D89"/>
    <w:rPr>
      <w:rFonts w:ascii="Times New Roman" w:eastAsia="Calibri" w:hAnsi="Times New Roman" w:cs="Times New Roman"/>
      <w:b/>
      <w:bCs/>
      <w:sz w:val="20"/>
      <w:szCs w:val="20"/>
    </w:rPr>
  </w:style>
  <w:style w:type="paragraph" w:styleId="Revision">
    <w:name w:val="Revision"/>
    <w:uiPriority w:val="99"/>
    <w:semiHidden/>
    <w:qFormat/>
    <w:rsid w:val="00E10D89"/>
    <w:pPr>
      <w:spacing w:after="0" w:line="240" w:lineRule="auto"/>
    </w:pPr>
    <w:rPr>
      <w:rFonts w:ascii="Times New Roman" w:eastAsia="Calibri" w:hAnsi="Times New Roman" w:cs="Times New Roman"/>
      <w:bCs/>
      <w:sz w:val="28"/>
      <w:szCs w:val="28"/>
    </w:rPr>
  </w:style>
  <w:style w:type="character" w:customStyle="1" w:styleId="Tableofcontents">
    <w:name w:val="Table of contents_"/>
    <w:link w:val="Tableofcontents1"/>
    <w:locked/>
    <w:rsid w:val="00E10D89"/>
    <w:rPr>
      <w:rFonts w:ascii="Palatino Linotype" w:hAnsi="Palatino Linotype"/>
      <w:shd w:val="clear" w:color="auto" w:fill="FFFFFF"/>
    </w:rPr>
  </w:style>
  <w:style w:type="paragraph" w:customStyle="1" w:styleId="Tableofcontents1">
    <w:name w:val="Table of contents1"/>
    <w:basedOn w:val="Normal"/>
    <w:link w:val="Tableofcontents"/>
    <w:qFormat/>
    <w:rsid w:val="00E10D89"/>
    <w:pPr>
      <w:widowControl w:val="0"/>
      <w:shd w:val="clear" w:color="auto" w:fill="FFFFFF"/>
      <w:spacing w:after="0" w:line="240" w:lineRule="atLeast"/>
      <w:ind w:hanging="400"/>
      <w:jc w:val="both"/>
    </w:pPr>
    <w:rPr>
      <w:rFonts w:ascii="Palatino Linotype" w:hAnsi="Palatino Linotype"/>
    </w:rPr>
  </w:style>
  <w:style w:type="character" w:customStyle="1" w:styleId="Bodytext2">
    <w:name w:val="Body text (2)_"/>
    <w:link w:val="Bodytext21"/>
    <w:qFormat/>
    <w:locked/>
    <w:rsid w:val="00E10D89"/>
    <w:rPr>
      <w:rFonts w:ascii="Palatino Linotype" w:hAnsi="Palatino Linotype"/>
      <w:shd w:val="clear" w:color="auto" w:fill="FFFFFF"/>
    </w:rPr>
  </w:style>
  <w:style w:type="paragraph" w:customStyle="1" w:styleId="Bodytext21">
    <w:name w:val="Body text (2)1"/>
    <w:basedOn w:val="Normal"/>
    <w:link w:val="Bodytext2"/>
    <w:qFormat/>
    <w:rsid w:val="00E10D89"/>
    <w:pPr>
      <w:widowControl w:val="0"/>
      <w:shd w:val="clear" w:color="auto" w:fill="FFFFFF"/>
      <w:spacing w:after="0" w:line="385" w:lineRule="exact"/>
      <w:ind w:hanging="1240"/>
      <w:jc w:val="both"/>
    </w:pPr>
    <w:rPr>
      <w:rFonts w:ascii="Palatino Linotype" w:hAnsi="Palatino Linotype"/>
    </w:rPr>
  </w:style>
  <w:style w:type="character" w:customStyle="1" w:styleId="Bodytext77">
    <w:name w:val="Body text (77)_"/>
    <w:link w:val="Bodytext770"/>
    <w:locked/>
    <w:rsid w:val="00E10D89"/>
    <w:rPr>
      <w:rFonts w:ascii="Palatino Linotype" w:hAnsi="Palatino Linotype"/>
      <w:bCs/>
      <w:shd w:val="clear" w:color="auto" w:fill="FFFFFF"/>
    </w:rPr>
  </w:style>
  <w:style w:type="paragraph" w:customStyle="1" w:styleId="Bodytext770">
    <w:name w:val="Body text (77)"/>
    <w:basedOn w:val="Normal"/>
    <w:link w:val="Bodytext77"/>
    <w:qFormat/>
    <w:rsid w:val="00E10D89"/>
    <w:pPr>
      <w:widowControl w:val="0"/>
      <w:shd w:val="clear" w:color="auto" w:fill="FFFFFF"/>
      <w:spacing w:after="0" w:line="450" w:lineRule="exact"/>
      <w:jc w:val="both"/>
    </w:pPr>
    <w:rPr>
      <w:rFonts w:ascii="Palatino Linotype" w:hAnsi="Palatino Linotype"/>
      <w:bCs/>
    </w:rPr>
  </w:style>
  <w:style w:type="character" w:customStyle="1" w:styleId="MuChar">
    <w:name w:val="Mẫu Char"/>
    <w:basedOn w:val="ListParagraphChar"/>
    <w:link w:val="Mu"/>
    <w:locked/>
    <w:rsid w:val="00E10D89"/>
    <w:rPr>
      <w:rFonts w:ascii="Palatino Linotype" w:eastAsia="Arial" w:hAnsi="Palatino Linotype" w:cs="Times New Roman"/>
      <w:bCs/>
      <w:color w:val="000000"/>
      <w:sz w:val="28"/>
      <w:lang w:val="vi-VN"/>
    </w:rPr>
  </w:style>
  <w:style w:type="paragraph" w:customStyle="1" w:styleId="Mu">
    <w:name w:val="Mẫu"/>
    <w:basedOn w:val="ListParagraph"/>
    <w:link w:val="MuChar"/>
    <w:qFormat/>
    <w:rsid w:val="00E10D89"/>
    <w:pPr>
      <w:numPr>
        <w:numId w:val="1"/>
      </w:numPr>
      <w:tabs>
        <w:tab w:val="left" w:pos="0"/>
      </w:tabs>
      <w:ind w:left="0" w:hanging="284"/>
      <w:jc w:val="left"/>
    </w:pPr>
    <w:rPr>
      <w:rFonts w:ascii="Palatino Linotype" w:eastAsia="Arial" w:hAnsi="Palatino Linotype"/>
      <w:bCs/>
      <w:lang w:val="vi-VN"/>
    </w:rPr>
  </w:style>
  <w:style w:type="character" w:customStyle="1" w:styleId="Bodytext6">
    <w:name w:val="Body text (6)_"/>
    <w:link w:val="Bodytext61"/>
    <w:locked/>
    <w:rsid w:val="00E10D89"/>
    <w:rPr>
      <w:rFonts w:ascii="Palatino Linotype" w:hAnsi="Palatino Linotype"/>
      <w:shd w:val="clear" w:color="auto" w:fill="FFFFFF"/>
    </w:rPr>
  </w:style>
  <w:style w:type="paragraph" w:customStyle="1" w:styleId="Bodytext61">
    <w:name w:val="Body text (6)1"/>
    <w:basedOn w:val="Normal"/>
    <w:link w:val="Bodytext6"/>
    <w:qFormat/>
    <w:rsid w:val="00E10D89"/>
    <w:pPr>
      <w:widowControl w:val="0"/>
      <w:shd w:val="clear" w:color="auto" w:fill="FFFFFF"/>
      <w:spacing w:after="0" w:line="680" w:lineRule="exact"/>
      <w:ind w:hanging="420"/>
    </w:pPr>
    <w:rPr>
      <w:rFonts w:ascii="Palatino Linotype" w:hAnsi="Palatino Linotype"/>
    </w:rPr>
  </w:style>
  <w:style w:type="character" w:styleId="CommentReference">
    <w:name w:val="annotation reference"/>
    <w:basedOn w:val="DefaultParagraphFont"/>
    <w:uiPriority w:val="99"/>
    <w:unhideWhenUsed/>
    <w:qFormat/>
    <w:rsid w:val="00E10D89"/>
    <w:rPr>
      <w:sz w:val="16"/>
      <w:szCs w:val="16"/>
    </w:rPr>
  </w:style>
  <w:style w:type="character" w:customStyle="1" w:styleId="Bodytext2Italic">
    <w:name w:val="Body text (2) + Italic"/>
    <w:rsid w:val="00E10D89"/>
    <w:rPr>
      <w:rFonts w:ascii="Palatino Linotype" w:hAnsi="Palatino Linotype" w:cs="Palatino Linotype" w:hint="default"/>
      <w:i/>
      <w:iCs/>
      <w:shd w:val="clear" w:color="auto" w:fill="FFFFFF"/>
    </w:rPr>
  </w:style>
  <w:style w:type="character" w:customStyle="1" w:styleId="Bodytext7712pt">
    <w:name w:val="Body text (77) + 12 pt"/>
    <w:aliases w:val="Not Bold14"/>
    <w:rsid w:val="00E10D89"/>
    <w:rPr>
      <w:rFonts w:ascii="Palatino Linotype" w:hAnsi="Palatino Linotype" w:cs="Palatino Linotype" w:hint="default"/>
      <w:b w:val="0"/>
      <w:bCs w:val="0"/>
      <w:sz w:val="24"/>
      <w:szCs w:val="24"/>
      <w:shd w:val="clear" w:color="auto" w:fill="FFFFFF"/>
    </w:rPr>
  </w:style>
  <w:style w:type="character" w:customStyle="1" w:styleId="Bodytext77SmallCaps">
    <w:name w:val="Body text (77) + Small Caps"/>
    <w:rsid w:val="00E10D89"/>
    <w:rPr>
      <w:rFonts w:ascii="Palatino Linotype" w:hAnsi="Palatino Linotype" w:cs="Palatino Linotype" w:hint="default"/>
      <w:b/>
      <w:bCs/>
      <w:smallCaps/>
      <w:sz w:val="22"/>
      <w:shd w:val="clear" w:color="auto" w:fill="FFFFFF"/>
    </w:rPr>
  </w:style>
  <w:style w:type="character" w:customStyle="1" w:styleId="Bodytext2Spacing0pt">
    <w:name w:val="Body text (2) + Spacing 0 pt"/>
    <w:rsid w:val="00E10D89"/>
    <w:rPr>
      <w:rFonts w:ascii="Palatino Linotype" w:hAnsi="Palatino Linotype" w:cs="Palatino Linotype" w:hint="default"/>
      <w:strike w:val="0"/>
      <w:dstrike w:val="0"/>
      <w:spacing w:val="-10"/>
      <w:u w:val="none"/>
      <w:effect w:val="none"/>
      <w:shd w:val="clear" w:color="auto" w:fill="FFFFFF"/>
    </w:rPr>
  </w:style>
  <w:style w:type="character" w:customStyle="1" w:styleId="Bodytext2Bold">
    <w:name w:val="Body text (2) + Bold"/>
    <w:rsid w:val="00E10D89"/>
    <w:rPr>
      <w:rFonts w:ascii="Palatino Linotype" w:hAnsi="Palatino Linotype" w:cs="Palatino Linotype" w:hint="default"/>
      <w:b/>
      <w:bCs/>
      <w:strike w:val="0"/>
      <w:dstrike w:val="0"/>
      <w:sz w:val="24"/>
      <w:szCs w:val="24"/>
      <w:u w:val="none"/>
      <w:effect w:val="none"/>
      <w:shd w:val="clear" w:color="auto" w:fill="FFFFFF"/>
    </w:rPr>
  </w:style>
  <w:style w:type="character" w:customStyle="1" w:styleId="Bodytext6Exact">
    <w:name w:val="Body text (6) Exact"/>
    <w:rsid w:val="00E10D89"/>
    <w:rPr>
      <w:rFonts w:ascii="Palatino Linotype" w:hAnsi="Palatino Linotype" w:cs="Palatino Linotype" w:hint="default"/>
      <w:strike w:val="0"/>
      <w:dstrike w:val="0"/>
      <w:u w:val="none"/>
      <w:effect w:val="none"/>
    </w:rPr>
  </w:style>
  <w:style w:type="character" w:customStyle="1" w:styleId="Bodytext2Italic30">
    <w:name w:val="Body text (2) + Italic30"/>
    <w:aliases w:val="Spacing 0 pt60"/>
    <w:rsid w:val="00E10D89"/>
    <w:rPr>
      <w:rFonts w:ascii="Palatino Linotype" w:hAnsi="Palatino Linotype" w:cs="Palatino Linotype" w:hint="default"/>
      <w:i/>
      <w:iCs/>
      <w:strike w:val="0"/>
      <w:dstrike w:val="0"/>
      <w:spacing w:val="10"/>
      <w:u w:val="none"/>
      <w:effect w:val="none"/>
      <w:shd w:val="clear" w:color="auto" w:fill="FFFFFF"/>
    </w:rPr>
  </w:style>
  <w:style w:type="character" w:customStyle="1" w:styleId="Bodytext2Italic15">
    <w:name w:val="Body text (2) + Italic15"/>
    <w:rsid w:val="00E10D89"/>
    <w:rPr>
      <w:rFonts w:ascii="Palatino Linotype" w:hAnsi="Palatino Linotype" w:cs="Palatino Linotype" w:hint="default"/>
      <w:i/>
      <w:iCs/>
      <w:strike w:val="0"/>
      <w:dstrike w:val="0"/>
      <w:spacing w:val="0"/>
      <w:u w:val="none"/>
      <w:effect w:val="none"/>
      <w:shd w:val="clear" w:color="auto" w:fill="FFFFFF"/>
    </w:rPr>
  </w:style>
  <w:style w:type="table" w:customStyle="1" w:styleId="TableGrid71">
    <w:name w:val="Table Grid71"/>
    <w:basedOn w:val="TableNormal"/>
    <w:next w:val="TableGrid"/>
    <w:uiPriority w:val="59"/>
    <w:rsid w:val="00E10D89"/>
    <w:pPr>
      <w:spacing w:after="0" w:line="240" w:lineRule="auto"/>
    </w:pPr>
    <w:rPr>
      <w:rFonts w:ascii="Calibri" w:eastAsia="Calibri" w:hAnsi="Calibri" w:cs="Times New Roman"/>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nhideWhenUsed/>
    <w:qFormat/>
    <w:rsid w:val="00E10D89"/>
    <w:rPr>
      <w:color w:val="954F72" w:themeColor="followedHyperlink"/>
      <w:u w:val="single"/>
    </w:rPr>
  </w:style>
  <w:style w:type="table" w:customStyle="1" w:styleId="TableGrid30">
    <w:name w:val="Table Grid30"/>
    <w:basedOn w:val="TableNormal"/>
    <w:next w:val="TableGrid"/>
    <w:uiPriority w:val="59"/>
    <w:qFormat/>
    <w:rsid w:val="0064182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642AEB"/>
  </w:style>
  <w:style w:type="table" w:customStyle="1" w:styleId="TableGrid32">
    <w:name w:val="Table Grid32"/>
    <w:basedOn w:val="TableNormal"/>
    <w:next w:val="TableGrid"/>
    <w:uiPriority w:val="59"/>
    <w:qFormat/>
    <w:rsid w:val="00642AE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642AEB"/>
  </w:style>
  <w:style w:type="table" w:customStyle="1" w:styleId="TableGrid111">
    <w:name w:val="Table Grid111"/>
    <w:basedOn w:val="TableNormal"/>
    <w:next w:val="TableGrid"/>
    <w:uiPriority w:val="59"/>
    <w:qFormat/>
    <w:rsid w:val="00642AEB"/>
    <w:pPr>
      <w:spacing w:after="0" w:line="240" w:lineRule="auto"/>
    </w:pPr>
    <w:rPr>
      <w:rFonts w:ascii="Times New Roman" w:eastAsia="Calibri"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22">
    <w:name w:val="No List22"/>
    <w:next w:val="NoList"/>
    <w:uiPriority w:val="99"/>
    <w:semiHidden/>
    <w:unhideWhenUsed/>
    <w:rsid w:val="00642AEB"/>
  </w:style>
  <w:style w:type="table" w:customStyle="1" w:styleId="TableGrid211">
    <w:name w:val="Table Grid211"/>
    <w:basedOn w:val="TableNormal"/>
    <w:next w:val="TableGrid"/>
    <w:uiPriority w:val="39"/>
    <w:qFormat/>
    <w:rsid w:val="00642AEB"/>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2">
    <w:name w:val="No List112"/>
    <w:next w:val="NoList"/>
    <w:uiPriority w:val="99"/>
    <w:semiHidden/>
    <w:unhideWhenUsed/>
    <w:rsid w:val="00642AEB"/>
  </w:style>
  <w:style w:type="table" w:customStyle="1" w:styleId="TableGrid33">
    <w:name w:val="Table Grid33"/>
    <w:basedOn w:val="TableNormal"/>
    <w:next w:val="TableGrid"/>
    <w:uiPriority w:val="39"/>
    <w:qFormat/>
    <w:rsid w:val="00642AEB"/>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leNormal"/>
    <w:next w:val="TableGrid"/>
    <w:uiPriority w:val="39"/>
    <w:qFormat/>
    <w:rsid w:val="00642AEB"/>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2">
    <w:name w:val="Table Grid52"/>
    <w:basedOn w:val="TableNormal"/>
    <w:next w:val="TableGrid"/>
    <w:uiPriority w:val="39"/>
    <w:qFormat/>
    <w:rsid w:val="00642AEB"/>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2">
    <w:name w:val="No List32"/>
    <w:next w:val="NoList"/>
    <w:uiPriority w:val="99"/>
    <w:semiHidden/>
    <w:unhideWhenUsed/>
    <w:rsid w:val="00642AEB"/>
  </w:style>
  <w:style w:type="table" w:customStyle="1" w:styleId="TableGrid62">
    <w:name w:val="Table Grid62"/>
    <w:basedOn w:val="TableNormal"/>
    <w:next w:val="TableGrid"/>
    <w:uiPriority w:val="39"/>
    <w:qFormat/>
    <w:rsid w:val="00642AEB"/>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1">
    <w:name w:val="No List121"/>
    <w:next w:val="NoList"/>
    <w:uiPriority w:val="99"/>
    <w:semiHidden/>
    <w:unhideWhenUsed/>
    <w:rsid w:val="00642AEB"/>
  </w:style>
  <w:style w:type="numbering" w:customStyle="1" w:styleId="NoList41">
    <w:name w:val="No List41"/>
    <w:next w:val="NoList"/>
    <w:uiPriority w:val="99"/>
    <w:semiHidden/>
    <w:unhideWhenUsed/>
    <w:rsid w:val="00642AEB"/>
  </w:style>
  <w:style w:type="table" w:customStyle="1" w:styleId="TableGrid72">
    <w:name w:val="Table Grid72"/>
    <w:basedOn w:val="TableNormal"/>
    <w:next w:val="TableGrid"/>
    <w:uiPriority w:val="59"/>
    <w:rsid w:val="00642AEB"/>
    <w:pPr>
      <w:spacing w:after="0" w:line="240" w:lineRule="auto"/>
    </w:pPr>
    <w:rPr>
      <w:rFonts w:ascii="Calibri" w:eastAsia="Calibri" w:hAnsi="Calibri" w:cs="Times New Roman"/>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
    <w:name w:val="No List6"/>
    <w:next w:val="NoList"/>
    <w:uiPriority w:val="99"/>
    <w:semiHidden/>
    <w:unhideWhenUsed/>
    <w:rsid w:val="00350369"/>
  </w:style>
  <w:style w:type="table" w:customStyle="1" w:styleId="TableGrid34">
    <w:name w:val="Table Grid34"/>
    <w:basedOn w:val="TableNormal"/>
    <w:next w:val="TableGrid"/>
    <w:uiPriority w:val="59"/>
    <w:qFormat/>
    <w:rsid w:val="003503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4">
    <w:name w:val="No List14"/>
    <w:next w:val="NoList"/>
    <w:uiPriority w:val="99"/>
    <w:semiHidden/>
    <w:unhideWhenUsed/>
    <w:rsid w:val="00350369"/>
  </w:style>
  <w:style w:type="table" w:customStyle="1" w:styleId="TableGrid112">
    <w:name w:val="Table Grid112"/>
    <w:basedOn w:val="TableNormal"/>
    <w:next w:val="TableGrid"/>
    <w:uiPriority w:val="59"/>
    <w:qFormat/>
    <w:rsid w:val="00350369"/>
    <w:pPr>
      <w:spacing w:after="0" w:line="240" w:lineRule="auto"/>
    </w:pPr>
    <w:rPr>
      <w:rFonts w:ascii="Times New Roman" w:eastAsia="Calibri"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23">
    <w:name w:val="No List23"/>
    <w:next w:val="NoList"/>
    <w:uiPriority w:val="99"/>
    <w:semiHidden/>
    <w:unhideWhenUsed/>
    <w:rsid w:val="00350369"/>
  </w:style>
  <w:style w:type="table" w:customStyle="1" w:styleId="TableGrid212">
    <w:name w:val="Table Grid212"/>
    <w:basedOn w:val="TableNormal"/>
    <w:next w:val="TableGrid"/>
    <w:uiPriority w:val="39"/>
    <w:qFormat/>
    <w:rsid w:val="00350369"/>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3">
    <w:name w:val="No List113"/>
    <w:next w:val="NoList"/>
    <w:uiPriority w:val="99"/>
    <w:semiHidden/>
    <w:unhideWhenUsed/>
    <w:rsid w:val="00350369"/>
  </w:style>
  <w:style w:type="table" w:customStyle="1" w:styleId="TableGrid35">
    <w:name w:val="Table Grid35"/>
    <w:basedOn w:val="TableNormal"/>
    <w:next w:val="TableGrid"/>
    <w:uiPriority w:val="39"/>
    <w:qFormat/>
    <w:rsid w:val="00350369"/>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3">
    <w:name w:val="Table Grid43"/>
    <w:basedOn w:val="TableNormal"/>
    <w:next w:val="TableGrid"/>
    <w:uiPriority w:val="39"/>
    <w:qFormat/>
    <w:rsid w:val="00350369"/>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3">
    <w:name w:val="Table Grid53"/>
    <w:basedOn w:val="TableNormal"/>
    <w:next w:val="TableGrid"/>
    <w:uiPriority w:val="39"/>
    <w:qFormat/>
    <w:rsid w:val="00350369"/>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3">
    <w:name w:val="No List33"/>
    <w:next w:val="NoList"/>
    <w:uiPriority w:val="99"/>
    <w:semiHidden/>
    <w:unhideWhenUsed/>
    <w:rsid w:val="00350369"/>
  </w:style>
  <w:style w:type="table" w:customStyle="1" w:styleId="TableGrid63">
    <w:name w:val="Table Grid63"/>
    <w:basedOn w:val="TableNormal"/>
    <w:next w:val="TableGrid"/>
    <w:uiPriority w:val="39"/>
    <w:qFormat/>
    <w:rsid w:val="00350369"/>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2">
    <w:name w:val="No List122"/>
    <w:next w:val="NoList"/>
    <w:uiPriority w:val="99"/>
    <w:semiHidden/>
    <w:unhideWhenUsed/>
    <w:rsid w:val="00350369"/>
  </w:style>
  <w:style w:type="numbering" w:customStyle="1" w:styleId="NoList42">
    <w:name w:val="No List42"/>
    <w:next w:val="NoList"/>
    <w:uiPriority w:val="99"/>
    <w:semiHidden/>
    <w:unhideWhenUsed/>
    <w:rsid w:val="00350369"/>
  </w:style>
  <w:style w:type="table" w:customStyle="1" w:styleId="TableGrid73">
    <w:name w:val="Table Grid73"/>
    <w:basedOn w:val="TableNormal"/>
    <w:next w:val="TableGrid"/>
    <w:uiPriority w:val="59"/>
    <w:rsid w:val="00350369"/>
    <w:pPr>
      <w:spacing w:after="0" w:line="240" w:lineRule="auto"/>
    </w:pPr>
    <w:rPr>
      <w:rFonts w:ascii="Calibri" w:eastAsia="Calibri" w:hAnsi="Calibri" w:cs="Times New Roman"/>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
    <w:name w:val="No List7"/>
    <w:next w:val="NoList"/>
    <w:uiPriority w:val="99"/>
    <w:semiHidden/>
    <w:unhideWhenUsed/>
    <w:rsid w:val="0030009D"/>
  </w:style>
  <w:style w:type="table" w:customStyle="1" w:styleId="TableGrid36">
    <w:name w:val="Table Grid36"/>
    <w:basedOn w:val="TableNormal"/>
    <w:next w:val="TableGrid"/>
    <w:uiPriority w:val="59"/>
    <w:qFormat/>
    <w:rsid w:val="003000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5">
    <w:name w:val="No List15"/>
    <w:next w:val="NoList"/>
    <w:uiPriority w:val="99"/>
    <w:semiHidden/>
    <w:unhideWhenUsed/>
    <w:rsid w:val="0030009D"/>
  </w:style>
  <w:style w:type="table" w:customStyle="1" w:styleId="TableGrid113">
    <w:name w:val="Table Grid113"/>
    <w:basedOn w:val="TableNormal"/>
    <w:next w:val="TableGrid"/>
    <w:uiPriority w:val="59"/>
    <w:qFormat/>
    <w:rsid w:val="0030009D"/>
    <w:pPr>
      <w:spacing w:after="0" w:line="240" w:lineRule="auto"/>
    </w:pPr>
    <w:rPr>
      <w:rFonts w:ascii="Times New Roman" w:eastAsia="Calibri"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24">
    <w:name w:val="No List24"/>
    <w:next w:val="NoList"/>
    <w:uiPriority w:val="99"/>
    <w:semiHidden/>
    <w:unhideWhenUsed/>
    <w:rsid w:val="0030009D"/>
  </w:style>
  <w:style w:type="table" w:customStyle="1" w:styleId="TableGrid213">
    <w:name w:val="Table Grid213"/>
    <w:basedOn w:val="TableNormal"/>
    <w:next w:val="TableGrid"/>
    <w:uiPriority w:val="39"/>
    <w:qFormat/>
    <w:rsid w:val="0030009D"/>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4">
    <w:name w:val="No List114"/>
    <w:next w:val="NoList"/>
    <w:uiPriority w:val="99"/>
    <w:semiHidden/>
    <w:unhideWhenUsed/>
    <w:rsid w:val="0030009D"/>
  </w:style>
  <w:style w:type="table" w:customStyle="1" w:styleId="TableGrid37">
    <w:name w:val="Table Grid37"/>
    <w:basedOn w:val="TableNormal"/>
    <w:next w:val="TableGrid"/>
    <w:uiPriority w:val="39"/>
    <w:qFormat/>
    <w:rsid w:val="0030009D"/>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4">
    <w:name w:val="Table Grid44"/>
    <w:basedOn w:val="TableNormal"/>
    <w:next w:val="TableGrid"/>
    <w:uiPriority w:val="39"/>
    <w:qFormat/>
    <w:rsid w:val="0030009D"/>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4">
    <w:name w:val="Table Grid54"/>
    <w:basedOn w:val="TableNormal"/>
    <w:next w:val="TableGrid"/>
    <w:uiPriority w:val="39"/>
    <w:qFormat/>
    <w:rsid w:val="0030009D"/>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4">
    <w:name w:val="No List34"/>
    <w:next w:val="NoList"/>
    <w:uiPriority w:val="99"/>
    <w:semiHidden/>
    <w:unhideWhenUsed/>
    <w:rsid w:val="0030009D"/>
  </w:style>
  <w:style w:type="table" w:customStyle="1" w:styleId="TableGrid64">
    <w:name w:val="Table Grid64"/>
    <w:basedOn w:val="TableNormal"/>
    <w:next w:val="TableGrid"/>
    <w:uiPriority w:val="39"/>
    <w:qFormat/>
    <w:rsid w:val="0030009D"/>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3">
    <w:name w:val="No List123"/>
    <w:next w:val="NoList"/>
    <w:uiPriority w:val="99"/>
    <w:semiHidden/>
    <w:unhideWhenUsed/>
    <w:rsid w:val="0030009D"/>
  </w:style>
  <w:style w:type="numbering" w:customStyle="1" w:styleId="NoList43">
    <w:name w:val="No List43"/>
    <w:next w:val="NoList"/>
    <w:uiPriority w:val="99"/>
    <w:semiHidden/>
    <w:unhideWhenUsed/>
    <w:rsid w:val="0030009D"/>
  </w:style>
  <w:style w:type="table" w:customStyle="1" w:styleId="TableGrid74">
    <w:name w:val="Table Grid74"/>
    <w:basedOn w:val="TableNormal"/>
    <w:next w:val="TableGrid"/>
    <w:uiPriority w:val="59"/>
    <w:rsid w:val="0030009D"/>
    <w:pPr>
      <w:spacing w:after="0" w:line="240" w:lineRule="auto"/>
    </w:pPr>
    <w:rPr>
      <w:rFonts w:ascii="Calibri" w:eastAsia="Calibri" w:hAnsi="Calibri" w:cs="Times New Roman"/>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8">
    <w:name w:val="No List8"/>
    <w:next w:val="NoList"/>
    <w:uiPriority w:val="99"/>
    <w:semiHidden/>
    <w:unhideWhenUsed/>
    <w:rsid w:val="009E6B44"/>
  </w:style>
  <w:style w:type="table" w:customStyle="1" w:styleId="TableGrid38">
    <w:name w:val="Table Grid38"/>
    <w:basedOn w:val="TableNormal"/>
    <w:next w:val="TableGrid"/>
    <w:uiPriority w:val="59"/>
    <w:qFormat/>
    <w:rsid w:val="009E6B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6">
    <w:name w:val="No List16"/>
    <w:next w:val="NoList"/>
    <w:uiPriority w:val="99"/>
    <w:semiHidden/>
    <w:unhideWhenUsed/>
    <w:rsid w:val="009E6B44"/>
  </w:style>
  <w:style w:type="table" w:customStyle="1" w:styleId="TableGrid114">
    <w:name w:val="Table Grid114"/>
    <w:basedOn w:val="TableNormal"/>
    <w:next w:val="TableGrid"/>
    <w:uiPriority w:val="59"/>
    <w:qFormat/>
    <w:rsid w:val="009E6B44"/>
    <w:pPr>
      <w:spacing w:after="0" w:line="240" w:lineRule="auto"/>
    </w:pPr>
    <w:rPr>
      <w:rFonts w:ascii="Times New Roman" w:eastAsia="Calibri"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25">
    <w:name w:val="No List25"/>
    <w:next w:val="NoList"/>
    <w:uiPriority w:val="99"/>
    <w:semiHidden/>
    <w:unhideWhenUsed/>
    <w:rsid w:val="009E6B44"/>
  </w:style>
  <w:style w:type="table" w:customStyle="1" w:styleId="TableGrid214">
    <w:name w:val="Table Grid214"/>
    <w:basedOn w:val="TableNormal"/>
    <w:next w:val="TableGrid"/>
    <w:uiPriority w:val="39"/>
    <w:qFormat/>
    <w:rsid w:val="009E6B44"/>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5">
    <w:name w:val="No List115"/>
    <w:next w:val="NoList"/>
    <w:uiPriority w:val="99"/>
    <w:semiHidden/>
    <w:unhideWhenUsed/>
    <w:rsid w:val="009E6B44"/>
  </w:style>
  <w:style w:type="table" w:customStyle="1" w:styleId="TableGrid39">
    <w:name w:val="Table Grid39"/>
    <w:basedOn w:val="TableNormal"/>
    <w:next w:val="TableGrid"/>
    <w:uiPriority w:val="39"/>
    <w:qFormat/>
    <w:rsid w:val="009E6B44"/>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5">
    <w:name w:val="Table Grid45"/>
    <w:basedOn w:val="TableNormal"/>
    <w:next w:val="TableGrid"/>
    <w:uiPriority w:val="39"/>
    <w:qFormat/>
    <w:rsid w:val="009E6B44"/>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5">
    <w:name w:val="Table Grid55"/>
    <w:basedOn w:val="TableNormal"/>
    <w:next w:val="TableGrid"/>
    <w:uiPriority w:val="39"/>
    <w:qFormat/>
    <w:rsid w:val="009E6B44"/>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5">
    <w:name w:val="No List35"/>
    <w:next w:val="NoList"/>
    <w:uiPriority w:val="99"/>
    <w:semiHidden/>
    <w:unhideWhenUsed/>
    <w:rsid w:val="009E6B44"/>
  </w:style>
  <w:style w:type="table" w:customStyle="1" w:styleId="TableGrid65">
    <w:name w:val="Table Grid65"/>
    <w:basedOn w:val="TableNormal"/>
    <w:next w:val="TableGrid"/>
    <w:uiPriority w:val="39"/>
    <w:qFormat/>
    <w:rsid w:val="009E6B44"/>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4">
    <w:name w:val="No List124"/>
    <w:next w:val="NoList"/>
    <w:uiPriority w:val="99"/>
    <w:semiHidden/>
    <w:unhideWhenUsed/>
    <w:rsid w:val="009E6B44"/>
  </w:style>
  <w:style w:type="numbering" w:customStyle="1" w:styleId="NoList44">
    <w:name w:val="No List44"/>
    <w:next w:val="NoList"/>
    <w:uiPriority w:val="99"/>
    <w:semiHidden/>
    <w:unhideWhenUsed/>
    <w:rsid w:val="009E6B44"/>
  </w:style>
  <w:style w:type="table" w:customStyle="1" w:styleId="TableGrid75">
    <w:name w:val="Table Grid75"/>
    <w:basedOn w:val="TableNormal"/>
    <w:next w:val="TableGrid"/>
    <w:uiPriority w:val="59"/>
    <w:rsid w:val="009E6B44"/>
    <w:pPr>
      <w:spacing w:after="0" w:line="240" w:lineRule="auto"/>
    </w:pPr>
    <w:rPr>
      <w:rFonts w:ascii="Calibri" w:eastAsia="Calibri" w:hAnsi="Calibri" w:cs="Times New Roman"/>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9">
    <w:name w:val="No List9"/>
    <w:next w:val="NoList"/>
    <w:uiPriority w:val="99"/>
    <w:semiHidden/>
    <w:unhideWhenUsed/>
    <w:rsid w:val="00115CC8"/>
  </w:style>
  <w:style w:type="table" w:customStyle="1" w:styleId="TableGrid40">
    <w:name w:val="Table Grid40"/>
    <w:basedOn w:val="TableNormal"/>
    <w:next w:val="TableGrid"/>
    <w:uiPriority w:val="59"/>
    <w:qFormat/>
    <w:rsid w:val="00115C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7">
    <w:name w:val="No List17"/>
    <w:next w:val="NoList"/>
    <w:uiPriority w:val="99"/>
    <w:semiHidden/>
    <w:unhideWhenUsed/>
    <w:rsid w:val="00115CC8"/>
  </w:style>
  <w:style w:type="table" w:customStyle="1" w:styleId="TableGrid115">
    <w:name w:val="Table Grid115"/>
    <w:basedOn w:val="TableNormal"/>
    <w:next w:val="TableGrid"/>
    <w:uiPriority w:val="59"/>
    <w:qFormat/>
    <w:rsid w:val="00115CC8"/>
    <w:pPr>
      <w:spacing w:after="0" w:line="240" w:lineRule="auto"/>
    </w:pPr>
    <w:rPr>
      <w:rFonts w:ascii="Times New Roman" w:eastAsia="Calibri"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26">
    <w:name w:val="No List26"/>
    <w:next w:val="NoList"/>
    <w:uiPriority w:val="99"/>
    <w:semiHidden/>
    <w:unhideWhenUsed/>
    <w:rsid w:val="00115CC8"/>
  </w:style>
  <w:style w:type="table" w:customStyle="1" w:styleId="TableGrid215">
    <w:name w:val="Table Grid215"/>
    <w:basedOn w:val="TableNormal"/>
    <w:next w:val="TableGrid"/>
    <w:uiPriority w:val="39"/>
    <w:qFormat/>
    <w:rsid w:val="00115CC8"/>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6">
    <w:name w:val="No List116"/>
    <w:next w:val="NoList"/>
    <w:uiPriority w:val="99"/>
    <w:semiHidden/>
    <w:unhideWhenUsed/>
    <w:rsid w:val="00115CC8"/>
  </w:style>
  <w:style w:type="table" w:customStyle="1" w:styleId="TableGrid310">
    <w:name w:val="Table Grid310"/>
    <w:basedOn w:val="TableNormal"/>
    <w:next w:val="TableGrid"/>
    <w:uiPriority w:val="39"/>
    <w:qFormat/>
    <w:rsid w:val="00115CC8"/>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6">
    <w:name w:val="Table Grid46"/>
    <w:basedOn w:val="TableNormal"/>
    <w:next w:val="TableGrid"/>
    <w:uiPriority w:val="39"/>
    <w:qFormat/>
    <w:rsid w:val="00115CC8"/>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6">
    <w:name w:val="Table Grid56"/>
    <w:basedOn w:val="TableNormal"/>
    <w:next w:val="TableGrid"/>
    <w:uiPriority w:val="39"/>
    <w:qFormat/>
    <w:rsid w:val="00115CC8"/>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6">
    <w:name w:val="No List36"/>
    <w:next w:val="NoList"/>
    <w:uiPriority w:val="99"/>
    <w:semiHidden/>
    <w:unhideWhenUsed/>
    <w:rsid w:val="00115CC8"/>
  </w:style>
  <w:style w:type="table" w:customStyle="1" w:styleId="TableGrid66">
    <w:name w:val="Table Grid66"/>
    <w:basedOn w:val="TableNormal"/>
    <w:next w:val="TableGrid"/>
    <w:uiPriority w:val="39"/>
    <w:qFormat/>
    <w:rsid w:val="00115CC8"/>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5">
    <w:name w:val="No List125"/>
    <w:next w:val="NoList"/>
    <w:uiPriority w:val="99"/>
    <w:semiHidden/>
    <w:unhideWhenUsed/>
    <w:rsid w:val="00115CC8"/>
  </w:style>
  <w:style w:type="numbering" w:customStyle="1" w:styleId="NoList45">
    <w:name w:val="No List45"/>
    <w:next w:val="NoList"/>
    <w:uiPriority w:val="99"/>
    <w:semiHidden/>
    <w:unhideWhenUsed/>
    <w:rsid w:val="00115CC8"/>
  </w:style>
  <w:style w:type="table" w:customStyle="1" w:styleId="TableGrid76">
    <w:name w:val="Table Grid76"/>
    <w:basedOn w:val="TableNormal"/>
    <w:next w:val="TableGrid"/>
    <w:uiPriority w:val="59"/>
    <w:rsid w:val="00115CC8"/>
    <w:pPr>
      <w:spacing w:after="0" w:line="240" w:lineRule="auto"/>
    </w:pPr>
    <w:rPr>
      <w:rFonts w:ascii="Calibri" w:eastAsia="Calibri" w:hAnsi="Calibri" w:cs="Times New Roman"/>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7">
    <w:name w:val="Table Grid47"/>
    <w:basedOn w:val="TableNormal"/>
    <w:next w:val="TableGrid"/>
    <w:uiPriority w:val="59"/>
    <w:qFormat/>
    <w:rsid w:val="00C529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8">
    <w:name w:val="Table Grid48"/>
    <w:basedOn w:val="TableNormal"/>
    <w:next w:val="TableGrid"/>
    <w:uiPriority w:val="59"/>
    <w:qFormat/>
    <w:rsid w:val="008C03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9">
    <w:name w:val="Table Grid49"/>
    <w:basedOn w:val="TableNormal"/>
    <w:next w:val="TableGrid"/>
    <w:uiPriority w:val="59"/>
    <w:qFormat/>
    <w:rsid w:val="00BB06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0">
    <w:name w:val="Table Grid50"/>
    <w:basedOn w:val="TableNormal"/>
    <w:next w:val="TableGrid"/>
    <w:uiPriority w:val="59"/>
    <w:qFormat/>
    <w:rsid w:val="00BB06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7">
    <w:name w:val="Table Grid57"/>
    <w:basedOn w:val="TableNormal"/>
    <w:next w:val="TableGrid"/>
    <w:uiPriority w:val="59"/>
    <w:qFormat/>
    <w:rsid w:val="0067662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8">
    <w:name w:val="Table Grid58"/>
    <w:basedOn w:val="TableNormal"/>
    <w:next w:val="TableGrid"/>
    <w:uiPriority w:val="59"/>
    <w:qFormat/>
    <w:rsid w:val="00D1517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9">
    <w:name w:val="Table Grid59"/>
    <w:basedOn w:val="TableNormal"/>
    <w:next w:val="TableGrid"/>
    <w:uiPriority w:val="59"/>
    <w:qFormat/>
    <w:rsid w:val="00D230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0">
    <w:name w:val="Table Grid60"/>
    <w:basedOn w:val="TableNormal"/>
    <w:next w:val="TableGrid"/>
    <w:uiPriority w:val="59"/>
    <w:qFormat/>
    <w:rsid w:val="00BD73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0">
    <w:name w:val="No List10"/>
    <w:next w:val="NoList"/>
    <w:uiPriority w:val="99"/>
    <w:semiHidden/>
    <w:unhideWhenUsed/>
    <w:rsid w:val="00D75D7E"/>
  </w:style>
  <w:style w:type="table" w:customStyle="1" w:styleId="TableGrid67">
    <w:name w:val="Table Grid67"/>
    <w:basedOn w:val="TableNormal"/>
    <w:next w:val="TableGrid"/>
    <w:uiPriority w:val="59"/>
    <w:qFormat/>
    <w:rsid w:val="00D75D7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8">
    <w:name w:val="No List18"/>
    <w:next w:val="NoList"/>
    <w:uiPriority w:val="99"/>
    <w:semiHidden/>
    <w:unhideWhenUsed/>
    <w:rsid w:val="00D75D7E"/>
  </w:style>
  <w:style w:type="table" w:customStyle="1" w:styleId="TableGrid116">
    <w:name w:val="Table Grid116"/>
    <w:basedOn w:val="TableNormal"/>
    <w:next w:val="TableGrid"/>
    <w:uiPriority w:val="59"/>
    <w:qFormat/>
    <w:rsid w:val="00D75D7E"/>
    <w:pPr>
      <w:spacing w:after="0" w:line="240" w:lineRule="auto"/>
    </w:pPr>
    <w:rPr>
      <w:rFonts w:ascii="Times New Roman" w:eastAsia="Calibri"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27">
    <w:name w:val="No List27"/>
    <w:next w:val="NoList"/>
    <w:uiPriority w:val="99"/>
    <w:semiHidden/>
    <w:unhideWhenUsed/>
    <w:rsid w:val="00D75D7E"/>
  </w:style>
  <w:style w:type="table" w:customStyle="1" w:styleId="TableGrid216">
    <w:name w:val="Table Grid216"/>
    <w:basedOn w:val="TableNormal"/>
    <w:next w:val="TableGrid"/>
    <w:uiPriority w:val="39"/>
    <w:qFormat/>
    <w:rsid w:val="00D75D7E"/>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7">
    <w:name w:val="No List117"/>
    <w:next w:val="NoList"/>
    <w:uiPriority w:val="99"/>
    <w:semiHidden/>
    <w:unhideWhenUsed/>
    <w:rsid w:val="00D75D7E"/>
  </w:style>
  <w:style w:type="table" w:customStyle="1" w:styleId="TableGrid311">
    <w:name w:val="Table Grid311"/>
    <w:basedOn w:val="TableNormal"/>
    <w:next w:val="TableGrid"/>
    <w:uiPriority w:val="39"/>
    <w:qFormat/>
    <w:rsid w:val="00D75D7E"/>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0">
    <w:name w:val="Table Grid410"/>
    <w:basedOn w:val="TableNormal"/>
    <w:next w:val="TableGrid"/>
    <w:uiPriority w:val="39"/>
    <w:qFormat/>
    <w:rsid w:val="00D75D7E"/>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10">
    <w:name w:val="Table Grid510"/>
    <w:basedOn w:val="TableNormal"/>
    <w:next w:val="TableGrid"/>
    <w:uiPriority w:val="39"/>
    <w:qFormat/>
    <w:rsid w:val="00D75D7E"/>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7">
    <w:name w:val="No List37"/>
    <w:next w:val="NoList"/>
    <w:uiPriority w:val="99"/>
    <w:semiHidden/>
    <w:unhideWhenUsed/>
    <w:rsid w:val="00D75D7E"/>
  </w:style>
  <w:style w:type="table" w:customStyle="1" w:styleId="TableGrid68">
    <w:name w:val="Table Grid68"/>
    <w:basedOn w:val="TableNormal"/>
    <w:next w:val="TableGrid"/>
    <w:uiPriority w:val="39"/>
    <w:qFormat/>
    <w:rsid w:val="00D75D7E"/>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6">
    <w:name w:val="No List126"/>
    <w:next w:val="NoList"/>
    <w:uiPriority w:val="99"/>
    <w:semiHidden/>
    <w:unhideWhenUsed/>
    <w:rsid w:val="00D75D7E"/>
  </w:style>
  <w:style w:type="numbering" w:customStyle="1" w:styleId="NoList46">
    <w:name w:val="No List46"/>
    <w:next w:val="NoList"/>
    <w:uiPriority w:val="99"/>
    <w:semiHidden/>
    <w:unhideWhenUsed/>
    <w:rsid w:val="00D75D7E"/>
  </w:style>
  <w:style w:type="table" w:customStyle="1" w:styleId="TableGrid77">
    <w:name w:val="Table Grid77"/>
    <w:basedOn w:val="TableNormal"/>
    <w:next w:val="TableGrid"/>
    <w:uiPriority w:val="59"/>
    <w:rsid w:val="00D75D7E"/>
    <w:pPr>
      <w:spacing w:after="0" w:line="240" w:lineRule="auto"/>
    </w:pPr>
    <w:rPr>
      <w:rFonts w:ascii="Calibri" w:eastAsia="Calibri" w:hAnsi="Calibri" w:cs="Times New Roman"/>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9">
    <w:name w:val="Table Grid69"/>
    <w:basedOn w:val="TableNormal"/>
    <w:next w:val="TableGrid"/>
    <w:uiPriority w:val="59"/>
    <w:qFormat/>
    <w:rsid w:val="00A205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1">
    <w:name w:val="Table Grid411"/>
    <w:basedOn w:val="TableNormal"/>
    <w:next w:val="TableGrid"/>
    <w:uiPriority w:val="59"/>
    <w:rsid w:val="00C03A29"/>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11">
    <w:name w:val="Table Grid511"/>
    <w:basedOn w:val="TableNormal"/>
    <w:next w:val="TableGrid"/>
    <w:uiPriority w:val="59"/>
    <w:rsid w:val="003B0A1A"/>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0">
    <w:name w:val="Table Grid610"/>
    <w:basedOn w:val="TableNormal"/>
    <w:next w:val="TableGrid"/>
    <w:uiPriority w:val="59"/>
    <w:rsid w:val="001908D1"/>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7">
    <w:name w:val="Table Grid217"/>
    <w:basedOn w:val="TableNormal"/>
    <w:next w:val="TableGrid"/>
    <w:uiPriority w:val="59"/>
    <w:qFormat/>
    <w:rsid w:val="00865E05"/>
    <w:pPr>
      <w:spacing w:after="0" w:line="240" w:lineRule="auto"/>
      <w:jc w:val="both"/>
    </w:pPr>
    <w:rPr>
      <w:rFonts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2">
    <w:name w:val="Table Grid412"/>
    <w:basedOn w:val="TableNormal"/>
    <w:next w:val="TableGrid"/>
    <w:uiPriority w:val="59"/>
    <w:rsid w:val="00865E05"/>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12">
    <w:name w:val="Table Grid512"/>
    <w:basedOn w:val="TableNormal"/>
    <w:next w:val="TableGrid"/>
    <w:uiPriority w:val="59"/>
    <w:rsid w:val="00865E05"/>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1">
    <w:name w:val="Table Grid611"/>
    <w:basedOn w:val="TableNormal"/>
    <w:next w:val="TableGrid"/>
    <w:uiPriority w:val="59"/>
    <w:rsid w:val="00865E05"/>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8">
    <w:name w:val="Table Grid78"/>
    <w:basedOn w:val="TableNormal"/>
    <w:next w:val="TableGrid"/>
    <w:uiPriority w:val="59"/>
    <w:rsid w:val="00865E05"/>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9">
    <w:name w:val="Table Grid79"/>
    <w:basedOn w:val="TableNormal"/>
    <w:next w:val="TableGrid"/>
    <w:uiPriority w:val="59"/>
    <w:rsid w:val="00BD238B"/>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5Char">
    <w:name w:val="Heading 5 Char"/>
    <w:basedOn w:val="DefaultParagraphFont"/>
    <w:link w:val="Heading5"/>
    <w:semiHidden/>
    <w:rsid w:val="00E80E55"/>
    <w:rPr>
      <w:rFonts w:ascii="Times New Roman" w:eastAsia="SimSun" w:hAnsi="Times New Roman" w:cs="Times New Roman"/>
      <w:b/>
      <w:bCs/>
      <w:sz w:val="28"/>
      <w:szCs w:val="28"/>
    </w:rPr>
  </w:style>
  <w:style w:type="character" w:customStyle="1" w:styleId="Heading7Char">
    <w:name w:val="Heading 7 Char"/>
    <w:basedOn w:val="DefaultParagraphFont"/>
    <w:link w:val="Heading7"/>
    <w:semiHidden/>
    <w:rsid w:val="00E80E55"/>
    <w:rPr>
      <w:rFonts w:ascii="Times New Roman" w:eastAsia="SimSun" w:hAnsi="Times New Roman" w:cs="Times New Roman"/>
      <w:b/>
      <w:bCs/>
      <w:sz w:val="24"/>
      <w:szCs w:val="24"/>
    </w:rPr>
  </w:style>
  <w:style w:type="character" w:customStyle="1" w:styleId="Heading8Char">
    <w:name w:val="Heading 8 Char"/>
    <w:basedOn w:val="DefaultParagraphFont"/>
    <w:link w:val="Heading8"/>
    <w:semiHidden/>
    <w:rsid w:val="00E80E55"/>
    <w:rPr>
      <w:rFonts w:ascii="Times New Roman" w:eastAsia="SimSun" w:hAnsi="Times New Roman" w:cs="Times New Roman"/>
      <w:sz w:val="24"/>
      <w:szCs w:val="24"/>
    </w:rPr>
  </w:style>
  <w:style w:type="character" w:customStyle="1" w:styleId="Heading9Char">
    <w:name w:val="Heading 9 Char"/>
    <w:basedOn w:val="DefaultParagraphFont"/>
    <w:link w:val="Heading9"/>
    <w:semiHidden/>
    <w:rsid w:val="00E80E55"/>
    <w:rPr>
      <w:rFonts w:ascii="Times New Roman" w:eastAsia="SimSun" w:hAnsi="Times New Roman" w:cs="Times New Roman"/>
      <w:sz w:val="28"/>
      <w:szCs w:val="21"/>
    </w:rPr>
  </w:style>
  <w:style w:type="paragraph" w:styleId="BlockText">
    <w:name w:val="Block Text"/>
    <w:basedOn w:val="Normal"/>
    <w:qFormat/>
    <w:rsid w:val="00E80E55"/>
    <w:pPr>
      <w:spacing w:after="120" w:line="240" w:lineRule="auto"/>
      <w:ind w:leftChars="700" w:left="1440" w:rightChars="700" w:right="1440"/>
    </w:pPr>
    <w:rPr>
      <w:rFonts w:ascii="Times New Roman" w:eastAsia="SimSun" w:hAnsi="Times New Roman" w:cs="Times New Roman"/>
      <w:sz w:val="28"/>
      <w:szCs w:val="28"/>
    </w:rPr>
  </w:style>
  <w:style w:type="paragraph" w:styleId="BodyText20">
    <w:name w:val="Body Text 2"/>
    <w:basedOn w:val="Normal"/>
    <w:link w:val="BodyText2Char"/>
    <w:qFormat/>
    <w:rsid w:val="00E80E55"/>
    <w:pPr>
      <w:spacing w:after="120" w:line="480" w:lineRule="auto"/>
    </w:pPr>
    <w:rPr>
      <w:rFonts w:ascii="Times New Roman" w:eastAsia="SimSun" w:hAnsi="Times New Roman" w:cs="Times New Roman"/>
      <w:sz w:val="28"/>
      <w:szCs w:val="28"/>
    </w:rPr>
  </w:style>
  <w:style w:type="character" w:customStyle="1" w:styleId="BodyText2Char">
    <w:name w:val="Body Text 2 Char"/>
    <w:basedOn w:val="DefaultParagraphFont"/>
    <w:link w:val="BodyText20"/>
    <w:rsid w:val="00E80E55"/>
    <w:rPr>
      <w:rFonts w:ascii="Times New Roman" w:eastAsia="SimSun" w:hAnsi="Times New Roman" w:cs="Times New Roman"/>
      <w:sz w:val="28"/>
      <w:szCs w:val="28"/>
    </w:rPr>
  </w:style>
  <w:style w:type="paragraph" w:styleId="BodyText3">
    <w:name w:val="Body Text 3"/>
    <w:basedOn w:val="Normal"/>
    <w:link w:val="BodyText3Char"/>
    <w:qFormat/>
    <w:rsid w:val="00E80E55"/>
    <w:pPr>
      <w:spacing w:after="120" w:line="240" w:lineRule="auto"/>
    </w:pPr>
    <w:rPr>
      <w:rFonts w:ascii="Times New Roman" w:eastAsia="SimSun" w:hAnsi="Times New Roman" w:cs="Times New Roman"/>
      <w:sz w:val="16"/>
      <w:szCs w:val="16"/>
    </w:rPr>
  </w:style>
  <w:style w:type="character" w:customStyle="1" w:styleId="BodyText3Char">
    <w:name w:val="Body Text 3 Char"/>
    <w:basedOn w:val="DefaultParagraphFont"/>
    <w:link w:val="BodyText3"/>
    <w:rsid w:val="00E80E55"/>
    <w:rPr>
      <w:rFonts w:ascii="Times New Roman" w:eastAsia="SimSun" w:hAnsi="Times New Roman" w:cs="Times New Roman"/>
      <w:sz w:val="16"/>
      <w:szCs w:val="16"/>
    </w:rPr>
  </w:style>
  <w:style w:type="paragraph" w:styleId="BodyTextFirstIndent">
    <w:name w:val="Body Text First Indent"/>
    <w:basedOn w:val="BodyText"/>
    <w:link w:val="BodyTextFirstIndentChar"/>
    <w:qFormat/>
    <w:rsid w:val="00E80E55"/>
    <w:pPr>
      <w:widowControl/>
      <w:autoSpaceDE/>
      <w:autoSpaceDN/>
      <w:spacing w:before="0" w:after="120"/>
      <w:ind w:firstLineChars="100" w:firstLine="420"/>
    </w:pPr>
    <w:rPr>
      <w:rFonts w:eastAsia="SimSun"/>
      <w:sz w:val="28"/>
      <w:szCs w:val="28"/>
      <w:lang w:val="en-US"/>
    </w:rPr>
  </w:style>
  <w:style w:type="character" w:customStyle="1" w:styleId="BodyTextFirstIndentChar">
    <w:name w:val="Body Text First Indent Char"/>
    <w:basedOn w:val="BodyTextChar"/>
    <w:link w:val="BodyTextFirstIndent"/>
    <w:rsid w:val="00E80E55"/>
    <w:rPr>
      <w:rFonts w:ascii="Times New Roman" w:eastAsia="SimSun" w:hAnsi="Times New Roman" w:cs="Times New Roman"/>
      <w:sz w:val="28"/>
      <w:szCs w:val="28"/>
      <w:lang w:val="vi"/>
    </w:rPr>
  </w:style>
  <w:style w:type="paragraph" w:styleId="BodyTextIndent">
    <w:name w:val="Body Text Indent"/>
    <w:basedOn w:val="Normal"/>
    <w:link w:val="BodyTextIndentChar"/>
    <w:qFormat/>
    <w:rsid w:val="00E80E55"/>
    <w:pPr>
      <w:spacing w:after="120" w:line="240" w:lineRule="auto"/>
      <w:ind w:leftChars="200" w:left="420"/>
    </w:pPr>
    <w:rPr>
      <w:rFonts w:ascii="Times New Roman" w:eastAsia="SimSun" w:hAnsi="Times New Roman" w:cs="Times New Roman"/>
      <w:sz w:val="28"/>
      <w:szCs w:val="28"/>
    </w:rPr>
  </w:style>
  <w:style w:type="character" w:customStyle="1" w:styleId="BodyTextIndentChar">
    <w:name w:val="Body Text Indent Char"/>
    <w:basedOn w:val="DefaultParagraphFont"/>
    <w:link w:val="BodyTextIndent"/>
    <w:rsid w:val="00E80E55"/>
    <w:rPr>
      <w:rFonts w:ascii="Times New Roman" w:eastAsia="SimSun" w:hAnsi="Times New Roman" w:cs="Times New Roman"/>
      <w:sz w:val="28"/>
      <w:szCs w:val="28"/>
    </w:rPr>
  </w:style>
  <w:style w:type="paragraph" w:styleId="BodyTextFirstIndent2">
    <w:name w:val="Body Text First Indent 2"/>
    <w:basedOn w:val="BodyTextIndent"/>
    <w:link w:val="BodyTextFirstIndent2Char"/>
    <w:qFormat/>
    <w:rsid w:val="00E80E55"/>
    <w:pPr>
      <w:ind w:firstLineChars="200" w:firstLine="420"/>
    </w:pPr>
  </w:style>
  <w:style w:type="character" w:customStyle="1" w:styleId="BodyTextFirstIndent2Char">
    <w:name w:val="Body Text First Indent 2 Char"/>
    <w:basedOn w:val="BodyTextIndentChar"/>
    <w:link w:val="BodyTextFirstIndent2"/>
    <w:rsid w:val="00E80E55"/>
    <w:rPr>
      <w:rFonts w:ascii="Times New Roman" w:eastAsia="SimSun" w:hAnsi="Times New Roman" w:cs="Times New Roman"/>
      <w:sz w:val="28"/>
      <w:szCs w:val="28"/>
    </w:rPr>
  </w:style>
  <w:style w:type="paragraph" w:styleId="BodyTextIndent2">
    <w:name w:val="Body Text Indent 2"/>
    <w:basedOn w:val="Normal"/>
    <w:link w:val="BodyTextIndent2Char"/>
    <w:qFormat/>
    <w:rsid w:val="00E80E55"/>
    <w:pPr>
      <w:spacing w:after="120" w:line="480" w:lineRule="auto"/>
      <w:ind w:leftChars="200" w:left="420"/>
    </w:pPr>
    <w:rPr>
      <w:rFonts w:ascii="Times New Roman" w:eastAsia="SimSun" w:hAnsi="Times New Roman" w:cs="Times New Roman"/>
      <w:sz w:val="28"/>
      <w:szCs w:val="28"/>
    </w:rPr>
  </w:style>
  <w:style w:type="character" w:customStyle="1" w:styleId="BodyTextIndent2Char">
    <w:name w:val="Body Text Indent 2 Char"/>
    <w:basedOn w:val="DefaultParagraphFont"/>
    <w:link w:val="BodyTextIndent2"/>
    <w:rsid w:val="00E80E55"/>
    <w:rPr>
      <w:rFonts w:ascii="Times New Roman" w:eastAsia="SimSun" w:hAnsi="Times New Roman" w:cs="Times New Roman"/>
      <w:sz w:val="28"/>
      <w:szCs w:val="28"/>
    </w:rPr>
  </w:style>
  <w:style w:type="paragraph" w:styleId="BodyTextIndent3">
    <w:name w:val="Body Text Indent 3"/>
    <w:basedOn w:val="Normal"/>
    <w:link w:val="BodyTextIndent3Char"/>
    <w:qFormat/>
    <w:rsid w:val="00E80E55"/>
    <w:pPr>
      <w:spacing w:after="120" w:line="240" w:lineRule="auto"/>
      <w:ind w:leftChars="200" w:left="420"/>
    </w:pPr>
    <w:rPr>
      <w:rFonts w:ascii="Times New Roman" w:eastAsia="SimSun" w:hAnsi="Times New Roman" w:cs="Times New Roman"/>
      <w:sz w:val="16"/>
      <w:szCs w:val="16"/>
    </w:rPr>
  </w:style>
  <w:style w:type="character" w:customStyle="1" w:styleId="BodyTextIndent3Char">
    <w:name w:val="Body Text Indent 3 Char"/>
    <w:basedOn w:val="DefaultParagraphFont"/>
    <w:link w:val="BodyTextIndent3"/>
    <w:rsid w:val="00E80E55"/>
    <w:rPr>
      <w:rFonts w:ascii="Times New Roman" w:eastAsia="SimSun" w:hAnsi="Times New Roman" w:cs="Times New Roman"/>
      <w:sz w:val="16"/>
      <w:szCs w:val="16"/>
    </w:rPr>
  </w:style>
  <w:style w:type="paragraph" w:styleId="Closing">
    <w:name w:val="Closing"/>
    <w:basedOn w:val="Normal"/>
    <w:link w:val="ClosingChar"/>
    <w:qFormat/>
    <w:rsid w:val="00E80E55"/>
    <w:pPr>
      <w:spacing w:after="0" w:line="240" w:lineRule="auto"/>
      <w:ind w:leftChars="2100" w:left="100"/>
    </w:pPr>
    <w:rPr>
      <w:rFonts w:ascii="Times New Roman" w:eastAsia="SimSun" w:hAnsi="Times New Roman" w:cs="Times New Roman"/>
      <w:sz w:val="28"/>
      <w:szCs w:val="28"/>
    </w:rPr>
  </w:style>
  <w:style w:type="character" w:customStyle="1" w:styleId="ClosingChar">
    <w:name w:val="Closing Char"/>
    <w:basedOn w:val="DefaultParagraphFont"/>
    <w:link w:val="Closing"/>
    <w:rsid w:val="00E80E55"/>
    <w:rPr>
      <w:rFonts w:ascii="Times New Roman" w:eastAsia="SimSun" w:hAnsi="Times New Roman" w:cs="Times New Roman"/>
      <w:sz w:val="28"/>
      <w:szCs w:val="28"/>
    </w:rPr>
  </w:style>
  <w:style w:type="paragraph" w:styleId="Date">
    <w:name w:val="Date"/>
    <w:basedOn w:val="Normal"/>
    <w:next w:val="Normal"/>
    <w:link w:val="DateChar"/>
    <w:qFormat/>
    <w:rsid w:val="00E80E55"/>
    <w:pPr>
      <w:spacing w:after="0" w:line="240" w:lineRule="auto"/>
      <w:ind w:leftChars="2500" w:left="100"/>
    </w:pPr>
    <w:rPr>
      <w:rFonts w:ascii="Times New Roman" w:eastAsia="SimSun" w:hAnsi="Times New Roman" w:cs="Times New Roman"/>
      <w:sz w:val="28"/>
      <w:szCs w:val="28"/>
    </w:rPr>
  </w:style>
  <w:style w:type="character" w:customStyle="1" w:styleId="DateChar">
    <w:name w:val="Date Char"/>
    <w:basedOn w:val="DefaultParagraphFont"/>
    <w:link w:val="Date"/>
    <w:rsid w:val="00E80E55"/>
    <w:rPr>
      <w:rFonts w:ascii="Times New Roman" w:eastAsia="SimSun" w:hAnsi="Times New Roman" w:cs="Times New Roman"/>
      <w:sz w:val="28"/>
      <w:szCs w:val="28"/>
    </w:rPr>
  </w:style>
  <w:style w:type="paragraph" w:styleId="DocumentMap">
    <w:name w:val="Document Map"/>
    <w:basedOn w:val="Normal"/>
    <w:link w:val="DocumentMapChar"/>
    <w:qFormat/>
    <w:rsid w:val="00E80E55"/>
    <w:pPr>
      <w:shd w:val="clear" w:color="auto" w:fill="000080"/>
      <w:spacing w:after="0" w:line="240" w:lineRule="auto"/>
    </w:pPr>
    <w:rPr>
      <w:rFonts w:ascii="Times New Roman" w:eastAsia="SimSun" w:hAnsi="Times New Roman" w:cs="Times New Roman"/>
      <w:sz w:val="28"/>
      <w:szCs w:val="28"/>
    </w:rPr>
  </w:style>
  <w:style w:type="character" w:customStyle="1" w:styleId="DocumentMapChar">
    <w:name w:val="Document Map Char"/>
    <w:basedOn w:val="DefaultParagraphFont"/>
    <w:link w:val="DocumentMap"/>
    <w:rsid w:val="00E80E55"/>
    <w:rPr>
      <w:rFonts w:ascii="Times New Roman" w:eastAsia="SimSun" w:hAnsi="Times New Roman" w:cs="Times New Roman"/>
      <w:sz w:val="28"/>
      <w:szCs w:val="28"/>
      <w:shd w:val="clear" w:color="auto" w:fill="000080"/>
    </w:rPr>
  </w:style>
  <w:style w:type="paragraph" w:styleId="E-mailSignature">
    <w:name w:val="E-mail Signature"/>
    <w:basedOn w:val="Normal"/>
    <w:link w:val="E-mailSignatureChar"/>
    <w:qFormat/>
    <w:rsid w:val="00E80E55"/>
    <w:pPr>
      <w:spacing w:after="0" w:line="240" w:lineRule="auto"/>
    </w:pPr>
    <w:rPr>
      <w:rFonts w:ascii="Times New Roman" w:eastAsia="SimSun" w:hAnsi="Times New Roman" w:cs="Times New Roman"/>
      <w:sz w:val="28"/>
      <w:szCs w:val="28"/>
    </w:rPr>
  </w:style>
  <w:style w:type="character" w:customStyle="1" w:styleId="E-mailSignatureChar">
    <w:name w:val="E-mail Signature Char"/>
    <w:basedOn w:val="DefaultParagraphFont"/>
    <w:link w:val="E-mailSignature"/>
    <w:rsid w:val="00E80E55"/>
    <w:rPr>
      <w:rFonts w:ascii="Times New Roman" w:eastAsia="SimSun" w:hAnsi="Times New Roman" w:cs="Times New Roman"/>
      <w:sz w:val="28"/>
      <w:szCs w:val="28"/>
    </w:rPr>
  </w:style>
  <w:style w:type="character" w:styleId="EndnoteReference">
    <w:name w:val="endnote reference"/>
    <w:basedOn w:val="DefaultParagraphFont"/>
    <w:qFormat/>
    <w:rsid w:val="00E80E55"/>
    <w:rPr>
      <w:vertAlign w:val="superscript"/>
    </w:rPr>
  </w:style>
  <w:style w:type="paragraph" w:styleId="EndnoteText">
    <w:name w:val="endnote text"/>
    <w:basedOn w:val="Normal"/>
    <w:link w:val="EndnoteTextChar"/>
    <w:qFormat/>
    <w:rsid w:val="00E80E55"/>
    <w:pPr>
      <w:snapToGrid w:val="0"/>
      <w:spacing w:after="0" w:line="240" w:lineRule="auto"/>
    </w:pPr>
    <w:rPr>
      <w:rFonts w:ascii="Times New Roman" w:eastAsia="SimSun" w:hAnsi="Times New Roman" w:cs="Times New Roman"/>
      <w:sz w:val="28"/>
      <w:szCs w:val="28"/>
    </w:rPr>
  </w:style>
  <w:style w:type="character" w:customStyle="1" w:styleId="EndnoteTextChar">
    <w:name w:val="Endnote Text Char"/>
    <w:basedOn w:val="DefaultParagraphFont"/>
    <w:link w:val="EndnoteText"/>
    <w:rsid w:val="00E80E55"/>
    <w:rPr>
      <w:rFonts w:ascii="Times New Roman" w:eastAsia="SimSun" w:hAnsi="Times New Roman" w:cs="Times New Roman"/>
      <w:sz w:val="28"/>
      <w:szCs w:val="28"/>
    </w:rPr>
  </w:style>
  <w:style w:type="paragraph" w:styleId="EnvelopeAddress">
    <w:name w:val="envelope address"/>
    <w:basedOn w:val="Normal"/>
    <w:qFormat/>
    <w:rsid w:val="00E80E55"/>
    <w:pPr>
      <w:framePr w:w="7920" w:h="1980" w:hRule="exact" w:hSpace="180" w:wrap="auto" w:hAnchor="page" w:xAlign="center" w:yAlign="bottom"/>
      <w:snapToGrid w:val="0"/>
      <w:spacing w:after="0" w:line="240" w:lineRule="auto"/>
      <w:ind w:leftChars="1400" w:left="100"/>
    </w:pPr>
    <w:rPr>
      <w:rFonts w:ascii="Arial" w:eastAsia="SimSun" w:hAnsi="Arial" w:cs="Arial"/>
      <w:sz w:val="24"/>
      <w:szCs w:val="24"/>
    </w:rPr>
  </w:style>
  <w:style w:type="paragraph" w:styleId="EnvelopeReturn">
    <w:name w:val="envelope return"/>
    <w:basedOn w:val="Normal"/>
    <w:qFormat/>
    <w:rsid w:val="00E80E55"/>
    <w:pPr>
      <w:snapToGrid w:val="0"/>
      <w:spacing w:after="0" w:line="240" w:lineRule="auto"/>
    </w:pPr>
    <w:rPr>
      <w:rFonts w:ascii="Arial" w:eastAsia="SimSun" w:hAnsi="Arial" w:cs="Arial"/>
      <w:sz w:val="28"/>
      <w:szCs w:val="28"/>
    </w:rPr>
  </w:style>
  <w:style w:type="character" w:styleId="FootnoteReference">
    <w:name w:val="footnote reference"/>
    <w:basedOn w:val="DefaultParagraphFont"/>
    <w:qFormat/>
    <w:rsid w:val="00E80E55"/>
    <w:rPr>
      <w:vertAlign w:val="superscript"/>
    </w:rPr>
  </w:style>
  <w:style w:type="paragraph" w:styleId="FootnoteText">
    <w:name w:val="footnote text"/>
    <w:basedOn w:val="Normal"/>
    <w:link w:val="FootnoteTextChar"/>
    <w:qFormat/>
    <w:rsid w:val="00E80E55"/>
    <w:pPr>
      <w:snapToGrid w:val="0"/>
      <w:spacing w:after="0" w:line="240" w:lineRule="auto"/>
    </w:pPr>
    <w:rPr>
      <w:rFonts w:ascii="Times New Roman" w:eastAsia="SimSun" w:hAnsi="Times New Roman" w:cs="Times New Roman"/>
      <w:sz w:val="18"/>
      <w:szCs w:val="18"/>
    </w:rPr>
  </w:style>
  <w:style w:type="character" w:customStyle="1" w:styleId="FootnoteTextChar">
    <w:name w:val="Footnote Text Char"/>
    <w:basedOn w:val="DefaultParagraphFont"/>
    <w:link w:val="FootnoteText"/>
    <w:rsid w:val="00E80E55"/>
    <w:rPr>
      <w:rFonts w:ascii="Times New Roman" w:eastAsia="SimSun" w:hAnsi="Times New Roman" w:cs="Times New Roman"/>
      <w:sz w:val="18"/>
      <w:szCs w:val="18"/>
    </w:rPr>
  </w:style>
  <w:style w:type="character" w:styleId="HTMLAcronym">
    <w:name w:val="HTML Acronym"/>
    <w:basedOn w:val="DefaultParagraphFont"/>
    <w:qFormat/>
    <w:rsid w:val="00E80E55"/>
  </w:style>
  <w:style w:type="paragraph" w:styleId="HTMLAddress">
    <w:name w:val="HTML Address"/>
    <w:basedOn w:val="Normal"/>
    <w:link w:val="HTMLAddressChar"/>
    <w:qFormat/>
    <w:rsid w:val="00E80E55"/>
    <w:pPr>
      <w:spacing w:after="0" w:line="240" w:lineRule="auto"/>
    </w:pPr>
    <w:rPr>
      <w:rFonts w:ascii="Times New Roman" w:eastAsia="SimSun" w:hAnsi="Times New Roman" w:cs="Times New Roman"/>
      <w:i/>
      <w:iCs/>
      <w:sz w:val="28"/>
      <w:szCs w:val="28"/>
    </w:rPr>
  </w:style>
  <w:style w:type="character" w:customStyle="1" w:styleId="HTMLAddressChar">
    <w:name w:val="HTML Address Char"/>
    <w:basedOn w:val="DefaultParagraphFont"/>
    <w:link w:val="HTMLAddress"/>
    <w:rsid w:val="00E80E55"/>
    <w:rPr>
      <w:rFonts w:ascii="Times New Roman" w:eastAsia="SimSun" w:hAnsi="Times New Roman" w:cs="Times New Roman"/>
      <w:i/>
      <w:iCs/>
      <w:sz w:val="28"/>
      <w:szCs w:val="28"/>
    </w:rPr>
  </w:style>
  <w:style w:type="character" w:styleId="HTMLCite">
    <w:name w:val="HTML Cite"/>
    <w:basedOn w:val="DefaultParagraphFont"/>
    <w:qFormat/>
    <w:rsid w:val="00E80E55"/>
    <w:rPr>
      <w:i/>
      <w:iCs/>
    </w:rPr>
  </w:style>
  <w:style w:type="character" w:styleId="HTMLDefinition">
    <w:name w:val="HTML Definition"/>
    <w:basedOn w:val="DefaultParagraphFont"/>
    <w:qFormat/>
    <w:rsid w:val="00E80E55"/>
    <w:rPr>
      <w:i/>
      <w:iCs/>
    </w:rPr>
  </w:style>
  <w:style w:type="character" w:styleId="HTMLKeyboard">
    <w:name w:val="HTML Keyboard"/>
    <w:basedOn w:val="DefaultParagraphFont"/>
    <w:qFormat/>
    <w:rsid w:val="00E80E55"/>
    <w:rPr>
      <w:rFonts w:ascii="Courier New" w:hAnsi="Courier New" w:cs="Courier New"/>
      <w:sz w:val="20"/>
      <w:szCs w:val="20"/>
    </w:rPr>
  </w:style>
  <w:style w:type="paragraph" w:styleId="HTMLPreformatted">
    <w:name w:val="HTML Preformatted"/>
    <w:basedOn w:val="Normal"/>
    <w:link w:val="HTMLPreformattedChar"/>
    <w:qFormat/>
    <w:rsid w:val="00E80E55"/>
    <w:pPr>
      <w:spacing w:after="0" w:line="240" w:lineRule="auto"/>
    </w:pPr>
    <w:rPr>
      <w:rFonts w:ascii="Courier New" w:eastAsia="SimSun" w:hAnsi="Courier New" w:cs="Courier New"/>
      <w:sz w:val="20"/>
      <w:szCs w:val="28"/>
    </w:rPr>
  </w:style>
  <w:style w:type="character" w:customStyle="1" w:styleId="HTMLPreformattedChar">
    <w:name w:val="HTML Preformatted Char"/>
    <w:basedOn w:val="DefaultParagraphFont"/>
    <w:link w:val="HTMLPreformatted"/>
    <w:rsid w:val="00E80E55"/>
    <w:rPr>
      <w:rFonts w:ascii="Courier New" w:eastAsia="SimSun" w:hAnsi="Courier New" w:cs="Courier New"/>
      <w:sz w:val="20"/>
      <w:szCs w:val="28"/>
    </w:rPr>
  </w:style>
  <w:style w:type="character" w:styleId="HTMLSample">
    <w:name w:val="HTML Sample"/>
    <w:basedOn w:val="DefaultParagraphFont"/>
    <w:qFormat/>
    <w:rsid w:val="00E80E55"/>
    <w:rPr>
      <w:rFonts w:ascii="Courier New" w:hAnsi="Courier New" w:cs="Courier New"/>
    </w:rPr>
  </w:style>
  <w:style w:type="character" w:styleId="HTMLTypewriter">
    <w:name w:val="HTML Typewriter"/>
    <w:basedOn w:val="DefaultParagraphFont"/>
    <w:qFormat/>
    <w:rsid w:val="00E80E55"/>
    <w:rPr>
      <w:rFonts w:ascii="Courier New" w:hAnsi="Courier New" w:cs="Courier New"/>
      <w:sz w:val="20"/>
      <w:szCs w:val="20"/>
    </w:rPr>
  </w:style>
  <w:style w:type="character" w:styleId="HTMLVariable">
    <w:name w:val="HTML Variable"/>
    <w:basedOn w:val="DefaultParagraphFont"/>
    <w:qFormat/>
    <w:rsid w:val="00E80E55"/>
    <w:rPr>
      <w:i/>
      <w:iCs/>
    </w:rPr>
  </w:style>
  <w:style w:type="paragraph" w:styleId="Index1">
    <w:name w:val="index 1"/>
    <w:basedOn w:val="Normal"/>
    <w:next w:val="Normal"/>
    <w:qFormat/>
    <w:rsid w:val="00E80E55"/>
    <w:pPr>
      <w:spacing w:after="0" w:line="240" w:lineRule="auto"/>
    </w:pPr>
    <w:rPr>
      <w:rFonts w:ascii="Times New Roman" w:eastAsia="SimSun" w:hAnsi="Times New Roman" w:cs="Times New Roman"/>
      <w:sz w:val="28"/>
      <w:szCs w:val="28"/>
    </w:rPr>
  </w:style>
  <w:style w:type="paragraph" w:styleId="Index2">
    <w:name w:val="index 2"/>
    <w:basedOn w:val="Normal"/>
    <w:next w:val="Normal"/>
    <w:qFormat/>
    <w:rsid w:val="00E80E55"/>
    <w:pPr>
      <w:spacing w:after="0" w:line="240" w:lineRule="auto"/>
      <w:ind w:leftChars="200" w:left="200"/>
    </w:pPr>
    <w:rPr>
      <w:rFonts w:ascii="Times New Roman" w:eastAsia="SimSun" w:hAnsi="Times New Roman" w:cs="Times New Roman"/>
      <w:sz w:val="28"/>
      <w:szCs w:val="28"/>
    </w:rPr>
  </w:style>
  <w:style w:type="paragraph" w:styleId="Index3">
    <w:name w:val="index 3"/>
    <w:basedOn w:val="Normal"/>
    <w:next w:val="Normal"/>
    <w:qFormat/>
    <w:rsid w:val="00E80E55"/>
    <w:pPr>
      <w:spacing w:after="0" w:line="240" w:lineRule="auto"/>
      <w:ind w:leftChars="400" w:left="400"/>
    </w:pPr>
    <w:rPr>
      <w:rFonts w:ascii="Times New Roman" w:eastAsia="SimSun" w:hAnsi="Times New Roman" w:cs="Times New Roman"/>
      <w:sz w:val="28"/>
      <w:szCs w:val="28"/>
    </w:rPr>
  </w:style>
  <w:style w:type="paragraph" w:styleId="Index4">
    <w:name w:val="index 4"/>
    <w:basedOn w:val="Normal"/>
    <w:next w:val="Normal"/>
    <w:qFormat/>
    <w:rsid w:val="00E80E55"/>
    <w:pPr>
      <w:spacing w:after="0" w:line="240" w:lineRule="auto"/>
      <w:ind w:leftChars="600" w:left="600"/>
    </w:pPr>
    <w:rPr>
      <w:rFonts w:ascii="Times New Roman" w:eastAsia="SimSun" w:hAnsi="Times New Roman" w:cs="Times New Roman"/>
      <w:sz w:val="28"/>
      <w:szCs w:val="28"/>
    </w:rPr>
  </w:style>
  <w:style w:type="paragraph" w:styleId="Index5">
    <w:name w:val="index 5"/>
    <w:basedOn w:val="Normal"/>
    <w:next w:val="Normal"/>
    <w:qFormat/>
    <w:rsid w:val="00E80E55"/>
    <w:pPr>
      <w:spacing w:after="0" w:line="240" w:lineRule="auto"/>
      <w:ind w:leftChars="800" w:left="800"/>
    </w:pPr>
    <w:rPr>
      <w:rFonts w:ascii="Times New Roman" w:eastAsia="SimSun" w:hAnsi="Times New Roman" w:cs="Times New Roman"/>
      <w:sz w:val="28"/>
      <w:szCs w:val="28"/>
    </w:rPr>
  </w:style>
  <w:style w:type="paragraph" w:styleId="Index6">
    <w:name w:val="index 6"/>
    <w:basedOn w:val="Normal"/>
    <w:next w:val="Normal"/>
    <w:qFormat/>
    <w:rsid w:val="00E80E55"/>
    <w:pPr>
      <w:spacing w:after="0" w:line="240" w:lineRule="auto"/>
      <w:ind w:leftChars="1000" w:left="1000"/>
    </w:pPr>
    <w:rPr>
      <w:rFonts w:ascii="Times New Roman" w:eastAsia="SimSun" w:hAnsi="Times New Roman" w:cs="Times New Roman"/>
      <w:sz w:val="28"/>
      <w:szCs w:val="28"/>
    </w:rPr>
  </w:style>
  <w:style w:type="paragraph" w:styleId="Index7">
    <w:name w:val="index 7"/>
    <w:basedOn w:val="Normal"/>
    <w:next w:val="Normal"/>
    <w:qFormat/>
    <w:rsid w:val="00E80E55"/>
    <w:pPr>
      <w:spacing w:after="0" w:line="240" w:lineRule="auto"/>
      <w:ind w:leftChars="1200" w:left="1200"/>
    </w:pPr>
    <w:rPr>
      <w:rFonts w:ascii="Times New Roman" w:eastAsia="SimSun" w:hAnsi="Times New Roman" w:cs="Times New Roman"/>
      <w:sz w:val="28"/>
      <w:szCs w:val="28"/>
    </w:rPr>
  </w:style>
  <w:style w:type="paragraph" w:styleId="Index8">
    <w:name w:val="index 8"/>
    <w:basedOn w:val="Normal"/>
    <w:next w:val="Normal"/>
    <w:qFormat/>
    <w:rsid w:val="00E80E55"/>
    <w:pPr>
      <w:spacing w:after="0" w:line="240" w:lineRule="auto"/>
      <w:ind w:leftChars="1400" w:left="1400"/>
    </w:pPr>
    <w:rPr>
      <w:rFonts w:ascii="Times New Roman" w:eastAsia="SimSun" w:hAnsi="Times New Roman" w:cs="Times New Roman"/>
      <w:sz w:val="28"/>
      <w:szCs w:val="28"/>
    </w:rPr>
  </w:style>
  <w:style w:type="paragraph" w:styleId="Index9">
    <w:name w:val="index 9"/>
    <w:basedOn w:val="Normal"/>
    <w:next w:val="Normal"/>
    <w:qFormat/>
    <w:rsid w:val="00E80E55"/>
    <w:pPr>
      <w:spacing w:after="0" w:line="240" w:lineRule="auto"/>
      <w:ind w:leftChars="1600" w:left="1600"/>
    </w:pPr>
    <w:rPr>
      <w:rFonts w:ascii="Times New Roman" w:eastAsia="SimSun" w:hAnsi="Times New Roman" w:cs="Times New Roman"/>
      <w:sz w:val="28"/>
      <w:szCs w:val="28"/>
    </w:rPr>
  </w:style>
  <w:style w:type="paragraph" w:styleId="IndexHeading">
    <w:name w:val="index heading"/>
    <w:basedOn w:val="Normal"/>
    <w:next w:val="Index1"/>
    <w:qFormat/>
    <w:rsid w:val="00E80E55"/>
    <w:pPr>
      <w:spacing w:after="0" w:line="240" w:lineRule="auto"/>
    </w:pPr>
    <w:rPr>
      <w:rFonts w:ascii="Arial" w:eastAsia="SimSun" w:hAnsi="Arial" w:cs="Arial"/>
      <w:b/>
      <w:bCs/>
      <w:sz w:val="28"/>
      <w:szCs w:val="28"/>
    </w:rPr>
  </w:style>
  <w:style w:type="character" w:styleId="LineNumber">
    <w:name w:val="line number"/>
    <w:basedOn w:val="DefaultParagraphFont"/>
    <w:qFormat/>
    <w:rsid w:val="00E80E55"/>
  </w:style>
  <w:style w:type="paragraph" w:styleId="List">
    <w:name w:val="List"/>
    <w:basedOn w:val="Normal"/>
    <w:qFormat/>
    <w:rsid w:val="00E80E55"/>
    <w:pPr>
      <w:spacing w:after="0" w:line="240" w:lineRule="auto"/>
      <w:ind w:left="200" w:hangingChars="200" w:hanging="200"/>
    </w:pPr>
    <w:rPr>
      <w:rFonts w:ascii="Times New Roman" w:eastAsia="SimSun" w:hAnsi="Times New Roman" w:cs="Times New Roman"/>
      <w:sz w:val="28"/>
      <w:szCs w:val="28"/>
    </w:rPr>
  </w:style>
  <w:style w:type="paragraph" w:styleId="List2">
    <w:name w:val="List 2"/>
    <w:basedOn w:val="Normal"/>
    <w:qFormat/>
    <w:rsid w:val="00E80E55"/>
    <w:pPr>
      <w:spacing w:after="0" w:line="240" w:lineRule="auto"/>
      <w:ind w:leftChars="200" w:left="100" w:hangingChars="200" w:hanging="200"/>
    </w:pPr>
    <w:rPr>
      <w:rFonts w:ascii="Times New Roman" w:eastAsia="SimSun" w:hAnsi="Times New Roman" w:cs="Times New Roman"/>
      <w:sz w:val="28"/>
      <w:szCs w:val="28"/>
    </w:rPr>
  </w:style>
  <w:style w:type="paragraph" w:styleId="List3">
    <w:name w:val="List 3"/>
    <w:basedOn w:val="Normal"/>
    <w:qFormat/>
    <w:rsid w:val="00E80E55"/>
    <w:pPr>
      <w:spacing w:after="0" w:line="240" w:lineRule="auto"/>
      <w:ind w:leftChars="400" w:left="100" w:hangingChars="200" w:hanging="200"/>
    </w:pPr>
    <w:rPr>
      <w:rFonts w:ascii="Times New Roman" w:eastAsia="SimSun" w:hAnsi="Times New Roman" w:cs="Times New Roman"/>
      <w:sz w:val="28"/>
      <w:szCs w:val="28"/>
    </w:rPr>
  </w:style>
  <w:style w:type="paragraph" w:styleId="List4">
    <w:name w:val="List 4"/>
    <w:basedOn w:val="Normal"/>
    <w:qFormat/>
    <w:rsid w:val="00E80E55"/>
    <w:pPr>
      <w:spacing w:after="0" w:line="240" w:lineRule="auto"/>
      <w:ind w:leftChars="600" w:left="100" w:hangingChars="200" w:hanging="200"/>
    </w:pPr>
    <w:rPr>
      <w:rFonts w:ascii="Times New Roman" w:eastAsia="SimSun" w:hAnsi="Times New Roman" w:cs="Times New Roman"/>
      <w:sz w:val="28"/>
      <w:szCs w:val="28"/>
    </w:rPr>
  </w:style>
  <w:style w:type="paragraph" w:styleId="List5">
    <w:name w:val="List 5"/>
    <w:basedOn w:val="Normal"/>
    <w:qFormat/>
    <w:rsid w:val="00E80E55"/>
    <w:pPr>
      <w:spacing w:after="0" w:line="240" w:lineRule="auto"/>
      <w:ind w:leftChars="800" w:left="100" w:hangingChars="200" w:hanging="200"/>
    </w:pPr>
    <w:rPr>
      <w:rFonts w:ascii="Times New Roman" w:eastAsia="SimSun" w:hAnsi="Times New Roman" w:cs="Times New Roman"/>
      <w:sz w:val="28"/>
      <w:szCs w:val="28"/>
    </w:rPr>
  </w:style>
  <w:style w:type="paragraph" w:styleId="ListBullet">
    <w:name w:val="List Bullet"/>
    <w:basedOn w:val="Normal"/>
    <w:qFormat/>
    <w:rsid w:val="00E80E55"/>
    <w:pPr>
      <w:numPr>
        <w:numId w:val="4"/>
      </w:numPr>
      <w:spacing w:after="0" w:line="240" w:lineRule="auto"/>
    </w:pPr>
    <w:rPr>
      <w:rFonts w:ascii="Times New Roman" w:eastAsia="SimSun" w:hAnsi="Times New Roman" w:cs="Times New Roman"/>
      <w:sz w:val="28"/>
      <w:szCs w:val="28"/>
    </w:rPr>
  </w:style>
  <w:style w:type="paragraph" w:styleId="ListBullet2">
    <w:name w:val="List Bullet 2"/>
    <w:basedOn w:val="Normal"/>
    <w:qFormat/>
    <w:rsid w:val="00E80E55"/>
    <w:pPr>
      <w:numPr>
        <w:numId w:val="5"/>
      </w:numPr>
      <w:spacing w:after="0" w:line="240" w:lineRule="auto"/>
    </w:pPr>
    <w:rPr>
      <w:rFonts w:ascii="Times New Roman" w:eastAsia="SimSun" w:hAnsi="Times New Roman" w:cs="Times New Roman"/>
      <w:sz w:val="28"/>
      <w:szCs w:val="28"/>
    </w:rPr>
  </w:style>
  <w:style w:type="paragraph" w:styleId="ListBullet3">
    <w:name w:val="List Bullet 3"/>
    <w:basedOn w:val="Normal"/>
    <w:qFormat/>
    <w:rsid w:val="00E80E55"/>
    <w:pPr>
      <w:numPr>
        <w:numId w:val="6"/>
      </w:numPr>
      <w:spacing w:after="0" w:line="240" w:lineRule="auto"/>
    </w:pPr>
    <w:rPr>
      <w:rFonts w:ascii="Times New Roman" w:eastAsia="SimSun" w:hAnsi="Times New Roman" w:cs="Times New Roman"/>
      <w:sz w:val="28"/>
      <w:szCs w:val="28"/>
    </w:rPr>
  </w:style>
  <w:style w:type="paragraph" w:styleId="ListBullet4">
    <w:name w:val="List Bullet 4"/>
    <w:basedOn w:val="Normal"/>
    <w:qFormat/>
    <w:rsid w:val="00E80E55"/>
    <w:pPr>
      <w:numPr>
        <w:numId w:val="7"/>
      </w:numPr>
      <w:spacing w:after="0" w:line="240" w:lineRule="auto"/>
    </w:pPr>
    <w:rPr>
      <w:rFonts w:ascii="Times New Roman" w:eastAsia="SimSun" w:hAnsi="Times New Roman" w:cs="Times New Roman"/>
      <w:sz w:val="28"/>
      <w:szCs w:val="28"/>
    </w:rPr>
  </w:style>
  <w:style w:type="paragraph" w:styleId="ListBullet5">
    <w:name w:val="List Bullet 5"/>
    <w:basedOn w:val="Normal"/>
    <w:qFormat/>
    <w:rsid w:val="00E80E55"/>
    <w:pPr>
      <w:numPr>
        <w:numId w:val="8"/>
      </w:numPr>
      <w:spacing w:after="0" w:line="240" w:lineRule="auto"/>
    </w:pPr>
    <w:rPr>
      <w:rFonts w:ascii="Times New Roman" w:eastAsia="SimSun" w:hAnsi="Times New Roman" w:cs="Times New Roman"/>
      <w:sz w:val="28"/>
      <w:szCs w:val="28"/>
    </w:rPr>
  </w:style>
  <w:style w:type="paragraph" w:styleId="ListContinue">
    <w:name w:val="List Continue"/>
    <w:basedOn w:val="Normal"/>
    <w:qFormat/>
    <w:rsid w:val="00E80E55"/>
    <w:pPr>
      <w:spacing w:after="120" w:line="240" w:lineRule="auto"/>
      <w:ind w:leftChars="200" w:left="420"/>
    </w:pPr>
    <w:rPr>
      <w:rFonts w:ascii="Times New Roman" w:eastAsia="SimSun" w:hAnsi="Times New Roman" w:cs="Times New Roman"/>
      <w:sz w:val="28"/>
      <w:szCs w:val="28"/>
    </w:rPr>
  </w:style>
  <w:style w:type="paragraph" w:styleId="ListContinue2">
    <w:name w:val="List Continue 2"/>
    <w:basedOn w:val="Normal"/>
    <w:qFormat/>
    <w:rsid w:val="00E80E55"/>
    <w:pPr>
      <w:spacing w:after="120" w:line="240" w:lineRule="auto"/>
      <w:ind w:leftChars="400" w:left="840"/>
    </w:pPr>
    <w:rPr>
      <w:rFonts w:ascii="Times New Roman" w:eastAsia="SimSun" w:hAnsi="Times New Roman" w:cs="Times New Roman"/>
      <w:sz w:val="28"/>
      <w:szCs w:val="28"/>
    </w:rPr>
  </w:style>
  <w:style w:type="paragraph" w:styleId="ListContinue3">
    <w:name w:val="List Continue 3"/>
    <w:basedOn w:val="Normal"/>
    <w:qFormat/>
    <w:rsid w:val="00E80E55"/>
    <w:pPr>
      <w:spacing w:after="120" w:line="240" w:lineRule="auto"/>
      <w:ind w:leftChars="600" w:left="1260"/>
    </w:pPr>
    <w:rPr>
      <w:rFonts w:ascii="Times New Roman" w:eastAsia="SimSun" w:hAnsi="Times New Roman" w:cs="Times New Roman"/>
      <w:sz w:val="28"/>
      <w:szCs w:val="28"/>
    </w:rPr>
  </w:style>
  <w:style w:type="paragraph" w:styleId="ListContinue4">
    <w:name w:val="List Continue 4"/>
    <w:basedOn w:val="Normal"/>
    <w:qFormat/>
    <w:rsid w:val="00E80E55"/>
    <w:pPr>
      <w:spacing w:after="120" w:line="240" w:lineRule="auto"/>
      <w:ind w:leftChars="800" w:left="1680"/>
    </w:pPr>
    <w:rPr>
      <w:rFonts w:ascii="Times New Roman" w:eastAsia="SimSun" w:hAnsi="Times New Roman" w:cs="Times New Roman"/>
      <w:sz w:val="28"/>
      <w:szCs w:val="28"/>
    </w:rPr>
  </w:style>
  <w:style w:type="paragraph" w:styleId="ListContinue5">
    <w:name w:val="List Continue 5"/>
    <w:basedOn w:val="Normal"/>
    <w:qFormat/>
    <w:rsid w:val="00E80E55"/>
    <w:pPr>
      <w:spacing w:after="120" w:line="240" w:lineRule="auto"/>
      <w:ind w:leftChars="1000" w:left="2100"/>
    </w:pPr>
    <w:rPr>
      <w:rFonts w:ascii="Times New Roman" w:eastAsia="SimSun" w:hAnsi="Times New Roman" w:cs="Times New Roman"/>
      <w:sz w:val="28"/>
      <w:szCs w:val="28"/>
    </w:rPr>
  </w:style>
  <w:style w:type="paragraph" w:styleId="ListNumber">
    <w:name w:val="List Number"/>
    <w:basedOn w:val="Normal"/>
    <w:qFormat/>
    <w:rsid w:val="00E80E55"/>
    <w:pPr>
      <w:numPr>
        <w:numId w:val="9"/>
      </w:numPr>
      <w:spacing w:after="0" w:line="240" w:lineRule="auto"/>
    </w:pPr>
    <w:rPr>
      <w:rFonts w:ascii="Times New Roman" w:eastAsia="SimSun" w:hAnsi="Times New Roman" w:cs="Times New Roman"/>
      <w:sz w:val="28"/>
      <w:szCs w:val="28"/>
    </w:rPr>
  </w:style>
  <w:style w:type="paragraph" w:styleId="ListNumber2">
    <w:name w:val="List Number 2"/>
    <w:basedOn w:val="Normal"/>
    <w:qFormat/>
    <w:rsid w:val="00E80E55"/>
    <w:pPr>
      <w:numPr>
        <w:numId w:val="10"/>
      </w:numPr>
      <w:spacing w:after="0" w:line="240" w:lineRule="auto"/>
    </w:pPr>
    <w:rPr>
      <w:rFonts w:ascii="Times New Roman" w:eastAsia="SimSun" w:hAnsi="Times New Roman" w:cs="Times New Roman"/>
      <w:sz w:val="28"/>
      <w:szCs w:val="28"/>
    </w:rPr>
  </w:style>
  <w:style w:type="paragraph" w:styleId="ListNumber3">
    <w:name w:val="List Number 3"/>
    <w:basedOn w:val="Normal"/>
    <w:qFormat/>
    <w:rsid w:val="00E80E55"/>
    <w:pPr>
      <w:numPr>
        <w:numId w:val="11"/>
      </w:numPr>
      <w:spacing w:after="0" w:line="240" w:lineRule="auto"/>
    </w:pPr>
    <w:rPr>
      <w:rFonts w:ascii="Times New Roman" w:eastAsia="SimSun" w:hAnsi="Times New Roman" w:cs="Times New Roman"/>
      <w:sz w:val="28"/>
      <w:szCs w:val="28"/>
    </w:rPr>
  </w:style>
  <w:style w:type="paragraph" w:styleId="ListNumber4">
    <w:name w:val="List Number 4"/>
    <w:basedOn w:val="Normal"/>
    <w:qFormat/>
    <w:rsid w:val="00E80E55"/>
    <w:pPr>
      <w:numPr>
        <w:numId w:val="12"/>
      </w:numPr>
      <w:spacing w:after="0" w:line="240" w:lineRule="auto"/>
    </w:pPr>
    <w:rPr>
      <w:rFonts w:ascii="Times New Roman" w:eastAsia="SimSun" w:hAnsi="Times New Roman" w:cs="Times New Roman"/>
      <w:sz w:val="28"/>
      <w:szCs w:val="28"/>
    </w:rPr>
  </w:style>
  <w:style w:type="paragraph" w:styleId="ListNumber5">
    <w:name w:val="List Number 5"/>
    <w:basedOn w:val="Normal"/>
    <w:qFormat/>
    <w:rsid w:val="00E80E55"/>
    <w:pPr>
      <w:numPr>
        <w:numId w:val="13"/>
      </w:numPr>
      <w:spacing w:after="0" w:line="240" w:lineRule="auto"/>
    </w:pPr>
    <w:rPr>
      <w:rFonts w:ascii="Times New Roman" w:eastAsia="SimSun" w:hAnsi="Times New Roman" w:cs="Times New Roman"/>
      <w:sz w:val="28"/>
      <w:szCs w:val="28"/>
    </w:rPr>
  </w:style>
  <w:style w:type="paragraph" w:styleId="MacroText">
    <w:name w:val="macro"/>
    <w:link w:val="MacroTextChar"/>
    <w:qFormat/>
    <w:rsid w:val="00E80E55"/>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spacing w:after="0" w:line="720" w:lineRule="auto"/>
      <w:ind w:firstLineChars="126" w:firstLine="252"/>
      <w:jc w:val="both"/>
    </w:pPr>
    <w:rPr>
      <w:rFonts w:ascii="Courier New" w:eastAsiaTheme="minorEastAsia" w:hAnsi="Courier New" w:cs="Courier New"/>
      <w:kern w:val="2"/>
      <w:sz w:val="24"/>
      <w:szCs w:val="24"/>
      <w:lang w:eastAsia="zh-CN"/>
    </w:rPr>
  </w:style>
  <w:style w:type="character" w:customStyle="1" w:styleId="MacroTextChar">
    <w:name w:val="Macro Text Char"/>
    <w:basedOn w:val="DefaultParagraphFont"/>
    <w:link w:val="MacroText"/>
    <w:rsid w:val="00E80E55"/>
    <w:rPr>
      <w:rFonts w:ascii="Courier New" w:eastAsiaTheme="minorEastAsia" w:hAnsi="Courier New" w:cs="Courier New"/>
      <w:kern w:val="2"/>
      <w:sz w:val="24"/>
      <w:szCs w:val="24"/>
      <w:lang w:eastAsia="zh-CN"/>
    </w:rPr>
  </w:style>
  <w:style w:type="paragraph" w:styleId="MessageHeader">
    <w:name w:val="Message Header"/>
    <w:basedOn w:val="Normal"/>
    <w:link w:val="MessageHeaderChar"/>
    <w:qFormat/>
    <w:rsid w:val="00E80E55"/>
    <w:pPr>
      <w:pBdr>
        <w:top w:val="single" w:sz="6" w:space="1" w:color="auto"/>
        <w:left w:val="single" w:sz="6" w:space="1" w:color="auto"/>
        <w:bottom w:val="single" w:sz="6" w:space="1" w:color="auto"/>
        <w:right w:val="single" w:sz="6" w:space="1" w:color="auto"/>
      </w:pBdr>
      <w:shd w:val="pct20" w:color="auto" w:fill="auto"/>
      <w:spacing w:after="0" w:line="240" w:lineRule="auto"/>
      <w:ind w:leftChars="500" w:left="1080" w:hangingChars="500" w:hanging="1080"/>
    </w:pPr>
    <w:rPr>
      <w:rFonts w:ascii="Arial" w:eastAsia="SimSun" w:hAnsi="Arial" w:cs="Arial"/>
      <w:sz w:val="24"/>
      <w:szCs w:val="24"/>
    </w:rPr>
  </w:style>
  <w:style w:type="character" w:customStyle="1" w:styleId="MessageHeaderChar">
    <w:name w:val="Message Header Char"/>
    <w:basedOn w:val="DefaultParagraphFont"/>
    <w:link w:val="MessageHeader"/>
    <w:rsid w:val="00E80E55"/>
    <w:rPr>
      <w:rFonts w:ascii="Arial" w:eastAsia="SimSun" w:hAnsi="Arial" w:cs="Arial"/>
      <w:sz w:val="24"/>
      <w:szCs w:val="24"/>
      <w:shd w:val="pct20" w:color="auto" w:fill="auto"/>
    </w:rPr>
  </w:style>
  <w:style w:type="paragraph" w:styleId="NormalIndent">
    <w:name w:val="Normal Indent"/>
    <w:basedOn w:val="Normal"/>
    <w:qFormat/>
    <w:rsid w:val="00E80E55"/>
    <w:pPr>
      <w:spacing w:after="0" w:line="240" w:lineRule="auto"/>
      <w:ind w:firstLineChars="200" w:firstLine="420"/>
    </w:pPr>
    <w:rPr>
      <w:rFonts w:ascii="Times New Roman" w:eastAsia="SimSun" w:hAnsi="Times New Roman" w:cs="Times New Roman"/>
      <w:sz w:val="28"/>
      <w:szCs w:val="28"/>
    </w:rPr>
  </w:style>
  <w:style w:type="paragraph" w:styleId="NoteHeading">
    <w:name w:val="Note Heading"/>
    <w:basedOn w:val="Normal"/>
    <w:next w:val="Normal"/>
    <w:link w:val="NoteHeadingChar"/>
    <w:qFormat/>
    <w:rsid w:val="00E80E55"/>
    <w:pPr>
      <w:spacing w:after="0" w:line="240" w:lineRule="auto"/>
      <w:jc w:val="center"/>
    </w:pPr>
    <w:rPr>
      <w:rFonts w:ascii="Times New Roman" w:eastAsia="SimSun" w:hAnsi="Times New Roman" w:cs="Times New Roman"/>
      <w:sz w:val="28"/>
      <w:szCs w:val="28"/>
    </w:rPr>
  </w:style>
  <w:style w:type="character" w:customStyle="1" w:styleId="NoteHeadingChar">
    <w:name w:val="Note Heading Char"/>
    <w:basedOn w:val="DefaultParagraphFont"/>
    <w:link w:val="NoteHeading"/>
    <w:rsid w:val="00E80E55"/>
    <w:rPr>
      <w:rFonts w:ascii="Times New Roman" w:eastAsia="SimSun" w:hAnsi="Times New Roman" w:cs="Times New Roman"/>
      <w:sz w:val="28"/>
      <w:szCs w:val="28"/>
    </w:rPr>
  </w:style>
  <w:style w:type="character" w:styleId="PageNumber">
    <w:name w:val="page number"/>
    <w:basedOn w:val="DefaultParagraphFont"/>
    <w:qFormat/>
    <w:rsid w:val="00E80E55"/>
  </w:style>
  <w:style w:type="paragraph" w:styleId="PlainText">
    <w:name w:val="Plain Text"/>
    <w:basedOn w:val="Normal"/>
    <w:link w:val="PlainTextChar"/>
    <w:qFormat/>
    <w:rsid w:val="00E80E55"/>
    <w:pPr>
      <w:spacing w:after="0" w:line="240" w:lineRule="auto"/>
    </w:pPr>
    <w:rPr>
      <w:rFonts w:ascii="SimSun" w:eastAsia="SimSun" w:hAnsi="Courier New" w:cs="Courier New"/>
      <w:sz w:val="28"/>
      <w:szCs w:val="21"/>
    </w:rPr>
  </w:style>
  <w:style w:type="character" w:customStyle="1" w:styleId="PlainTextChar">
    <w:name w:val="Plain Text Char"/>
    <w:basedOn w:val="DefaultParagraphFont"/>
    <w:link w:val="PlainText"/>
    <w:rsid w:val="00E80E55"/>
    <w:rPr>
      <w:rFonts w:ascii="SimSun" w:eastAsia="SimSun" w:hAnsi="Courier New" w:cs="Courier New"/>
      <w:sz w:val="28"/>
      <w:szCs w:val="21"/>
    </w:rPr>
  </w:style>
  <w:style w:type="paragraph" w:styleId="Salutation">
    <w:name w:val="Salutation"/>
    <w:basedOn w:val="Normal"/>
    <w:next w:val="Normal"/>
    <w:link w:val="SalutationChar"/>
    <w:qFormat/>
    <w:rsid w:val="00E80E55"/>
    <w:pPr>
      <w:spacing w:after="0" w:line="240" w:lineRule="auto"/>
    </w:pPr>
    <w:rPr>
      <w:rFonts w:ascii="Times New Roman" w:eastAsia="SimSun" w:hAnsi="Times New Roman" w:cs="Times New Roman"/>
      <w:sz w:val="28"/>
      <w:szCs w:val="28"/>
    </w:rPr>
  </w:style>
  <w:style w:type="character" w:customStyle="1" w:styleId="SalutationChar">
    <w:name w:val="Salutation Char"/>
    <w:basedOn w:val="DefaultParagraphFont"/>
    <w:link w:val="Salutation"/>
    <w:rsid w:val="00E80E55"/>
    <w:rPr>
      <w:rFonts w:ascii="Times New Roman" w:eastAsia="SimSun" w:hAnsi="Times New Roman" w:cs="Times New Roman"/>
      <w:sz w:val="28"/>
      <w:szCs w:val="28"/>
    </w:rPr>
  </w:style>
  <w:style w:type="paragraph" w:styleId="Signature">
    <w:name w:val="Signature"/>
    <w:basedOn w:val="Normal"/>
    <w:link w:val="SignatureChar"/>
    <w:qFormat/>
    <w:rsid w:val="00E80E55"/>
    <w:pPr>
      <w:spacing w:after="0" w:line="240" w:lineRule="auto"/>
      <w:ind w:leftChars="2100" w:left="100"/>
    </w:pPr>
    <w:rPr>
      <w:rFonts w:ascii="Times New Roman" w:eastAsia="SimSun" w:hAnsi="Times New Roman" w:cs="Times New Roman"/>
      <w:sz w:val="28"/>
      <w:szCs w:val="28"/>
    </w:rPr>
  </w:style>
  <w:style w:type="character" w:customStyle="1" w:styleId="SignatureChar">
    <w:name w:val="Signature Char"/>
    <w:basedOn w:val="DefaultParagraphFont"/>
    <w:link w:val="Signature"/>
    <w:rsid w:val="00E80E55"/>
    <w:rPr>
      <w:rFonts w:ascii="Times New Roman" w:eastAsia="SimSun" w:hAnsi="Times New Roman" w:cs="Times New Roman"/>
      <w:sz w:val="28"/>
      <w:szCs w:val="28"/>
    </w:rPr>
  </w:style>
  <w:style w:type="paragraph" w:styleId="Subtitle">
    <w:name w:val="Subtitle"/>
    <w:basedOn w:val="Normal"/>
    <w:link w:val="SubtitleChar"/>
    <w:qFormat/>
    <w:rsid w:val="00E80E55"/>
    <w:pPr>
      <w:spacing w:before="240" w:after="60" w:line="312" w:lineRule="auto"/>
      <w:jc w:val="center"/>
      <w:outlineLvl w:val="1"/>
    </w:pPr>
    <w:rPr>
      <w:rFonts w:ascii="Arial" w:eastAsia="SimSun" w:hAnsi="Arial" w:cs="Arial"/>
      <w:b/>
      <w:bCs/>
      <w:kern w:val="28"/>
      <w:sz w:val="32"/>
      <w:szCs w:val="32"/>
    </w:rPr>
  </w:style>
  <w:style w:type="character" w:customStyle="1" w:styleId="SubtitleChar">
    <w:name w:val="Subtitle Char"/>
    <w:basedOn w:val="DefaultParagraphFont"/>
    <w:link w:val="Subtitle"/>
    <w:rsid w:val="00E80E55"/>
    <w:rPr>
      <w:rFonts w:ascii="Arial" w:eastAsia="SimSun" w:hAnsi="Arial" w:cs="Arial"/>
      <w:b/>
      <w:bCs/>
      <w:kern w:val="28"/>
      <w:sz w:val="32"/>
      <w:szCs w:val="32"/>
    </w:rPr>
  </w:style>
  <w:style w:type="table" w:customStyle="1" w:styleId="TableGrid70">
    <w:name w:val="Table Grid70"/>
    <w:basedOn w:val="TableNormal"/>
    <w:next w:val="TableGrid"/>
    <w:uiPriority w:val="59"/>
    <w:qFormat/>
    <w:rsid w:val="00E80E55"/>
    <w:pPr>
      <w:widowControl w:val="0"/>
      <w:spacing w:after="0" w:line="240" w:lineRule="auto"/>
      <w:jc w:val="both"/>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ableofAuthorities">
    <w:name w:val="table of authorities"/>
    <w:basedOn w:val="Normal"/>
    <w:next w:val="Normal"/>
    <w:qFormat/>
    <w:rsid w:val="00E80E55"/>
    <w:pPr>
      <w:spacing w:after="0" w:line="240" w:lineRule="auto"/>
      <w:ind w:leftChars="200" w:left="420"/>
    </w:pPr>
    <w:rPr>
      <w:rFonts w:ascii="Times New Roman" w:eastAsia="SimSun" w:hAnsi="Times New Roman" w:cs="Times New Roman"/>
      <w:sz w:val="28"/>
      <w:szCs w:val="28"/>
    </w:rPr>
  </w:style>
  <w:style w:type="paragraph" w:styleId="TableofFigures">
    <w:name w:val="table of figures"/>
    <w:basedOn w:val="Normal"/>
    <w:next w:val="Normal"/>
    <w:qFormat/>
    <w:rsid w:val="00E80E55"/>
    <w:pPr>
      <w:spacing w:after="0" w:line="240" w:lineRule="auto"/>
      <w:ind w:leftChars="200" w:left="200" w:hangingChars="200" w:hanging="200"/>
    </w:pPr>
    <w:rPr>
      <w:rFonts w:ascii="Times New Roman" w:eastAsia="SimSun" w:hAnsi="Times New Roman" w:cs="Times New Roman"/>
      <w:sz w:val="28"/>
      <w:szCs w:val="28"/>
    </w:rPr>
  </w:style>
  <w:style w:type="table" w:styleId="TableSimple1">
    <w:name w:val="Table Simple 1"/>
    <w:basedOn w:val="TableNormal"/>
    <w:rsid w:val="00E80E55"/>
    <w:pPr>
      <w:widowControl w:val="0"/>
      <w:spacing w:after="0" w:line="240" w:lineRule="auto"/>
      <w:jc w:val="both"/>
    </w:pPr>
    <w:rPr>
      <w:rFonts w:eastAsiaTheme="minorEastAsia"/>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left w:val="single" w:sz="6" w:space="0" w:color="008000"/>
          <w:tl2br w:val="nil"/>
          <w:tr2bl w:val="nil"/>
        </w:tcBorders>
      </w:tcPr>
    </w:tblStylePr>
    <w:tblStylePr w:type="lastRow">
      <w:tblPr/>
      <w:tcPr>
        <w:tcBorders>
          <w:top w:val="single" w:sz="6" w:space="0" w:color="008000"/>
          <w:tl2br w:val="nil"/>
          <w:tr2bl w:val="nil"/>
        </w:tcBorders>
      </w:tcPr>
    </w:tblStylePr>
  </w:style>
  <w:style w:type="paragraph" w:styleId="Title">
    <w:name w:val="Title"/>
    <w:basedOn w:val="Normal"/>
    <w:link w:val="TitleChar"/>
    <w:qFormat/>
    <w:rsid w:val="00E80E55"/>
    <w:pPr>
      <w:spacing w:before="240" w:after="60" w:line="240" w:lineRule="auto"/>
      <w:jc w:val="center"/>
      <w:outlineLvl w:val="0"/>
    </w:pPr>
    <w:rPr>
      <w:rFonts w:ascii="Arial" w:eastAsia="SimSun" w:hAnsi="Arial" w:cs="Arial"/>
      <w:b/>
      <w:bCs/>
      <w:sz w:val="32"/>
      <w:szCs w:val="32"/>
    </w:rPr>
  </w:style>
  <w:style w:type="character" w:customStyle="1" w:styleId="TitleChar">
    <w:name w:val="Title Char"/>
    <w:basedOn w:val="DefaultParagraphFont"/>
    <w:link w:val="Title"/>
    <w:rsid w:val="00E80E55"/>
    <w:rPr>
      <w:rFonts w:ascii="Arial" w:eastAsia="SimSun" w:hAnsi="Arial" w:cs="Arial"/>
      <w:b/>
      <w:bCs/>
      <w:sz w:val="32"/>
      <w:szCs w:val="32"/>
    </w:rPr>
  </w:style>
  <w:style w:type="paragraph" w:styleId="TOAHeading">
    <w:name w:val="toa heading"/>
    <w:basedOn w:val="Normal"/>
    <w:next w:val="Normal"/>
    <w:qFormat/>
    <w:rsid w:val="00E80E55"/>
    <w:pPr>
      <w:spacing w:before="120" w:after="0" w:line="240" w:lineRule="auto"/>
    </w:pPr>
    <w:rPr>
      <w:rFonts w:ascii="Arial" w:eastAsia="SimSun" w:hAnsi="Arial" w:cs="Arial"/>
      <w:sz w:val="24"/>
      <w:szCs w:val="24"/>
    </w:rPr>
  </w:style>
  <w:style w:type="paragraph" w:styleId="TOC1">
    <w:name w:val="toc 1"/>
    <w:basedOn w:val="Normal"/>
    <w:next w:val="Normal"/>
    <w:qFormat/>
    <w:rsid w:val="00E80E55"/>
    <w:pPr>
      <w:spacing w:after="0" w:line="240" w:lineRule="auto"/>
    </w:pPr>
    <w:rPr>
      <w:rFonts w:ascii="Times New Roman" w:eastAsia="SimSun" w:hAnsi="Times New Roman" w:cs="Times New Roman"/>
      <w:sz w:val="28"/>
      <w:szCs w:val="28"/>
    </w:rPr>
  </w:style>
  <w:style w:type="paragraph" w:styleId="TOC2">
    <w:name w:val="toc 2"/>
    <w:basedOn w:val="Normal"/>
    <w:next w:val="Normal"/>
    <w:qFormat/>
    <w:rsid w:val="00E80E55"/>
    <w:pPr>
      <w:spacing w:after="0" w:line="240" w:lineRule="auto"/>
      <w:ind w:leftChars="200" w:left="420"/>
    </w:pPr>
    <w:rPr>
      <w:rFonts w:ascii="Times New Roman" w:eastAsia="SimSun" w:hAnsi="Times New Roman" w:cs="Times New Roman"/>
      <w:sz w:val="28"/>
      <w:szCs w:val="28"/>
    </w:rPr>
  </w:style>
  <w:style w:type="paragraph" w:styleId="TOC3">
    <w:name w:val="toc 3"/>
    <w:basedOn w:val="Normal"/>
    <w:next w:val="Normal"/>
    <w:qFormat/>
    <w:rsid w:val="00E80E55"/>
    <w:pPr>
      <w:spacing w:after="0" w:line="240" w:lineRule="auto"/>
      <w:ind w:leftChars="400" w:left="840"/>
    </w:pPr>
    <w:rPr>
      <w:rFonts w:ascii="Times New Roman" w:eastAsia="SimSun" w:hAnsi="Times New Roman" w:cs="Times New Roman"/>
      <w:sz w:val="28"/>
      <w:szCs w:val="28"/>
    </w:rPr>
  </w:style>
  <w:style w:type="paragraph" w:styleId="TOC4">
    <w:name w:val="toc 4"/>
    <w:basedOn w:val="Normal"/>
    <w:next w:val="Normal"/>
    <w:qFormat/>
    <w:rsid w:val="00E80E55"/>
    <w:pPr>
      <w:spacing w:after="0" w:line="240" w:lineRule="auto"/>
      <w:ind w:leftChars="600" w:left="1260"/>
    </w:pPr>
    <w:rPr>
      <w:rFonts w:ascii="Times New Roman" w:eastAsia="SimSun" w:hAnsi="Times New Roman" w:cs="Times New Roman"/>
      <w:sz w:val="28"/>
      <w:szCs w:val="28"/>
    </w:rPr>
  </w:style>
  <w:style w:type="paragraph" w:styleId="TOC5">
    <w:name w:val="toc 5"/>
    <w:basedOn w:val="Normal"/>
    <w:next w:val="Normal"/>
    <w:qFormat/>
    <w:rsid w:val="00E80E55"/>
    <w:pPr>
      <w:spacing w:after="0" w:line="240" w:lineRule="auto"/>
      <w:ind w:leftChars="800" w:left="1680"/>
    </w:pPr>
    <w:rPr>
      <w:rFonts w:ascii="Times New Roman" w:eastAsia="SimSun" w:hAnsi="Times New Roman" w:cs="Times New Roman"/>
      <w:sz w:val="28"/>
      <w:szCs w:val="28"/>
    </w:rPr>
  </w:style>
  <w:style w:type="paragraph" w:styleId="TOC6">
    <w:name w:val="toc 6"/>
    <w:basedOn w:val="Normal"/>
    <w:next w:val="Normal"/>
    <w:qFormat/>
    <w:rsid w:val="00E80E55"/>
    <w:pPr>
      <w:spacing w:after="0" w:line="240" w:lineRule="auto"/>
      <w:ind w:leftChars="1000" w:left="2100"/>
    </w:pPr>
    <w:rPr>
      <w:rFonts w:ascii="Times New Roman" w:eastAsia="SimSun" w:hAnsi="Times New Roman" w:cs="Times New Roman"/>
      <w:sz w:val="28"/>
      <w:szCs w:val="28"/>
    </w:rPr>
  </w:style>
  <w:style w:type="paragraph" w:styleId="TOC7">
    <w:name w:val="toc 7"/>
    <w:basedOn w:val="Normal"/>
    <w:next w:val="Normal"/>
    <w:qFormat/>
    <w:rsid w:val="00E80E55"/>
    <w:pPr>
      <w:spacing w:after="0" w:line="240" w:lineRule="auto"/>
      <w:ind w:leftChars="1200" w:left="2520"/>
    </w:pPr>
    <w:rPr>
      <w:rFonts w:ascii="Times New Roman" w:eastAsia="SimSun" w:hAnsi="Times New Roman" w:cs="Times New Roman"/>
      <w:sz w:val="28"/>
      <w:szCs w:val="28"/>
    </w:rPr>
  </w:style>
  <w:style w:type="paragraph" w:styleId="TOC8">
    <w:name w:val="toc 8"/>
    <w:basedOn w:val="Normal"/>
    <w:next w:val="Normal"/>
    <w:qFormat/>
    <w:rsid w:val="00E80E55"/>
    <w:pPr>
      <w:spacing w:after="0" w:line="240" w:lineRule="auto"/>
      <w:ind w:leftChars="1400" w:left="2940"/>
    </w:pPr>
    <w:rPr>
      <w:rFonts w:ascii="Times New Roman" w:eastAsia="SimSun" w:hAnsi="Times New Roman" w:cs="Times New Roman"/>
      <w:sz w:val="28"/>
      <w:szCs w:val="28"/>
    </w:rPr>
  </w:style>
  <w:style w:type="paragraph" w:styleId="TOC9">
    <w:name w:val="toc 9"/>
    <w:basedOn w:val="Normal"/>
    <w:next w:val="Normal"/>
    <w:qFormat/>
    <w:rsid w:val="00E80E55"/>
    <w:pPr>
      <w:spacing w:after="0" w:line="240" w:lineRule="auto"/>
      <w:ind w:leftChars="1600" w:left="3360"/>
    </w:pPr>
    <w:rPr>
      <w:rFonts w:ascii="Times New Roman" w:eastAsia="SimSun" w:hAnsi="Times New Roman" w:cs="Times New Roman"/>
      <w:sz w:val="28"/>
      <w:szCs w:val="28"/>
    </w:rPr>
  </w:style>
  <w:style w:type="table" w:styleId="MediumGrid3-Accent1">
    <w:name w:val="Medium Grid 3 Accent 1"/>
    <w:basedOn w:val="TableNormal"/>
    <w:uiPriority w:val="69"/>
    <w:rsid w:val="00E80E55"/>
    <w:pPr>
      <w:spacing w:after="0" w:line="240" w:lineRule="auto"/>
    </w:pPr>
    <w:rPr>
      <w:rFonts w:eastAsiaTheme="minorEastAsia"/>
      <w:sz w:val="20"/>
      <w:szCs w:val="20"/>
    </w:rPr>
    <w:tblPr>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paragraph" w:customStyle="1" w:styleId="WPSOffice1">
    <w:name w:val="WPSOffice手动目录 1"/>
    <w:qFormat/>
    <w:rsid w:val="00E80E55"/>
    <w:pPr>
      <w:spacing w:after="0" w:line="240" w:lineRule="auto"/>
    </w:pPr>
    <w:rPr>
      <w:rFonts w:ascii="Times New Roman" w:eastAsia="SimSun" w:hAnsi="Times New Roman"/>
      <w:sz w:val="26"/>
      <w:szCs w:val="20"/>
    </w:rPr>
  </w:style>
  <w:style w:type="paragraph" w:customStyle="1" w:styleId="Bodytext22">
    <w:name w:val="Body text (2)"/>
    <w:basedOn w:val="Normal"/>
    <w:qFormat/>
    <w:rsid w:val="00E80E55"/>
    <w:pPr>
      <w:widowControl w:val="0"/>
      <w:shd w:val="clear" w:color="auto" w:fill="FFFFFF"/>
      <w:spacing w:after="0" w:line="385" w:lineRule="exact"/>
      <w:ind w:hanging="660"/>
      <w:jc w:val="both"/>
    </w:pPr>
    <w:rPr>
      <w:rFonts w:ascii="Palatino Linotype" w:eastAsia="Palatino Linotype" w:hAnsi="Palatino Linotype"/>
    </w:rPr>
  </w:style>
  <w:style w:type="character" w:styleId="SubtleEmphasis">
    <w:name w:val="Subtle Emphasis"/>
    <w:basedOn w:val="DefaultParagraphFont"/>
    <w:uiPriority w:val="99"/>
    <w:qFormat/>
    <w:rsid w:val="00E80E55"/>
    <w:rPr>
      <w:i/>
      <w:iCs/>
      <w:color w:val="404040" w:themeColor="text1" w:themeTint="BF"/>
    </w:rPr>
  </w:style>
  <w:style w:type="character" w:customStyle="1" w:styleId="Tablecaption">
    <w:name w:val="Table caption_"/>
    <w:basedOn w:val="DefaultParagraphFont"/>
    <w:link w:val="Tablecaption0"/>
    <w:locked/>
    <w:rsid w:val="00E80E55"/>
    <w:rPr>
      <w:shd w:val="clear" w:color="auto" w:fill="FFFFFF"/>
    </w:rPr>
  </w:style>
  <w:style w:type="paragraph" w:customStyle="1" w:styleId="Tablecaption0">
    <w:name w:val="Table caption"/>
    <w:basedOn w:val="Normal"/>
    <w:link w:val="Tablecaption"/>
    <w:qFormat/>
    <w:rsid w:val="00E80E55"/>
    <w:pPr>
      <w:widowControl w:val="0"/>
      <w:shd w:val="clear" w:color="auto" w:fill="FFFFFF"/>
      <w:spacing w:after="0" w:line="382" w:lineRule="exact"/>
      <w:ind w:hanging="600"/>
      <w:jc w:val="both"/>
    </w:pPr>
  </w:style>
  <w:style w:type="character" w:customStyle="1" w:styleId="Bodytext285pt">
    <w:name w:val="Body text (2) + 8.5 pt"/>
    <w:basedOn w:val="Bodytext2"/>
    <w:rsid w:val="00E80E55"/>
    <w:rPr>
      <w:rFonts w:ascii="Palatino Linotype" w:eastAsia="Palatino Linotype" w:hAnsi="Palatino Linotype" w:cs="Palatino Linotype"/>
      <w:b w:val="0"/>
      <w:bCs w:val="0"/>
      <w:i w:val="0"/>
      <w:iCs w:val="0"/>
      <w:smallCaps w:val="0"/>
      <w:strike w:val="0"/>
      <w:color w:val="000000"/>
      <w:spacing w:val="0"/>
      <w:w w:val="100"/>
      <w:position w:val="0"/>
      <w:sz w:val="17"/>
      <w:szCs w:val="17"/>
      <w:u w:val="none"/>
      <w:shd w:val="clear" w:color="auto" w:fill="FFFFFF"/>
      <w:lang w:val="vi-VN" w:eastAsia="vi-VN" w:bidi="vi-VN"/>
    </w:rPr>
  </w:style>
  <w:style w:type="paragraph" w:customStyle="1" w:styleId="ListParagraph1">
    <w:name w:val="List Paragraph1"/>
    <w:basedOn w:val="Normal"/>
    <w:uiPriority w:val="34"/>
    <w:qFormat/>
    <w:rsid w:val="00E80E55"/>
    <w:pPr>
      <w:spacing w:after="200" w:line="276" w:lineRule="auto"/>
      <w:ind w:left="720"/>
      <w:contextualSpacing/>
    </w:pPr>
    <w:rPr>
      <w:lang w:val="en-SG"/>
    </w:rPr>
  </w:style>
  <w:style w:type="table" w:customStyle="1" w:styleId="TableGrid218">
    <w:name w:val="Table Grid218"/>
    <w:basedOn w:val="TableNormal"/>
    <w:next w:val="TableGrid"/>
    <w:uiPriority w:val="59"/>
    <w:qFormat/>
    <w:rsid w:val="00E80E5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
    <w:name w:val="_"/>
    <w:basedOn w:val="DefaultParagraphFont"/>
    <w:rsid w:val="00E80E55"/>
  </w:style>
  <w:style w:type="character" w:customStyle="1" w:styleId="ff4">
    <w:name w:val="ff4"/>
    <w:basedOn w:val="DefaultParagraphFont"/>
    <w:rsid w:val="00E80E55"/>
  </w:style>
  <w:style w:type="character" w:customStyle="1" w:styleId="MTConvertedEquation">
    <w:name w:val="MTConvertedEquation"/>
    <w:basedOn w:val="DefaultParagraphFont"/>
    <w:rsid w:val="00E80E55"/>
    <w:rPr>
      <w:rFonts w:ascii="Times New Roman" w:hAnsi="Times New Roman" w:cs="Times New Roman"/>
      <w:sz w:val="24"/>
      <w:szCs w:val="24"/>
    </w:rPr>
  </w:style>
  <w:style w:type="table" w:customStyle="1" w:styleId="TableGrid312">
    <w:name w:val="Table Grid312"/>
    <w:basedOn w:val="TableNormal"/>
    <w:next w:val="TableGrid"/>
    <w:rsid w:val="00E80E55"/>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3">
    <w:name w:val="Table Grid413"/>
    <w:basedOn w:val="TableNormal"/>
    <w:next w:val="TableGrid"/>
    <w:rsid w:val="00E80E55"/>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0">
    <w:name w:val="Table Grid710"/>
    <w:basedOn w:val="TableNormal"/>
    <w:next w:val="TableGrid"/>
    <w:uiPriority w:val="59"/>
    <w:rsid w:val="00E80E55"/>
    <w:pPr>
      <w:spacing w:after="0" w:line="240" w:lineRule="auto"/>
    </w:pPr>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0">
    <w:name w:val="Table Grid80"/>
    <w:basedOn w:val="TableNormal"/>
    <w:next w:val="TableGrid"/>
    <w:uiPriority w:val="59"/>
    <w:qFormat/>
    <w:rsid w:val="00243FD5"/>
    <w:pPr>
      <w:widowControl w:val="0"/>
      <w:spacing w:after="0" w:line="240" w:lineRule="auto"/>
      <w:jc w:val="both"/>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9">
    <w:name w:val="Table Grid219"/>
    <w:basedOn w:val="TableNormal"/>
    <w:next w:val="TableGrid"/>
    <w:uiPriority w:val="59"/>
    <w:qFormat/>
    <w:rsid w:val="00243FD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3">
    <w:name w:val="Table Grid313"/>
    <w:basedOn w:val="TableNormal"/>
    <w:next w:val="TableGrid"/>
    <w:rsid w:val="00243FD5"/>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4">
    <w:name w:val="Table Grid414"/>
    <w:basedOn w:val="TableNormal"/>
    <w:next w:val="TableGrid"/>
    <w:rsid w:val="00243FD5"/>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1">
    <w:name w:val="Table Grid711"/>
    <w:basedOn w:val="TableNormal"/>
    <w:next w:val="TableGrid"/>
    <w:uiPriority w:val="59"/>
    <w:rsid w:val="00243FD5"/>
    <w:pPr>
      <w:spacing w:after="0" w:line="240" w:lineRule="auto"/>
    </w:pPr>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basedOn w:val="TableNormal"/>
    <w:next w:val="TableGrid"/>
    <w:uiPriority w:val="59"/>
    <w:qFormat/>
    <w:rsid w:val="006848B7"/>
    <w:pPr>
      <w:widowControl w:val="0"/>
      <w:spacing w:after="0" w:line="240" w:lineRule="auto"/>
      <w:jc w:val="both"/>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
    <w:name w:val="Table Grid82"/>
    <w:basedOn w:val="TableNormal"/>
    <w:next w:val="TableGrid"/>
    <w:uiPriority w:val="59"/>
    <w:qFormat/>
    <w:rsid w:val="00B939B4"/>
    <w:pPr>
      <w:widowControl w:val="0"/>
      <w:spacing w:after="0" w:line="240" w:lineRule="auto"/>
      <w:jc w:val="both"/>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0">
    <w:name w:val="Table Grid220"/>
    <w:basedOn w:val="TableNormal"/>
    <w:next w:val="TableGrid"/>
    <w:uiPriority w:val="59"/>
    <w:qFormat/>
    <w:rsid w:val="00B939B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4">
    <w:name w:val="Table Grid314"/>
    <w:basedOn w:val="TableNormal"/>
    <w:next w:val="TableGrid"/>
    <w:rsid w:val="00B939B4"/>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5">
    <w:name w:val="Table Grid415"/>
    <w:basedOn w:val="TableNormal"/>
    <w:next w:val="TableGrid"/>
    <w:rsid w:val="00B939B4"/>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2">
    <w:name w:val="Table Grid712"/>
    <w:basedOn w:val="TableNormal"/>
    <w:next w:val="TableGrid"/>
    <w:uiPriority w:val="59"/>
    <w:rsid w:val="00B939B4"/>
    <w:pPr>
      <w:spacing w:after="0" w:line="240" w:lineRule="auto"/>
    </w:pPr>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3">
    <w:name w:val="Table Grid83"/>
    <w:basedOn w:val="TableNormal"/>
    <w:next w:val="TableGrid"/>
    <w:uiPriority w:val="59"/>
    <w:qFormat/>
    <w:rsid w:val="004074DC"/>
    <w:pPr>
      <w:widowControl w:val="0"/>
      <w:spacing w:after="0" w:line="240" w:lineRule="auto"/>
      <w:jc w:val="both"/>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1">
    <w:name w:val="Table Grid221"/>
    <w:basedOn w:val="TableNormal"/>
    <w:next w:val="TableGrid"/>
    <w:uiPriority w:val="59"/>
    <w:qFormat/>
    <w:rsid w:val="004074D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5">
    <w:name w:val="Table Grid315"/>
    <w:basedOn w:val="TableNormal"/>
    <w:next w:val="TableGrid"/>
    <w:rsid w:val="004074DC"/>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6">
    <w:name w:val="Table Grid416"/>
    <w:basedOn w:val="TableNormal"/>
    <w:next w:val="TableGrid"/>
    <w:rsid w:val="004074DC"/>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3">
    <w:name w:val="Table Grid713"/>
    <w:basedOn w:val="TableNormal"/>
    <w:next w:val="TableGrid"/>
    <w:uiPriority w:val="59"/>
    <w:rsid w:val="004074DC"/>
    <w:pPr>
      <w:spacing w:after="0" w:line="240" w:lineRule="auto"/>
    </w:pPr>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4">
    <w:name w:val="Table Grid84"/>
    <w:basedOn w:val="TableNormal"/>
    <w:next w:val="TableGrid"/>
    <w:uiPriority w:val="59"/>
    <w:qFormat/>
    <w:rsid w:val="00F41773"/>
    <w:pPr>
      <w:widowControl w:val="0"/>
      <w:spacing w:after="0" w:line="240" w:lineRule="auto"/>
      <w:jc w:val="both"/>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2">
    <w:name w:val="Table Grid222"/>
    <w:basedOn w:val="TableNormal"/>
    <w:next w:val="TableGrid"/>
    <w:uiPriority w:val="59"/>
    <w:qFormat/>
    <w:rsid w:val="00F4177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6">
    <w:name w:val="Table Grid316"/>
    <w:basedOn w:val="TableNormal"/>
    <w:next w:val="TableGrid"/>
    <w:rsid w:val="00F41773"/>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7">
    <w:name w:val="Table Grid417"/>
    <w:basedOn w:val="TableNormal"/>
    <w:next w:val="TableGrid"/>
    <w:rsid w:val="00F41773"/>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4">
    <w:name w:val="Table Grid714"/>
    <w:basedOn w:val="TableNormal"/>
    <w:next w:val="TableGrid"/>
    <w:uiPriority w:val="59"/>
    <w:rsid w:val="00F41773"/>
    <w:pPr>
      <w:spacing w:after="0" w:line="240" w:lineRule="auto"/>
    </w:pPr>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5">
    <w:name w:val="Table Grid85"/>
    <w:basedOn w:val="TableNormal"/>
    <w:next w:val="TableGrid"/>
    <w:uiPriority w:val="59"/>
    <w:qFormat/>
    <w:rsid w:val="00AC3E9A"/>
    <w:pPr>
      <w:widowControl w:val="0"/>
      <w:spacing w:after="0" w:line="240" w:lineRule="auto"/>
      <w:jc w:val="both"/>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85641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6.bin"/><Relationship Id="rId21" Type="http://schemas.openxmlformats.org/officeDocument/2006/relationships/image" Target="media/image9.wmf"/><Relationship Id="rId42" Type="http://schemas.openxmlformats.org/officeDocument/2006/relationships/oleObject" Target="embeddings/oleObject18.bin"/><Relationship Id="rId63" Type="http://schemas.openxmlformats.org/officeDocument/2006/relationships/image" Target="media/image30.wmf"/><Relationship Id="rId84" Type="http://schemas.openxmlformats.org/officeDocument/2006/relationships/image" Target="media/image40.wmf"/><Relationship Id="rId138" Type="http://schemas.openxmlformats.org/officeDocument/2006/relationships/image" Target="media/image67.wmf"/><Relationship Id="rId159" Type="http://schemas.openxmlformats.org/officeDocument/2006/relationships/oleObject" Target="embeddings/oleObject77.bin"/><Relationship Id="rId170" Type="http://schemas.openxmlformats.org/officeDocument/2006/relationships/image" Target="media/image83.wmf"/><Relationship Id="rId191" Type="http://schemas.openxmlformats.org/officeDocument/2006/relationships/image" Target="media/image98.wmf"/><Relationship Id="rId205" Type="http://schemas.openxmlformats.org/officeDocument/2006/relationships/header" Target="header1.xml"/><Relationship Id="rId16" Type="http://schemas.openxmlformats.org/officeDocument/2006/relationships/oleObject" Target="embeddings/oleObject5.bin"/><Relationship Id="rId107" Type="http://schemas.openxmlformats.org/officeDocument/2006/relationships/oleObject" Target="embeddings/oleObject51.bin"/><Relationship Id="rId11" Type="http://schemas.openxmlformats.org/officeDocument/2006/relationships/image" Target="media/image4.wmf"/><Relationship Id="rId32" Type="http://schemas.openxmlformats.org/officeDocument/2006/relationships/oleObject" Target="embeddings/oleObject13.bin"/><Relationship Id="rId37" Type="http://schemas.openxmlformats.org/officeDocument/2006/relationships/image" Target="media/image17.wmf"/><Relationship Id="rId53" Type="http://schemas.openxmlformats.org/officeDocument/2006/relationships/image" Target="media/image25.wmf"/><Relationship Id="rId58" Type="http://schemas.openxmlformats.org/officeDocument/2006/relationships/oleObject" Target="embeddings/oleObject26.bin"/><Relationship Id="rId74" Type="http://schemas.openxmlformats.org/officeDocument/2006/relationships/image" Target="media/image35.wmf"/><Relationship Id="rId79" Type="http://schemas.openxmlformats.org/officeDocument/2006/relationships/oleObject" Target="embeddings/oleObject37.bin"/><Relationship Id="rId102" Type="http://schemas.openxmlformats.org/officeDocument/2006/relationships/image" Target="media/image49.wmf"/><Relationship Id="rId123" Type="http://schemas.openxmlformats.org/officeDocument/2006/relationships/oleObject" Target="embeddings/oleObject59.bin"/><Relationship Id="rId128" Type="http://schemas.openxmlformats.org/officeDocument/2006/relationships/image" Target="media/image62.wmf"/><Relationship Id="rId144" Type="http://schemas.openxmlformats.org/officeDocument/2006/relationships/image" Target="media/image70.wmf"/><Relationship Id="rId149" Type="http://schemas.openxmlformats.org/officeDocument/2006/relationships/oleObject" Target="embeddings/oleObject72.bin"/><Relationship Id="rId5" Type="http://schemas.openxmlformats.org/officeDocument/2006/relationships/footnotes" Target="footnotes.xml"/><Relationship Id="rId90" Type="http://schemas.openxmlformats.org/officeDocument/2006/relationships/image" Target="media/image43.wmf"/><Relationship Id="rId95" Type="http://schemas.openxmlformats.org/officeDocument/2006/relationships/oleObject" Target="embeddings/oleObject45.bin"/><Relationship Id="rId160" Type="http://schemas.openxmlformats.org/officeDocument/2006/relationships/image" Target="media/image78.wmf"/><Relationship Id="rId165" Type="http://schemas.openxmlformats.org/officeDocument/2006/relationships/oleObject" Target="embeddings/oleObject80.bin"/><Relationship Id="rId181" Type="http://schemas.openxmlformats.org/officeDocument/2006/relationships/oleObject" Target="embeddings/oleObject88.bin"/><Relationship Id="rId186" Type="http://schemas.openxmlformats.org/officeDocument/2006/relationships/image" Target="media/image93.wmf"/><Relationship Id="rId22" Type="http://schemas.openxmlformats.org/officeDocument/2006/relationships/oleObject" Target="embeddings/oleObject8.bin"/><Relationship Id="rId27" Type="http://schemas.openxmlformats.org/officeDocument/2006/relationships/image" Target="media/image12.wmf"/><Relationship Id="rId43" Type="http://schemas.openxmlformats.org/officeDocument/2006/relationships/image" Target="media/image20.wmf"/><Relationship Id="rId48" Type="http://schemas.openxmlformats.org/officeDocument/2006/relationships/oleObject" Target="embeddings/oleObject21.bin"/><Relationship Id="rId64" Type="http://schemas.openxmlformats.org/officeDocument/2006/relationships/oleObject" Target="embeddings/oleObject29.bin"/><Relationship Id="rId69" Type="http://schemas.openxmlformats.org/officeDocument/2006/relationships/image" Target="media/image33.wmf"/><Relationship Id="rId113" Type="http://schemas.openxmlformats.org/officeDocument/2006/relationships/oleObject" Target="embeddings/oleObject54.bin"/><Relationship Id="rId118" Type="http://schemas.openxmlformats.org/officeDocument/2006/relationships/image" Target="media/image57.wmf"/><Relationship Id="rId134" Type="http://schemas.openxmlformats.org/officeDocument/2006/relationships/image" Target="media/image65.wmf"/><Relationship Id="rId139" Type="http://schemas.openxmlformats.org/officeDocument/2006/relationships/oleObject" Target="embeddings/oleObject67.bin"/><Relationship Id="rId80" Type="http://schemas.openxmlformats.org/officeDocument/2006/relationships/image" Target="media/image38.wmf"/><Relationship Id="rId85" Type="http://schemas.openxmlformats.org/officeDocument/2006/relationships/oleObject" Target="embeddings/oleObject40.bin"/><Relationship Id="rId150" Type="http://schemas.openxmlformats.org/officeDocument/2006/relationships/image" Target="media/image73.wmf"/><Relationship Id="rId155" Type="http://schemas.openxmlformats.org/officeDocument/2006/relationships/oleObject" Target="embeddings/oleObject75.bin"/><Relationship Id="rId171" Type="http://schemas.openxmlformats.org/officeDocument/2006/relationships/oleObject" Target="embeddings/oleObject83.bin"/><Relationship Id="rId176" Type="http://schemas.openxmlformats.org/officeDocument/2006/relationships/image" Target="media/image86.wmf"/><Relationship Id="rId192" Type="http://schemas.openxmlformats.org/officeDocument/2006/relationships/image" Target="media/image99.wmf"/><Relationship Id="rId197" Type="http://schemas.openxmlformats.org/officeDocument/2006/relationships/image" Target="media/image104.wmf"/><Relationship Id="rId206" Type="http://schemas.openxmlformats.org/officeDocument/2006/relationships/fontTable" Target="fontTable.xml"/><Relationship Id="rId201" Type="http://schemas.openxmlformats.org/officeDocument/2006/relationships/image" Target="media/image108.wmf"/><Relationship Id="rId12" Type="http://schemas.openxmlformats.org/officeDocument/2006/relationships/oleObject" Target="embeddings/oleObject3.bin"/><Relationship Id="rId17" Type="http://schemas.openxmlformats.org/officeDocument/2006/relationships/image" Target="media/image7.wmf"/><Relationship Id="rId33" Type="http://schemas.openxmlformats.org/officeDocument/2006/relationships/image" Target="media/image15.wmf"/><Relationship Id="rId38" Type="http://schemas.openxmlformats.org/officeDocument/2006/relationships/oleObject" Target="embeddings/oleObject16.bin"/><Relationship Id="rId59" Type="http://schemas.openxmlformats.org/officeDocument/2006/relationships/image" Target="media/image28.wmf"/><Relationship Id="rId103" Type="http://schemas.openxmlformats.org/officeDocument/2006/relationships/oleObject" Target="embeddings/oleObject49.bin"/><Relationship Id="rId108" Type="http://schemas.openxmlformats.org/officeDocument/2006/relationships/image" Target="media/image52.wmf"/><Relationship Id="rId124" Type="http://schemas.openxmlformats.org/officeDocument/2006/relationships/image" Target="media/image60.wmf"/><Relationship Id="rId129" Type="http://schemas.openxmlformats.org/officeDocument/2006/relationships/oleObject" Target="embeddings/oleObject62.bin"/><Relationship Id="rId54" Type="http://schemas.openxmlformats.org/officeDocument/2006/relationships/oleObject" Target="embeddings/oleObject24.bin"/><Relationship Id="rId70" Type="http://schemas.openxmlformats.org/officeDocument/2006/relationships/oleObject" Target="embeddings/oleObject32.bin"/><Relationship Id="rId75" Type="http://schemas.openxmlformats.org/officeDocument/2006/relationships/oleObject" Target="embeddings/oleObject35.bin"/><Relationship Id="rId91" Type="http://schemas.openxmlformats.org/officeDocument/2006/relationships/oleObject" Target="embeddings/oleObject43.bin"/><Relationship Id="rId96" Type="http://schemas.openxmlformats.org/officeDocument/2006/relationships/image" Target="media/image46.wmf"/><Relationship Id="rId140" Type="http://schemas.openxmlformats.org/officeDocument/2006/relationships/image" Target="media/image68.wmf"/><Relationship Id="rId145" Type="http://schemas.openxmlformats.org/officeDocument/2006/relationships/oleObject" Target="embeddings/oleObject70.bin"/><Relationship Id="rId161" Type="http://schemas.openxmlformats.org/officeDocument/2006/relationships/oleObject" Target="embeddings/oleObject78.bin"/><Relationship Id="rId166" Type="http://schemas.openxmlformats.org/officeDocument/2006/relationships/image" Target="media/image81.wmf"/><Relationship Id="rId182" Type="http://schemas.openxmlformats.org/officeDocument/2006/relationships/image" Target="media/image89.wmf"/><Relationship Id="rId187" Type="http://schemas.openxmlformats.org/officeDocument/2006/relationships/image" Target="media/image94.wmf"/><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image" Target="media/image10.wmf"/><Relationship Id="rId28" Type="http://schemas.openxmlformats.org/officeDocument/2006/relationships/oleObject" Target="embeddings/oleObject11.bin"/><Relationship Id="rId49" Type="http://schemas.openxmlformats.org/officeDocument/2006/relationships/image" Target="media/image23.wmf"/><Relationship Id="rId114" Type="http://schemas.openxmlformats.org/officeDocument/2006/relationships/image" Target="media/image55.wmf"/><Relationship Id="rId119" Type="http://schemas.openxmlformats.org/officeDocument/2006/relationships/oleObject" Target="embeddings/oleObject57.bin"/><Relationship Id="rId44" Type="http://schemas.openxmlformats.org/officeDocument/2006/relationships/oleObject" Target="embeddings/oleObject19.bin"/><Relationship Id="rId60" Type="http://schemas.openxmlformats.org/officeDocument/2006/relationships/oleObject" Target="embeddings/oleObject27.bin"/><Relationship Id="rId65" Type="http://schemas.openxmlformats.org/officeDocument/2006/relationships/image" Target="media/image31.wmf"/><Relationship Id="rId81" Type="http://schemas.openxmlformats.org/officeDocument/2006/relationships/oleObject" Target="embeddings/oleObject38.bin"/><Relationship Id="rId86" Type="http://schemas.openxmlformats.org/officeDocument/2006/relationships/image" Target="media/image41.wmf"/><Relationship Id="rId130" Type="http://schemas.openxmlformats.org/officeDocument/2006/relationships/image" Target="media/image63.wmf"/><Relationship Id="rId135" Type="http://schemas.openxmlformats.org/officeDocument/2006/relationships/oleObject" Target="embeddings/oleObject65.bin"/><Relationship Id="rId151" Type="http://schemas.openxmlformats.org/officeDocument/2006/relationships/oleObject" Target="embeddings/oleObject73.bin"/><Relationship Id="rId156" Type="http://schemas.openxmlformats.org/officeDocument/2006/relationships/image" Target="media/image76.wmf"/><Relationship Id="rId177" Type="http://schemas.openxmlformats.org/officeDocument/2006/relationships/oleObject" Target="embeddings/oleObject86.bin"/><Relationship Id="rId198" Type="http://schemas.openxmlformats.org/officeDocument/2006/relationships/image" Target="media/image105.wmf"/><Relationship Id="rId172" Type="http://schemas.openxmlformats.org/officeDocument/2006/relationships/image" Target="media/image84.wmf"/><Relationship Id="rId193" Type="http://schemas.openxmlformats.org/officeDocument/2006/relationships/image" Target="media/image100.wmf"/><Relationship Id="rId202" Type="http://schemas.openxmlformats.org/officeDocument/2006/relationships/image" Target="media/image109.wmf"/><Relationship Id="rId207" Type="http://schemas.openxmlformats.org/officeDocument/2006/relationships/theme" Target="theme/theme1.xml"/><Relationship Id="rId13" Type="http://schemas.openxmlformats.org/officeDocument/2006/relationships/image" Target="media/image5.wmf"/><Relationship Id="rId18" Type="http://schemas.openxmlformats.org/officeDocument/2006/relationships/oleObject" Target="embeddings/oleObject6.bin"/><Relationship Id="rId39" Type="http://schemas.openxmlformats.org/officeDocument/2006/relationships/image" Target="media/image18.wmf"/><Relationship Id="rId109" Type="http://schemas.openxmlformats.org/officeDocument/2006/relationships/oleObject" Target="embeddings/oleObject52.bin"/><Relationship Id="rId34" Type="http://schemas.openxmlformats.org/officeDocument/2006/relationships/oleObject" Target="embeddings/oleObject14.bin"/><Relationship Id="rId50" Type="http://schemas.openxmlformats.org/officeDocument/2006/relationships/oleObject" Target="embeddings/oleObject22.bin"/><Relationship Id="rId55" Type="http://schemas.openxmlformats.org/officeDocument/2006/relationships/image" Target="media/image26.wmf"/><Relationship Id="rId76" Type="http://schemas.openxmlformats.org/officeDocument/2006/relationships/image" Target="media/image36.wmf"/><Relationship Id="rId97" Type="http://schemas.openxmlformats.org/officeDocument/2006/relationships/oleObject" Target="embeddings/oleObject46.bin"/><Relationship Id="rId104" Type="http://schemas.openxmlformats.org/officeDocument/2006/relationships/image" Target="media/image50.wmf"/><Relationship Id="rId120" Type="http://schemas.openxmlformats.org/officeDocument/2006/relationships/image" Target="media/image58.wmf"/><Relationship Id="rId125" Type="http://schemas.openxmlformats.org/officeDocument/2006/relationships/oleObject" Target="embeddings/oleObject60.bin"/><Relationship Id="rId141" Type="http://schemas.openxmlformats.org/officeDocument/2006/relationships/oleObject" Target="embeddings/oleObject68.bin"/><Relationship Id="rId146" Type="http://schemas.openxmlformats.org/officeDocument/2006/relationships/image" Target="media/image71.wmf"/><Relationship Id="rId167" Type="http://schemas.openxmlformats.org/officeDocument/2006/relationships/oleObject" Target="embeddings/oleObject81.bin"/><Relationship Id="rId188" Type="http://schemas.openxmlformats.org/officeDocument/2006/relationships/image" Target="media/image95.wmf"/><Relationship Id="rId7" Type="http://schemas.openxmlformats.org/officeDocument/2006/relationships/image" Target="media/image2.wmf"/><Relationship Id="rId71" Type="http://schemas.openxmlformats.org/officeDocument/2006/relationships/oleObject" Target="embeddings/oleObject33.bin"/><Relationship Id="rId92" Type="http://schemas.openxmlformats.org/officeDocument/2006/relationships/image" Target="media/image44.wmf"/><Relationship Id="rId162" Type="http://schemas.openxmlformats.org/officeDocument/2006/relationships/image" Target="media/image79.wmf"/><Relationship Id="rId183" Type="http://schemas.openxmlformats.org/officeDocument/2006/relationships/image" Target="media/image90.wmf"/><Relationship Id="rId2" Type="http://schemas.openxmlformats.org/officeDocument/2006/relationships/styles" Target="styles.xml"/><Relationship Id="rId29" Type="http://schemas.openxmlformats.org/officeDocument/2006/relationships/image" Target="media/image13.wmf"/><Relationship Id="rId24" Type="http://schemas.openxmlformats.org/officeDocument/2006/relationships/oleObject" Target="embeddings/oleObject9.bin"/><Relationship Id="rId40" Type="http://schemas.openxmlformats.org/officeDocument/2006/relationships/oleObject" Target="embeddings/oleObject17.bin"/><Relationship Id="rId45" Type="http://schemas.openxmlformats.org/officeDocument/2006/relationships/image" Target="media/image21.wmf"/><Relationship Id="rId66" Type="http://schemas.openxmlformats.org/officeDocument/2006/relationships/oleObject" Target="embeddings/oleObject30.bin"/><Relationship Id="rId87" Type="http://schemas.openxmlformats.org/officeDocument/2006/relationships/oleObject" Target="embeddings/oleObject41.bin"/><Relationship Id="rId110" Type="http://schemas.openxmlformats.org/officeDocument/2006/relationships/image" Target="media/image53.wmf"/><Relationship Id="rId115" Type="http://schemas.openxmlformats.org/officeDocument/2006/relationships/oleObject" Target="embeddings/oleObject55.bin"/><Relationship Id="rId131" Type="http://schemas.openxmlformats.org/officeDocument/2006/relationships/oleObject" Target="embeddings/oleObject63.bin"/><Relationship Id="rId136" Type="http://schemas.openxmlformats.org/officeDocument/2006/relationships/image" Target="media/image66.wmf"/><Relationship Id="rId157" Type="http://schemas.openxmlformats.org/officeDocument/2006/relationships/oleObject" Target="embeddings/oleObject76.bin"/><Relationship Id="rId178" Type="http://schemas.openxmlformats.org/officeDocument/2006/relationships/image" Target="media/image87.wmf"/><Relationship Id="rId61" Type="http://schemas.openxmlformats.org/officeDocument/2006/relationships/image" Target="media/image29.wmf"/><Relationship Id="rId82" Type="http://schemas.openxmlformats.org/officeDocument/2006/relationships/image" Target="media/image39.wmf"/><Relationship Id="rId152" Type="http://schemas.openxmlformats.org/officeDocument/2006/relationships/image" Target="media/image74.wmf"/><Relationship Id="rId173" Type="http://schemas.openxmlformats.org/officeDocument/2006/relationships/oleObject" Target="embeddings/oleObject84.bin"/><Relationship Id="rId194" Type="http://schemas.openxmlformats.org/officeDocument/2006/relationships/image" Target="media/image101.wmf"/><Relationship Id="rId199" Type="http://schemas.openxmlformats.org/officeDocument/2006/relationships/image" Target="media/image106.wmf"/><Relationship Id="rId203" Type="http://schemas.openxmlformats.org/officeDocument/2006/relationships/image" Target="media/image110.wmf"/><Relationship Id="rId19" Type="http://schemas.openxmlformats.org/officeDocument/2006/relationships/image" Target="media/image8.wmf"/><Relationship Id="rId14" Type="http://schemas.openxmlformats.org/officeDocument/2006/relationships/oleObject" Target="embeddings/oleObject4.bin"/><Relationship Id="rId30" Type="http://schemas.openxmlformats.org/officeDocument/2006/relationships/oleObject" Target="embeddings/oleObject12.bin"/><Relationship Id="rId35" Type="http://schemas.openxmlformats.org/officeDocument/2006/relationships/image" Target="media/image16.wmf"/><Relationship Id="rId56" Type="http://schemas.openxmlformats.org/officeDocument/2006/relationships/oleObject" Target="embeddings/oleObject25.bin"/><Relationship Id="rId77" Type="http://schemas.openxmlformats.org/officeDocument/2006/relationships/oleObject" Target="embeddings/oleObject36.bin"/><Relationship Id="rId100" Type="http://schemas.openxmlformats.org/officeDocument/2006/relationships/image" Target="media/image48.wmf"/><Relationship Id="rId105" Type="http://schemas.openxmlformats.org/officeDocument/2006/relationships/oleObject" Target="embeddings/oleObject50.bin"/><Relationship Id="rId126" Type="http://schemas.openxmlformats.org/officeDocument/2006/relationships/image" Target="media/image61.wmf"/><Relationship Id="rId147" Type="http://schemas.openxmlformats.org/officeDocument/2006/relationships/oleObject" Target="embeddings/oleObject71.bin"/><Relationship Id="rId168" Type="http://schemas.openxmlformats.org/officeDocument/2006/relationships/image" Target="media/image82.wmf"/><Relationship Id="rId8" Type="http://schemas.openxmlformats.org/officeDocument/2006/relationships/oleObject" Target="embeddings/oleObject1.bin"/><Relationship Id="rId51" Type="http://schemas.openxmlformats.org/officeDocument/2006/relationships/image" Target="media/image24.wmf"/><Relationship Id="rId72" Type="http://schemas.openxmlformats.org/officeDocument/2006/relationships/image" Target="media/image34.wmf"/><Relationship Id="rId93" Type="http://schemas.openxmlformats.org/officeDocument/2006/relationships/oleObject" Target="embeddings/oleObject44.bin"/><Relationship Id="rId98" Type="http://schemas.openxmlformats.org/officeDocument/2006/relationships/image" Target="media/image47.wmf"/><Relationship Id="rId121" Type="http://schemas.openxmlformats.org/officeDocument/2006/relationships/oleObject" Target="embeddings/oleObject58.bin"/><Relationship Id="rId142" Type="http://schemas.openxmlformats.org/officeDocument/2006/relationships/image" Target="media/image69.wmf"/><Relationship Id="rId163" Type="http://schemas.openxmlformats.org/officeDocument/2006/relationships/oleObject" Target="embeddings/oleObject79.bin"/><Relationship Id="rId184" Type="http://schemas.openxmlformats.org/officeDocument/2006/relationships/image" Target="media/image91.wmf"/><Relationship Id="rId189" Type="http://schemas.openxmlformats.org/officeDocument/2006/relationships/image" Target="media/image96.wmf"/><Relationship Id="rId3" Type="http://schemas.openxmlformats.org/officeDocument/2006/relationships/settings" Target="settings.xml"/><Relationship Id="rId25" Type="http://schemas.openxmlformats.org/officeDocument/2006/relationships/image" Target="media/image11.wmf"/><Relationship Id="rId46" Type="http://schemas.openxmlformats.org/officeDocument/2006/relationships/oleObject" Target="embeddings/oleObject20.bin"/><Relationship Id="rId67" Type="http://schemas.openxmlformats.org/officeDocument/2006/relationships/image" Target="media/image32.wmf"/><Relationship Id="rId116" Type="http://schemas.openxmlformats.org/officeDocument/2006/relationships/image" Target="media/image56.wmf"/><Relationship Id="rId137" Type="http://schemas.openxmlformats.org/officeDocument/2006/relationships/oleObject" Target="embeddings/oleObject66.bin"/><Relationship Id="rId158" Type="http://schemas.openxmlformats.org/officeDocument/2006/relationships/image" Target="media/image77.wmf"/><Relationship Id="rId20" Type="http://schemas.openxmlformats.org/officeDocument/2006/relationships/oleObject" Target="embeddings/oleObject7.bin"/><Relationship Id="rId41" Type="http://schemas.openxmlformats.org/officeDocument/2006/relationships/image" Target="media/image19.wmf"/><Relationship Id="rId62" Type="http://schemas.openxmlformats.org/officeDocument/2006/relationships/oleObject" Target="embeddings/oleObject28.bin"/><Relationship Id="rId83" Type="http://schemas.openxmlformats.org/officeDocument/2006/relationships/oleObject" Target="embeddings/oleObject39.bin"/><Relationship Id="rId88" Type="http://schemas.openxmlformats.org/officeDocument/2006/relationships/image" Target="media/image42.wmf"/><Relationship Id="rId111" Type="http://schemas.openxmlformats.org/officeDocument/2006/relationships/oleObject" Target="embeddings/oleObject53.bin"/><Relationship Id="rId132" Type="http://schemas.openxmlformats.org/officeDocument/2006/relationships/image" Target="media/image64.wmf"/><Relationship Id="rId153" Type="http://schemas.openxmlformats.org/officeDocument/2006/relationships/oleObject" Target="embeddings/oleObject74.bin"/><Relationship Id="rId174" Type="http://schemas.openxmlformats.org/officeDocument/2006/relationships/image" Target="media/image85.wmf"/><Relationship Id="rId179" Type="http://schemas.openxmlformats.org/officeDocument/2006/relationships/oleObject" Target="embeddings/oleObject87.bin"/><Relationship Id="rId195" Type="http://schemas.openxmlformats.org/officeDocument/2006/relationships/image" Target="media/image102.wmf"/><Relationship Id="rId190" Type="http://schemas.openxmlformats.org/officeDocument/2006/relationships/image" Target="media/image97.wmf"/><Relationship Id="rId204" Type="http://schemas.openxmlformats.org/officeDocument/2006/relationships/image" Target="media/image111.wmf"/><Relationship Id="rId15" Type="http://schemas.openxmlformats.org/officeDocument/2006/relationships/image" Target="media/image6.wmf"/><Relationship Id="rId36" Type="http://schemas.openxmlformats.org/officeDocument/2006/relationships/oleObject" Target="embeddings/oleObject15.bin"/><Relationship Id="rId57" Type="http://schemas.openxmlformats.org/officeDocument/2006/relationships/image" Target="media/image27.wmf"/><Relationship Id="rId106" Type="http://schemas.openxmlformats.org/officeDocument/2006/relationships/image" Target="media/image51.wmf"/><Relationship Id="rId127" Type="http://schemas.openxmlformats.org/officeDocument/2006/relationships/oleObject" Target="embeddings/oleObject61.bin"/><Relationship Id="rId10" Type="http://schemas.openxmlformats.org/officeDocument/2006/relationships/oleObject" Target="embeddings/oleObject2.bin"/><Relationship Id="rId31" Type="http://schemas.openxmlformats.org/officeDocument/2006/relationships/image" Target="media/image14.wmf"/><Relationship Id="rId52" Type="http://schemas.openxmlformats.org/officeDocument/2006/relationships/oleObject" Target="embeddings/oleObject23.bin"/><Relationship Id="rId73" Type="http://schemas.openxmlformats.org/officeDocument/2006/relationships/oleObject" Target="embeddings/oleObject34.bin"/><Relationship Id="rId78" Type="http://schemas.openxmlformats.org/officeDocument/2006/relationships/image" Target="media/image37.wmf"/><Relationship Id="rId94" Type="http://schemas.openxmlformats.org/officeDocument/2006/relationships/image" Target="media/image45.wmf"/><Relationship Id="rId99" Type="http://schemas.openxmlformats.org/officeDocument/2006/relationships/oleObject" Target="embeddings/oleObject47.bin"/><Relationship Id="rId101" Type="http://schemas.openxmlformats.org/officeDocument/2006/relationships/oleObject" Target="embeddings/oleObject48.bin"/><Relationship Id="rId122" Type="http://schemas.openxmlformats.org/officeDocument/2006/relationships/image" Target="media/image59.wmf"/><Relationship Id="rId143" Type="http://schemas.openxmlformats.org/officeDocument/2006/relationships/oleObject" Target="embeddings/oleObject69.bin"/><Relationship Id="rId148" Type="http://schemas.openxmlformats.org/officeDocument/2006/relationships/image" Target="media/image72.wmf"/><Relationship Id="rId164" Type="http://schemas.openxmlformats.org/officeDocument/2006/relationships/image" Target="media/image80.wmf"/><Relationship Id="rId169" Type="http://schemas.openxmlformats.org/officeDocument/2006/relationships/oleObject" Target="embeddings/oleObject82.bin"/><Relationship Id="rId185" Type="http://schemas.openxmlformats.org/officeDocument/2006/relationships/image" Target="media/image92.wmf"/><Relationship Id="rId4" Type="http://schemas.openxmlformats.org/officeDocument/2006/relationships/webSettings" Target="webSettings.xml"/><Relationship Id="rId9" Type="http://schemas.openxmlformats.org/officeDocument/2006/relationships/image" Target="media/image3.wmf"/><Relationship Id="rId180" Type="http://schemas.openxmlformats.org/officeDocument/2006/relationships/image" Target="media/image88.wmf"/><Relationship Id="rId26" Type="http://schemas.openxmlformats.org/officeDocument/2006/relationships/oleObject" Target="embeddings/oleObject10.bin"/><Relationship Id="rId47" Type="http://schemas.openxmlformats.org/officeDocument/2006/relationships/image" Target="media/image22.wmf"/><Relationship Id="rId68" Type="http://schemas.openxmlformats.org/officeDocument/2006/relationships/oleObject" Target="embeddings/oleObject31.bin"/><Relationship Id="rId89" Type="http://schemas.openxmlformats.org/officeDocument/2006/relationships/oleObject" Target="embeddings/oleObject42.bin"/><Relationship Id="rId112" Type="http://schemas.openxmlformats.org/officeDocument/2006/relationships/image" Target="media/image54.wmf"/><Relationship Id="rId133" Type="http://schemas.openxmlformats.org/officeDocument/2006/relationships/oleObject" Target="embeddings/oleObject64.bin"/><Relationship Id="rId154" Type="http://schemas.openxmlformats.org/officeDocument/2006/relationships/image" Target="media/image75.wmf"/><Relationship Id="rId175" Type="http://schemas.openxmlformats.org/officeDocument/2006/relationships/oleObject" Target="embeddings/oleObject85.bin"/><Relationship Id="rId196" Type="http://schemas.openxmlformats.org/officeDocument/2006/relationships/image" Target="media/image103.wmf"/><Relationship Id="rId200" Type="http://schemas.openxmlformats.org/officeDocument/2006/relationships/image" Target="media/image107.wmf"/></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7</Pages>
  <Words>2012</Words>
  <Characters>11471</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80</cp:revision>
  <dcterms:created xsi:type="dcterms:W3CDTF">2023-08-15T08:12:00Z</dcterms:created>
  <dcterms:modified xsi:type="dcterms:W3CDTF">2023-08-16T07:30:00Z</dcterms:modified>
</cp:coreProperties>
</file>