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6A5" w:rsidRPr="00A076A5" w:rsidRDefault="00A076A5" w:rsidP="00A076A5">
      <w:pPr>
        <w:spacing w:after="0" w:line="240" w:lineRule="auto"/>
        <w:jc w:val="center"/>
        <w:rPr>
          <w:rFonts w:ascii="Times New Roman" w:hAnsi="Times New Roman" w:cs="Times New Roman"/>
          <w:b/>
          <w:bCs/>
          <w:color w:val="000000" w:themeColor="text1"/>
          <w:sz w:val="28"/>
          <w:szCs w:val="28"/>
        </w:rPr>
      </w:pPr>
      <w:bookmarkStart w:id="0" w:name="_GoBack"/>
      <w:r w:rsidRPr="00A076A5">
        <w:rPr>
          <w:rFonts w:ascii="Times New Roman" w:hAnsi="Times New Roman" w:cs="Times New Roman"/>
          <w:b/>
          <w:color w:val="000000" w:themeColor="text1"/>
          <w:sz w:val="28"/>
          <w:szCs w:val="28"/>
        </w:rPr>
        <w:t>Tiết 37 + 38+ 39:  HÌNH BÌNH HÀNH, HÌNH THANG CÂN</w:t>
      </w:r>
    </w:p>
    <w:bookmarkEnd w:id="0"/>
    <w:p w:rsidR="00A076A5" w:rsidRPr="00A076A5" w:rsidRDefault="00A076A5" w:rsidP="00A076A5">
      <w:pPr>
        <w:spacing w:after="0" w:line="240" w:lineRule="auto"/>
        <w:contextualSpacing/>
        <w:jc w:val="both"/>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I. MỤC TIÊU</w:t>
      </w:r>
    </w:p>
    <w:p w:rsidR="00A076A5" w:rsidRPr="00A076A5" w:rsidRDefault="00A076A5" w:rsidP="00A076A5">
      <w:pPr>
        <w:spacing w:after="0" w:line="240" w:lineRule="auto"/>
        <w:contextualSpacing/>
        <w:jc w:val="both"/>
        <w:rPr>
          <w:rFonts w:ascii="Times New Roman" w:hAnsi="Times New Roman" w:cs="Times New Roman"/>
          <w:b/>
          <w:bCs/>
          <w:iCs/>
          <w:color w:val="000000" w:themeColor="text1"/>
          <w:sz w:val="28"/>
          <w:szCs w:val="28"/>
          <w:lang w:val="nb-NO"/>
        </w:rPr>
      </w:pPr>
      <w:r w:rsidRPr="00A076A5">
        <w:rPr>
          <w:rFonts w:ascii="Times New Roman" w:hAnsi="Times New Roman" w:cs="Times New Roman"/>
          <w:b/>
          <w:bCs/>
          <w:iCs/>
          <w:color w:val="000000" w:themeColor="text1"/>
          <w:sz w:val="28"/>
          <w:szCs w:val="28"/>
          <w:lang w:val="nb-NO"/>
        </w:rPr>
        <w:t>1. Năng lực</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HS tự hoàn thành được các nhiệm vụ học tập chuẩn bị ở nhà và tại lớp.</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lang w:val="fr-FR"/>
        </w:rPr>
      </w:pPr>
      <w:r w:rsidRPr="00A076A5">
        <w:rPr>
          <w:rFonts w:ascii="Times New Roman" w:eastAsia="Times New Roman" w:hAnsi="Times New Roman" w:cs="Times New Roman"/>
          <w:color w:val="000000" w:themeColor="text1"/>
          <w:sz w:val="28"/>
          <w:szCs w:val="28"/>
        </w:rPr>
        <w:t xml:space="preserve">- </w:t>
      </w:r>
      <w:r w:rsidRPr="00A076A5">
        <w:rPr>
          <w:rFonts w:ascii="Times New Roman" w:eastAsia="Times New Roman" w:hAnsi="Times New Roman" w:cs="Times New Roman"/>
          <w:color w:val="000000" w:themeColor="text1"/>
          <w:sz w:val="28"/>
          <w:szCs w:val="28"/>
          <w:lang w:val="nl-NL"/>
        </w:rPr>
        <w:t>HS phân công được nhiệm vụ trong nhóm,</w:t>
      </w:r>
      <w:r w:rsidRPr="00A076A5">
        <w:rPr>
          <w:rFonts w:ascii="Times New Roman" w:eastAsia="Times New Roman" w:hAnsi="Times New Roman" w:cs="Times New Roman"/>
          <w:color w:val="000000" w:themeColor="text1"/>
          <w:sz w:val="28"/>
          <w:szCs w:val="28"/>
          <w:lang w:val="fr-FR"/>
        </w:rPr>
        <w:t xml:space="preserve"> biết hỗ trợ nhau, trao đổi, thảo luận, thống nhất được ý kiến trong nhóm để hoàn thành nhiệm vụ.</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HS trình bày được lời giải trước tập thể lớp, trả lời được các câu hỏi đặt ra của bạn học và của giáo viên</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HS sử dụng công cụ và phương tiện học toán: sử dụng được máy tính.</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 thực hiện được các thao tác tư duy so sánh, phân tích, tổng hợp, khái quát hóa, …</w:t>
      </w:r>
      <w:r w:rsidRPr="00A076A5">
        <w:rPr>
          <w:rFonts w:ascii="Times New Roman" w:eastAsia="Times New Roman" w:hAnsi="Times New Roman" w:cs="Times New Roman"/>
          <w:color w:val="000000" w:themeColor="text1"/>
          <w:sz w:val="28"/>
          <w:szCs w:val="28"/>
        </w:rPr>
        <w:t xml:space="preserve"> để nêu được phương pháp giải các dạng bài tập và từ đó áp dụng để giải một số dạng bài tập cụ thể.</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xml:space="preserve">- Năng lực mô hình hóa: </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b/>
          <w:color w:val="000000" w:themeColor="text1"/>
          <w:sz w:val="28"/>
          <w:szCs w:val="28"/>
        </w:rPr>
        <w:t>2. Phẩm chất</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xml:space="preserve">- Chăm chỉ: </w:t>
      </w:r>
      <w:r w:rsidRPr="00A076A5">
        <w:rPr>
          <w:rFonts w:ascii="Times New Roman" w:hAnsi="Times New Roman" w:cs="Times New Roman"/>
          <w:color w:val="000000" w:themeColor="text1"/>
          <w:sz w:val="28"/>
          <w:szCs w:val="28"/>
        </w:rPr>
        <w:t>thực hiện đầy đủ các hoạt động học tập một cách tự giác, tích cực.</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xml:space="preserve">- Trung thực: thật thà, thẳng thắn </w:t>
      </w:r>
      <w:r w:rsidRPr="00A076A5">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color w:val="000000" w:themeColor="text1"/>
          <w:sz w:val="28"/>
          <w:szCs w:val="28"/>
        </w:rPr>
        <w:t xml:space="preserve">- Trách nhiệm: </w:t>
      </w:r>
      <w:r w:rsidRPr="00A076A5">
        <w:rPr>
          <w:rFonts w:ascii="Times New Roman" w:hAnsi="Times New Roman" w:cs="Times New Roman"/>
          <w:color w:val="000000" w:themeColor="text1"/>
          <w:sz w:val="28"/>
          <w:szCs w:val="28"/>
        </w:rPr>
        <w:t>hoàn thành đầy đủ, có chất lượng các nhiệm vụ học tập.</w:t>
      </w:r>
    </w:p>
    <w:p w:rsidR="00A076A5" w:rsidRPr="00A076A5" w:rsidRDefault="00A076A5" w:rsidP="00A076A5">
      <w:pPr>
        <w:spacing w:after="0" w:line="240" w:lineRule="auto"/>
        <w:jc w:val="both"/>
        <w:rPr>
          <w:rFonts w:ascii="Times New Roman" w:eastAsia="Times New Roman" w:hAnsi="Times New Roman" w:cs="Times New Roman"/>
          <w:b/>
          <w:color w:val="000000" w:themeColor="text1"/>
          <w:sz w:val="28"/>
          <w:szCs w:val="28"/>
        </w:rPr>
      </w:pPr>
      <w:r w:rsidRPr="00A076A5">
        <w:rPr>
          <w:rFonts w:ascii="Times New Roman" w:eastAsia="Times New Roman" w:hAnsi="Times New Roman" w:cs="Times New Roman"/>
          <w:b/>
          <w:color w:val="000000" w:themeColor="text1"/>
          <w:sz w:val="28"/>
          <w:szCs w:val="28"/>
        </w:rPr>
        <w:t>II. THIẾT BỊ DẠY HỌC VÀ HỌC LIỆU</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b/>
          <w:color w:val="000000" w:themeColor="text1"/>
          <w:sz w:val="28"/>
          <w:szCs w:val="28"/>
        </w:rPr>
        <w:t xml:space="preserve">1. GV: </w:t>
      </w:r>
      <w:r w:rsidRPr="00A076A5">
        <w:rPr>
          <w:rFonts w:ascii="Times New Roman" w:eastAsia="Times New Roman" w:hAnsi="Times New Roman" w:cs="Times New Roman"/>
          <w:color w:val="000000" w:themeColor="text1"/>
          <w:sz w:val="28"/>
          <w:szCs w:val="28"/>
        </w:rPr>
        <w:t xml:space="preserve">SGK, SBT, KHBD (giáo án), thước, bảng phụ, phấn màu, </w:t>
      </w:r>
    </w:p>
    <w:p w:rsidR="00A076A5" w:rsidRPr="00A076A5" w:rsidRDefault="00A076A5" w:rsidP="00A076A5">
      <w:pPr>
        <w:spacing w:after="0" w:line="240" w:lineRule="auto"/>
        <w:jc w:val="both"/>
        <w:rPr>
          <w:rFonts w:ascii="Times New Roman" w:eastAsia="Times New Roman" w:hAnsi="Times New Roman" w:cs="Times New Roman"/>
          <w:color w:val="000000" w:themeColor="text1"/>
          <w:sz w:val="28"/>
          <w:szCs w:val="28"/>
        </w:rPr>
      </w:pPr>
      <w:r w:rsidRPr="00A076A5">
        <w:rPr>
          <w:rFonts w:ascii="Times New Roman" w:eastAsia="Times New Roman" w:hAnsi="Times New Roman" w:cs="Times New Roman"/>
          <w:b/>
          <w:color w:val="000000" w:themeColor="text1"/>
          <w:sz w:val="28"/>
          <w:szCs w:val="28"/>
        </w:rPr>
        <w:t xml:space="preserve">2. HS: </w:t>
      </w:r>
      <w:r w:rsidRPr="00A076A5">
        <w:rPr>
          <w:rFonts w:ascii="Times New Roman" w:eastAsia="Times New Roman" w:hAnsi="Times New Roman" w:cs="Times New Roman"/>
          <w:color w:val="000000" w:themeColor="text1"/>
          <w:sz w:val="28"/>
          <w:szCs w:val="28"/>
        </w:rPr>
        <w:t>SGK, SBT, thước, bảng nhóm, bút dạ.</w:t>
      </w:r>
    </w:p>
    <w:p w:rsidR="00A076A5" w:rsidRPr="00A076A5" w:rsidRDefault="00A076A5" w:rsidP="00A076A5">
      <w:pPr>
        <w:spacing w:after="0" w:line="240" w:lineRule="auto"/>
        <w:contextualSpacing/>
        <w:jc w:val="both"/>
        <w:rPr>
          <w:rFonts w:ascii="Times New Roman" w:hAnsi="Times New Roman" w:cs="Times New Roman"/>
          <w:b/>
          <w:bCs/>
          <w:color w:val="000000" w:themeColor="text1"/>
          <w:sz w:val="28"/>
          <w:szCs w:val="28"/>
          <w:lang w:val="vi-VN"/>
        </w:rPr>
      </w:pPr>
      <w:r w:rsidRPr="00A076A5">
        <w:rPr>
          <w:rFonts w:ascii="Times New Roman" w:hAnsi="Times New Roman" w:cs="Times New Roman"/>
          <w:b/>
          <w:bCs/>
          <w:color w:val="000000" w:themeColor="text1"/>
          <w:sz w:val="28"/>
          <w:szCs w:val="28"/>
          <w:lang w:val="vi-VN"/>
        </w:rPr>
        <w:t>III. TIỀN TRÌNH BÀI DẠY</w:t>
      </w:r>
    </w:p>
    <w:p w:rsidR="00A076A5" w:rsidRPr="00A076A5" w:rsidRDefault="00A076A5" w:rsidP="00A076A5">
      <w:pPr>
        <w:spacing w:after="0" w:line="240" w:lineRule="auto"/>
        <w:contextualSpacing/>
        <w:jc w:val="both"/>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Tiết 37: LÍ THUYẾT + BÀI TẬP</w:t>
      </w:r>
    </w:p>
    <w:p w:rsidR="00A076A5" w:rsidRPr="00A076A5" w:rsidRDefault="00A076A5" w:rsidP="00A076A5">
      <w:pPr>
        <w:spacing w:after="0" w:line="240" w:lineRule="auto"/>
        <w:contextualSpacing/>
        <w:jc w:val="center"/>
        <w:rPr>
          <w:rFonts w:ascii="Times New Roman" w:hAnsi="Times New Roman" w:cs="Times New Roman"/>
          <w:color w:val="000000" w:themeColor="text1"/>
          <w:sz w:val="28"/>
          <w:szCs w:val="28"/>
          <w:lang w:val="vi-VN"/>
        </w:rPr>
      </w:pPr>
      <w:r w:rsidRPr="00A076A5">
        <w:rPr>
          <w:rFonts w:ascii="Times New Roman" w:hAnsi="Times New Roman" w:cs="Times New Roman"/>
          <w:b/>
          <w:bCs/>
          <w:color w:val="000000" w:themeColor="text1"/>
          <w:sz w:val="28"/>
          <w:szCs w:val="28"/>
        </w:rPr>
        <w:t>A</w:t>
      </w:r>
      <w:r w:rsidRPr="00A076A5">
        <w:rPr>
          <w:rFonts w:ascii="Times New Roman" w:hAnsi="Times New Roman" w:cs="Times New Roman"/>
          <w:b/>
          <w:bCs/>
          <w:color w:val="000000" w:themeColor="text1"/>
          <w:sz w:val="28"/>
          <w:szCs w:val="28"/>
          <w:lang w:val="vi-VN"/>
        </w:rPr>
        <w:t>. HOẠT ĐỘNG MỞ ĐẦU</w:t>
      </w:r>
    </w:p>
    <w:p w:rsidR="00A076A5" w:rsidRPr="00A076A5" w:rsidRDefault="00A076A5" w:rsidP="00A076A5">
      <w:pPr>
        <w:spacing w:before="60" w:after="0" w:line="240" w:lineRule="auto"/>
        <w:jc w:val="center"/>
        <w:rPr>
          <w:rFonts w:ascii="Times New Roman" w:hAnsi="Times New Roman" w:cs="Times New Roman"/>
          <w:b/>
          <w:bCs/>
          <w:color w:val="000000" w:themeColor="text1"/>
          <w:sz w:val="28"/>
          <w:szCs w:val="28"/>
        </w:rPr>
      </w:pPr>
      <w:r w:rsidRPr="00A076A5">
        <w:rPr>
          <w:rFonts w:ascii="Times New Roman" w:hAnsi="Times New Roman" w:cs="Times New Roman"/>
          <w:b/>
          <w:color w:val="000000" w:themeColor="text1"/>
          <w:sz w:val="28"/>
          <w:szCs w:val="28"/>
        </w:rPr>
        <w:t>BÀI KIỂM TRA TRẮC NGHIỆM ĐẦU GIỜ</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b/>
          <w:color w:val="000000" w:themeColor="text1"/>
          <w:sz w:val="28"/>
          <w:szCs w:val="28"/>
        </w:rPr>
      </w:pPr>
      <w:r w:rsidRPr="00A076A5">
        <w:rPr>
          <w:rFonts w:ascii="Times New Roman" w:hAnsi="Times New Roman" w:cs="Times New Roman"/>
          <w:b/>
          <w:color w:val="000000" w:themeColor="text1"/>
          <w:sz w:val="28"/>
          <w:szCs w:val="28"/>
        </w:rPr>
        <w:t xml:space="preserve">Câu 1: </w:t>
      </w: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lang w:val="vi-VN"/>
        </w:rPr>
        <w:t>Hình dưới đây có bao nhiêu hình thoi?</w:t>
      </w:r>
    </w:p>
    <w:p w:rsidR="00A076A5" w:rsidRPr="00A076A5" w:rsidRDefault="00A076A5" w:rsidP="00A076A5">
      <w:pPr>
        <w:tabs>
          <w:tab w:val="left" w:pos="27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 xml:space="preserve">A. 9       </w:t>
      </w:r>
      <w:r w:rsidRPr="00A076A5">
        <w:rPr>
          <w:rFonts w:ascii="Times New Roman" w:hAnsi="Times New Roman" w:cs="Times New Roman"/>
          <w:color w:val="000000" w:themeColor="text1"/>
          <w:sz w:val="28"/>
          <w:szCs w:val="28"/>
        </w:rPr>
        <w:tab/>
      </w:r>
      <w:r w:rsidRPr="00A076A5">
        <w:rPr>
          <w:rFonts w:ascii="Times New Roman" w:hAnsi="Times New Roman" w:cs="Times New Roman"/>
          <w:color w:val="000000" w:themeColor="text1"/>
          <w:sz w:val="28"/>
          <w:szCs w:val="28"/>
        </w:rPr>
        <w:tab/>
        <w:t xml:space="preserve">B. 10                </w:t>
      </w:r>
      <w:r w:rsidRPr="00A076A5">
        <w:rPr>
          <w:rFonts w:ascii="Times New Roman" w:hAnsi="Times New Roman" w:cs="Times New Roman"/>
          <w:color w:val="000000" w:themeColor="text1"/>
          <w:sz w:val="28"/>
          <w:szCs w:val="28"/>
        </w:rPr>
        <w:tab/>
        <w:t xml:space="preserve">C. 12                 </w:t>
      </w:r>
      <w:r w:rsidRPr="00A076A5">
        <w:rPr>
          <w:rFonts w:ascii="Times New Roman" w:hAnsi="Times New Roman" w:cs="Times New Roman"/>
          <w:color w:val="000000" w:themeColor="text1"/>
          <w:sz w:val="28"/>
          <w:szCs w:val="28"/>
        </w:rPr>
        <w:tab/>
        <w:t>D. 14</w:t>
      </w:r>
    </w:p>
    <w:p w:rsidR="00A076A5" w:rsidRPr="00A076A5" w:rsidRDefault="00A076A5" w:rsidP="00A076A5">
      <w:pPr>
        <w:tabs>
          <w:tab w:val="left" w:pos="270"/>
          <w:tab w:val="left" w:pos="1440"/>
          <w:tab w:val="left" w:pos="4320"/>
        </w:tabs>
        <w:spacing w:after="0" w:line="240" w:lineRule="auto"/>
        <w:contextualSpacing/>
        <w:jc w:val="center"/>
        <w:rPr>
          <w:rFonts w:ascii="Times New Roman" w:hAnsi="Times New Roman" w:cs="Times New Roman"/>
          <w:iCs/>
          <w:color w:val="000000" w:themeColor="text1"/>
          <w:sz w:val="28"/>
          <w:szCs w:val="28"/>
          <w:lang w:val="vi-VN"/>
        </w:rPr>
      </w:pPr>
      <w:r w:rsidRPr="00A076A5">
        <w:rPr>
          <w:rFonts w:ascii="Times New Roman" w:hAnsi="Times New Roman" w:cs="Times New Roman"/>
          <w:iCs/>
          <w:noProof/>
          <w:color w:val="000000" w:themeColor="text1"/>
          <w:sz w:val="28"/>
          <w:szCs w:val="28"/>
        </w:rPr>
        <w:drawing>
          <wp:inline distT="0" distB="0" distL="0" distR="0" wp14:anchorId="0A3A347D" wp14:editId="75FC465F">
            <wp:extent cx="1926125" cy="1030014"/>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1935078" cy="1034802"/>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b/>
          <w:color w:val="000000" w:themeColor="text1"/>
          <w:sz w:val="28"/>
          <w:szCs w:val="28"/>
        </w:rPr>
        <w:t xml:space="preserve">Câu 2: </w:t>
      </w: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rPr>
        <w:t>Trong các phát biểu sau, phát biểu nào đúng, phát biểu nào sai?</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A. Hình bình hành có các cặp cạnh đối song song và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B. Hình bình hành có bốn cạnh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C. Hình thoi có bốn cạnh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D. Hình chữ nhật có bốn góc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E. Hình bình hành và hình thoi đều có bốn góc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F. Hình chữ nhật có hai đường chéo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G. Hình thoi có hai đường chéo bằng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H. Hình thoi có hai đường chéo vuông góc với nhau.</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b/>
          <w:color w:val="000000" w:themeColor="text1"/>
          <w:sz w:val="28"/>
          <w:szCs w:val="28"/>
        </w:rPr>
        <w:t xml:space="preserve">Câu 3: </w:t>
      </w:r>
      <w:r w:rsidRPr="00A076A5">
        <w:rPr>
          <w:rFonts w:ascii="Times New Roman" w:hAnsi="Times New Roman" w:cs="Times New Roman"/>
          <w:color w:val="000000" w:themeColor="text1"/>
          <w:sz w:val="28"/>
          <w:szCs w:val="28"/>
        </w:rPr>
        <w:t>Hãy so sánh diện tích hình thoi và hình chữ nhật dưới đây?</w:t>
      </w:r>
    </w:p>
    <w:p w:rsidR="00A076A5" w:rsidRPr="00A076A5" w:rsidRDefault="00A076A5" w:rsidP="00A076A5">
      <w:pPr>
        <w:tabs>
          <w:tab w:val="left" w:pos="270"/>
          <w:tab w:val="left" w:pos="1440"/>
          <w:tab w:val="left" w:pos="4320"/>
        </w:tabs>
        <w:spacing w:after="0" w:line="240" w:lineRule="auto"/>
        <w:contextualSpacing/>
        <w:jc w:val="center"/>
        <w:rPr>
          <w:rFonts w:ascii="Times New Roman" w:hAnsi="Times New Roman" w:cs="Times New Roman"/>
          <w:color w:val="000000" w:themeColor="text1"/>
          <w:sz w:val="28"/>
          <w:szCs w:val="28"/>
        </w:rPr>
      </w:pPr>
      <w:r w:rsidRPr="00A076A5">
        <w:rPr>
          <w:rFonts w:ascii="Times New Roman" w:hAnsi="Times New Roman" w:cs="Times New Roman"/>
          <w:noProof/>
          <w:color w:val="000000" w:themeColor="text1"/>
          <w:sz w:val="28"/>
          <w:szCs w:val="28"/>
        </w:rPr>
        <w:lastRenderedPageBreak/>
        <w:drawing>
          <wp:inline distT="0" distB="0" distL="0" distR="0" wp14:anchorId="6A2495BB" wp14:editId="18912471">
            <wp:extent cx="3415862" cy="166304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3419664" cy="1664891"/>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 xml:space="preserve">A. Diện tích hình thoi lớn hơn       </w:t>
      </w:r>
      <w:r w:rsidRPr="00A076A5">
        <w:rPr>
          <w:rFonts w:ascii="Times New Roman" w:hAnsi="Times New Roman" w:cs="Times New Roman"/>
          <w:color w:val="000000" w:themeColor="text1"/>
          <w:sz w:val="28"/>
          <w:szCs w:val="28"/>
        </w:rPr>
        <w:tab/>
      </w:r>
      <w:r w:rsidRPr="00A076A5">
        <w:rPr>
          <w:rFonts w:ascii="Times New Roman" w:hAnsi="Times New Roman" w:cs="Times New Roman"/>
          <w:color w:val="000000" w:themeColor="text1"/>
          <w:sz w:val="28"/>
          <w:szCs w:val="28"/>
        </w:rPr>
        <w:tab/>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B. Diện tích hình chữ nhật lớn hơn</w:t>
      </w:r>
    </w:p>
    <w:p w:rsidR="00A076A5" w:rsidRPr="00A076A5" w:rsidRDefault="00A076A5" w:rsidP="00A076A5">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b/>
        <w:t>C. Diện tích hai hình bằng nhau.</w:t>
      </w:r>
    </w:p>
    <w:p w:rsidR="00A076A5" w:rsidRPr="00A076A5" w:rsidRDefault="00A076A5" w:rsidP="00A076A5">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A076A5">
        <w:rPr>
          <w:rFonts w:ascii="Times New Roman" w:hAnsi="Times New Roman" w:cs="Times New Roman"/>
          <w:b/>
          <w:color w:val="000000" w:themeColor="text1"/>
          <w:sz w:val="28"/>
          <w:szCs w:val="28"/>
        </w:rPr>
        <w:t xml:space="preserve">Câu 4: </w:t>
      </w:r>
      <w:r w:rsidRPr="00A076A5">
        <w:rPr>
          <w:rFonts w:ascii="Times New Roman" w:hAnsi="Times New Roman" w:cs="Times New Roman"/>
          <w:color w:val="000000" w:themeColor="text1"/>
          <w:sz w:val="28"/>
          <w:szCs w:val="28"/>
        </w:rPr>
        <w:t xml:space="preserve"> Trong các hình dưới đây, hình nào có diện tích bé nhất?</w:t>
      </w:r>
    </w:p>
    <w:p w:rsidR="00A076A5" w:rsidRPr="00A076A5" w:rsidRDefault="00A076A5" w:rsidP="00A076A5">
      <w:pPr>
        <w:tabs>
          <w:tab w:val="left" w:pos="270"/>
          <w:tab w:val="left" w:pos="1440"/>
          <w:tab w:val="left" w:pos="4320"/>
        </w:tabs>
        <w:spacing w:after="0" w:line="240" w:lineRule="auto"/>
        <w:contextualSpacing/>
        <w:jc w:val="center"/>
        <w:rPr>
          <w:rFonts w:ascii="Times New Roman" w:hAnsi="Times New Roman" w:cs="Times New Roman"/>
          <w:bCs/>
          <w:iCs/>
          <w:color w:val="000000" w:themeColor="text1"/>
          <w:sz w:val="28"/>
          <w:szCs w:val="28"/>
        </w:rPr>
      </w:pPr>
      <w:r w:rsidRPr="00A076A5">
        <w:rPr>
          <w:rFonts w:ascii="Times New Roman" w:hAnsi="Times New Roman" w:cs="Times New Roman"/>
          <w:bCs/>
          <w:iCs/>
          <w:noProof/>
          <w:color w:val="000000" w:themeColor="text1"/>
          <w:sz w:val="28"/>
          <w:szCs w:val="28"/>
        </w:rPr>
        <w:drawing>
          <wp:inline distT="0" distB="0" distL="0" distR="0" wp14:anchorId="132FC00C" wp14:editId="29E73A4B">
            <wp:extent cx="3486601" cy="2564524"/>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3497187" cy="2572310"/>
                    </a:xfrm>
                    <a:prstGeom prst="rect">
                      <a:avLst/>
                    </a:prstGeom>
                    <a:noFill/>
                    <a:ln>
                      <a:noFill/>
                    </a:ln>
                  </pic:spPr>
                </pic:pic>
              </a:graphicData>
            </a:graphic>
          </wp:inline>
        </w:drawing>
      </w:r>
    </w:p>
    <w:tbl>
      <w:tblPr>
        <w:tblStyle w:val="TableGrid90"/>
        <w:tblW w:w="0" w:type="auto"/>
        <w:tblLayout w:type="fixed"/>
        <w:tblLook w:val="04A0" w:firstRow="1" w:lastRow="0" w:firstColumn="1" w:lastColumn="0" w:noHBand="0" w:noVBand="1"/>
      </w:tblPr>
      <w:tblGrid>
        <w:gridCol w:w="3823"/>
        <w:gridCol w:w="5239"/>
      </w:tblGrid>
      <w:tr w:rsidR="00A076A5" w:rsidRPr="00A076A5" w:rsidTr="006F5FBF">
        <w:tc>
          <w:tcPr>
            <w:tcW w:w="3823" w:type="dxa"/>
          </w:tcPr>
          <w:p w:rsidR="00A076A5" w:rsidRPr="00A076A5" w:rsidRDefault="00A076A5" w:rsidP="00A076A5">
            <w:pPr>
              <w:spacing w:before="60"/>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Hoạt động của GV và HS</w:t>
            </w:r>
          </w:p>
        </w:tc>
        <w:tc>
          <w:tcPr>
            <w:tcW w:w="5239" w:type="dxa"/>
          </w:tcPr>
          <w:p w:rsidR="00A076A5" w:rsidRPr="00A076A5" w:rsidRDefault="00A076A5" w:rsidP="00A076A5">
            <w:pPr>
              <w:spacing w:before="60"/>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Dự kiến sản phẩm</w:t>
            </w:r>
          </w:p>
        </w:tc>
      </w:tr>
      <w:tr w:rsidR="00A076A5" w:rsidRPr="00A076A5" w:rsidTr="006F5FBF">
        <w:tc>
          <w:tcPr>
            <w:tcW w:w="3823" w:type="dxa"/>
          </w:tcPr>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NV1: Hoàn thành bài tập trắc nghiệm đầu giờ.</w:t>
            </w:r>
          </w:p>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NV2: Viết công thức tính diện tích, chu vi  hình bình hành, hình thang cân.</w:t>
            </w:r>
          </w:p>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Hoạt động cá nhân trả lời.</w:t>
            </w:r>
          </w:p>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NV1: HS giơ bảng kết quả trắc nghiệm.</w:t>
            </w:r>
          </w:p>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w:t>
            </w:r>
            <w:r w:rsidRPr="00A076A5">
              <w:rPr>
                <w:rFonts w:ascii="Times New Roman" w:hAnsi="Times New Roman" w:cs="Times New Roman"/>
                <w:iCs/>
                <w:color w:val="000000" w:themeColor="text1"/>
                <w:sz w:val="28"/>
                <w:szCs w:val="28"/>
              </w:rPr>
              <w:t>Yêu cầu 2 bạn ngồi cạnh kiểm tra kết quả của nhau</w:t>
            </w:r>
            <w:r w:rsidRPr="00A076A5">
              <w:rPr>
                <w:rFonts w:ascii="Times New Roman" w:hAnsi="Times New Roman" w:cs="Times New Roman"/>
                <w:color w:val="000000" w:themeColor="text1"/>
                <w:sz w:val="28"/>
                <w:szCs w:val="28"/>
              </w:rPr>
              <w:t>)</w:t>
            </w:r>
          </w:p>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NV2: 1 HS lên bảng viết, HS còn lại viết ra giấy</w:t>
            </w: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p>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khác nhận xét câu trả lời và chốt lại kiến thức.</w:t>
            </w:r>
          </w:p>
          <w:p w:rsidR="00A076A5" w:rsidRPr="00A076A5" w:rsidRDefault="00A076A5" w:rsidP="00A076A5">
            <w:pPr>
              <w:spacing w:before="60"/>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GV yêu cầu HS ghi chép kiến thức vào vở</w:t>
            </w:r>
          </w:p>
        </w:tc>
        <w:tc>
          <w:tcPr>
            <w:tcW w:w="5239" w:type="dxa"/>
          </w:tcPr>
          <w:p w:rsidR="00A076A5" w:rsidRPr="00A076A5" w:rsidRDefault="00A076A5" w:rsidP="00A076A5">
            <w:pPr>
              <w:spacing w:before="60"/>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lastRenderedPageBreak/>
              <w:t>*Kết quả trắc nghiệm</w:t>
            </w:r>
          </w:p>
          <w:p w:rsidR="00A076A5" w:rsidRPr="00A076A5" w:rsidRDefault="00A076A5" w:rsidP="00A076A5">
            <w:pPr>
              <w:rPr>
                <w:rFonts w:ascii="Times New Roman" w:hAnsi="Times New Roman" w:cs="Times New Roman"/>
                <w:color w:val="000000" w:themeColor="text1"/>
                <w:sz w:val="28"/>
                <w:szCs w:val="28"/>
              </w:rPr>
            </w:pPr>
            <w:r w:rsidRPr="00A076A5">
              <w:rPr>
                <w:rFonts w:ascii="Times New Roman" w:hAnsi="Times New Roman" w:cs="Times New Roman"/>
                <w:b/>
                <w:bCs/>
                <w:color w:val="000000" w:themeColor="text1"/>
                <w:sz w:val="28"/>
                <w:szCs w:val="28"/>
              </w:rPr>
              <w:t>Câu 1:</w:t>
            </w:r>
            <w:r w:rsidRPr="00A076A5">
              <w:rPr>
                <w:rFonts w:ascii="Times New Roman" w:hAnsi="Times New Roman" w:cs="Times New Roman"/>
                <w:color w:val="000000" w:themeColor="text1"/>
                <w:sz w:val="28"/>
                <w:szCs w:val="28"/>
              </w:rPr>
              <w:t xml:space="preserve"> D </w:t>
            </w:r>
          </w:p>
          <w:p w:rsidR="00A076A5" w:rsidRPr="00A076A5" w:rsidRDefault="00A076A5" w:rsidP="00A076A5">
            <w:pPr>
              <w:rPr>
                <w:rFonts w:ascii="Times New Roman" w:hAnsi="Times New Roman" w:cs="Times New Roman"/>
                <w:color w:val="000000" w:themeColor="text1"/>
                <w:sz w:val="28"/>
                <w:szCs w:val="28"/>
              </w:rPr>
            </w:pPr>
            <w:r w:rsidRPr="00A076A5">
              <w:rPr>
                <w:rFonts w:ascii="Times New Roman" w:hAnsi="Times New Roman" w:cs="Times New Roman"/>
                <w:b/>
                <w:bCs/>
                <w:color w:val="000000" w:themeColor="text1"/>
                <w:sz w:val="28"/>
                <w:szCs w:val="28"/>
              </w:rPr>
              <w:t>Câu 2:</w:t>
            </w:r>
          </w:p>
          <w:tbl>
            <w:tblPr>
              <w:tblStyle w:val="TableGrid90"/>
              <w:tblW w:w="0" w:type="auto"/>
              <w:jc w:val="center"/>
              <w:tblLayout w:type="fixed"/>
              <w:tblLook w:val="04A0" w:firstRow="1" w:lastRow="0" w:firstColumn="1" w:lastColumn="0" w:noHBand="0" w:noVBand="1"/>
            </w:tblPr>
            <w:tblGrid>
              <w:gridCol w:w="386"/>
              <w:gridCol w:w="371"/>
              <w:gridCol w:w="386"/>
              <w:gridCol w:w="386"/>
              <w:gridCol w:w="357"/>
              <w:gridCol w:w="342"/>
              <w:gridCol w:w="386"/>
              <w:gridCol w:w="386"/>
            </w:tblGrid>
            <w:tr w:rsidR="00A076A5" w:rsidRPr="00A076A5" w:rsidTr="006F5FBF">
              <w:trPr>
                <w:trHeight w:val="291"/>
                <w:jc w:val="center"/>
              </w:trPr>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A</w:t>
                  </w:r>
                </w:p>
              </w:tc>
              <w:tc>
                <w:tcPr>
                  <w:tcW w:w="371"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B</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C</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D</w:t>
                  </w:r>
                </w:p>
              </w:tc>
              <w:tc>
                <w:tcPr>
                  <w:tcW w:w="357"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E</w:t>
                  </w:r>
                </w:p>
              </w:tc>
              <w:tc>
                <w:tcPr>
                  <w:tcW w:w="342"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F</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G</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H</w:t>
                  </w:r>
                </w:p>
              </w:tc>
            </w:tr>
            <w:tr w:rsidR="00A076A5" w:rsidRPr="00A076A5" w:rsidTr="006F5FBF">
              <w:trPr>
                <w:trHeight w:val="291"/>
                <w:jc w:val="center"/>
              </w:trPr>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Đ</w:t>
                  </w:r>
                </w:p>
              </w:tc>
              <w:tc>
                <w:tcPr>
                  <w:tcW w:w="371"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S</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Đ</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Đ</w:t>
                  </w:r>
                </w:p>
              </w:tc>
              <w:tc>
                <w:tcPr>
                  <w:tcW w:w="357"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S</w:t>
                  </w:r>
                </w:p>
              </w:tc>
              <w:tc>
                <w:tcPr>
                  <w:tcW w:w="342"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S</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S</w:t>
                  </w:r>
                </w:p>
              </w:tc>
              <w:tc>
                <w:tcPr>
                  <w:tcW w:w="386" w:type="dxa"/>
                </w:tcPr>
                <w:p w:rsidR="00A076A5" w:rsidRPr="00A076A5" w:rsidRDefault="00A076A5" w:rsidP="00A076A5">
                  <w:pPr>
                    <w:tabs>
                      <w:tab w:val="left" w:pos="270"/>
                      <w:tab w:val="left" w:pos="1440"/>
                      <w:tab w:val="left" w:pos="4320"/>
                    </w:tabs>
                    <w:contextualSpacing/>
                    <w:jc w:val="center"/>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Đ</w:t>
                  </w:r>
                </w:p>
              </w:tc>
            </w:tr>
          </w:tbl>
          <w:p w:rsidR="00A076A5" w:rsidRPr="00A076A5" w:rsidRDefault="00A076A5" w:rsidP="00A076A5">
            <w:pPr>
              <w:rPr>
                <w:rFonts w:ascii="Times New Roman" w:hAnsi="Times New Roman" w:cs="Times New Roman"/>
                <w:color w:val="000000" w:themeColor="text1"/>
                <w:sz w:val="28"/>
                <w:szCs w:val="28"/>
              </w:rPr>
            </w:pPr>
            <w:r w:rsidRPr="00A076A5">
              <w:rPr>
                <w:rFonts w:ascii="Times New Roman" w:hAnsi="Times New Roman" w:cs="Times New Roman"/>
                <w:b/>
                <w:bCs/>
                <w:color w:val="000000" w:themeColor="text1"/>
                <w:sz w:val="28"/>
                <w:szCs w:val="28"/>
              </w:rPr>
              <w:t>Câu 3:</w:t>
            </w:r>
            <w:r w:rsidRPr="00A076A5">
              <w:rPr>
                <w:rFonts w:ascii="Times New Roman" w:hAnsi="Times New Roman" w:cs="Times New Roman"/>
                <w:color w:val="000000" w:themeColor="text1"/>
                <w:sz w:val="28"/>
                <w:szCs w:val="28"/>
              </w:rPr>
              <w:t xml:space="preserve"> C </w:t>
            </w:r>
          </w:p>
          <w:p w:rsidR="00A076A5" w:rsidRPr="00A076A5" w:rsidRDefault="00A076A5" w:rsidP="00A076A5">
            <w:pPr>
              <w:rPr>
                <w:rFonts w:ascii="Times New Roman" w:hAnsi="Times New Roman" w:cs="Times New Roman"/>
                <w:color w:val="000000" w:themeColor="text1"/>
                <w:sz w:val="28"/>
                <w:szCs w:val="28"/>
              </w:rPr>
            </w:pPr>
            <w:r w:rsidRPr="00A076A5">
              <w:rPr>
                <w:rFonts w:ascii="Times New Roman" w:hAnsi="Times New Roman" w:cs="Times New Roman"/>
                <w:b/>
                <w:bCs/>
                <w:color w:val="000000" w:themeColor="text1"/>
                <w:sz w:val="28"/>
                <w:szCs w:val="28"/>
              </w:rPr>
              <w:t>Câu 4:</w:t>
            </w:r>
            <w:r w:rsidRPr="00A076A5">
              <w:rPr>
                <w:rFonts w:ascii="Times New Roman" w:hAnsi="Times New Roman" w:cs="Times New Roman"/>
                <w:color w:val="000000" w:themeColor="text1"/>
                <w:sz w:val="28"/>
                <w:szCs w:val="28"/>
              </w:rPr>
              <w:t xml:space="preserve"> D</w:t>
            </w:r>
          </w:p>
          <w:p w:rsidR="00A076A5" w:rsidRPr="00A076A5" w:rsidRDefault="00A076A5" w:rsidP="00A076A5">
            <w:pP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I. Lí thuyết</w:t>
            </w:r>
          </w:p>
          <w:p w:rsidR="00A076A5" w:rsidRPr="00A076A5" w:rsidRDefault="00A076A5" w:rsidP="00A076A5">
            <w:pPr>
              <w:ind w:right="48"/>
              <w:rPr>
                <w:rFonts w:ascii="Times New Roman" w:eastAsia="Times New Roman" w:hAnsi="Times New Roman" w:cs="Times New Roman"/>
                <w:b/>
                <w:bCs/>
                <w:color w:val="00B050"/>
                <w:sz w:val="28"/>
                <w:szCs w:val="28"/>
              </w:rPr>
            </w:pPr>
            <w:r w:rsidRPr="00A076A5">
              <w:rPr>
                <w:rFonts w:ascii="Times New Roman" w:eastAsia="Times New Roman" w:hAnsi="Times New Roman" w:cs="Times New Roman"/>
                <w:b/>
                <w:bCs/>
                <w:color w:val="00B050"/>
                <w:sz w:val="28"/>
                <w:szCs w:val="28"/>
              </w:rPr>
              <w:t xml:space="preserve">1.  Hình bình hành </w:t>
            </w:r>
          </w:p>
          <w:tbl>
            <w:tblPr>
              <w:tblStyle w:val="TableGrid90"/>
              <w:tblW w:w="4872"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7"/>
              <w:gridCol w:w="2765"/>
            </w:tblGrid>
            <w:tr w:rsidR="00A076A5" w:rsidRPr="00A076A5" w:rsidTr="006F5FBF">
              <w:tc>
                <w:tcPr>
                  <w:tcW w:w="2107" w:type="dxa"/>
                </w:tcPr>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Cho Hình bình hành ABCD</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Khi đó Hình bình hành</w:t>
                  </w:r>
                </w:p>
              </w:tc>
              <w:tc>
                <w:tcPr>
                  <w:tcW w:w="2765" w:type="dxa"/>
                </w:tcPr>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noProof/>
                      <w:color w:val="000000"/>
                      <w:sz w:val="28"/>
                      <w:szCs w:val="28"/>
                    </w:rPr>
                    <w:drawing>
                      <wp:inline distT="0" distB="0" distL="0" distR="0" wp14:anchorId="26B40FFC" wp14:editId="64D60DFC">
                        <wp:extent cx="1598295" cy="944217"/>
                        <wp:effectExtent l="0" t="0" r="1905" b="8890"/>
                        <wp:docPr id="141" name="Picture 141" descr="Hình bình hành | Lý thuyết Toán lớp 6 chi tiế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bình hành | Lý thuyết Toán lớp 6 chi tiết Cánh diều"/>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599326" cy="944826"/>
                                </a:xfrm>
                                <a:prstGeom prst="rect">
                                  <a:avLst/>
                                </a:prstGeom>
                                <a:noFill/>
                                <a:ln>
                                  <a:noFill/>
                                </a:ln>
                              </pic:spPr>
                            </pic:pic>
                          </a:graphicData>
                        </a:graphic>
                      </wp:inline>
                    </w:drawing>
                  </w:r>
                </w:p>
              </w:tc>
            </w:tr>
          </w:tbl>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Hai cạnh đối AB và CD, BC và AD song song với nhau;</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Hai cạnh đối bằng nhau: AB = CD;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BC = AD;</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Hai góc ở các đỉnh A và C bằng nhau; hai </w:t>
            </w:r>
            <w:r w:rsidRPr="00A076A5">
              <w:rPr>
                <w:rFonts w:ascii="Times New Roman" w:eastAsia="Times New Roman" w:hAnsi="Times New Roman" w:cs="Times New Roman"/>
                <w:color w:val="000000"/>
                <w:sz w:val="28"/>
                <w:szCs w:val="28"/>
              </w:rPr>
              <w:lastRenderedPageBreak/>
              <w:t>góc ở các đỉnh B và D bằng nhau.</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b/>
                <w:bCs/>
                <w:color w:val="00B050"/>
                <w:sz w:val="28"/>
                <w:szCs w:val="28"/>
              </w:rPr>
              <w:t>a). Vẽ Hình bình hành: SGK</w:t>
            </w:r>
          </w:p>
          <w:p w:rsidR="00A076A5" w:rsidRPr="00A076A5" w:rsidRDefault="00A076A5" w:rsidP="00A076A5">
            <w:pPr>
              <w:ind w:left="48" w:right="48"/>
              <w:rPr>
                <w:rFonts w:ascii="Times New Roman" w:eastAsia="Times New Roman" w:hAnsi="Times New Roman" w:cs="Times New Roman"/>
                <w:b/>
                <w:bCs/>
                <w:color w:val="00B050"/>
                <w:sz w:val="28"/>
                <w:szCs w:val="28"/>
              </w:rPr>
            </w:pPr>
            <w:r w:rsidRPr="00A076A5">
              <w:rPr>
                <w:rFonts w:ascii="Times New Roman" w:eastAsia="Times New Roman" w:hAnsi="Times New Roman" w:cs="Times New Roman"/>
                <w:b/>
                <w:bCs/>
                <w:color w:val="00B050"/>
                <w:sz w:val="28"/>
                <w:szCs w:val="28"/>
              </w:rPr>
              <w:t>b. Chu vi và diện tích của Hình bình</w:t>
            </w:r>
          </w:p>
          <w:p w:rsidR="00A076A5" w:rsidRPr="00A076A5" w:rsidRDefault="00A076A5" w:rsidP="00A076A5">
            <w:pPr>
              <w:ind w:left="48" w:right="48"/>
              <w:rPr>
                <w:rFonts w:ascii="Times New Roman" w:eastAsia="Times New Roman" w:hAnsi="Times New Roman" w:cs="Times New Roman"/>
                <w:b/>
                <w:bCs/>
                <w:color w:val="00B050"/>
                <w:sz w:val="28"/>
                <w:szCs w:val="28"/>
              </w:rPr>
            </w:pPr>
            <w:r w:rsidRPr="00A076A5">
              <w:rPr>
                <w:rFonts w:ascii="Times New Roman" w:eastAsia="Times New Roman" w:hAnsi="Times New Roman" w:cs="Times New Roman"/>
                <w:b/>
                <w:bCs/>
                <w:color w:val="00B050"/>
                <w:sz w:val="28"/>
                <w:szCs w:val="28"/>
              </w:rPr>
              <w:t>hành</w:t>
            </w:r>
          </w:p>
          <w:p w:rsidR="00A076A5" w:rsidRPr="00A076A5" w:rsidRDefault="00A076A5" w:rsidP="00A076A5">
            <w:pPr>
              <w:ind w:left="48" w:right="48"/>
              <w:jc w:val="center"/>
              <w:rPr>
                <w:rFonts w:ascii="Times New Roman" w:eastAsia="Times New Roman" w:hAnsi="Times New Roman" w:cs="Times New Roman"/>
                <w:color w:val="000000"/>
                <w:sz w:val="28"/>
                <w:szCs w:val="28"/>
              </w:rPr>
            </w:pPr>
            <w:r w:rsidRPr="00A076A5">
              <w:rPr>
                <w:rFonts w:ascii="Times New Roman" w:eastAsia="Times New Roman" w:hAnsi="Times New Roman" w:cs="Times New Roman"/>
                <w:noProof/>
                <w:color w:val="000000"/>
                <w:sz w:val="28"/>
                <w:szCs w:val="28"/>
              </w:rPr>
              <w:drawing>
                <wp:inline distT="0" distB="0" distL="0" distR="0" wp14:anchorId="02E37BC7" wp14:editId="6C10451A">
                  <wp:extent cx="2148960" cy="1145627"/>
                  <wp:effectExtent l="0" t="0" r="3810" b="0"/>
                  <wp:docPr id="142" name="Picture 142" descr="Hình bình hành | Lý thuyết Toán lớp 6 chi tiế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ình bình hành | Lý thuyết Toán lớp 6 chi tiết Cánh diều"/>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2150526" cy="1146462"/>
                          </a:xfrm>
                          <a:prstGeom prst="rect">
                            <a:avLst/>
                          </a:prstGeom>
                          <a:noFill/>
                          <a:ln>
                            <a:noFill/>
                          </a:ln>
                        </pic:spPr>
                      </pic:pic>
                    </a:graphicData>
                  </a:graphic>
                </wp:inline>
              </w:drawing>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Hình bình hành có độ dài hai cạnh là a và b, độ dài đường cao ứng với cạnh a là h, ta có: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Chu vi của Hình bình hành là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 = 2(a + b)</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Diện tích của Hình bình hành là S = a . h. </w:t>
            </w:r>
          </w:p>
          <w:p w:rsidR="00A076A5" w:rsidRPr="00A076A5" w:rsidRDefault="00A076A5" w:rsidP="00A076A5">
            <w:pPr>
              <w:ind w:left="48" w:right="48"/>
              <w:rPr>
                <w:rFonts w:ascii="Times New Roman" w:eastAsia="Times New Roman" w:hAnsi="Times New Roman" w:cs="Times New Roman"/>
                <w:b/>
                <w:bCs/>
                <w:color w:val="00B050"/>
                <w:sz w:val="28"/>
                <w:szCs w:val="28"/>
              </w:rPr>
            </w:pPr>
            <w:r w:rsidRPr="00A076A5">
              <w:rPr>
                <w:rFonts w:ascii="Times New Roman" w:eastAsia="Times New Roman" w:hAnsi="Times New Roman" w:cs="Times New Roman"/>
                <w:b/>
                <w:bCs/>
                <w:color w:val="00B050"/>
                <w:sz w:val="28"/>
                <w:szCs w:val="28"/>
              </w:rPr>
              <w:t xml:space="preserve">2. Hình thang cân </w:t>
            </w:r>
          </w:p>
          <w:tbl>
            <w:tblPr>
              <w:tblStyle w:val="TableGrid90"/>
              <w:tblW w:w="4872" w:type="dxa"/>
              <w:tblInd w:w="48" w:type="dxa"/>
              <w:tblLayout w:type="fixed"/>
              <w:tblLook w:val="04A0" w:firstRow="1" w:lastRow="0" w:firstColumn="1" w:lastColumn="0" w:noHBand="0" w:noVBand="1"/>
            </w:tblPr>
            <w:tblGrid>
              <w:gridCol w:w="2249"/>
              <w:gridCol w:w="2623"/>
            </w:tblGrid>
            <w:tr w:rsidR="00A076A5" w:rsidRPr="00A076A5" w:rsidTr="006F5FBF">
              <w:tc>
                <w:tcPr>
                  <w:tcW w:w="2249" w:type="dxa"/>
                </w:tcPr>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Cho Hình thang cân ABC</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Cho Hình thang cân ABCD</w:t>
                  </w:r>
                </w:p>
              </w:tc>
              <w:tc>
                <w:tcPr>
                  <w:tcW w:w="2623" w:type="dxa"/>
                </w:tcPr>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noProof/>
                      <w:color w:val="000000"/>
                      <w:sz w:val="28"/>
                      <w:szCs w:val="28"/>
                    </w:rPr>
                    <w:drawing>
                      <wp:inline distT="0" distB="0" distL="0" distR="0" wp14:anchorId="4737DF0C" wp14:editId="4574AFCB">
                        <wp:extent cx="1503701" cy="917274"/>
                        <wp:effectExtent l="0" t="0" r="1270" b="0"/>
                        <wp:docPr id="143" name="Picture 143" descr="Hình thang cân | Lý thuyết Toán lớp 6 chi tiế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ình thang cân | Lý thuyết Toán lớp 6 chi tiết Cánh diều"/>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1509437" cy="920773"/>
                                </a:xfrm>
                                <a:prstGeom prst="rect">
                                  <a:avLst/>
                                </a:prstGeom>
                                <a:noFill/>
                                <a:ln>
                                  <a:noFill/>
                                </a:ln>
                              </pic:spPr>
                            </pic:pic>
                          </a:graphicData>
                        </a:graphic>
                      </wp:inline>
                    </w:drawing>
                  </w:r>
                </w:p>
              </w:tc>
            </w:tr>
          </w:tbl>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Hai cạnh đáy AB và CD song song với nhau;</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Hai cạnh bên bằng nhau: AD = BC; hai đường chéo bằng nhau: AC = BD;</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Hai góc kề với đáy AB bằng nhau, tức là hai góc DAB và CBA bằng nhau; hai góc kề với đáy CD bằng nhau, tức là hai góc ADC và góc BCD bằng nhau. </w:t>
            </w:r>
          </w:p>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b/>
                <w:bCs/>
                <w:color w:val="00B050"/>
                <w:sz w:val="28"/>
                <w:szCs w:val="28"/>
              </w:rPr>
              <w:t xml:space="preserve">* Chu vi và diện tích Hình thang cân </w:t>
            </w:r>
          </w:p>
          <w:p w:rsidR="00A076A5" w:rsidRPr="00A076A5" w:rsidRDefault="00A076A5" w:rsidP="00A076A5">
            <w:pPr>
              <w:ind w:right="48"/>
              <w:jc w:val="center"/>
              <w:rPr>
                <w:rFonts w:ascii="Times New Roman" w:eastAsia="Times New Roman" w:hAnsi="Times New Roman" w:cs="Times New Roman"/>
                <w:color w:val="000000"/>
                <w:sz w:val="28"/>
                <w:szCs w:val="28"/>
              </w:rPr>
            </w:pPr>
            <w:r w:rsidRPr="00A076A5">
              <w:rPr>
                <w:rFonts w:ascii="Times New Roman" w:eastAsia="Times New Roman" w:hAnsi="Times New Roman" w:cs="Times New Roman"/>
                <w:noProof/>
                <w:color w:val="000000"/>
                <w:sz w:val="28"/>
                <w:szCs w:val="28"/>
              </w:rPr>
              <w:drawing>
                <wp:inline distT="0" distB="0" distL="0" distR="0" wp14:anchorId="2888CFD2" wp14:editId="2399734C">
                  <wp:extent cx="1524000" cy="1245139"/>
                  <wp:effectExtent l="0" t="0" r="0" b="0"/>
                  <wp:docPr id="144" name="Picture 144" descr="Hình thang cân | Lý thuyết Toán lớp 6 chi tiế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ình thang cân | Lý thuyết Toán lớp 6 chi tiết Cánh diề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577" cy="1245610"/>
                          </a:xfrm>
                          <a:prstGeom prst="rect">
                            <a:avLst/>
                          </a:prstGeom>
                          <a:noFill/>
                          <a:ln>
                            <a:noFill/>
                          </a:ln>
                        </pic:spPr>
                      </pic:pic>
                    </a:graphicData>
                  </a:graphic>
                </wp:inline>
              </w:drawing>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Chu vi của Hình thang cân bằng tổng độ dài các cạnh của Hình thang cân </w:t>
            </w:r>
          </w:p>
          <w:p w:rsidR="00A076A5" w:rsidRPr="00A076A5" w:rsidRDefault="00A076A5" w:rsidP="00A076A5">
            <w:pPr>
              <w:ind w:left="48" w:right="48"/>
              <w:jc w:val="center"/>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 = a + b + c + c = a + b + 2c</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Diện tích của Hình thang bằng tổng độ dài hai cạnh đáy nhân với chiều cao rồi chia đôi:     </w:t>
            </w:r>
            <w:r w:rsidRPr="00A076A5">
              <w:rPr>
                <w:rFonts w:ascii="Times New Roman" w:eastAsia="Times New Roman" w:hAnsi="Times New Roman" w:cs="Times New Roman"/>
                <w:color w:val="000000"/>
                <w:sz w:val="28"/>
                <w:szCs w:val="28"/>
                <w:bdr w:val="none" w:sz="0" w:space="0" w:color="auto" w:frame="1"/>
              </w:rPr>
              <w:t>S=(a+b).h : 2</w:t>
            </w:r>
          </w:p>
        </w:tc>
      </w:tr>
    </w:tbl>
    <w:p w:rsidR="00A076A5" w:rsidRPr="00A076A5" w:rsidRDefault="00A076A5" w:rsidP="00A076A5">
      <w:pPr>
        <w:spacing w:after="0" w:line="240" w:lineRule="auto"/>
        <w:contextualSpacing/>
        <w:jc w:val="center"/>
        <w:rPr>
          <w:rFonts w:ascii="Times New Roman" w:hAnsi="Times New Roman" w:cs="Times New Roman"/>
          <w:b/>
          <w:bCs/>
          <w:color w:val="000000" w:themeColor="text1"/>
          <w:sz w:val="28"/>
          <w:szCs w:val="28"/>
          <w:lang w:val="vi-VN"/>
        </w:rPr>
      </w:pPr>
      <w:r w:rsidRPr="00A076A5">
        <w:rPr>
          <w:rFonts w:ascii="Times New Roman" w:hAnsi="Times New Roman" w:cs="Times New Roman"/>
          <w:b/>
          <w:bCs/>
          <w:color w:val="000000" w:themeColor="text1"/>
          <w:sz w:val="28"/>
          <w:szCs w:val="28"/>
        </w:rPr>
        <w:lastRenderedPageBreak/>
        <w:t>B.</w:t>
      </w:r>
      <w:r w:rsidRPr="00A076A5">
        <w:rPr>
          <w:rFonts w:ascii="Times New Roman" w:hAnsi="Times New Roman" w:cs="Times New Roman"/>
          <w:b/>
          <w:bCs/>
          <w:color w:val="000000" w:themeColor="text1"/>
          <w:sz w:val="28"/>
          <w:szCs w:val="28"/>
          <w:lang w:val="vi-VN"/>
        </w:rPr>
        <w:t xml:space="preserve"> HOẠT ĐỘNG LUYỆN TẬP</w:t>
      </w:r>
    </w:p>
    <w:tbl>
      <w:tblPr>
        <w:tblStyle w:val="TableGrid90"/>
        <w:tblW w:w="0" w:type="auto"/>
        <w:tblLook w:val="04A0" w:firstRow="1" w:lastRow="0" w:firstColumn="1" w:lastColumn="0" w:noHBand="0" w:noVBand="1"/>
      </w:tblPr>
      <w:tblGrid>
        <w:gridCol w:w="3823"/>
        <w:gridCol w:w="5239"/>
      </w:tblGrid>
      <w:tr w:rsidR="00A076A5" w:rsidRPr="00A076A5" w:rsidTr="006F5FBF">
        <w:tc>
          <w:tcPr>
            <w:tcW w:w="3823" w:type="dxa"/>
          </w:tcPr>
          <w:p w:rsidR="00A076A5" w:rsidRPr="00A076A5" w:rsidRDefault="00A076A5" w:rsidP="00A076A5">
            <w:pPr>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Hoạt động của GV và HS</w:t>
            </w:r>
          </w:p>
        </w:tc>
        <w:tc>
          <w:tcPr>
            <w:tcW w:w="5239" w:type="dxa"/>
          </w:tcPr>
          <w:p w:rsidR="00A076A5" w:rsidRPr="00A076A5" w:rsidRDefault="00A076A5" w:rsidP="00A076A5">
            <w:pPr>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Dự kiến sản phẩm</w:t>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lastRenderedPageBreak/>
              <w:t>Yêu cầu:</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bCs/>
                <w:color w:val="000000" w:themeColor="text1"/>
                <w:sz w:val="28"/>
                <w:szCs w:val="28"/>
              </w:rPr>
              <w:t>HS làm bài tập  cá nhân</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- 1 HS lên bảng.</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- 1 HS lên bảng giải toán</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dưới lớp làm vào vở</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làm việc cá nhân dưới lớp</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bài làm của bạn.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color w:val="000000" w:themeColor="text1"/>
                <w:sz w:val="28"/>
                <w:szCs w:val="28"/>
              </w:rPr>
              <w:t>Yêu cầu HS ghi nhớ các công thức</w:t>
            </w:r>
          </w:p>
          <w:p w:rsidR="00A076A5" w:rsidRPr="00A076A5" w:rsidRDefault="00A076A5" w:rsidP="00A076A5">
            <w:pPr>
              <w:contextualSpacing/>
              <w:rPr>
                <w:rFonts w:ascii="Times New Roman" w:hAnsi="Times New Roman" w:cs="Times New Roman"/>
                <w:b/>
                <w:color w:val="000000" w:themeColor="text1"/>
                <w:sz w:val="28"/>
                <w:szCs w:val="28"/>
              </w:rPr>
            </w:pPr>
          </w:p>
        </w:tc>
        <w:tc>
          <w:tcPr>
            <w:tcW w:w="5239" w:type="dxa"/>
          </w:tcPr>
          <w:p w:rsidR="00A076A5" w:rsidRPr="00A076A5" w:rsidRDefault="00A076A5" w:rsidP="00A076A5">
            <w:pPr>
              <w:tabs>
                <w:tab w:val="left" w:pos="270"/>
                <w:tab w:val="left" w:pos="1440"/>
                <w:tab w:val="left" w:pos="4320"/>
              </w:tabs>
              <w:contextualSpacing/>
              <w:rPr>
                <w:rFonts w:ascii="Times New Roman" w:hAnsi="Times New Roman" w:cs="Times New Roman"/>
                <w:b/>
                <w:iCs/>
                <w:color w:val="000000" w:themeColor="text1"/>
                <w:sz w:val="28"/>
                <w:szCs w:val="28"/>
              </w:rPr>
            </w:pPr>
            <w:r w:rsidRPr="00A076A5">
              <w:rPr>
                <w:rFonts w:ascii="Times New Roman" w:hAnsi="Times New Roman" w:cs="Times New Roman"/>
                <w:b/>
                <w:iCs/>
                <w:color w:val="000000" w:themeColor="text1"/>
                <w:sz w:val="28"/>
                <w:szCs w:val="28"/>
              </w:rPr>
              <w:lastRenderedPageBreak/>
              <w:t>II. Bài tập</w:t>
            </w:r>
          </w:p>
          <w:p w:rsidR="00A076A5" w:rsidRPr="00A076A5" w:rsidRDefault="00A076A5" w:rsidP="00A076A5">
            <w:pPr>
              <w:tabs>
                <w:tab w:val="left" w:pos="270"/>
                <w:tab w:val="left" w:pos="1440"/>
                <w:tab w:val="left" w:pos="4320"/>
              </w:tabs>
              <w:contextualSpacing/>
              <w:rPr>
                <w:rFonts w:ascii="Times New Roman" w:hAnsi="Times New Roman" w:cs="Times New Roman"/>
                <w:bCs/>
                <w:iCs/>
                <w:color w:val="000000" w:themeColor="text1"/>
                <w:sz w:val="28"/>
                <w:szCs w:val="28"/>
              </w:rPr>
            </w:pPr>
            <w:r w:rsidRPr="00A076A5">
              <w:rPr>
                <w:rFonts w:ascii="Times New Roman" w:hAnsi="Times New Roman" w:cs="Times New Roman"/>
                <w:b/>
                <w:iCs/>
                <w:color w:val="000000" w:themeColor="text1"/>
                <w:sz w:val="28"/>
                <w:szCs w:val="28"/>
              </w:rPr>
              <w:lastRenderedPageBreak/>
              <w:t xml:space="preserve">Bài 1: </w:t>
            </w:r>
            <w:r w:rsidRPr="00A076A5">
              <w:rPr>
                <w:rFonts w:ascii="Times New Roman" w:hAnsi="Times New Roman" w:cs="Times New Roman"/>
                <w:iCs/>
                <w:color w:val="000000" w:themeColor="text1"/>
                <w:sz w:val="28"/>
                <w:szCs w:val="28"/>
              </w:rPr>
              <w:t xml:space="preserve">Hình chữ nhật </w:t>
            </w:r>
            <w:r w:rsidRPr="00A076A5">
              <w:rPr>
                <w:rFonts w:ascii="Times New Roman" w:hAnsi="Times New Roman" w:cs="Times New Roman"/>
                <w:noProof/>
                <w:position w:val="-4"/>
                <w:sz w:val="28"/>
                <w:szCs w:val="28"/>
              </w:rPr>
              <w:drawing>
                <wp:inline distT="0" distB="0" distL="0" distR="0">
                  <wp:extent cx="494030" cy="168275"/>
                  <wp:effectExtent l="0" t="0" r="1270" b="317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có </w:t>
            </w:r>
            <w:r w:rsidRPr="00A076A5">
              <w:rPr>
                <w:rFonts w:ascii="Times New Roman" w:hAnsi="Times New Roman" w:cs="Times New Roman"/>
                <w:noProof/>
                <w:position w:val="-6"/>
                <w:sz w:val="28"/>
                <w:szCs w:val="28"/>
              </w:rPr>
              <w:drawing>
                <wp:inline distT="0" distB="0" distL="0" distR="0">
                  <wp:extent cx="788035" cy="17843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788035" cy="17843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w:t>
            </w:r>
            <w:r w:rsidRPr="00A076A5">
              <w:rPr>
                <w:rFonts w:ascii="Times New Roman" w:hAnsi="Times New Roman" w:cs="Times New Roman"/>
                <w:noProof/>
                <w:position w:val="-6"/>
                <w:sz w:val="28"/>
                <w:szCs w:val="28"/>
              </w:rPr>
              <w:drawing>
                <wp:inline distT="0" distB="0" distL="0" distR="0">
                  <wp:extent cx="735965" cy="178435"/>
                  <wp:effectExtent l="0" t="0" r="698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735965" cy="17843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Các điểm </w:t>
            </w:r>
            <w:r w:rsidRPr="00A076A5">
              <w:rPr>
                <w:rFonts w:ascii="Times New Roman" w:hAnsi="Times New Roman" w:cs="Times New Roman"/>
                <w:noProof/>
                <w:position w:val="-4"/>
                <w:sz w:val="28"/>
                <w:szCs w:val="28"/>
              </w:rPr>
              <w:drawing>
                <wp:inline distT="0" distB="0" distL="0" distR="0">
                  <wp:extent cx="199390" cy="168275"/>
                  <wp:effectExtent l="0" t="0" r="0" b="317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w:t>
            </w:r>
            <w:r w:rsidRPr="00A076A5">
              <w:rPr>
                <w:rFonts w:ascii="Times New Roman" w:hAnsi="Times New Roman" w:cs="Times New Roman"/>
                <w:noProof/>
                <w:position w:val="-4"/>
                <w:sz w:val="28"/>
                <w:szCs w:val="28"/>
              </w:rPr>
              <w:drawing>
                <wp:inline distT="0" distB="0" distL="0" distR="0">
                  <wp:extent cx="178435" cy="168275"/>
                  <wp:effectExtent l="0" t="0" r="0" b="317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17843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trên cạnh </w:t>
            </w:r>
            <w:r w:rsidRPr="00A076A5">
              <w:rPr>
                <w:rFonts w:ascii="Times New Roman" w:hAnsi="Times New Roman" w:cs="Times New Roman"/>
                <w:noProof/>
                <w:position w:val="-4"/>
                <w:sz w:val="28"/>
                <w:szCs w:val="28"/>
              </w:rPr>
              <w:drawing>
                <wp:inline distT="0" distB="0" distL="0" distR="0">
                  <wp:extent cx="273050" cy="168275"/>
                  <wp:effectExtent l="0" t="0" r="0" b="317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w:t>
            </w:r>
            <w:r w:rsidRPr="00A076A5">
              <w:rPr>
                <w:rFonts w:ascii="Times New Roman" w:hAnsi="Times New Roman" w:cs="Times New Roman"/>
                <w:noProof/>
                <w:position w:val="-4"/>
                <w:sz w:val="28"/>
                <w:szCs w:val="28"/>
              </w:rPr>
              <w:drawing>
                <wp:inline distT="0" distB="0" distL="0" distR="0">
                  <wp:extent cx="273050" cy="168275"/>
                  <wp:effectExtent l="0" t="0" r="0" b="317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sao cho </w:t>
            </w:r>
            <w:r w:rsidRPr="00A076A5">
              <w:rPr>
                <w:rFonts w:ascii="Times New Roman" w:hAnsi="Times New Roman" w:cs="Times New Roman"/>
                <w:noProof/>
                <w:position w:val="-6"/>
                <w:sz w:val="28"/>
                <w:szCs w:val="28"/>
              </w:rPr>
              <w:drawing>
                <wp:inline distT="0" distB="0" distL="0" distR="0">
                  <wp:extent cx="1187450" cy="17843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1187450" cy="17843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Nối </w:t>
            </w:r>
            <w:r w:rsidRPr="00A076A5">
              <w:rPr>
                <w:rFonts w:ascii="Times New Roman" w:hAnsi="Times New Roman" w:cs="Times New Roman"/>
                <w:noProof/>
                <w:position w:val="-4"/>
                <w:sz w:val="28"/>
                <w:szCs w:val="28"/>
              </w:rPr>
              <w:drawing>
                <wp:inline distT="0" distB="0" distL="0" distR="0">
                  <wp:extent cx="315595" cy="168275"/>
                  <wp:effectExtent l="0" t="0" r="8255" b="317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31559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w:t>
            </w:r>
            <w:r w:rsidRPr="00A076A5">
              <w:rPr>
                <w:rFonts w:ascii="Times New Roman" w:hAnsi="Times New Roman" w:cs="Times New Roman"/>
                <w:noProof/>
                <w:position w:val="-4"/>
                <w:sz w:val="28"/>
                <w:szCs w:val="28"/>
              </w:rPr>
              <w:drawing>
                <wp:inline distT="0" distB="0" distL="0" distR="0">
                  <wp:extent cx="273050" cy="168275"/>
                  <wp:effectExtent l="0" t="0" r="0" b="317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ta được hình bình hành </w:t>
            </w:r>
            <w:r w:rsidRPr="00A076A5">
              <w:rPr>
                <w:rFonts w:ascii="Times New Roman" w:hAnsi="Times New Roman" w:cs="Times New Roman"/>
                <w:noProof/>
                <w:position w:val="-4"/>
                <w:sz w:val="28"/>
                <w:szCs w:val="28"/>
              </w:rPr>
              <w:drawing>
                <wp:inline distT="0" distB="0" distL="0" distR="0">
                  <wp:extent cx="514985" cy="168275"/>
                  <wp:effectExtent l="0" t="0" r="0" b="317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 như hình vẽ). Tính:</w:t>
            </w:r>
          </w:p>
          <w:p w:rsidR="00A076A5" w:rsidRPr="00A076A5" w:rsidRDefault="00A076A5" w:rsidP="00A076A5">
            <w:pPr>
              <w:tabs>
                <w:tab w:val="left" w:pos="270"/>
                <w:tab w:val="left" w:pos="1440"/>
                <w:tab w:val="left" w:pos="4320"/>
              </w:tabs>
              <w:contextualSpacing/>
              <w:rPr>
                <w:rFonts w:ascii="Times New Roman" w:hAnsi="Times New Roman" w:cs="Times New Roman"/>
                <w:bCs/>
                <w:iCs/>
                <w:color w:val="000000" w:themeColor="text1"/>
                <w:sz w:val="28"/>
                <w:szCs w:val="28"/>
              </w:rPr>
            </w:pPr>
            <w:r w:rsidRPr="00A076A5">
              <w:rPr>
                <w:rFonts w:ascii="Times New Roman" w:hAnsi="Times New Roman" w:cs="Times New Roman"/>
                <w:iCs/>
                <w:color w:val="000000" w:themeColor="text1"/>
                <w:sz w:val="28"/>
                <w:szCs w:val="28"/>
              </w:rPr>
              <w:t xml:space="preserve">a. Diện tích hình bình hành </w:t>
            </w:r>
            <w:r w:rsidRPr="00A076A5">
              <w:rPr>
                <w:rFonts w:ascii="Times New Roman" w:hAnsi="Times New Roman" w:cs="Times New Roman"/>
                <w:noProof/>
                <w:position w:val="-4"/>
                <w:sz w:val="28"/>
                <w:szCs w:val="28"/>
              </w:rPr>
              <w:drawing>
                <wp:inline distT="0" distB="0" distL="0" distR="0">
                  <wp:extent cx="514985" cy="168275"/>
                  <wp:effectExtent l="0" t="0" r="0" b="317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contextualSpacing/>
              <w:rPr>
                <w:rFonts w:ascii="Times New Roman" w:hAnsi="Times New Roman" w:cs="Times New Roman"/>
                <w:bCs/>
                <w:iCs/>
                <w:color w:val="000000" w:themeColor="text1"/>
                <w:sz w:val="28"/>
                <w:szCs w:val="28"/>
              </w:rPr>
            </w:pPr>
            <w:r w:rsidRPr="00A076A5">
              <w:rPr>
                <w:rFonts w:ascii="Times New Roman" w:hAnsi="Times New Roman" w:cs="Times New Roman"/>
                <w:iCs/>
                <w:color w:val="000000" w:themeColor="text1"/>
                <w:sz w:val="28"/>
                <w:szCs w:val="28"/>
              </w:rPr>
              <w:t xml:space="preserve">b.Tổng diện tích hai tam giác </w:t>
            </w:r>
            <w:r w:rsidRPr="00A076A5">
              <w:rPr>
                <w:rFonts w:ascii="Times New Roman" w:hAnsi="Times New Roman" w:cs="Times New Roman"/>
                <w:noProof/>
                <w:position w:val="-4"/>
                <w:sz w:val="28"/>
                <w:szCs w:val="28"/>
              </w:rPr>
              <w:drawing>
                <wp:inline distT="0" distB="0" distL="0" distR="0">
                  <wp:extent cx="420370" cy="168275"/>
                  <wp:effectExtent l="0" t="0" r="0" b="317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42037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và </w:t>
            </w:r>
            <w:r w:rsidRPr="00A076A5">
              <w:rPr>
                <w:rFonts w:ascii="Times New Roman" w:hAnsi="Times New Roman" w:cs="Times New Roman"/>
                <w:noProof/>
                <w:position w:val="-4"/>
                <w:sz w:val="28"/>
                <w:szCs w:val="28"/>
              </w:rPr>
              <w:drawing>
                <wp:inline distT="0" distB="0" distL="0" distR="0">
                  <wp:extent cx="399415" cy="168275"/>
                  <wp:effectExtent l="0" t="0" r="635" b="317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w:t>
            </w:r>
          </w:p>
          <w:p w:rsidR="00A076A5" w:rsidRPr="00A076A5" w:rsidRDefault="00A076A5" w:rsidP="00A076A5">
            <w:pPr>
              <w:tabs>
                <w:tab w:val="left" w:pos="270"/>
                <w:tab w:val="left" w:pos="1440"/>
                <w:tab w:val="left" w:pos="4320"/>
              </w:tabs>
              <w:contextualSpacing/>
              <w:jc w:val="center"/>
              <w:rPr>
                <w:rFonts w:ascii="Times New Roman" w:hAnsi="Times New Roman" w:cs="Times New Roman"/>
                <w:bCs/>
                <w:iCs/>
                <w:color w:val="000000" w:themeColor="text1"/>
                <w:sz w:val="28"/>
                <w:szCs w:val="28"/>
              </w:rPr>
            </w:pPr>
            <w:r w:rsidRPr="00A076A5">
              <w:rPr>
                <w:rFonts w:ascii="Times New Roman" w:hAnsi="Times New Roman" w:cs="Times New Roman"/>
                <w:iCs/>
                <w:noProof/>
                <w:color w:val="000000" w:themeColor="text1"/>
                <w:sz w:val="28"/>
                <w:szCs w:val="28"/>
              </w:rPr>
              <w:drawing>
                <wp:inline distT="0" distB="0" distL="0" distR="0" wp14:anchorId="50E8F370" wp14:editId="13CFFECF">
                  <wp:extent cx="1530626" cy="956602"/>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1537230" cy="960729"/>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contextualSpacing/>
              <w:jc w:val="center"/>
              <w:rPr>
                <w:rFonts w:ascii="Times New Roman" w:hAnsi="Times New Roman" w:cs="Times New Roman"/>
                <w:bCs/>
                <w:iCs/>
                <w:color w:val="000000" w:themeColor="text1"/>
                <w:sz w:val="28"/>
                <w:szCs w:val="28"/>
              </w:rPr>
            </w:pPr>
            <w:r w:rsidRPr="00A076A5">
              <w:rPr>
                <w:rFonts w:ascii="Times New Roman" w:hAnsi="Times New Roman" w:cs="Times New Roman"/>
                <w:iCs/>
                <w:color w:val="000000" w:themeColor="text1"/>
                <w:sz w:val="28"/>
                <w:szCs w:val="28"/>
              </w:rPr>
              <w:t>Giải:</w:t>
            </w:r>
          </w:p>
          <w:p w:rsidR="00A076A5" w:rsidRPr="00A076A5" w:rsidRDefault="00A076A5" w:rsidP="00A076A5">
            <w:pPr>
              <w:tabs>
                <w:tab w:val="left" w:pos="270"/>
                <w:tab w:val="left" w:pos="1440"/>
                <w:tab w:val="left" w:pos="4320"/>
              </w:tabs>
              <w:contextualSpacing/>
              <w:rPr>
                <w:rFonts w:ascii="Times New Roman" w:hAnsi="Times New Roman" w:cs="Times New Roman"/>
                <w:bCs/>
                <w:iCs/>
                <w:color w:val="000000" w:themeColor="text1"/>
                <w:sz w:val="28"/>
                <w:szCs w:val="28"/>
              </w:rPr>
            </w:pPr>
            <w:r w:rsidRPr="00A076A5">
              <w:rPr>
                <w:rFonts w:ascii="Times New Roman" w:hAnsi="Times New Roman" w:cs="Times New Roman"/>
                <w:iCs/>
                <w:color w:val="000000" w:themeColor="text1"/>
                <w:sz w:val="28"/>
                <w:szCs w:val="28"/>
              </w:rPr>
              <w:t xml:space="preserve">a. Ta có </w:t>
            </w:r>
            <w:r w:rsidRPr="00A076A5">
              <w:rPr>
                <w:rFonts w:ascii="Times New Roman" w:hAnsi="Times New Roman" w:cs="Times New Roman"/>
                <w:noProof/>
                <w:position w:val="-16"/>
                <w:sz w:val="28"/>
                <w:szCs w:val="28"/>
              </w:rPr>
              <w:drawing>
                <wp:inline distT="0" distB="0" distL="0" distR="0">
                  <wp:extent cx="1397635" cy="27305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1397635" cy="273050"/>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contextualSpacing/>
              <w:rPr>
                <w:rFonts w:ascii="Times New Roman" w:hAnsi="Times New Roman" w:cs="Times New Roman"/>
                <w:bCs/>
                <w:iCs/>
                <w:color w:val="000000" w:themeColor="text1"/>
                <w:sz w:val="28"/>
                <w:szCs w:val="28"/>
              </w:rPr>
            </w:pPr>
            <w:r w:rsidRPr="00A076A5">
              <w:rPr>
                <w:rFonts w:ascii="Times New Roman" w:hAnsi="Times New Roman" w:cs="Times New Roman"/>
                <w:iCs/>
                <w:color w:val="000000" w:themeColor="text1"/>
                <w:sz w:val="28"/>
                <w:szCs w:val="28"/>
              </w:rPr>
              <w:t xml:space="preserve">Hình bình hành </w:t>
            </w:r>
            <w:r w:rsidRPr="00A076A5">
              <w:rPr>
                <w:rFonts w:ascii="Times New Roman" w:hAnsi="Times New Roman" w:cs="Times New Roman"/>
                <w:noProof/>
                <w:position w:val="-4"/>
                <w:sz w:val="28"/>
                <w:szCs w:val="28"/>
              </w:rPr>
              <w:drawing>
                <wp:inline distT="0" distB="0" distL="0" distR="0">
                  <wp:extent cx="514985" cy="168275"/>
                  <wp:effectExtent l="0" t="0" r="0" b="317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có chiều cao ứng với cạnh </w:t>
            </w:r>
            <w:r w:rsidRPr="00A076A5">
              <w:rPr>
                <w:rFonts w:ascii="Times New Roman" w:hAnsi="Times New Roman" w:cs="Times New Roman"/>
                <w:noProof/>
                <w:position w:val="-4"/>
                <w:sz w:val="28"/>
                <w:szCs w:val="28"/>
              </w:rPr>
              <w:drawing>
                <wp:inline distT="0" distB="0" distL="0" distR="0">
                  <wp:extent cx="273050" cy="168275"/>
                  <wp:effectExtent l="0" t="0" r="0" b="317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là </w:t>
            </w:r>
            <w:r w:rsidRPr="00A076A5">
              <w:rPr>
                <w:rFonts w:ascii="Times New Roman" w:hAnsi="Times New Roman" w:cs="Times New Roman"/>
                <w:noProof/>
                <w:position w:val="-6"/>
                <w:sz w:val="28"/>
                <w:szCs w:val="28"/>
              </w:rPr>
              <w:drawing>
                <wp:inline distT="0" distB="0" distL="0" distR="0">
                  <wp:extent cx="725170" cy="17843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725170" cy="178435"/>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contextualSpacing/>
              <w:rPr>
                <w:rFonts w:ascii="Times New Roman" w:hAnsi="Times New Roman" w:cs="Times New Roman"/>
                <w:iCs/>
                <w:color w:val="000000" w:themeColor="text1"/>
                <w:sz w:val="28"/>
                <w:szCs w:val="28"/>
              </w:rPr>
            </w:pPr>
            <w:r w:rsidRPr="00A076A5">
              <w:rPr>
                <w:rFonts w:ascii="Times New Roman" w:hAnsi="Times New Roman" w:cs="Times New Roman"/>
                <w:iCs/>
                <w:color w:val="000000" w:themeColor="text1"/>
                <w:sz w:val="28"/>
                <w:szCs w:val="28"/>
              </w:rPr>
              <w:t xml:space="preserve">Diện tích hình bình hành </w:t>
            </w:r>
            <w:r w:rsidRPr="00A076A5">
              <w:rPr>
                <w:rFonts w:ascii="Times New Roman" w:hAnsi="Times New Roman" w:cs="Times New Roman"/>
                <w:noProof/>
                <w:position w:val="-4"/>
                <w:sz w:val="28"/>
                <w:szCs w:val="28"/>
              </w:rPr>
              <w:drawing>
                <wp:inline distT="0" distB="0" distL="0" distR="0">
                  <wp:extent cx="514985" cy="168275"/>
                  <wp:effectExtent l="0" t="0" r="0" b="317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là: </w:t>
            </w:r>
          </w:p>
          <w:p w:rsidR="00A076A5" w:rsidRPr="00A076A5" w:rsidRDefault="00A076A5" w:rsidP="00A076A5">
            <w:pPr>
              <w:tabs>
                <w:tab w:val="center" w:pos="2300"/>
                <w:tab w:val="right" w:pos="4600"/>
              </w:tabs>
              <w:contextualSpacing/>
              <w:jc w:val="center"/>
              <w:rPr>
                <w:rFonts w:ascii="Times New Roman" w:hAnsi="Times New Roman" w:cs="Times New Roman"/>
                <w:bCs/>
                <w:iCs/>
                <w:color w:val="000000" w:themeColor="text1"/>
                <w:sz w:val="28"/>
                <w:szCs w:val="28"/>
              </w:rPr>
            </w:pPr>
            <w:r w:rsidRPr="00A076A5">
              <w:rPr>
                <w:rFonts w:ascii="Times New Roman" w:hAnsi="Times New Roman" w:cs="Times New Roman"/>
                <w:noProof/>
                <w:position w:val="-18"/>
                <w:sz w:val="28"/>
                <w:szCs w:val="28"/>
              </w:rPr>
              <w:drawing>
                <wp:inline distT="0" distB="0" distL="0" distR="0">
                  <wp:extent cx="998220" cy="3048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998220" cy="304800"/>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contextualSpacing/>
              <w:rPr>
                <w:rFonts w:ascii="Times New Roman" w:hAnsi="Times New Roman" w:cs="Times New Roman"/>
                <w:iCs/>
                <w:color w:val="000000" w:themeColor="text1"/>
                <w:sz w:val="28"/>
                <w:szCs w:val="28"/>
              </w:rPr>
            </w:pPr>
            <w:r w:rsidRPr="00A076A5">
              <w:rPr>
                <w:rFonts w:ascii="Times New Roman" w:hAnsi="Times New Roman" w:cs="Times New Roman"/>
                <w:iCs/>
                <w:color w:val="000000" w:themeColor="text1"/>
                <w:sz w:val="28"/>
                <w:szCs w:val="28"/>
              </w:rPr>
              <w:t xml:space="preserve">b. Diện tích hình chữ nhật </w:t>
            </w:r>
            <w:r w:rsidRPr="00A076A5">
              <w:rPr>
                <w:rFonts w:ascii="Times New Roman" w:hAnsi="Times New Roman" w:cs="Times New Roman"/>
                <w:noProof/>
                <w:position w:val="-4"/>
                <w:sz w:val="28"/>
                <w:szCs w:val="28"/>
              </w:rPr>
              <w:drawing>
                <wp:inline distT="0" distB="0" distL="0" distR="0">
                  <wp:extent cx="494030" cy="168275"/>
                  <wp:effectExtent l="0" t="0" r="1270" b="317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là: </w:t>
            </w:r>
          </w:p>
          <w:p w:rsidR="00A076A5" w:rsidRPr="00A076A5" w:rsidRDefault="00A076A5" w:rsidP="00A076A5">
            <w:pPr>
              <w:tabs>
                <w:tab w:val="center" w:pos="2300"/>
                <w:tab w:val="right" w:pos="4600"/>
              </w:tabs>
              <w:contextualSpacing/>
              <w:jc w:val="center"/>
              <w:rPr>
                <w:rFonts w:ascii="Times New Roman" w:hAnsi="Times New Roman" w:cs="Times New Roman"/>
                <w:bCs/>
                <w:iCs/>
                <w:color w:val="000000" w:themeColor="text1"/>
                <w:sz w:val="28"/>
                <w:szCs w:val="28"/>
              </w:rPr>
            </w:pPr>
            <w:r w:rsidRPr="00A076A5">
              <w:rPr>
                <w:rFonts w:ascii="Times New Roman" w:hAnsi="Times New Roman" w:cs="Times New Roman"/>
                <w:noProof/>
                <w:position w:val="-18"/>
                <w:sz w:val="28"/>
                <w:szCs w:val="28"/>
              </w:rPr>
              <w:drawing>
                <wp:inline distT="0" distB="0" distL="0" distR="0">
                  <wp:extent cx="1040765" cy="304800"/>
                  <wp:effectExtent l="0" t="0" r="698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1040765" cy="304800"/>
                          </a:xfrm>
                          <a:prstGeom prst="rect">
                            <a:avLst/>
                          </a:prstGeom>
                          <a:noFill/>
                          <a:ln>
                            <a:noFill/>
                          </a:ln>
                        </pic:spPr>
                      </pic:pic>
                    </a:graphicData>
                  </a:graphic>
                </wp:inline>
              </w:drawing>
            </w:r>
          </w:p>
          <w:p w:rsidR="00A076A5" w:rsidRPr="00A076A5" w:rsidRDefault="00A076A5" w:rsidP="00A076A5">
            <w:pPr>
              <w:tabs>
                <w:tab w:val="left" w:pos="270"/>
                <w:tab w:val="left" w:pos="1440"/>
                <w:tab w:val="left" w:pos="4320"/>
              </w:tabs>
              <w:contextualSpacing/>
              <w:rPr>
                <w:rFonts w:ascii="Times New Roman" w:hAnsi="Times New Roman" w:cs="Times New Roman"/>
                <w:iCs/>
                <w:color w:val="000000" w:themeColor="text1"/>
                <w:sz w:val="28"/>
                <w:szCs w:val="28"/>
              </w:rPr>
            </w:pPr>
            <w:r w:rsidRPr="00A076A5">
              <w:rPr>
                <w:rFonts w:ascii="Times New Roman" w:hAnsi="Times New Roman" w:cs="Times New Roman"/>
                <w:iCs/>
                <w:color w:val="000000" w:themeColor="text1"/>
                <w:sz w:val="28"/>
                <w:szCs w:val="28"/>
              </w:rPr>
              <w:t xml:space="preserve">Tổng diện tích hai tam giác </w:t>
            </w:r>
            <w:r w:rsidRPr="00A076A5">
              <w:rPr>
                <w:rFonts w:ascii="Times New Roman" w:hAnsi="Times New Roman" w:cs="Times New Roman"/>
                <w:noProof/>
                <w:position w:val="-4"/>
                <w:sz w:val="28"/>
                <w:szCs w:val="28"/>
              </w:rPr>
              <w:drawing>
                <wp:inline distT="0" distB="0" distL="0" distR="0">
                  <wp:extent cx="420370" cy="168275"/>
                  <wp:effectExtent l="0" t="0" r="0" b="317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420370"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và </w:t>
            </w:r>
            <w:r w:rsidRPr="00A076A5">
              <w:rPr>
                <w:rFonts w:ascii="Times New Roman" w:hAnsi="Times New Roman" w:cs="Times New Roman"/>
                <w:noProof/>
                <w:position w:val="-4"/>
                <w:sz w:val="28"/>
                <w:szCs w:val="28"/>
              </w:rPr>
              <w:drawing>
                <wp:inline distT="0" distB="0" distL="0" distR="0">
                  <wp:extent cx="399415" cy="168275"/>
                  <wp:effectExtent l="0" t="0" r="635" b="317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A076A5">
              <w:rPr>
                <w:rFonts w:ascii="Times New Roman" w:hAnsi="Times New Roman" w:cs="Times New Roman"/>
                <w:iCs/>
                <w:color w:val="000000" w:themeColor="text1"/>
                <w:sz w:val="28"/>
                <w:szCs w:val="28"/>
              </w:rPr>
              <w:t xml:space="preserve"> là:  </w:t>
            </w:r>
            <w:r w:rsidRPr="00A076A5">
              <w:rPr>
                <w:rFonts w:ascii="Times New Roman" w:hAnsi="Times New Roman" w:cs="Times New Roman"/>
                <w:noProof/>
                <w:position w:val="-18"/>
                <w:sz w:val="28"/>
                <w:szCs w:val="28"/>
              </w:rPr>
              <w:drawing>
                <wp:inline distT="0" distB="0" distL="0" distR="0">
                  <wp:extent cx="1229995" cy="304800"/>
                  <wp:effectExtent l="0" t="0" r="825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1229995" cy="304800"/>
                          </a:xfrm>
                          <a:prstGeom prst="rect">
                            <a:avLst/>
                          </a:prstGeom>
                          <a:noFill/>
                          <a:ln>
                            <a:noFill/>
                          </a:ln>
                        </pic:spPr>
                      </pic:pic>
                    </a:graphicData>
                  </a:graphic>
                </wp:inline>
              </w:drawing>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lastRenderedPageBreak/>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*Hướng dẫn:</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Yêu cầu HS thảo luận nhóm và giải toán</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đọc đề bài, hoạt động giải bài toán theo nhóm</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HS suy nghĩ và giải toán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Yêu cầu đại diện nhóm trình bày kết quả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Đại diện nhóm trình bày cách làm</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HS phản biện và đại diện nhóm trả lời</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chéo bài làm của nhóm. </w:t>
            </w:r>
          </w:p>
          <w:p w:rsidR="00A076A5" w:rsidRPr="00A076A5" w:rsidRDefault="00A076A5" w:rsidP="00A076A5">
            <w:pPr>
              <w:contextualSpacing/>
              <w:rPr>
                <w:rFonts w:ascii="Times New Roman" w:hAnsi="Times New Roman" w:cs="Times New Roman"/>
                <w:b/>
                <w:color w:val="000000" w:themeColor="text1"/>
                <w:sz w:val="28"/>
                <w:szCs w:val="28"/>
                <w:lang w:val="vi-VN"/>
              </w:rPr>
            </w:pPr>
            <w:r w:rsidRPr="00A076A5">
              <w:rPr>
                <w:rFonts w:ascii="Times New Roman" w:hAnsi="Times New Roman" w:cs="Times New Roman"/>
                <w:color w:val="000000" w:themeColor="text1"/>
                <w:sz w:val="28"/>
                <w:szCs w:val="28"/>
              </w:rPr>
              <w:t>GV chốt lại kết quả và cách làm bài</w:t>
            </w:r>
          </w:p>
        </w:tc>
        <w:tc>
          <w:tcPr>
            <w:tcW w:w="5239" w:type="dxa"/>
          </w:tcPr>
          <w:p w:rsidR="00A076A5" w:rsidRPr="00A076A5" w:rsidRDefault="00A076A5" w:rsidP="00A076A5">
            <w:pPr>
              <w:rPr>
                <w:rFonts w:ascii="Times New Roman" w:hAnsi="Times New Roman" w:cs="Times New Roman"/>
                <w:b/>
                <w:noProof/>
                <w:sz w:val="28"/>
                <w:szCs w:val="28"/>
              </w:rPr>
            </w:pPr>
            <w:r w:rsidRPr="00A076A5">
              <w:rPr>
                <w:rFonts w:ascii="Times New Roman" w:hAnsi="Times New Roman" w:cs="Times New Roman"/>
                <w:b/>
                <w:noProof/>
                <w:sz w:val="28"/>
                <w:szCs w:val="28"/>
              </w:rPr>
              <w:t>Bài 2:</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t xml:space="preserve">Ba hình vuông bằng nhau ghép thành hình chữ nhật </w:t>
            </w:r>
            <w:r w:rsidRPr="00A076A5">
              <w:rPr>
                <w:rFonts w:ascii="Times New Roman" w:hAnsi="Times New Roman" w:cs="Times New Roman"/>
                <w:bCs/>
                <w:noProof/>
                <w:position w:val="-4"/>
                <w:sz w:val="28"/>
                <w:szCs w:val="28"/>
              </w:rPr>
              <w:drawing>
                <wp:inline distT="0" distB="0" distL="0" distR="0">
                  <wp:extent cx="504190" cy="168275"/>
                  <wp:effectExtent l="0" t="0" r="0" b="317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50419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như hình vẽ. Nối </w:t>
            </w:r>
            <w:r w:rsidRPr="00A076A5">
              <w:rPr>
                <w:rFonts w:ascii="Times New Roman" w:hAnsi="Times New Roman" w:cs="Times New Roman"/>
                <w:bCs/>
                <w:noProof/>
                <w:position w:val="-4"/>
                <w:sz w:val="28"/>
                <w:szCs w:val="28"/>
              </w:rPr>
              <w:drawing>
                <wp:inline distT="0" distB="0" distL="0" distR="0">
                  <wp:extent cx="273050" cy="168275"/>
                  <wp:effectExtent l="0" t="0" r="0" b="317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w:t>
            </w:r>
            <w:r w:rsidRPr="00A076A5">
              <w:rPr>
                <w:rFonts w:ascii="Times New Roman" w:hAnsi="Times New Roman" w:cs="Times New Roman"/>
                <w:bCs/>
                <w:noProof/>
                <w:position w:val="-4"/>
                <w:sz w:val="28"/>
                <w:szCs w:val="28"/>
              </w:rPr>
              <w:drawing>
                <wp:inline distT="0" distB="0" distL="0" distR="0">
                  <wp:extent cx="283845" cy="168275"/>
                  <wp:effectExtent l="0" t="0" r="1905" b="317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ta được hình bình hành </w:t>
            </w:r>
            <w:r w:rsidRPr="00A076A5">
              <w:rPr>
                <w:rFonts w:ascii="Times New Roman" w:hAnsi="Times New Roman" w:cs="Times New Roman"/>
                <w:bCs/>
                <w:noProof/>
                <w:position w:val="-4"/>
                <w:sz w:val="28"/>
                <w:szCs w:val="28"/>
              </w:rPr>
              <w:drawing>
                <wp:inline distT="0" distB="0" distL="0" distR="0">
                  <wp:extent cx="514985" cy="168275"/>
                  <wp:effectExtent l="0" t="0" r="0" b="317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w:t>
            </w:r>
            <w:r w:rsidRPr="00A076A5">
              <w:rPr>
                <w:rFonts w:ascii="Times New Roman" w:hAnsi="Times New Roman" w:cs="Times New Roman"/>
                <w:iCs/>
                <w:noProof/>
                <w:sz w:val="28"/>
                <w:szCs w:val="28"/>
              </w:rPr>
              <w:t>như hình vẽ</w:t>
            </w:r>
            <w:r w:rsidRPr="00A076A5">
              <w:rPr>
                <w:rFonts w:ascii="Times New Roman" w:hAnsi="Times New Roman" w:cs="Times New Roman"/>
                <w:noProof/>
                <w:sz w:val="28"/>
                <w:szCs w:val="28"/>
              </w:rPr>
              <w:t xml:space="preserve">). Tính diện tích của hình bình hành đó biết chu vi của hình chữ nhật </w:t>
            </w:r>
            <w:r w:rsidRPr="00A076A5">
              <w:rPr>
                <w:rFonts w:ascii="Times New Roman" w:hAnsi="Times New Roman" w:cs="Times New Roman"/>
                <w:bCs/>
                <w:noProof/>
                <w:position w:val="-4"/>
                <w:sz w:val="28"/>
                <w:szCs w:val="28"/>
              </w:rPr>
              <w:drawing>
                <wp:inline distT="0" distB="0" distL="0" distR="0">
                  <wp:extent cx="504190" cy="168275"/>
                  <wp:effectExtent l="0" t="0" r="0" b="317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50419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là </w:t>
            </w:r>
            <w:r w:rsidRPr="00A076A5">
              <w:rPr>
                <w:rFonts w:ascii="Times New Roman" w:hAnsi="Times New Roman" w:cs="Times New Roman"/>
                <w:bCs/>
                <w:noProof/>
                <w:position w:val="-4"/>
                <w:sz w:val="28"/>
                <w:szCs w:val="28"/>
              </w:rPr>
              <w:drawing>
                <wp:inline distT="0" distB="0" distL="0" distR="0">
                  <wp:extent cx="399415" cy="168275"/>
                  <wp:effectExtent l="0" t="0" r="635" b="317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A076A5">
              <w:rPr>
                <w:rFonts w:ascii="Times New Roman" w:hAnsi="Times New Roman" w:cs="Times New Roman"/>
                <w:noProof/>
                <w:sz w:val="28"/>
                <w:szCs w:val="28"/>
              </w:rPr>
              <w:t>.</w:t>
            </w:r>
          </w:p>
          <w:p w:rsidR="00A076A5" w:rsidRPr="00A076A5" w:rsidRDefault="00A076A5" w:rsidP="00A076A5">
            <w:pPr>
              <w:jc w:val="center"/>
              <w:rPr>
                <w:rFonts w:ascii="Times New Roman" w:hAnsi="Times New Roman" w:cs="Times New Roman"/>
                <w:noProof/>
                <w:sz w:val="28"/>
                <w:szCs w:val="28"/>
              </w:rPr>
            </w:pPr>
            <w:r w:rsidRPr="00A076A5">
              <w:rPr>
                <w:rFonts w:ascii="Times New Roman" w:hAnsi="Times New Roman" w:cs="Times New Roman"/>
                <w:noProof/>
                <w:sz w:val="28"/>
                <w:szCs w:val="28"/>
              </w:rPr>
              <w:drawing>
                <wp:inline distT="0" distB="0" distL="0" distR="0" wp14:anchorId="2D6F0CFD" wp14:editId="18520BD2">
                  <wp:extent cx="1828800" cy="935979"/>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46" cstate="screen">
                            <a:extLst>
                              <a:ext uri="{28A0092B-C50C-407E-A947-70E740481C1C}">
                                <a14:useLocalDpi xmlns:a14="http://schemas.microsoft.com/office/drawing/2010/main" val="0"/>
                              </a:ext>
                            </a:extLst>
                          </a:blip>
                          <a:srcRect/>
                          <a:stretch>
                            <a:fillRect/>
                          </a:stretch>
                        </pic:blipFill>
                        <pic:spPr bwMode="auto">
                          <a:xfrm>
                            <a:off x="0" y="0"/>
                            <a:ext cx="1836535" cy="939938"/>
                          </a:xfrm>
                          <a:prstGeom prst="rect">
                            <a:avLst/>
                          </a:prstGeom>
                          <a:noFill/>
                          <a:ln>
                            <a:noFill/>
                          </a:ln>
                        </pic:spPr>
                      </pic:pic>
                    </a:graphicData>
                  </a:graphic>
                </wp:inline>
              </w:drawing>
            </w:r>
          </w:p>
          <w:p w:rsidR="00A076A5" w:rsidRPr="00A076A5" w:rsidRDefault="00A076A5" w:rsidP="00A076A5">
            <w:pPr>
              <w:jc w:val="center"/>
              <w:rPr>
                <w:rFonts w:ascii="Times New Roman" w:hAnsi="Times New Roman" w:cs="Times New Roman"/>
                <w:bCs/>
                <w:noProof/>
                <w:sz w:val="28"/>
                <w:szCs w:val="28"/>
              </w:rPr>
            </w:pPr>
            <w:r w:rsidRPr="00A076A5">
              <w:rPr>
                <w:rFonts w:ascii="Times New Roman" w:hAnsi="Times New Roman" w:cs="Times New Roman"/>
                <w:bCs/>
                <w:noProof/>
                <w:sz w:val="28"/>
                <w:szCs w:val="28"/>
              </w:rPr>
              <w:t>Giải:</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t xml:space="preserve">Nửa chu vi hình chữ nhật </w:t>
            </w:r>
            <w:r w:rsidRPr="00A076A5">
              <w:rPr>
                <w:rFonts w:ascii="Times New Roman" w:hAnsi="Times New Roman" w:cs="Times New Roman"/>
                <w:bCs/>
                <w:noProof/>
                <w:position w:val="-4"/>
                <w:sz w:val="28"/>
                <w:szCs w:val="28"/>
              </w:rPr>
              <w:drawing>
                <wp:inline distT="0" distB="0" distL="0" distR="0">
                  <wp:extent cx="504190" cy="168275"/>
                  <wp:effectExtent l="0" t="0" r="0" b="317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50419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là </w:t>
            </w:r>
            <w:r w:rsidRPr="00A076A5">
              <w:rPr>
                <w:rFonts w:ascii="Times New Roman" w:hAnsi="Times New Roman" w:cs="Times New Roman"/>
                <w:bCs/>
                <w:noProof/>
                <w:position w:val="-16"/>
                <w:sz w:val="28"/>
                <w:szCs w:val="28"/>
              </w:rPr>
              <w:drawing>
                <wp:inline distT="0" distB="0" distL="0" distR="0">
                  <wp:extent cx="956310" cy="27305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8" cstate="screen">
                            <a:extLst>
                              <a:ext uri="{28A0092B-C50C-407E-A947-70E740481C1C}">
                                <a14:useLocalDpi xmlns:a14="http://schemas.microsoft.com/office/drawing/2010/main" val="0"/>
                              </a:ext>
                            </a:extLst>
                          </a:blip>
                          <a:srcRect/>
                          <a:stretch>
                            <a:fillRect/>
                          </a:stretch>
                        </pic:blipFill>
                        <pic:spPr bwMode="auto">
                          <a:xfrm>
                            <a:off x="0" y="0"/>
                            <a:ext cx="956310" cy="273050"/>
                          </a:xfrm>
                          <a:prstGeom prst="rect">
                            <a:avLst/>
                          </a:prstGeom>
                          <a:noFill/>
                          <a:ln>
                            <a:noFill/>
                          </a:ln>
                        </pic:spPr>
                      </pic:pic>
                    </a:graphicData>
                  </a:graphic>
                </wp:inline>
              </w:drawing>
            </w:r>
            <w:r w:rsidRPr="00A076A5">
              <w:rPr>
                <w:rFonts w:ascii="Times New Roman" w:hAnsi="Times New Roman" w:cs="Times New Roman"/>
                <w:noProof/>
                <w:sz w:val="28"/>
                <w:szCs w:val="28"/>
              </w:rPr>
              <w:t>.</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t xml:space="preserve">Hình chữ nhật </w:t>
            </w:r>
            <w:r w:rsidRPr="00A076A5">
              <w:rPr>
                <w:rFonts w:ascii="Times New Roman" w:hAnsi="Times New Roman" w:cs="Times New Roman"/>
                <w:bCs/>
                <w:noProof/>
                <w:position w:val="-4"/>
                <w:sz w:val="28"/>
                <w:szCs w:val="28"/>
              </w:rPr>
              <w:drawing>
                <wp:inline distT="0" distB="0" distL="0" distR="0">
                  <wp:extent cx="504190" cy="168275"/>
                  <wp:effectExtent l="0" t="0" r="0" b="31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9" cstate="screen">
                            <a:extLst>
                              <a:ext uri="{28A0092B-C50C-407E-A947-70E740481C1C}">
                                <a14:useLocalDpi xmlns:a14="http://schemas.microsoft.com/office/drawing/2010/main" val="0"/>
                              </a:ext>
                            </a:extLst>
                          </a:blip>
                          <a:srcRect/>
                          <a:stretch>
                            <a:fillRect/>
                          </a:stretch>
                        </pic:blipFill>
                        <pic:spPr bwMode="auto">
                          <a:xfrm>
                            <a:off x="0" y="0"/>
                            <a:ext cx="50419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có chiều dài gấp 3 lần chiều rộng nên chiều rộng </w:t>
            </w:r>
            <w:r w:rsidRPr="00A076A5">
              <w:rPr>
                <w:rFonts w:ascii="Times New Roman" w:hAnsi="Times New Roman" w:cs="Times New Roman"/>
                <w:bCs/>
                <w:noProof/>
                <w:position w:val="-4"/>
                <w:sz w:val="28"/>
                <w:szCs w:val="28"/>
              </w:rPr>
              <w:drawing>
                <wp:inline distT="0" distB="0" distL="0" distR="0">
                  <wp:extent cx="283845" cy="168275"/>
                  <wp:effectExtent l="0" t="0" r="1905" b="317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0"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của hình chữ nhật là: </w:t>
            </w:r>
            <w:r w:rsidRPr="00A076A5">
              <w:rPr>
                <w:rFonts w:ascii="Times New Roman" w:hAnsi="Times New Roman" w:cs="Times New Roman"/>
                <w:bCs/>
                <w:noProof/>
                <w:position w:val="-16"/>
                <w:sz w:val="28"/>
                <w:szCs w:val="28"/>
              </w:rPr>
              <w:drawing>
                <wp:inline distT="0" distB="0" distL="0" distR="0">
                  <wp:extent cx="1219200" cy="2730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1219200" cy="273050"/>
                          </a:xfrm>
                          <a:prstGeom prst="rect">
                            <a:avLst/>
                          </a:prstGeom>
                          <a:noFill/>
                          <a:ln>
                            <a:noFill/>
                          </a:ln>
                        </pic:spPr>
                      </pic:pic>
                    </a:graphicData>
                  </a:graphic>
                </wp:inline>
              </w:drawing>
            </w:r>
            <w:r w:rsidRPr="00A076A5">
              <w:rPr>
                <w:rFonts w:ascii="Times New Roman" w:hAnsi="Times New Roman" w:cs="Times New Roman"/>
                <w:noProof/>
                <w:sz w:val="28"/>
                <w:szCs w:val="28"/>
              </w:rPr>
              <w:t>.</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t xml:space="preserve">Hình bình hành </w:t>
            </w:r>
            <w:r w:rsidRPr="00A076A5">
              <w:rPr>
                <w:rFonts w:ascii="Times New Roman" w:hAnsi="Times New Roman" w:cs="Times New Roman"/>
                <w:bCs/>
                <w:noProof/>
                <w:position w:val="-4"/>
                <w:sz w:val="28"/>
                <w:szCs w:val="28"/>
              </w:rPr>
              <w:drawing>
                <wp:inline distT="0" distB="0" distL="0" distR="0">
                  <wp:extent cx="514985" cy="168275"/>
                  <wp:effectExtent l="0" t="0" r="0" b="317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có đáy </w:t>
            </w:r>
            <w:r w:rsidRPr="00A076A5">
              <w:rPr>
                <w:rFonts w:ascii="Times New Roman" w:hAnsi="Times New Roman" w:cs="Times New Roman"/>
                <w:bCs/>
                <w:noProof/>
                <w:position w:val="-6"/>
                <w:sz w:val="28"/>
                <w:szCs w:val="28"/>
              </w:rPr>
              <w:drawing>
                <wp:inline distT="0" distB="0" distL="0" distR="0">
                  <wp:extent cx="2186305" cy="178435"/>
                  <wp:effectExtent l="0" t="0" r="444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2186305" cy="17843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và chiều cao tương ứng là </w:t>
            </w:r>
            <w:r w:rsidRPr="00A076A5">
              <w:rPr>
                <w:rFonts w:ascii="Times New Roman" w:hAnsi="Times New Roman" w:cs="Times New Roman"/>
                <w:bCs/>
                <w:noProof/>
                <w:position w:val="-6"/>
                <w:sz w:val="28"/>
                <w:szCs w:val="28"/>
              </w:rPr>
              <w:drawing>
                <wp:inline distT="0" distB="0" distL="0" distR="0">
                  <wp:extent cx="1103630" cy="178435"/>
                  <wp:effectExtent l="0" t="0" r="127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4" cstate="screen">
                            <a:extLst>
                              <a:ext uri="{28A0092B-C50C-407E-A947-70E740481C1C}">
                                <a14:useLocalDpi xmlns:a14="http://schemas.microsoft.com/office/drawing/2010/main" val="0"/>
                              </a:ext>
                            </a:extLst>
                          </a:blip>
                          <a:srcRect/>
                          <a:stretch>
                            <a:fillRect/>
                          </a:stretch>
                        </pic:blipFill>
                        <pic:spPr bwMode="auto">
                          <a:xfrm>
                            <a:off x="0" y="0"/>
                            <a:ext cx="1103630" cy="178435"/>
                          </a:xfrm>
                          <a:prstGeom prst="rect">
                            <a:avLst/>
                          </a:prstGeom>
                          <a:noFill/>
                          <a:ln>
                            <a:noFill/>
                          </a:ln>
                        </pic:spPr>
                      </pic:pic>
                    </a:graphicData>
                  </a:graphic>
                </wp:inline>
              </w:drawing>
            </w:r>
            <w:r w:rsidRPr="00A076A5">
              <w:rPr>
                <w:rFonts w:ascii="Times New Roman" w:hAnsi="Times New Roman" w:cs="Times New Roman"/>
                <w:noProof/>
                <w:sz w:val="28"/>
                <w:szCs w:val="28"/>
              </w:rPr>
              <w:t>.</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lastRenderedPageBreak/>
              <w:t xml:space="preserve">Vậy diện tích hình bình hành </w:t>
            </w:r>
            <w:r w:rsidRPr="00A076A5">
              <w:rPr>
                <w:rFonts w:ascii="Times New Roman" w:hAnsi="Times New Roman" w:cs="Times New Roman"/>
                <w:bCs/>
                <w:noProof/>
                <w:position w:val="-4"/>
                <w:sz w:val="28"/>
                <w:szCs w:val="28"/>
              </w:rPr>
              <w:drawing>
                <wp:inline distT="0" distB="0" distL="0" distR="0">
                  <wp:extent cx="514985" cy="168275"/>
                  <wp:effectExtent l="0" t="0" r="0" b="317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là </w:t>
            </w:r>
          </w:p>
          <w:p w:rsidR="00A076A5" w:rsidRPr="00A076A5" w:rsidRDefault="00A076A5" w:rsidP="00A076A5">
            <w:pPr>
              <w:tabs>
                <w:tab w:val="center" w:pos="2300"/>
                <w:tab w:val="right" w:pos="4600"/>
              </w:tabs>
              <w:jc w:val="center"/>
              <w:rPr>
                <w:rFonts w:ascii="Times New Roman" w:hAnsi="Times New Roman" w:cs="Times New Roman"/>
                <w:noProof/>
                <w:sz w:val="28"/>
                <w:szCs w:val="28"/>
              </w:rPr>
            </w:pPr>
            <w:r w:rsidRPr="00A076A5">
              <w:rPr>
                <w:rFonts w:ascii="Times New Roman" w:hAnsi="Times New Roman" w:cs="Times New Roman"/>
                <w:bCs/>
                <w:noProof/>
                <w:position w:val="-18"/>
                <w:sz w:val="28"/>
                <w:szCs w:val="28"/>
              </w:rPr>
              <w:drawing>
                <wp:inline distT="0" distB="0" distL="0" distR="0">
                  <wp:extent cx="977265" cy="3048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977265" cy="304800"/>
                          </a:xfrm>
                          <a:prstGeom prst="rect">
                            <a:avLst/>
                          </a:prstGeom>
                          <a:noFill/>
                          <a:ln>
                            <a:noFill/>
                          </a:ln>
                        </pic:spPr>
                      </pic:pic>
                    </a:graphicData>
                  </a:graphic>
                </wp:inline>
              </w:drawing>
            </w:r>
          </w:p>
        </w:tc>
      </w:tr>
    </w:tbl>
    <w:p w:rsidR="00A076A5" w:rsidRPr="00A076A5" w:rsidRDefault="00A076A5" w:rsidP="00A076A5">
      <w:pPr>
        <w:spacing w:after="0" w:line="240" w:lineRule="auto"/>
        <w:rPr>
          <w:rFonts w:ascii="Times New Roman" w:hAnsi="Times New Roman" w:cs="Times New Roman"/>
          <w:b/>
          <w:bCs/>
          <w:color w:val="000000" w:themeColor="text1"/>
          <w:sz w:val="28"/>
          <w:szCs w:val="28"/>
        </w:rPr>
      </w:pPr>
      <w:r w:rsidRPr="00A076A5">
        <w:rPr>
          <w:rFonts w:ascii="Times New Roman" w:hAnsi="Times New Roman" w:cs="Times New Roman"/>
          <w:b/>
          <w:color w:val="000000" w:themeColor="text1"/>
          <w:sz w:val="28"/>
          <w:szCs w:val="28"/>
        </w:rPr>
        <w:lastRenderedPageBreak/>
        <w:t>Tiết 38: BÀI TẬP (tiếp)</w:t>
      </w:r>
    </w:p>
    <w:tbl>
      <w:tblPr>
        <w:tblStyle w:val="TableGrid90"/>
        <w:tblW w:w="9074" w:type="dxa"/>
        <w:tblLook w:val="04A0" w:firstRow="1" w:lastRow="0" w:firstColumn="1" w:lastColumn="0" w:noHBand="0" w:noVBand="1"/>
      </w:tblPr>
      <w:tblGrid>
        <w:gridCol w:w="3823"/>
        <w:gridCol w:w="5251"/>
      </w:tblGrid>
      <w:tr w:rsidR="00A076A5" w:rsidRPr="00A076A5" w:rsidTr="006F5FBF">
        <w:tc>
          <w:tcPr>
            <w:tcW w:w="3823" w:type="dxa"/>
          </w:tcPr>
          <w:p w:rsidR="00A076A5" w:rsidRPr="00A076A5" w:rsidRDefault="00A076A5" w:rsidP="00A076A5">
            <w:pPr>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Hoạt động của GV và HS</w:t>
            </w:r>
          </w:p>
        </w:tc>
        <w:tc>
          <w:tcPr>
            <w:tcW w:w="5251" w:type="dxa"/>
          </w:tcPr>
          <w:p w:rsidR="00A076A5" w:rsidRPr="00A076A5" w:rsidRDefault="00A076A5" w:rsidP="00A076A5">
            <w:pPr>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Dự kiến sản phẩm</w:t>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w:t>
            </w:r>
            <w:r w:rsidRPr="00A076A5">
              <w:rPr>
                <w:rFonts w:ascii="Times New Roman" w:hAnsi="Times New Roman" w:cs="Times New Roman"/>
                <w:b/>
                <w:color w:val="000000" w:themeColor="text1"/>
                <w:sz w:val="28"/>
                <w:szCs w:val="28"/>
              </w:rPr>
              <w:t>3</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Yêu cầu:</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bCs/>
                <w:color w:val="000000" w:themeColor="text1"/>
                <w:sz w:val="28"/>
                <w:szCs w:val="28"/>
              </w:rPr>
              <w:t>HS nhắc lại công thức tính diện tích, chu vi hình chữ nhật, hình bình hành</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Đề toán cho biết gì, cần tìm gì?</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HS giải toán theo cá nhân và trao đổi kết quả cặp đôi</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đứng tại chỗ nêu lại công thức tính diện tích và chu vi của hình chữ nhật</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thực hiện giải bài tập cá nhân, trao đổi kết quả theo cặp</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- 1 HS lên bảng trình bày bảng</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HS dưới lớp quan sát, nhận xét bài làm</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bài làm của bạn.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GV nhận xét kết quả và chốt kiến thức</w:t>
            </w:r>
          </w:p>
        </w:tc>
        <w:tc>
          <w:tcPr>
            <w:tcW w:w="5251" w:type="dxa"/>
          </w:tcPr>
          <w:p w:rsidR="00A076A5" w:rsidRPr="00A076A5" w:rsidRDefault="00A076A5" w:rsidP="00A076A5">
            <w:pPr>
              <w:rPr>
                <w:rFonts w:ascii="Times New Roman" w:hAnsi="Times New Roman" w:cs="Times New Roman"/>
                <w:sz w:val="28"/>
                <w:szCs w:val="28"/>
              </w:rPr>
            </w:pPr>
            <w:r w:rsidRPr="00A076A5">
              <w:rPr>
                <w:rFonts w:ascii="Times New Roman" w:hAnsi="Times New Roman" w:cs="Times New Roman"/>
                <w:b/>
                <w:sz w:val="28"/>
                <w:szCs w:val="28"/>
              </w:rPr>
              <w:t>Bài 3:</w:t>
            </w:r>
            <w:r w:rsidRPr="00A076A5">
              <w:rPr>
                <w:rFonts w:ascii="Times New Roman" w:hAnsi="Times New Roman" w:cs="Times New Roman"/>
                <w:sz w:val="28"/>
                <w:szCs w:val="28"/>
              </w:rPr>
              <w:t xml:space="preserve"> Cho hình chữ nhật </w:t>
            </w:r>
            <w:r w:rsidRPr="00A076A5">
              <w:rPr>
                <w:rFonts w:ascii="Times New Roman" w:hAnsi="Times New Roman" w:cs="Times New Roman"/>
                <w:bCs/>
                <w:noProof/>
                <w:position w:val="-4"/>
                <w:sz w:val="28"/>
                <w:szCs w:val="28"/>
              </w:rPr>
              <w:drawing>
                <wp:inline distT="0" distB="0" distL="0" distR="0">
                  <wp:extent cx="494030" cy="168275"/>
                  <wp:effectExtent l="0" t="0" r="1270" b="317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7"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có chu vi </w:t>
            </w:r>
            <w:r w:rsidRPr="00A076A5">
              <w:rPr>
                <w:rFonts w:ascii="Times New Roman" w:hAnsi="Times New Roman" w:cs="Times New Roman"/>
                <w:bCs/>
                <w:noProof/>
                <w:position w:val="-4"/>
                <w:sz w:val="28"/>
                <w:szCs w:val="28"/>
              </w:rPr>
              <w:drawing>
                <wp:inline distT="0" distB="0" distL="0" distR="0">
                  <wp:extent cx="462280" cy="168275"/>
                  <wp:effectExtent l="0" t="0" r="0" b="317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8" cstate="screen">
                            <a:extLst>
                              <a:ext uri="{28A0092B-C50C-407E-A947-70E740481C1C}">
                                <a14:useLocalDpi xmlns:a14="http://schemas.microsoft.com/office/drawing/2010/main" val="0"/>
                              </a:ext>
                            </a:extLst>
                          </a:blip>
                          <a:srcRect/>
                          <a:stretch>
                            <a:fillRect/>
                          </a:stretch>
                        </pic:blipFill>
                        <pic:spPr bwMode="auto">
                          <a:xfrm>
                            <a:off x="0" y="0"/>
                            <a:ext cx="46228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chiều dài hơn chiều rộng </w:t>
            </w:r>
            <w:r w:rsidRPr="00A076A5">
              <w:rPr>
                <w:rFonts w:ascii="Times New Roman" w:hAnsi="Times New Roman" w:cs="Times New Roman"/>
                <w:bCs/>
                <w:noProof/>
                <w:position w:val="-4"/>
                <w:sz w:val="28"/>
                <w:szCs w:val="28"/>
              </w:rPr>
              <w:drawing>
                <wp:inline distT="0" distB="0" distL="0" distR="0">
                  <wp:extent cx="315595" cy="168275"/>
                  <wp:effectExtent l="0" t="0" r="8255" b="317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31559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và hình bình hành </w:t>
            </w:r>
            <w:r w:rsidRPr="00A076A5">
              <w:rPr>
                <w:rFonts w:ascii="Times New Roman" w:hAnsi="Times New Roman" w:cs="Times New Roman"/>
                <w:bCs/>
                <w:noProof/>
                <w:position w:val="-4"/>
                <w:sz w:val="28"/>
                <w:szCs w:val="28"/>
              </w:rPr>
              <w:drawing>
                <wp:inline distT="0" distB="0" distL="0" distR="0">
                  <wp:extent cx="494030" cy="168275"/>
                  <wp:effectExtent l="0" t="0" r="1270" b="317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0"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w:t>
            </w:r>
            <w:r w:rsidRPr="00A076A5">
              <w:rPr>
                <w:rFonts w:ascii="Times New Roman" w:hAnsi="Times New Roman" w:cs="Times New Roman"/>
                <w:iCs/>
                <w:sz w:val="28"/>
                <w:szCs w:val="28"/>
              </w:rPr>
              <w:t>hình vẽ</w:t>
            </w:r>
            <w:r w:rsidRPr="00A076A5">
              <w:rPr>
                <w:rFonts w:ascii="Times New Roman" w:hAnsi="Times New Roman" w:cs="Times New Roman"/>
                <w:sz w:val="28"/>
                <w:szCs w:val="28"/>
              </w:rPr>
              <w:t xml:space="preserve">). Tính diện tích hình bình hành </w:t>
            </w:r>
            <w:r w:rsidRPr="00A076A5">
              <w:rPr>
                <w:rFonts w:ascii="Times New Roman" w:hAnsi="Times New Roman" w:cs="Times New Roman"/>
                <w:bCs/>
                <w:noProof/>
                <w:position w:val="-4"/>
                <w:sz w:val="28"/>
                <w:szCs w:val="28"/>
              </w:rPr>
              <w:drawing>
                <wp:inline distT="0" distB="0" distL="0" distR="0">
                  <wp:extent cx="494030" cy="168275"/>
                  <wp:effectExtent l="0" t="0" r="1270" b="31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w:t>
            </w:r>
          </w:p>
          <w:p w:rsidR="00A076A5" w:rsidRPr="00A076A5" w:rsidRDefault="00A076A5" w:rsidP="00A076A5">
            <w:pPr>
              <w:jc w:val="center"/>
              <w:rPr>
                <w:rFonts w:ascii="Times New Roman" w:hAnsi="Times New Roman" w:cs="Times New Roman"/>
                <w:sz w:val="28"/>
                <w:szCs w:val="28"/>
              </w:rPr>
            </w:pPr>
            <w:r w:rsidRPr="00A076A5">
              <w:rPr>
                <w:rFonts w:ascii="Times New Roman" w:hAnsi="Times New Roman" w:cs="Times New Roman"/>
                <w:noProof/>
                <w:sz w:val="28"/>
                <w:szCs w:val="28"/>
              </w:rPr>
              <w:drawing>
                <wp:inline distT="0" distB="0" distL="0" distR="0" wp14:anchorId="1E9C3CD3" wp14:editId="6AD633B5">
                  <wp:extent cx="2166731" cy="1183558"/>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2181413" cy="1191578"/>
                          </a:xfrm>
                          <a:prstGeom prst="rect">
                            <a:avLst/>
                          </a:prstGeom>
                          <a:noFill/>
                          <a:ln>
                            <a:noFill/>
                          </a:ln>
                        </pic:spPr>
                      </pic:pic>
                    </a:graphicData>
                  </a:graphic>
                </wp:inline>
              </w:drawing>
            </w:r>
          </w:p>
          <w:p w:rsidR="00A076A5" w:rsidRPr="00A076A5" w:rsidRDefault="00A076A5" w:rsidP="00A076A5">
            <w:pPr>
              <w:tabs>
                <w:tab w:val="left" w:pos="0"/>
              </w:tabs>
              <w:contextualSpacing/>
              <w:jc w:val="center"/>
              <w:rPr>
                <w:rFonts w:ascii="Times New Roman" w:eastAsia="Arial" w:hAnsi="Times New Roman" w:cs="Times New Roman"/>
                <w:bCs/>
                <w:color w:val="000000" w:themeColor="text1"/>
                <w:sz w:val="28"/>
                <w:szCs w:val="28"/>
              </w:rPr>
            </w:pPr>
            <w:r w:rsidRPr="00A076A5">
              <w:rPr>
                <w:rFonts w:ascii="Times New Roman" w:eastAsia="Arial" w:hAnsi="Times New Roman" w:cs="Times New Roman"/>
                <w:color w:val="000000" w:themeColor="text1"/>
                <w:sz w:val="28"/>
                <w:szCs w:val="28"/>
              </w:rPr>
              <w:t>Giải:</w:t>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 xml:space="preserve">Nửa chu vi hình chữ nhật là: </w:t>
            </w:r>
            <w:r w:rsidRPr="00A076A5">
              <w:rPr>
                <w:rFonts w:ascii="Times New Roman" w:eastAsia="Arial" w:hAnsi="Times New Roman" w:cs="Times New Roman"/>
                <w:noProof/>
                <w:position w:val="-16"/>
                <w:sz w:val="28"/>
                <w:szCs w:val="28"/>
              </w:rPr>
              <w:drawing>
                <wp:inline distT="0" distB="0" distL="0" distR="0">
                  <wp:extent cx="1009015" cy="273050"/>
                  <wp:effectExtent l="0" t="0" r="63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1009015" cy="273050"/>
                          </a:xfrm>
                          <a:prstGeom prst="rect">
                            <a:avLst/>
                          </a:prstGeom>
                          <a:noFill/>
                          <a:ln>
                            <a:noFill/>
                          </a:ln>
                        </pic:spPr>
                      </pic:pic>
                    </a:graphicData>
                  </a:graphic>
                </wp:inline>
              </w:drawing>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 xml:space="preserve">Chiều dài hình chữ nhật là: </w:t>
            </w:r>
            <w:r w:rsidRPr="00A076A5">
              <w:rPr>
                <w:rFonts w:ascii="Times New Roman" w:eastAsia="Arial" w:hAnsi="Times New Roman" w:cs="Times New Roman"/>
                <w:noProof/>
                <w:position w:val="-16"/>
                <w:sz w:val="28"/>
                <w:szCs w:val="28"/>
              </w:rPr>
              <w:drawing>
                <wp:inline distT="0" distB="0" distL="0" distR="0">
                  <wp:extent cx="1271905" cy="273050"/>
                  <wp:effectExtent l="0" t="0" r="444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4" cstate="screen">
                            <a:extLst>
                              <a:ext uri="{28A0092B-C50C-407E-A947-70E740481C1C}">
                                <a14:useLocalDpi xmlns:a14="http://schemas.microsoft.com/office/drawing/2010/main" val="0"/>
                              </a:ext>
                            </a:extLst>
                          </a:blip>
                          <a:srcRect/>
                          <a:stretch>
                            <a:fillRect/>
                          </a:stretch>
                        </pic:blipFill>
                        <pic:spPr bwMode="auto">
                          <a:xfrm>
                            <a:off x="0" y="0"/>
                            <a:ext cx="1271905" cy="273050"/>
                          </a:xfrm>
                          <a:prstGeom prst="rect">
                            <a:avLst/>
                          </a:prstGeom>
                          <a:noFill/>
                          <a:ln>
                            <a:noFill/>
                          </a:ln>
                        </pic:spPr>
                      </pic:pic>
                    </a:graphicData>
                  </a:graphic>
                </wp:inline>
              </w:drawing>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 xml:space="preserve">Chiều rộng hình chữ nhật là: </w:t>
            </w:r>
            <w:r w:rsidRPr="00A076A5">
              <w:rPr>
                <w:rFonts w:ascii="Times New Roman" w:eastAsia="Arial" w:hAnsi="Times New Roman" w:cs="Times New Roman"/>
                <w:noProof/>
                <w:position w:val="-16"/>
                <w:sz w:val="28"/>
                <w:szCs w:val="28"/>
              </w:rPr>
              <w:drawing>
                <wp:inline distT="0" distB="0" distL="0" distR="0">
                  <wp:extent cx="1061720" cy="273050"/>
                  <wp:effectExtent l="0" t="0" r="508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1061720" cy="273050"/>
                          </a:xfrm>
                          <a:prstGeom prst="rect">
                            <a:avLst/>
                          </a:prstGeom>
                          <a:noFill/>
                          <a:ln>
                            <a:noFill/>
                          </a:ln>
                        </pic:spPr>
                      </pic:pic>
                    </a:graphicData>
                  </a:graphic>
                </wp:inline>
              </w:drawing>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 xml:space="preserve">Hình bình hành </w:t>
            </w:r>
            <w:r w:rsidRPr="00A076A5">
              <w:rPr>
                <w:rFonts w:ascii="Times New Roman" w:eastAsia="Arial" w:hAnsi="Times New Roman" w:cs="Times New Roman"/>
                <w:noProof/>
                <w:position w:val="-4"/>
                <w:sz w:val="28"/>
                <w:szCs w:val="28"/>
              </w:rPr>
              <w:drawing>
                <wp:inline distT="0" distB="0" distL="0" distR="0">
                  <wp:extent cx="494030" cy="168275"/>
                  <wp:effectExtent l="0" t="0" r="127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có đáy </w:t>
            </w:r>
            <w:r w:rsidRPr="00A076A5">
              <w:rPr>
                <w:rFonts w:ascii="Times New Roman" w:eastAsia="Arial" w:hAnsi="Times New Roman" w:cs="Times New Roman"/>
                <w:noProof/>
                <w:position w:val="-6"/>
                <w:sz w:val="28"/>
                <w:szCs w:val="28"/>
              </w:rPr>
              <w:drawing>
                <wp:inline distT="0" distB="0" distL="0" distR="0">
                  <wp:extent cx="777875" cy="178435"/>
                  <wp:effectExtent l="0" t="0" r="317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0" y="0"/>
                            <a:ext cx="777875" cy="17843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và chiều cao tương ứng </w:t>
            </w:r>
            <w:r w:rsidRPr="00A076A5">
              <w:rPr>
                <w:rFonts w:ascii="Times New Roman" w:eastAsia="Arial" w:hAnsi="Times New Roman" w:cs="Times New Roman"/>
                <w:noProof/>
                <w:position w:val="-6"/>
                <w:sz w:val="28"/>
                <w:szCs w:val="28"/>
              </w:rPr>
              <w:drawing>
                <wp:inline distT="0" distB="0" distL="0" distR="0">
                  <wp:extent cx="788035" cy="17843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788035" cy="17843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w:t>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 xml:space="preserve">Vậy diện tích hình bình hành </w:t>
            </w:r>
            <w:r w:rsidRPr="00A076A5">
              <w:rPr>
                <w:rFonts w:ascii="Times New Roman" w:eastAsia="Arial" w:hAnsi="Times New Roman" w:cs="Times New Roman"/>
                <w:noProof/>
                <w:position w:val="-4"/>
                <w:sz w:val="28"/>
                <w:szCs w:val="28"/>
              </w:rPr>
              <w:drawing>
                <wp:inline distT="0" distB="0" distL="0" distR="0">
                  <wp:extent cx="494030" cy="168275"/>
                  <wp:effectExtent l="0" t="0" r="127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là: </w:t>
            </w:r>
          </w:p>
          <w:p w:rsidR="00A076A5" w:rsidRPr="00A076A5" w:rsidRDefault="00A076A5" w:rsidP="00A076A5">
            <w:pPr>
              <w:tabs>
                <w:tab w:val="center" w:pos="2440"/>
                <w:tab w:val="right" w:pos="4880"/>
              </w:tabs>
              <w:contextualSpacing/>
              <w:jc w:val="center"/>
              <w:rPr>
                <w:rFonts w:ascii="Times New Roman" w:eastAsia="Arial" w:hAnsi="Times New Roman" w:cs="Times New Roman"/>
                <w:bCs/>
                <w:color w:val="000000" w:themeColor="text1"/>
                <w:sz w:val="28"/>
                <w:szCs w:val="28"/>
              </w:rPr>
            </w:pPr>
            <w:r w:rsidRPr="00A076A5">
              <w:rPr>
                <w:rFonts w:ascii="Times New Roman" w:eastAsia="Arial" w:hAnsi="Times New Roman" w:cs="Times New Roman"/>
                <w:noProof/>
                <w:position w:val="-18"/>
                <w:sz w:val="28"/>
                <w:szCs w:val="28"/>
              </w:rPr>
              <w:drawing>
                <wp:inline distT="0" distB="0" distL="0" distR="0">
                  <wp:extent cx="1113790" cy="3048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1113790" cy="304800"/>
                          </a:xfrm>
                          <a:prstGeom prst="rect">
                            <a:avLst/>
                          </a:prstGeom>
                          <a:noFill/>
                          <a:ln>
                            <a:noFill/>
                          </a:ln>
                        </pic:spPr>
                      </pic:pic>
                    </a:graphicData>
                  </a:graphic>
                </wp:inline>
              </w:drawing>
            </w:r>
          </w:p>
        </w:tc>
      </w:tr>
      <w:tr w:rsidR="00A076A5" w:rsidRPr="00A076A5" w:rsidTr="006F5FBF">
        <w:tc>
          <w:tcPr>
            <w:tcW w:w="3823" w:type="dxa"/>
          </w:tcPr>
          <w:p w:rsidR="00A076A5" w:rsidRPr="00A076A5" w:rsidRDefault="00A076A5" w:rsidP="00A076A5">
            <w:pPr>
              <w:contextualSpacing/>
              <w:rPr>
                <w:rFonts w:ascii="Times New Roman" w:hAnsi="Times New Roman" w:cs="Times New Roman"/>
                <w:b/>
                <w:color w:val="000000" w:themeColor="text1"/>
                <w:sz w:val="28"/>
                <w:szCs w:val="28"/>
              </w:rPr>
            </w:pP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b/>
                <w:color w:val="000000" w:themeColor="text1"/>
                <w:sz w:val="28"/>
                <w:szCs w:val="28"/>
              </w:rPr>
              <w:t>*</w:t>
            </w:r>
            <w:r w:rsidRPr="00A076A5">
              <w:rPr>
                <w:rFonts w:ascii="Times New Roman" w:hAnsi="Times New Roman" w:cs="Times New Roman"/>
                <w:color w:val="000000" w:themeColor="text1"/>
                <w:sz w:val="28"/>
                <w:szCs w:val="28"/>
              </w:rPr>
              <w:t>Đặt các câu hỏi hướng dẫn:</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color w:val="000000" w:themeColor="text1"/>
                <w:sz w:val="28"/>
                <w:szCs w:val="28"/>
              </w:rPr>
              <w:t>Hai hình bình hành</w:t>
            </w: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noProof/>
                <w:position w:val="-4"/>
                <w:sz w:val="28"/>
                <w:szCs w:val="28"/>
              </w:rPr>
              <w:drawing>
                <wp:inline distT="0" distB="0" distL="0" distR="0">
                  <wp:extent cx="483235" cy="168275"/>
                  <wp:effectExtent l="0" t="0" r="0" b="317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lang w:val="vi-VN"/>
              </w:rPr>
              <w:t xml:space="preserve"> </w:t>
            </w:r>
            <w:r w:rsidRPr="00A076A5">
              <w:rPr>
                <w:rFonts w:ascii="Times New Roman" w:hAnsi="Times New Roman" w:cs="Times New Roman"/>
                <w:sz w:val="28"/>
                <w:szCs w:val="28"/>
              </w:rPr>
              <w:t xml:space="preserve">và </w:t>
            </w:r>
            <w:r w:rsidRPr="00A076A5">
              <w:rPr>
                <w:rFonts w:ascii="Times New Roman" w:hAnsi="Times New Roman" w:cs="Times New Roman"/>
                <w:noProof/>
                <w:position w:val="-4"/>
                <w:sz w:val="28"/>
                <w:szCs w:val="28"/>
              </w:rPr>
              <w:drawing>
                <wp:inline distT="0" distB="0" distL="0" distR="0">
                  <wp:extent cx="494030" cy="168275"/>
                  <wp:effectExtent l="0" t="0" r="1270" b="317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có đặc điểm gì chung? So sánh hai diện tích?</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đọc đề bài, hoạt động giải bài toán theo nhóm</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HS suy nghĩ và giải toán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Yêu cầu đại diện nhóm trình bày kết quả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Đại diện nhóm trình bày cách làm</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HS phản biện và đại diện nhóm trả lời</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chéo bài làm của nhóm. </w:t>
            </w:r>
          </w:p>
          <w:p w:rsidR="00A076A5" w:rsidRPr="00A076A5" w:rsidRDefault="00A076A5" w:rsidP="00A076A5">
            <w:pPr>
              <w:contextualSpacing/>
              <w:rPr>
                <w:rFonts w:ascii="Times New Roman" w:hAnsi="Times New Roman" w:cs="Times New Roman"/>
                <w:b/>
                <w:color w:val="000000" w:themeColor="text1"/>
                <w:sz w:val="28"/>
                <w:szCs w:val="28"/>
                <w:lang w:val="vi-VN"/>
              </w:rPr>
            </w:pPr>
            <w:r w:rsidRPr="00A076A5">
              <w:rPr>
                <w:rFonts w:ascii="Times New Roman" w:hAnsi="Times New Roman" w:cs="Times New Roman"/>
                <w:color w:val="000000" w:themeColor="text1"/>
                <w:sz w:val="28"/>
                <w:szCs w:val="28"/>
              </w:rPr>
              <w:t>GV chốt lại kết quả và cách làm bài, khen thưởng nhóm giải nhanh và chính xác bài toán</w:t>
            </w:r>
          </w:p>
        </w:tc>
        <w:tc>
          <w:tcPr>
            <w:tcW w:w="5251" w:type="dxa"/>
          </w:tcPr>
          <w:p w:rsidR="00A076A5" w:rsidRPr="00A076A5" w:rsidRDefault="00A076A5" w:rsidP="00A076A5">
            <w:pPr>
              <w:rPr>
                <w:rFonts w:ascii="Times New Roman" w:hAnsi="Times New Roman" w:cs="Times New Roman"/>
                <w:sz w:val="28"/>
                <w:szCs w:val="28"/>
              </w:rPr>
            </w:pPr>
            <w:r w:rsidRPr="00A076A5">
              <w:rPr>
                <w:rFonts w:ascii="Times New Roman" w:hAnsi="Times New Roman" w:cs="Times New Roman"/>
                <w:b/>
                <w:sz w:val="28"/>
                <w:szCs w:val="28"/>
              </w:rPr>
              <w:t>Bài 4:</w:t>
            </w:r>
            <w:r w:rsidRPr="00A076A5">
              <w:rPr>
                <w:rFonts w:ascii="Times New Roman" w:hAnsi="Times New Roman" w:cs="Times New Roman"/>
                <w:sz w:val="28"/>
                <w:szCs w:val="28"/>
              </w:rPr>
              <w:t xml:space="preserve"> Cho các hình bình hành </w:t>
            </w:r>
            <w:r w:rsidRPr="00A076A5">
              <w:rPr>
                <w:rFonts w:ascii="Times New Roman" w:hAnsi="Times New Roman" w:cs="Times New Roman"/>
                <w:bCs/>
                <w:noProof/>
                <w:position w:val="-4"/>
                <w:sz w:val="28"/>
                <w:szCs w:val="28"/>
              </w:rPr>
              <w:drawing>
                <wp:inline distT="0" distB="0" distL="0" distR="0">
                  <wp:extent cx="494030" cy="168275"/>
                  <wp:effectExtent l="0" t="0" r="1270" b="317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3"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w:t>
            </w:r>
            <w:r w:rsidRPr="00A076A5">
              <w:rPr>
                <w:rFonts w:ascii="Times New Roman" w:hAnsi="Times New Roman" w:cs="Times New Roman"/>
                <w:bCs/>
                <w:noProof/>
                <w:position w:val="-4"/>
                <w:sz w:val="28"/>
                <w:szCs w:val="28"/>
              </w:rPr>
              <w:drawing>
                <wp:inline distT="0" distB="0" distL="0" distR="0">
                  <wp:extent cx="483235" cy="168275"/>
                  <wp:effectExtent l="0" t="0" r="0" b="317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w:t>
            </w:r>
            <w:r w:rsidRPr="00A076A5">
              <w:rPr>
                <w:rFonts w:ascii="Times New Roman" w:hAnsi="Times New Roman" w:cs="Times New Roman"/>
                <w:bCs/>
                <w:noProof/>
                <w:position w:val="-4"/>
                <w:sz w:val="28"/>
                <w:szCs w:val="28"/>
              </w:rPr>
              <w:drawing>
                <wp:inline distT="0" distB="0" distL="0" distR="0">
                  <wp:extent cx="483235" cy="168275"/>
                  <wp:effectExtent l="0" t="0" r="0" b="317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5"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w:t>
            </w:r>
            <w:r w:rsidRPr="00A076A5">
              <w:rPr>
                <w:rFonts w:ascii="Times New Roman" w:hAnsi="Times New Roman" w:cs="Times New Roman"/>
                <w:iCs/>
                <w:sz w:val="28"/>
                <w:szCs w:val="28"/>
              </w:rPr>
              <w:t>hình vẽ bên</w:t>
            </w:r>
            <w:r w:rsidRPr="00A076A5">
              <w:rPr>
                <w:rFonts w:ascii="Times New Roman" w:hAnsi="Times New Roman" w:cs="Times New Roman"/>
                <w:sz w:val="28"/>
                <w:szCs w:val="28"/>
              </w:rPr>
              <w:t xml:space="preserve">). Tính diện tích hình bình hành </w:t>
            </w:r>
            <w:r w:rsidRPr="00A076A5">
              <w:rPr>
                <w:rFonts w:ascii="Times New Roman" w:hAnsi="Times New Roman" w:cs="Times New Roman"/>
                <w:bCs/>
                <w:noProof/>
                <w:position w:val="-4"/>
                <w:sz w:val="28"/>
                <w:szCs w:val="28"/>
              </w:rPr>
              <w:drawing>
                <wp:inline distT="0" distB="0" distL="0" distR="0">
                  <wp:extent cx="483235" cy="168275"/>
                  <wp:effectExtent l="0" t="0" r="0" b="317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biết diện tích hình bình hành </w:t>
            </w:r>
            <w:r w:rsidRPr="00A076A5">
              <w:rPr>
                <w:rFonts w:ascii="Times New Roman" w:hAnsi="Times New Roman" w:cs="Times New Roman"/>
                <w:bCs/>
                <w:noProof/>
                <w:position w:val="-4"/>
                <w:sz w:val="28"/>
                <w:szCs w:val="28"/>
              </w:rPr>
              <w:drawing>
                <wp:inline distT="0" distB="0" distL="0" distR="0">
                  <wp:extent cx="494030" cy="168275"/>
                  <wp:effectExtent l="0" t="0" r="1270" b="317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là </w:t>
            </w:r>
            <w:r w:rsidRPr="00A076A5">
              <w:rPr>
                <w:rFonts w:ascii="Times New Roman" w:hAnsi="Times New Roman" w:cs="Times New Roman"/>
                <w:bCs/>
                <w:noProof/>
                <w:position w:val="-4"/>
                <w:sz w:val="28"/>
                <w:szCs w:val="28"/>
              </w:rPr>
              <w:drawing>
                <wp:inline distT="0" distB="0" distL="0" distR="0">
                  <wp:extent cx="462280" cy="168275"/>
                  <wp:effectExtent l="0" t="0" r="0" b="317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46228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và độ dài cạnh </w:t>
            </w:r>
            <w:r w:rsidRPr="00A076A5">
              <w:rPr>
                <w:rFonts w:ascii="Times New Roman" w:hAnsi="Times New Roman" w:cs="Times New Roman"/>
                <w:bCs/>
                <w:noProof/>
                <w:position w:val="-4"/>
                <w:sz w:val="28"/>
                <w:szCs w:val="28"/>
              </w:rPr>
              <w:drawing>
                <wp:inline distT="0" distB="0" distL="0" distR="0">
                  <wp:extent cx="283845" cy="168275"/>
                  <wp:effectExtent l="0" t="0" r="1905" b="317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9"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gấp 3 lần độ dài cạnh </w:t>
            </w:r>
            <w:r w:rsidRPr="00A076A5">
              <w:rPr>
                <w:rFonts w:ascii="Times New Roman" w:hAnsi="Times New Roman" w:cs="Times New Roman"/>
                <w:bCs/>
                <w:noProof/>
                <w:position w:val="-4"/>
                <w:sz w:val="28"/>
                <w:szCs w:val="28"/>
              </w:rPr>
              <w:drawing>
                <wp:inline distT="0" distB="0" distL="0" distR="0">
                  <wp:extent cx="273050" cy="168275"/>
                  <wp:effectExtent l="0" t="0" r="0" b="317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sz w:val="28"/>
                <w:szCs w:val="28"/>
              </w:rPr>
              <w:t>.</w:t>
            </w:r>
          </w:p>
          <w:p w:rsidR="00A076A5" w:rsidRPr="00A076A5" w:rsidRDefault="00A076A5" w:rsidP="00A076A5">
            <w:pPr>
              <w:jc w:val="center"/>
              <w:rPr>
                <w:rFonts w:ascii="Times New Roman" w:hAnsi="Times New Roman" w:cs="Times New Roman"/>
                <w:sz w:val="28"/>
                <w:szCs w:val="28"/>
              </w:rPr>
            </w:pPr>
            <w:r w:rsidRPr="00A076A5">
              <w:rPr>
                <w:rFonts w:ascii="Times New Roman" w:hAnsi="Times New Roman" w:cs="Times New Roman"/>
                <w:noProof/>
                <w:sz w:val="28"/>
                <w:szCs w:val="28"/>
              </w:rPr>
              <w:drawing>
                <wp:inline distT="0" distB="0" distL="0" distR="0" wp14:anchorId="368A846A" wp14:editId="7B06B271">
                  <wp:extent cx="2894755" cy="1177158"/>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81" cstate="screen">
                            <a:extLst>
                              <a:ext uri="{28A0092B-C50C-407E-A947-70E740481C1C}">
                                <a14:useLocalDpi xmlns:a14="http://schemas.microsoft.com/office/drawing/2010/main" val="0"/>
                              </a:ext>
                            </a:extLst>
                          </a:blip>
                          <a:srcRect/>
                          <a:stretch>
                            <a:fillRect/>
                          </a:stretch>
                        </pic:blipFill>
                        <pic:spPr bwMode="auto">
                          <a:xfrm>
                            <a:off x="0" y="0"/>
                            <a:ext cx="2915608" cy="1185638"/>
                          </a:xfrm>
                          <a:prstGeom prst="rect">
                            <a:avLst/>
                          </a:prstGeom>
                          <a:noFill/>
                          <a:ln>
                            <a:noFill/>
                          </a:ln>
                        </pic:spPr>
                      </pic:pic>
                    </a:graphicData>
                  </a:graphic>
                </wp:inline>
              </w:drawing>
            </w:r>
          </w:p>
          <w:p w:rsidR="00A076A5" w:rsidRPr="00A076A5" w:rsidRDefault="00A076A5" w:rsidP="00A076A5">
            <w:pPr>
              <w:jc w:val="center"/>
              <w:rPr>
                <w:rFonts w:ascii="Times New Roman" w:hAnsi="Times New Roman" w:cs="Times New Roman"/>
                <w:b/>
                <w:sz w:val="28"/>
                <w:szCs w:val="28"/>
                <w:u w:val="single"/>
              </w:rPr>
            </w:pPr>
            <w:r w:rsidRPr="00A076A5">
              <w:rPr>
                <w:rFonts w:ascii="Times New Roman" w:hAnsi="Times New Roman" w:cs="Times New Roman"/>
                <w:sz w:val="28"/>
                <w:szCs w:val="28"/>
              </w:rPr>
              <w:t>Giải</w:t>
            </w:r>
            <w:r w:rsidRPr="00A076A5">
              <w:rPr>
                <w:rFonts w:ascii="Times New Roman" w:hAnsi="Times New Roman" w:cs="Times New Roman"/>
                <w:b/>
                <w:sz w:val="28"/>
                <w:szCs w:val="28"/>
                <w:u w:val="single"/>
              </w:rPr>
              <w:t>:</w:t>
            </w:r>
          </w:p>
          <w:p w:rsidR="00A076A5" w:rsidRPr="00A076A5" w:rsidRDefault="00A076A5" w:rsidP="00A076A5">
            <w:pPr>
              <w:rPr>
                <w:rFonts w:ascii="Times New Roman" w:hAnsi="Times New Roman" w:cs="Times New Roman"/>
                <w:sz w:val="28"/>
                <w:szCs w:val="28"/>
              </w:rPr>
            </w:pPr>
            <w:r w:rsidRPr="00A076A5">
              <w:rPr>
                <w:rFonts w:ascii="Times New Roman" w:hAnsi="Times New Roman" w:cs="Times New Roman"/>
                <w:sz w:val="28"/>
                <w:szCs w:val="28"/>
              </w:rPr>
              <w:t xml:space="preserve">Đường cao ứng với cạnh </w:t>
            </w:r>
            <w:r w:rsidRPr="00A076A5">
              <w:rPr>
                <w:rFonts w:ascii="Times New Roman" w:hAnsi="Times New Roman" w:cs="Times New Roman"/>
                <w:bCs/>
                <w:noProof/>
                <w:position w:val="-4"/>
                <w:sz w:val="28"/>
                <w:szCs w:val="28"/>
              </w:rPr>
              <w:drawing>
                <wp:inline distT="0" distB="0" distL="0" distR="0">
                  <wp:extent cx="283845" cy="168275"/>
                  <wp:effectExtent l="0" t="0" r="1905" b="317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của hình bình hành </w:t>
            </w:r>
            <w:r w:rsidRPr="00A076A5">
              <w:rPr>
                <w:rFonts w:ascii="Times New Roman" w:hAnsi="Times New Roman" w:cs="Times New Roman"/>
                <w:bCs/>
                <w:noProof/>
                <w:position w:val="-4"/>
                <w:sz w:val="28"/>
                <w:szCs w:val="28"/>
              </w:rPr>
              <w:drawing>
                <wp:inline distT="0" distB="0" distL="0" distR="0">
                  <wp:extent cx="494030" cy="168275"/>
                  <wp:effectExtent l="0" t="0" r="1270" b="317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3"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và đường cao ứng với cạnh </w:t>
            </w:r>
            <w:r w:rsidRPr="00A076A5">
              <w:rPr>
                <w:rFonts w:ascii="Times New Roman" w:hAnsi="Times New Roman" w:cs="Times New Roman"/>
                <w:bCs/>
                <w:noProof/>
                <w:position w:val="-4"/>
                <w:sz w:val="28"/>
                <w:szCs w:val="28"/>
              </w:rPr>
              <w:drawing>
                <wp:inline distT="0" distB="0" distL="0" distR="0">
                  <wp:extent cx="273050" cy="168275"/>
                  <wp:effectExtent l="0" t="0" r="0" b="317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của hình bình hành </w:t>
            </w:r>
            <w:r w:rsidRPr="00A076A5">
              <w:rPr>
                <w:rFonts w:ascii="Times New Roman" w:hAnsi="Times New Roman" w:cs="Times New Roman"/>
                <w:bCs/>
                <w:noProof/>
                <w:position w:val="-4"/>
                <w:sz w:val="28"/>
                <w:szCs w:val="28"/>
              </w:rPr>
              <w:drawing>
                <wp:inline distT="0" distB="0" distL="0" distR="0">
                  <wp:extent cx="483235" cy="168275"/>
                  <wp:effectExtent l="0" t="0" r="0" b="317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có độ dài bằng nhau, mà </w:t>
            </w:r>
            <w:r w:rsidRPr="00A076A5">
              <w:rPr>
                <w:rFonts w:ascii="Times New Roman" w:hAnsi="Times New Roman" w:cs="Times New Roman"/>
                <w:bCs/>
                <w:noProof/>
                <w:position w:val="-6"/>
                <w:sz w:val="28"/>
                <w:szCs w:val="28"/>
              </w:rPr>
              <w:drawing>
                <wp:inline distT="0" distB="0" distL="0" distR="0">
                  <wp:extent cx="777875" cy="178435"/>
                  <wp:effectExtent l="0" t="0" r="317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6" cstate="screen">
                            <a:extLst>
                              <a:ext uri="{28A0092B-C50C-407E-A947-70E740481C1C}">
                                <a14:useLocalDpi xmlns:a14="http://schemas.microsoft.com/office/drawing/2010/main" val="0"/>
                              </a:ext>
                            </a:extLst>
                          </a:blip>
                          <a:srcRect/>
                          <a:stretch>
                            <a:fillRect/>
                          </a:stretch>
                        </pic:blipFill>
                        <pic:spPr bwMode="auto">
                          <a:xfrm>
                            <a:off x="0" y="0"/>
                            <a:ext cx="777875" cy="178435"/>
                          </a:xfrm>
                          <a:prstGeom prst="rect">
                            <a:avLst/>
                          </a:prstGeom>
                          <a:noFill/>
                          <a:ln>
                            <a:noFill/>
                          </a:ln>
                        </pic:spPr>
                      </pic:pic>
                    </a:graphicData>
                  </a:graphic>
                </wp:inline>
              </w:drawing>
            </w:r>
            <w:r w:rsidRPr="00A076A5">
              <w:rPr>
                <w:rFonts w:ascii="Times New Roman" w:hAnsi="Times New Roman" w:cs="Times New Roman"/>
                <w:sz w:val="28"/>
                <w:szCs w:val="28"/>
              </w:rPr>
              <w:t xml:space="preserve">. </w:t>
            </w:r>
          </w:p>
          <w:p w:rsidR="00A076A5" w:rsidRPr="00A076A5" w:rsidRDefault="00A076A5" w:rsidP="00A076A5">
            <w:pPr>
              <w:rPr>
                <w:rFonts w:ascii="Times New Roman" w:hAnsi="Times New Roman" w:cs="Times New Roman"/>
                <w:sz w:val="28"/>
                <w:szCs w:val="28"/>
              </w:rPr>
            </w:pPr>
            <w:r w:rsidRPr="00A076A5">
              <w:rPr>
                <w:rFonts w:ascii="Times New Roman" w:hAnsi="Times New Roman" w:cs="Times New Roman"/>
                <w:sz w:val="28"/>
                <w:szCs w:val="28"/>
              </w:rPr>
              <w:t xml:space="preserve">Suy ra diện tích hình bình hành </w:t>
            </w:r>
            <w:r w:rsidRPr="00A076A5">
              <w:rPr>
                <w:rFonts w:ascii="Times New Roman" w:hAnsi="Times New Roman" w:cs="Times New Roman"/>
                <w:bCs/>
                <w:noProof/>
                <w:position w:val="-4"/>
                <w:sz w:val="28"/>
                <w:szCs w:val="28"/>
              </w:rPr>
              <w:drawing>
                <wp:inline distT="0" distB="0" distL="0" distR="0">
                  <wp:extent cx="494030" cy="168275"/>
                  <wp:effectExtent l="0" t="0" r="1270" b="317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sz w:val="28"/>
                <w:szCs w:val="28"/>
              </w:rPr>
              <w:t xml:space="preserve"> gấp 3 lần diện tích hình bình hành </w:t>
            </w:r>
            <w:r w:rsidRPr="00A076A5">
              <w:rPr>
                <w:rFonts w:ascii="Times New Roman" w:hAnsi="Times New Roman" w:cs="Times New Roman"/>
                <w:bCs/>
                <w:noProof/>
                <w:position w:val="-4"/>
                <w:sz w:val="28"/>
                <w:szCs w:val="28"/>
              </w:rPr>
              <w:drawing>
                <wp:inline distT="0" distB="0" distL="0" distR="0">
                  <wp:extent cx="483235" cy="168275"/>
                  <wp:effectExtent l="0" t="0" r="0" b="317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w:t>
            </w:r>
          </w:p>
          <w:p w:rsidR="00A076A5" w:rsidRPr="00A076A5" w:rsidRDefault="00A076A5" w:rsidP="00A076A5">
            <w:pPr>
              <w:rPr>
                <w:rFonts w:ascii="Times New Roman" w:hAnsi="Times New Roman" w:cs="Times New Roman"/>
                <w:sz w:val="28"/>
                <w:szCs w:val="28"/>
              </w:rPr>
            </w:pPr>
            <w:r w:rsidRPr="00A076A5">
              <w:rPr>
                <w:rFonts w:ascii="Times New Roman" w:hAnsi="Times New Roman" w:cs="Times New Roman"/>
                <w:sz w:val="28"/>
                <w:szCs w:val="28"/>
              </w:rPr>
              <w:t xml:space="preserve">Vậy diện tích hình bình hành </w:t>
            </w:r>
            <w:r w:rsidRPr="00A076A5">
              <w:rPr>
                <w:rFonts w:ascii="Times New Roman" w:hAnsi="Times New Roman" w:cs="Times New Roman"/>
                <w:bCs/>
                <w:noProof/>
                <w:position w:val="-4"/>
                <w:sz w:val="28"/>
                <w:szCs w:val="28"/>
              </w:rPr>
              <w:drawing>
                <wp:inline distT="0" distB="0" distL="0" distR="0">
                  <wp:extent cx="483235" cy="168275"/>
                  <wp:effectExtent l="0" t="0" r="0" b="317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hAnsi="Times New Roman" w:cs="Times New Roman"/>
                <w:sz w:val="28"/>
                <w:szCs w:val="28"/>
              </w:rPr>
              <w:t xml:space="preserve"> là: </w:t>
            </w:r>
          </w:p>
          <w:p w:rsidR="00A076A5" w:rsidRPr="00A076A5" w:rsidRDefault="00A076A5" w:rsidP="00A076A5">
            <w:pPr>
              <w:tabs>
                <w:tab w:val="center" w:pos="2440"/>
                <w:tab w:val="right" w:pos="4880"/>
              </w:tabs>
              <w:jc w:val="center"/>
              <w:rPr>
                <w:rFonts w:ascii="Times New Roman" w:hAnsi="Times New Roman" w:cs="Times New Roman"/>
                <w:sz w:val="28"/>
                <w:szCs w:val="28"/>
              </w:rPr>
            </w:pPr>
            <w:r w:rsidRPr="00A076A5">
              <w:rPr>
                <w:rFonts w:ascii="Times New Roman" w:hAnsi="Times New Roman" w:cs="Times New Roman"/>
                <w:bCs/>
                <w:noProof/>
                <w:position w:val="-18"/>
                <w:sz w:val="28"/>
                <w:szCs w:val="28"/>
              </w:rPr>
              <w:drawing>
                <wp:inline distT="0" distB="0" distL="0" distR="0">
                  <wp:extent cx="946150" cy="304800"/>
                  <wp:effectExtent l="0" t="0" r="635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946150" cy="304800"/>
                          </a:xfrm>
                          <a:prstGeom prst="rect">
                            <a:avLst/>
                          </a:prstGeom>
                          <a:noFill/>
                          <a:ln>
                            <a:noFill/>
                          </a:ln>
                        </pic:spPr>
                      </pic:pic>
                    </a:graphicData>
                  </a:graphic>
                </wp:inline>
              </w:drawing>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lastRenderedPageBreak/>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5</w:t>
            </w: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color w:val="000000" w:themeColor="text1"/>
                <w:sz w:val="28"/>
                <w:szCs w:val="28"/>
              </w:rPr>
              <w:t xml:space="preserve">và yêu cầu </w:t>
            </w:r>
            <w:r w:rsidRPr="00A076A5">
              <w:rPr>
                <w:rFonts w:ascii="Times New Roman" w:hAnsi="Times New Roman" w:cs="Times New Roman"/>
                <w:color w:val="000000" w:themeColor="text1"/>
                <w:sz w:val="28"/>
                <w:szCs w:val="28"/>
                <w:lang w:val="vi-VN"/>
              </w:rPr>
              <w:t>HS trao đổi cặp đôi</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trao đổi thảo luận theo cặp</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Đại diện 4 HS lên bảng trình bày cách cắt ghép</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HS dưới lớp quan sát, nhận xét bài làm</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bài làm của bạn.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GV nhận xét kết quả</w:t>
            </w:r>
          </w:p>
          <w:p w:rsidR="00A076A5" w:rsidRPr="00A076A5" w:rsidRDefault="00A076A5" w:rsidP="00A076A5">
            <w:pPr>
              <w:contextualSpacing/>
              <w:rPr>
                <w:rFonts w:ascii="Times New Roman" w:hAnsi="Times New Roman" w:cs="Times New Roman"/>
                <w:b/>
                <w:color w:val="000000" w:themeColor="text1"/>
                <w:sz w:val="28"/>
                <w:szCs w:val="28"/>
              </w:rPr>
            </w:pPr>
          </w:p>
        </w:tc>
        <w:tc>
          <w:tcPr>
            <w:tcW w:w="5251" w:type="dxa"/>
          </w:tcPr>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b/>
                <w:color w:val="000000" w:themeColor="text1"/>
                <w:sz w:val="28"/>
                <w:szCs w:val="28"/>
              </w:rPr>
              <w:t xml:space="preserve">Bài 5. </w:t>
            </w:r>
            <w:r w:rsidRPr="00A076A5">
              <w:rPr>
                <w:rFonts w:ascii="Times New Roman" w:eastAsia="Arial" w:hAnsi="Times New Roman" w:cs="Times New Roman"/>
                <w:color w:val="000000" w:themeColor="text1"/>
                <w:sz w:val="28"/>
                <w:szCs w:val="28"/>
              </w:rPr>
              <w:t>Sử dụng các mảnh bìa như hình dưới đây để ghép thành:</w:t>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a. Hình chữ nhật</w:t>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b. Hình bình hành</w:t>
            </w:r>
          </w:p>
          <w:p w:rsidR="00A076A5" w:rsidRPr="00A076A5" w:rsidRDefault="00A076A5" w:rsidP="00A076A5">
            <w:pPr>
              <w:tabs>
                <w:tab w:val="left" w:pos="0"/>
              </w:tabs>
              <w:contextualSpacing/>
              <w:jc w:val="center"/>
              <w:rPr>
                <w:rFonts w:ascii="Times New Roman" w:eastAsia="Arial" w:hAnsi="Times New Roman" w:cs="Times New Roman"/>
                <w:bCs/>
                <w:color w:val="000000" w:themeColor="text1"/>
                <w:sz w:val="28"/>
                <w:szCs w:val="28"/>
              </w:rPr>
            </w:pPr>
            <w:r w:rsidRPr="00A076A5">
              <w:rPr>
                <w:rFonts w:ascii="Times New Roman" w:eastAsia="Arial" w:hAnsi="Times New Roman" w:cs="Times New Roman"/>
                <w:noProof/>
                <w:color w:val="000000" w:themeColor="text1"/>
                <w:sz w:val="28"/>
                <w:szCs w:val="28"/>
              </w:rPr>
              <w:drawing>
                <wp:inline distT="0" distB="0" distL="0" distR="0" wp14:anchorId="4AF89462" wp14:editId="3D614CD7">
                  <wp:extent cx="2564295" cy="1270901"/>
                  <wp:effectExtent l="0" t="0" r="7620" b="571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611900" cy="1294495"/>
                          </a:xfrm>
                          <a:prstGeom prst="rect">
                            <a:avLst/>
                          </a:prstGeom>
                        </pic:spPr>
                      </pic:pic>
                    </a:graphicData>
                  </a:graphic>
                </wp:inline>
              </w:drawing>
            </w:r>
          </w:p>
          <w:p w:rsidR="00A076A5" w:rsidRPr="00A076A5" w:rsidRDefault="00A076A5" w:rsidP="00A076A5">
            <w:pPr>
              <w:tabs>
                <w:tab w:val="left" w:pos="0"/>
              </w:tabs>
              <w:contextualSpacing/>
              <w:jc w:val="center"/>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Giải:</w:t>
            </w:r>
          </w:p>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color w:val="000000" w:themeColor="text1"/>
                <w:sz w:val="28"/>
                <w:szCs w:val="28"/>
              </w:rPr>
              <w:t>Đánh số thứ tự các mảnh bìa ta được:</w:t>
            </w:r>
          </w:p>
          <w:p w:rsidR="00A076A5" w:rsidRPr="00A076A5" w:rsidRDefault="00A076A5" w:rsidP="00A076A5">
            <w:pPr>
              <w:tabs>
                <w:tab w:val="left" w:pos="0"/>
              </w:tabs>
              <w:contextualSpacing/>
              <w:jc w:val="center"/>
              <w:rPr>
                <w:rFonts w:ascii="Times New Roman" w:eastAsia="Arial" w:hAnsi="Times New Roman" w:cs="Times New Roman"/>
                <w:bCs/>
                <w:color w:val="000000" w:themeColor="text1"/>
                <w:sz w:val="28"/>
                <w:szCs w:val="28"/>
              </w:rPr>
            </w:pPr>
            <w:r w:rsidRPr="00A076A5">
              <w:rPr>
                <w:rFonts w:ascii="Times New Roman" w:eastAsia="Arial" w:hAnsi="Times New Roman" w:cs="Times New Roman"/>
                <w:noProof/>
                <w:color w:val="000000" w:themeColor="text1"/>
                <w:sz w:val="28"/>
                <w:szCs w:val="28"/>
              </w:rPr>
              <w:drawing>
                <wp:inline distT="0" distB="0" distL="0" distR="0" wp14:anchorId="58CDBAC2" wp14:editId="67827878">
                  <wp:extent cx="2534478" cy="1267239"/>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565330" cy="1282665"/>
                          </a:xfrm>
                          <a:prstGeom prst="rect">
                            <a:avLst/>
                          </a:prstGeom>
                        </pic:spPr>
                      </pic:pic>
                    </a:graphicData>
                  </a:graphic>
                </wp:inline>
              </w:drawing>
            </w:r>
          </w:p>
          <w:p w:rsidR="00A076A5" w:rsidRPr="00A076A5" w:rsidRDefault="00A076A5" w:rsidP="00A076A5">
            <w:pPr>
              <w:tabs>
                <w:tab w:val="left" w:pos="0"/>
              </w:tabs>
              <w:contextualSpacing/>
              <w:rPr>
                <w:rFonts w:ascii="Times New Roman" w:eastAsia="Arial" w:hAnsi="Times New Roman" w:cs="Times New Roman"/>
                <w:bCs/>
                <w:color w:val="000000" w:themeColor="text1"/>
                <w:sz w:val="28"/>
                <w:szCs w:val="28"/>
              </w:rPr>
            </w:pPr>
            <w:r w:rsidRPr="00A076A5">
              <w:rPr>
                <w:rFonts w:ascii="Times New Roman" w:eastAsia="Arial" w:hAnsi="Times New Roman" w:cs="Times New Roman"/>
                <w:color w:val="000000" w:themeColor="text1"/>
                <w:sz w:val="28"/>
                <w:szCs w:val="28"/>
              </w:rPr>
              <w:t>a. Xếp lại các mảnh bìa đã đánh số theo hình dưới đây để được một hình chữ nhật.</w:t>
            </w:r>
          </w:p>
          <w:p w:rsidR="00A076A5" w:rsidRPr="00A076A5" w:rsidRDefault="00A076A5" w:rsidP="00A076A5">
            <w:pPr>
              <w:tabs>
                <w:tab w:val="left" w:pos="0"/>
              </w:tabs>
              <w:contextualSpacing/>
              <w:jc w:val="center"/>
              <w:rPr>
                <w:rFonts w:ascii="Times New Roman" w:eastAsia="Arial" w:hAnsi="Times New Roman" w:cs="Times New Roman"/>
                <w:bCs/>
                <w:color w:val="000000" w:themeColor="text1"/>
                <w:sz w:val="28"/>
                <w:szCs w:val="28"/>
              </w:rPr>
            </w:pPr>
            <w:r w:rsidRPr="00A076A5">
              <w:rPr>
                <w:rFonts w:ascii="Times New Roman" w:eastAsia="Arial" w:hAnsi="Times New Roman" w:cs="Times New Roman"/>
                <w:noProof/>
                <w:color w:val="000000" w:themeColor="text1"/>
                <w:sz w:val="28"/>
                <w:szCs w:val="28"/>
              </w:rPr>
              <w:drawing>
                <wp:inline distT="0" distB="0" distL="0" distR="0" wp14:anchorId="13548530" wp14:editId="2C864400">
                  <wp:extent cx="1844923" cy="98885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93" cstate="screen">
                            <a:extLst>
                              <a:ext uri="{28A0092B-C50C-407E-A947-70E740481C1C}">
                                <a14:useLocalDpi xmlns:a14="http://schemas.microsoft.com/office/drawing/2010/main" val="0"/>
                              </a:ext>
                            </a:extLst>
                          </a:blip>
                          <a:srcRect/>
                          <a:stretch>
                            <a:fillRect/>
                          </a:stretch>
                        </pic:blipFill>
                        <pic:spPr bwMode="auto">
                          <a:xfrm>
                            <a:off x="0" y="0"/>
                            <a:ext cx="1880501" cy="1007926"/>
                          </a:xfrm>
                          <a:prstGeom prst="rect">
                            <a:avLst/>
                          </a:prstGeom>
                          <a:noFill/>
                          <a:ln>
                            <a:noFill/>
                          </a:ln>
                        </pic:spPr>
                      </pic:pic>
                    </a:graphicData>
                  </a:graphic>
                </wp:inline>
              </w:drawing>
            </w:r>
          </w:p>
          <w:p w:rsidR="00A076A5" w:rsidRPr="00A076A5" w:rsidRDefault="00A076A5" w:rsidP="00A076A5">
            <w:pPr>
              <w:tabs>
                <w:tab w:val="left" w:pos="0"/>
              </w:tabs>
              <w:contextualSpacing/>
              <w:rPr>
                <w:rFonts w:ascii="Times New Roman" w:eastAsia="Arial" w:hAnsi="Times New Roman" w:cs="Times New Roman"/>
                <w:noProof/>
                <w:sz w:val="28"/>
                <w:szCs w:val="28"/>
              </w:rPr>
            </w:pPr>
            <w:r w:rsidRPr="00A076A5">
              <w:rPr>
                <w:rFonts w:ascii="Times New Roman" w:eastAsia="Arial" w:hAnsi="Times New Roman" w:cs="Times New Roman"/>
                <w:color w:val="000000" w:themeColor="text1"/>
                <w:sz w:val="28"/>
                <w:szCs w:val="28"/>
              </w:rPr>
              <w:t>b. Xếp lại các mảnh bìa đã đánh số theo hình dưới đây để được một hình bình hành.</w:t>
            </w:r>
          </w:p>
          <w:p w:rsidR="00A076A5" w:rsidRPr="00A076A5" w:rsidRDefault="00A076A5" w:rsidP="00A076A5">
            <w:pPr>
              <w:tabs>
                <w:tab w:val="left" w:pos="0"/>
              </w:tabs>
              <w:contextualSpacing/>
              <w:jc w:val="center"/>
              <w:rPr>
                <w:rFonts w:ascii="Times New Roman" w:eastAsia="Arial" w:hAnsi="Times New Roman" w:cs="Times New Roman"/>
                <w:bCs/>
                <w:color w:val="000000" w:themeColor="text1"/>
                <w:sz w:val="28"/>
                <w:szCs w:val="28"/>
              </w:rPr>
            </w:pPr>
            <w:r w:rsidRPr="00A076A5">
              <w:rPr>
                <w:rFonts w:ascii="Times New Roman" w:eastAsia="Arial" w:hAnsi="Times New Roman" w:cs="Times New Roman"/>
                <w:noProof/>
                <w:color w:val="000000" w:themeColor="text1"/>
                <w:sz w:val="28"/>
                <w:szCs w:val="28"/>
              </w:rPr>
              <w:drawing>
                <wp:inline distT="0" distB="0" distL="0" distR="0" wp14:anchorId="35EB8B5E" wp14:editId="284E670C">
                  <wp:extent cx="2613991" cy="936471"/>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2688608" cy="963203"/>
                          </a:xfrm>
                          <a:prstGeom prst="rect">
                            <a:avLst/>
                          </a:prstGeom>
                          <a:noFill/>
                          <a:ln>
                            <a:noFill/>
                          </a:ln>
                        </pic:spPr>
                      </pic:pic>
                    </a:graphicData>
                  </a:graphic>
                </wp:inline>
              </w:drawing>
            </w:r>
          </w:p>
        </w:tc>
      </w:tr>
    </w:tbl>
    <w:p w:rsidR="00A076A5" w:rsidRPr="00A076A5" w:rsidRDefault="00A076A5" w:rsidP="00A076A5">
      <w:pPr>
        <w:spacing w:after="0" w:line="240" w:lineRule="auto"/>
        <w:rPr>
          <w:rFonts w:ascii="Times New Roman" w:hAnsi="Times New Roman" w:cs="Times New Roman"/>
          <w:b/>
          <w:bCs/>
          <w:color w:val="C00000"/>
          <w:sz w:val="28"/>
          <w:szCs w:val="28"/>
        </w:rPr>
      </w:pPr>
      <w:r w:rsidRPr="00A076A5">
        <w:rPr>
          <w:rFonts w:ascii="Times New Roman" w:hAnsi="Times New Roman" w:cs="Times New Roman"/>
          <w:b/>
          <w:color w:val="C00000"/>
          <w:sz w:val="28"/>
          <w:szCs w:val="28"/>
        </w:rPr>
        <w:t>Tiết 39: BÀI TẬP (tiếp)</w:t>
      </w:r>
    </w:p>
    <w:tbl>
      <w:tblPr>
        <w:tblStyle w:val="TableGrid90"/>
        <w:tblW w:w="9074" w:type="dxa"/>
        <w:tblLayout w:type="fixed"/>
        <w:tblLook w:val="04A0" w:firstRow="1" w:lastRow="0" w:firstColumn="1" w:lastColumn="0" w:noHBand="0" w:noVBand="1"/>
      </w:tblPr>
      <w:tblGrid>
        <w:gridCol w:w="3823"/>
        <w:gridCol w:w="5251"/>
      </w:tblGrid>
      <w:tr w:rsidR="00A076A5" w:rsidRPr="00A076A5" w:rsidTr="006F5FBF">
        <w:tc>
          <w:tcPr>
            <w:tcW w:w="3823" w:type="dxa"/>
          </w:tcPr>
          <w:p w:rsidR="00A076A5" w:rsidRPr="00A076A5" w:rsidRDefault="00A076A5" w:rsidP="00A076A5">
            <w:pPr>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Hoạt động của GV và HS</w:t>
            </w:r>
          </w:p>
        </w:tc>
        <w:tc>
          <w:tcPr>
            <w:tcW w:w="5251" w:type="dxa"/>
          </w:tcPr>
          <w:p w:rsidR="00A076A5" w:rsidRPr="00A076A5" w:rsidRDefault="00A076A5" w:rsidP="00A076A5">
            <w:pPr>
              <w:jc w:val="center"/>
              <w:rPr>
                <w:rFonts w:ascii="Times New Roman" w:hAnsi="Times New Roman" w:cs="Times New Roman"/>
                <w:b/>
                <w:bCs/>
                <w:color w:val="000000" w:themeColor="text1"/>
                <w:sz w:val="28"/>
                <w:szCs w:val="28"/>
              </w:rPr>
            </w:pPr>
            <w:r w:rsidRPr="00A076A5">
              <w:rPr>
                <w:rFonts w:ascii="Times New Roman" w:hAnsi="Times New Roman" w:cs="Times New Roman"/>
                <w:b/>
                <w:bCs/>
                <w:color w:val="000000" w:themeColor="text1"/>
                <w:sz w:val="28"/>
                <w:szCs w:val="28"/>
              </w:rPr>
              <w:t>Dự kiến sản phẩm</w:t>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w:t>
            </w:r>
            <w:r w:rsidRPr="00A076A5">
              <w:rPr>
                <w:rFonts w:ascii="Times New Roman" w:hAnsi="Times New Roman" w:cs="Times New Roman"/>
                <w:b/>
                <w:color w:val="000000" w:themeColor="text1"/>
                <w:sz w:val="28"/>
                <w:szCs w:val="28"/>
              </w:rPr>
              <w:t>6</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Yêu cầu:</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bCs/>
                <w:color w:val="000000" w:themeColor="text1"/>
                <w:sz w:val="28"/>
                <w:szCs w:val="28"/>
              </w:rPr>
              <w:t>HS nhắc lại công thức tính diện tích, chu vi hình thang cân.</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Đề toán cho biết gì, cần tìm gì?</w:t>
            </w:r>
          </w:p>
          <w:p w:rsidR="00A076A5" w:rsidRPr="00A076A5" w:rsidRDefault="00A076A5" w:rsidP="00A076A5">
            <w:pPr>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HS giải toán theo cá nhân và trao đổi kết quả cặp đôi</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đứng tại chỗ nêu lại công thức tính diện tích và chu vi của hình chữ nhật</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HS thực hiện giải bài tập cá </w:t>
            </w:r>
            <w:r w:rsidRPr="00A076A5">
              <w:rPr>
                <w:rFonts w:ascii="Times New Roman" w:hAnsi="Times New Roman" w:cs="Times New Roman"/>
                <w:color w:val="000000" w:themeColor="text1"/>
                <w:sz w:val="28"/>
                <w:szCs w:val="28"/>
              </w:rPr>
              <w:lastRenderedPageBreak/>
              <w:t>nhân, trao đổi kết quả theo cặp</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- 1 HS lên bảng trình bày bảng</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HS dưới lớp quan sát, nhận xét bài làm</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bài làm của bạn.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GV nhận xét kết quả và chốt kiến thức</w:t>
            </w:r>
          </w:p>
        </w:tc>
        <w:tc>
          <w:tcPr>
            <w:tcW w:w="5251" w:type="dxa"/>
          </w:tcPr>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SimSun" w:hAnsi="Times New Roman" w:cs="Times New Roman"/>
                <w:b/>
                <w:sz w:val="28"/>
                <w:szCs w:val="28"/>
              </w:rPr>
              <w:lastRenderedPageBreak/>
              <w:t>Bài 6:</w:t>
            </w:r>
            <w:r w:rsidRPr="00A076A5">
              <w:rPr>
                <w:rFonts w:ascii="Times New Roman" w:eastAsia="SimSun" w:hAnsi="Times New Roman" w:cs="Times New Roman"/>
                <w:sz w:val="28"/>
                <w:szCs w:val="28"/>
              </w:rPr>
              <w:t xml:space="preserve"> </w:t>
            </w:r>
            <w:r w:rsidRPr="00A076A5">
              <w:rPr>
                <w:rFonts w:ascii="Times New Roman" w:eastAsia="Times New Roman" w:hAnsi="Times New Roman" w:cs="Times New Roman"/>
                <w:color w:val="000000"/>
                <w:sz w:val="28"/>
                <w:szCs w:val="28"/>
              </w:rPr>
              <w:t>Cho hình thang cân ABCD với độ dài cạnh đáy AB = 6cm. Trung bình cộng của hai đáy bằng 9cm. Độ dài cạnh bên kém độ dài cạnh đáy CD là 7cm (Hình 30). Tính chu vi của hình thang cân ABCD.</w:t>
            </w:r>
          </w:p>
          <w:p w:rsidR="00A076A5" w:rsidRPr="00A076A5" w:rsidRDefault="00A076A5" w:rsidP="00A076A5">
            <w:pPr>
              <w:ind w:left="48" w:right="48"/>
              <w:jc w:val="center"/>
              <w:rPr>
                <w:rFonts w:ascii="Times New Roman" w:eastAsia="Times New Roman" w:hAnsi="Times New Roman" w:cs="Times New Roman"/>
                <w:color w:val="000000"/>
                <w:sz w:val="28"/>
                <w:szCs w:val="28"/>
              </w:rPr>
            </w:pPr>
            <w:r w:rsidRPr="00A076A5">
              <w:rPr>
                <w:rFonts w:ascii="Times New Roman" w:eastAsia="Times New Roman" w:hAnsi="Times New Roman" w:cs="Times New Roman"/>
                <w:noProof/>
                <w:color w:val="000000"/>
                <w:sz w:val="28"/>
                <w:szCs w:val="28"/>
              </w:rPr>
              <w:drawing>
                <wp:inline distT="0" distB="0" distL="0" distR="0" wp14:anchorId="62D3FF4A" wp14:editId="79F5A21B">
                  <wp:extent cx="1649896" cy="895529"/>
                  <wp:effectExtent l="0" t="0" r="7620" b="0"/>
                  <wp:docPr id="153" name="Picture 153" descr="Sách bài tập Toán lớp 6 Bài 4: Hình thang cân | Cánh diều Giải SBT Toá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bài tập Toán lớp 6 Bài 4: Hình thang cân | Cánh diều Giải SBT Toán 6"/>
                          <pic:cNvPicPr>
                            <a:picLocks noChangeAspect="1" noChangeArrowheads="1"/>
                          </pic:cNvPicPr>
                        </pic:nvPicPr>
                        <pic:blipFill>
                          <a:blip r:embed="rId95" cstate="screen">
                            <a:extLst>
                              <a:ext uri="{28A0092B-C50C-407E-A947-70E740481C1C}">
                                <a14:useLocalDpi xmlns:a14="http://schemas.microsoft.com/office/drawing/2010/main" val="0"/>
                              </a:ext>
                            </a:extLst>
                          </a:blip>
                          <a:srcRect/>
                          <a:stretch>
                            <a:fillRect/>
                          </a:stretch>
                        </pic:blipFill>
                        <pic:spPr bwMode="auto">
                          <a:xfrm>
                            <a:off x="0" y="0"/>
                            <a:ext cx="1650126" cy="895654"/>
                          </a:xfrm>
                          <a:prstGeom prst="rect">
                            <a:avLst/>
                          </a:prstGeom>
                          <a:noFill/>
                          <a:ln>
                            <a:noFill/>
                          </a:ln>
                        </pic:spPr>
                      </pic:pic>
                    </a:graphicData>
                  </a:graphic>
                </wp:inline>
              </w:drawing>
            </w:r>
          </w:p>
          <w:p w:rsidR="00A076A5" w:rsidRPr="00A076A5" w:rsidRDefault="00A076A5" w:rsidP="00A076A5">
            <w:pPr>
              <w:ind w:right="48"/>
              <w:jc w:val="center"/>
              <w:rPr>
                <w:rFonts w:ascii="Times New Roman" w:eastAsia="Times New Roman" w:hAnsi="Times New Roman" w:cs="Times New Roman"/>
                <w:color w:val="000000"/>
                <w:sz w:val="28"/>
                <w:szCs w:val="28"/>
              </w:rPr>
            </w:pPr>
            <w:r w:rsidRPr="00A076A5">
              <w:rPr>
                <w:rFonts w:ascii="Times New Roman" w:eastAsia="Times New Roman" w:hAnsi="Times New Roman" w:cs="Times New Roman"/>
                <w:b/>
                <w:bCs/>
                <w:color w:val="008000"/>
                <w:sz w:val="28"/>
                <w:szCs w:val="28"/>
              </w:rPr>
              <w:t>Giải:</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lastRenderedPageBreak/>
              <w:t xml:space="preserve">Độ dài cạnh CD là: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9.2 – 6 = 18 – 6 = 12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Độ dài hai cạnh bên AD bằng CB và bằng: 12 – 7 = 5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Chu vi hình thang cân ABCD là:</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6 + 5 + 12 + 5 = 28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Vậy chu vi hình thang cân ABCD là 28cm</w:t>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lastRenderedPageBreak/>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7</w:t>
            </w:r>
            <w:r w:rsidRPr="00A076A5">
              <w:rPr>
                <w:rFonts w:ascii="Times New Roman" w:hAnsi="Times New Roman" w:cs="Times New Roman"/>
                <w:color w:val="000000" w:themeColor="text1"/>
                <w:sz w:val="28"/>
                <w:szCs w:val="28"/>
                <w:lang w:val="vi-VN"/>
              </w:rPr>
              <w:t>.</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đọc đề bài, hoạt động giải bài toán theo nhóm</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HS suy nghĩ và giải toán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Yêu cầu đại diện nhóm trình bày kết quả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Đại diện nhóm trình bày cách làm</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HS phản biện và đại diện nhóm trả lời</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chéo bài làm của nhóm. </w:t>
            </w:r>
          </w:p>
          <w:p w:rsidR="00A076A5" w:rsidRPr="00A076A5" w:rsidRDefault="00A076A5" w:rsidP="00A076A5">
            <w:pPr>
              <w:contextualSpacing/>
              <w:rPr>
                <w:rFonts w:ascii="Times New Roman" w:hAnsi="Times New Roman" w:cs="Times New Roman"/>
                <w:b/>
                <w:color w:val="000000" w:themeColor="text1"/>
                <w:sz w:val="28"/>
                <w:szCs w:val="28"/>
                <w:lang w:val="vi-VN"/>
              </w:rPr>
            </w:pPr>
            <w:r w:rsidRPr="00A076A5">
              <w:rPr>
                <w:rFonts w:ascii="Times New Roman" w:hAnsi="Times New Roman" w:cs="Times New Roman"/>
                <w:color w:val="000000" w:themeColor="text1"/>
                <w:sz w:val="28"/>
                <w:szCs w:val="28"/>
              </w:rPr>
              <w:t>- GV chốt lại kết quả và cách làm bài, khen thưởng nhóm giải nhanh và chính xác bài toán</w:t>
            </w:r>
          </w:p>
        </w:tc>
        <w:tc>
          <w:tcPr>
            <w:tcW w:w="5251" w:type="dxa"/>
          </w:tcPr>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SimSun" w:hAnsi="Times New Roman" w:cs="Times New Roman"/>
                <w:b/>
                <w:sz w:val="28"/>
                <w:szCs w:val="28"/>
              </w:rPr>
              <w:t>Bài 7:</w:t>
            </w:r>
            <w:r w:rsidRPr="00A076A5">
              <w:rPr>
                <w:rFonts w:ascii="Times New Roman" w:eastAsia="SimSun" w:hAnsi="Times New Roman" w:cs="Times New Roman"/>
                <w:sz w:val="28"/>
                <w:szCs w:val="28"/>
              </w:rPr>
              <w:t xml:space="preserve"> </w:t>
            </w:r>
            <w:r w:rsidRPr="00A076A5">
              <w:rPr>
                <w:rFonts w:ascii="Times New Roman" w:eastAsia="Times New Roman" w:hAnsi="Times New Roman" w:cs="Times New Roman"/>
                <w:color w:val="000000"/>
                <w:sz w:val="28"/>
                <w:szCs w:val="28"/>
              </w:rPr>
              <w:t>Cho hình thang cân MNPQ với trung bình cộng của hai đáy bằng 10cm. Đáy lớn dài hơn đáy nhỏ 8cm. Độ dài chiều cao hơn độ dài đáy nhỏ 2cm. Tính diện tích hình thang cân MNPQ.</w:t>
            </w:r>
          </w:p>
          <w:p w:rsidR="00A076A5" w:rsidRPr="00A076A5" w:rsidRDefault="00A076A5" w:rsidP="00A076A5">
            <w:pPr>
              <w:ind w:left="48" w:right="48"/>
              <w:jc w:val="center"/>
              <w:rPr>
                <w:rFonts w:ascii="Times New Roman" w:eastAsia="Times New Roman" w:hAnsi="Times New Roman" w:cs="Times New Roman"/>
                <w:color w:val="000000"/>
                <w:sz w:val="28"/>
                <w:szCs w:val="28"/>
              </w:rPr>
            </w:pPr>
            <w:r w:rsidRPr="00A076A5">
              <w:rPr>
                <w:rFonts w:ascii="Times New Roman" w:eastAsia="SimSun" w:hAnsi="Times New Roman" w:cs="Times New Roman"/>
                <w:b/>
                <w:sz w:val="28"/>
                <w:szCs w:val="28"/>
              </w:rPr>
              <w:t>G</w:t>
            </w:r>
            <w:r w:rsidRPr="00A076A5">
              <w:rPr>
                <w:rFonts w:ascii="Times New Roman" w:eastAsia="Times New Roman" w:hAnsi="Times New Roman" w:cs="Times New Roman"/>
                <w:b/>
                <w:bCs/>
                <w:color w:val="008000"/>
                <w:sz w:val="28"/>
                <w:szCs w:val="28"/>
              </w:rPr>
              <w:t>iải:</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Tổng độ dài hai đáy là: 10.2 = 20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Độ dài đáy nhỏ của là: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(10.2 – 8):2 = 6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Độ dài đáy lớn là: 6 + 8 = 14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Chiều cao là: 6 + 2 = 8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Diện tích hình thang cân MNPQ là:</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 (6 + 14).8:2 = 80 (cm</w:t>
            </w:r>
            <w:r w:rsidRPr="00A076A5">
              <w:rPr>
                <w:rFonts w:ascii="Times New Roman" w:eastAsia="Times New Roman" w:hAnsi="Times New Roman" w:cs="Times New Roman"/>
                <w:color w:val="000000"/>
                <w:sz w:val="28"/>
                <w:szCs w:val="28"/>
                <w:vertAlign w:val="superscript"/>
              </w:rPr>
              <w:t>2</w:t>
            </w:r>
            <w:r w:rsidRPr="00A076A5">
              <w:rPr>
                <w:rFonts w:ascii="Times New Roman" w:eastAsia="Times New Roman" w:hAnsi="Times New Roman" w:cs="Times New Roman"/>
                <w:color w:val="000000"/>
                <w:sz w:val="28"/>
                <w:szCs w:val="28"/>
              </w:rPr>
              <w:t>).</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Vậy diện tích hình thang cân MNPQ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80 cm</w:t>
            </w:r>
            <w:r w:rsidRPr="00A076A5">
              <w:rPr>
                <w:rFonts w:ascii="Times New Roman" w:eastAsia="Times New Roman" w:hAnsi="Times New Roman" w:cs="Times New Roman"/>
                <w:color w:val="000000"/>
                <w:sz w:val="28"/>
                <w:szCs w:val="28"/>
                <w:vertAlign w:val="superscript"/>
              </w:rPr>
              <w:t>2</w:t>
            </w:r>
            <w:r w:rsidRPr="00A076A5">
              <w:rPr>
                <w:rFonts w:ascii="Times New Roman" w:eastAsia="Times New Roman" w:hAnsi="Times New Roman" w:cs="Times New Roman"/>
                <w:color w:val="000000"/>
                <w:sz w:val="28"/>
                <w:szCs w:val="28"/>
              </w:rPr>
              <w:t>.</w:t>
            </w:r>
          </w:p>
        </w:tc>
      </w:tr>
      <w:tr w:rsidR="00A076A5" w:rsidRPr="00A076A5" w:rsidTr="006F5FBF">
        <w:tc>
          <w:tcPr>
            <w:tcW w:w="3823" w:type="dxa"/>
          </w:tcPr>
          <w:p w:rsidR="00A076A5" w:rsidRPr="00A076A5" w:rsidRDefault="00A076A5" w:rsidP="00A076A5">
            <w:pPr>
              <w:contextualSpacing/>
              <w:rPr>
                <w:rFonts w:ascii="Times New Roman" w:hAnsi="Times New Roman" w:cs="Times New Roman"/>
                <w:color w:val="000000" w:themeColor="text1"/>
                <w:sz w:val="28"/>
                <w:szCs w:val="28"/>
                <w:lang w:val="vi-VN"/>
              </w:rPr>
            </w:pPr>
            <w:r w:rsidRPr="00A076A5">
              <w:rPr>
                <w:rFonts w:ascii="Times New Roman" w:hAnsi="Times New Roman" w:cs="Times New Roman"/>
                <w:b/>
                <w:color w:val="000000" w:themeColor="text1"/>
                <w:sz w:val="28"/>
                <w:szCs w:val="28"/>
                <w:lang w:val="vi-VN"/>
              </w:rPr>
              <w:t xml:space="preserve">- </w:t>
            </w:r>
            <w:r w:rsidRPr="00A076A5">
              <w:rPr>
                <w:rFonts w:ascii="Times New Roman" w:hAnsi="Times New Roman" w:cs="Times New Roman"/>
                <w:color w:val="000000" w:themeColor="text1"/>
                <w:sz w:val="28"/>
                <w:szCs w:val="28"/>
                <w:lang w:val="vi-VN"/>
              </w:rPr>
              <w:t>GV cho HS đọc đề bài</w:t>
            </w:r>
            <w:r w:rsidRPr="00A076A5">
              <w:rPr>
                <w:rFonts w:ascii="Times New Roman" w:hAnsi="Times New Roman" w:cs="Times New Roman"/>
                <w:color w:val="000000" w:themeColor="text1"/>
                <w:sz w:val="28"/>
                <w:szCs w:val="28"/>
              </w:rPr>
              <w:t xml:space="preserve"> 8</w:t>
            </w:r>
            <w:r w:rsidRPr="00A076A5">
              <w:rPr>
                <w:rFonts w:ascii="Times New Roman" w:hAnsi="Times New Roman" w:cs="Times New Roman"/>
                <w:b/>
                <w:color w:val="000000" w:themeColor="text1"/>
                <w:sz w:val="28"/>
                <w:szCs w:val="28"/>
              </w:rPr>
              <w:t xml:space="preserve"> </w:t>
            </w:r>
            <w:r w:rsidRPr="00A076A5">
              <w:rPr>
                <w:rFonts w:ascii="Times New Roman" w:hAnsi="Times New Roman" w:cs="Times New Roman"/>
                <w:color w:val="000000" w:themeColor="text1"/>
                <w:sz w:val="28"/>
                <w:szCs w:val="28"/>
              </w:rPr>
              <w:t xml:space="preserve">và yêu cầu </w:t>
            </w:r>
            <w:r w:rsidRPr="00A076A5">
              <w:rPr>
                <w:rFonts w:ascii="Times New Roman" w:hAnsi="Times New Roman" w:cs="Times New Roman"/>
                <w:color w:val="000000" w:themeColor="text1"/>
                <w:sz w:val="28"/>
                <w:szCs w:val="28"/>
                <w:lang w:val="vi-VN"/>
              </w:rPr>
              <w:t>HS trao đổi cặp đôi</w:t>
            </w:r>
          </w:p>
          <w:p w:rsidR="00A076A5" w:rsidRPr="00A076A5" w:rsidRDefault="00A076A5" w:rsidP="00A076A5">
            <w:pPr>
              <w:tabs>
                <w:tab w:val="left" w:pos="2422"/>
              </w:tabs>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HS trao đổi thảo luận theo cặp</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Đại diện 2 HS lên bảng trình bày </w:t>
            </w:r>
          </w:p>
          <w:p w:rsidR="00A076A5" w:rsidRPr="00A076A5" w:rsidRDefault="00A076A5" w:rsidP="00A076A5">
            <w:pPr>
              <w:contextualSpacing/>
              <w:rPr>
                <w:rFonts w:ascii="Times New Roman" w:hAnsi="Times New Roman" w:cs="Times New Roman"/>
                <w:bCs/>
                <w:color w:val="000000" w:themeColor="text1"/>
                <w:sz w:val="28"/>
                <w:szCs w:val="28"/>
              </w:rPr>
            </w:pPr>
            <w:r w:rsidRPr="00A076A5">
              <w:rPr>
                <w:rFonts w:ascii="Times New Roman" w:hAnsi="Times New Roman" w:cs="Times New Roman"/>
                <w:color w:val="000000" w:themeColor="text1"/>
                <w:sz w:val="28"/>
                <w:szCs w:val="28"/>
              </w:rPr>
              <w:t>- HS dưới lớp quan sát, nhận xét bài làm</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xml:space="preserve">- GV cho HS nhận xét bài làm của bạn. </w:t>
            </w:r>
          </w:p>
          <w:p w:rsidR="00A076A5" w:rsidRPr="00A076A5" w:rsidRDefault="00A076A5" w:rsidP="00A076A5">
            <w:pPr>
              <w:contextualSpacing/>
              <w:rPr>
                <w:rFonts w:ascii="Times New Roman" w:hAnsi="Times New Roman" w:cs="Times New Roman"/>
                <w:color w:val="000000" w:themeColor="text1"/>
                <w:sz w:val="28"/>
                <w:szCs w:val="28"/>
              </w:rPr>
            </w:pPr>
            <w:r w:rsidRPr="00A076A5">
              <w:rPr>
                <w:rFonts w:ascii="Times New Roman" w:hAnsi="Times New Roman" w:cs="Times New Roman"/>
                <w:color w:val="000000" w:themeColor="text1"/>
                <w:sz w:val="28"/>
                <w:szCs w:val="28"/>
              </w:rPr>
              <w:t>- GV nhận xét kết quả</w:t>
            </w:r>
          </w:p>
          <w:p w:rsidR="00A076A5" w:rsidRPr="00A076A5" w:rsidRDefault="00A076A5" w:rsidP="00A076A5">
            <w:pPr>
              <w:contextualSpacing/>
              <w:rPr>
                <w:rFonts w:ascii="Times New Roman" w:hAnsi="Times New Roman" w:cs="Times New Roman"/>
                <w:b/>
                <w:color w:val="000000" w:themeColor="text1"/>
                <w:sz w:val="28"/>
                <w:szCs w:val="28"/>
              </w:rPr>
            </w:pPr>
          </w:p>
        </w:tc>
        <w:tc>
          <w:tcPr>
            <w:tcW w:w="5251" w:type="dxa"/>
          </w:tcPr>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SimSun" w:hAnsi="Times New Roman" w:cs="Times New Roman"/>
                <w:b/>
                <w:color w:val="000000" w:themeColor="text1"/>
                <w:sz w:val="28"/>
                <w:szCs w:val="28"/>
              </w:rPr>
              <w:t>Bài 8:</w:t>
            </w:r>
            <w:r w:rsidRPr="00A076A5">
              <w:rPr>
                <w:rFonts w:ascii="Times New Roman" w:eastAsia="SimSun" w:hAnsi="Times New Roman" w:cs="Times New Roman"/>
                <w:color w:val="000000" w:themeColor="text1"/>
                <w:sz w:val="28"/>
                <w:szCs w:val="28"/>
              </w:rPr>
              <w:t xml:space="preserve"> </w:t>
            </w:r>
            <w:r w:rsidRPr="00A076A5">
              <w:rPr>
                <w:rFonts w:ascii="Times New Roman" w:eastAsia="Times New Roman" w:hAnsi="Times New Roman" w:cs="Times New Roman"/>
                <w:color w:val="000000"/>
                <w:sz w:val="28"/>
                <w:szCs w:val="28"/>
              </w:rPr>
              <w:t>Cho hình thang cân ABCD, biết mỗi ô vuông có cạnh 1cm (Hình 31).</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a) Tính diện tích hình thang cân ABCD.</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b) Diện tích tam giác BDC gấp mấy lần diện tích tam giác ADE?</w:t>
            </w:r>
          </w:p>
          <w:p w:rsidR="00A076A5" w:rsidRPr="00A076A5" w:rsidRDefault="00A076A5" w:rsidP="00A076A5">
            <w:pPr>
              <w:ind w:left="48" w:right="48"/>
              <w:jc w:val="center"/>
              <w:rPr>
                <w:rFonts w:ascii="Times New Roman" w:eastAsia="Times New Roman" w:hAnsi="Times New Roman" w:cs="Times New Roman"/>
                <w:color w:val="000000"/>
                <w:sz w:val="28"/>
                <w:szCs w:val="28"/>
              </w:rPr>
            </w:pPr>
            <w:r w:rsidRPr="00A076A5">
              <w:rPr>
                <w:rFonts w:ascii="Times New Roman" w:eastAsia="Times New Roman" w:hAnsi="Times New Roman" w:cs="Times New Roman"/>
                <w:noProof/>
                <w:color w:val="000000"/>
                <w:sz w:val="28"/>
                <w:szCs w:val="28"/>
              </w:rPr>
              <w:drawing>
                <wp:inline distT="0" distB="0" distL="0" distR="0" wp14:anchorId="5F58D90C" wp14:editId="6E8B8948">
                  <wp:extent cx="1476761" cy="1008994"/>
                  <wp:effectExtent l="0" t="0" r="0" b="1270"/>
                  <wp:docPr id="154" name="Picture 154" descr="Sách bài tập Toán lớp 6 Bài 4: Hình thang cân | Cánh diều Giải SBT Toá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bài tập Toán lớp 6 Bài 4: Hình thang cân | Cánh diều Giải SBT Toán 6"/>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1477835" cy="1009728"/>
                          </a:xfrm>
                          <a:prstGeom prst="rect">
                            <a:avLst/>
                          </a:prstGeom>
                          <a:noFill/>
                          <a:ln>
                            <a:noFill/>
                          </a:ln>
                        </pic:spPr>
                      </pic:pic>
                    </a:graphicData>
                  </a:graphic>
                </wp:inline>
              </w:drawing>
            </w:r>
          </w:p>
          <w:p w:rsidR="00A076A5" w:rsidRPr="00A076A5" w:rsidRDefault="00A076A5" w:rsidP="00A076A5">
            <w:pPr>
              <w:numPr>
                <w:ilvl w:val="0"/>
                <w:numId w:val="34"/>
              </w:numPr>
              <w:ind w:right="48"/>
              <w:contextualSpacing/>
              <w:rPr>
                <w:rFonts w:ascii="Times New Roman" w:eastAsia="Times New Roman" w:hAnsi="Times New Roman" w:cs="Times New Roman"/>
                <w:color w:val="000000"/>
                <w:sz w:val="28"/>
                <w:szCs w:val="28"/>
                <w:lang w:val="vi-VN"/>
              </w:rPr>
            </w:pPr>
            <w:r w:rsidRPr="00A076A5">
              <w:rPr>
                <w:rFonts w:ascii="Times New Roman" w:eastAsia="Times New Roman" w:hAnsi="Times New Roman" w:cs="Times New Roman"/>
                <w:color w:val="000000"/>
                <w:sz w:val="28"/>
                <w:szCs w:val="28"/>
                <w:lang w:val="vi-VN"/>
              </w:rPr>
              <w:t>Độ dài đáy lớn CD là: 5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Độ dài đáy nhỏ AB là: 3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Chiều cao của hình thang ABCD bằng cạnh ED bằng 3 cm.</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 xml:space="preserve">Diện tích hình thang ABCD là: </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(5 + 3).3:2 = 12 cm</w:t>
            </w:r>
            <w:r w:rsidRPr="00A076A5">
              <w:rPr>
                <w:rFonts w:ascii="Times New Roman" w:eastAsia="Times New Roman" w:hAnsi="Times New Roman" w:cs="Times New Roman"/>
                <w:color w:val="000000"/>
                <w:sz w:val="28"/>
                <w:szCs w:val="28"/>
                <w:vertAlign w:val="superscript"/>
              </w:rPr>
              <w:t>2</w:t>
            </w:r>
            <w:r w:rsidRPr="00A076A5">
              <w:rPr>
                <w:rFonts w:ascii="Times New Roman" w:eastAsia="Times New Roman" w:hAnsi="Times New Roman" w:cs="Times New Roman"/>
                <w:color w:val="000000"/>
                <w:sz w:val="28"/>
                <w:szCs w:val="28"/>
              </w:rPr>
              <w:t>.</w:t>
            </w:r>
          </w:p>
          <w:p w:rsidR="00A076A5" w:rsidRPr="00A076A5" w:rsidRDefault="00A076A5" w:rsidP="00A076A5">
            <w:pPr>
              <w:ind w:left="48"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b)Tam giác BCD có đáy CD bằng 5cm và chiều cao bằng cạnh ED bằng 3cm.</w:t>
            </w:r>
          </w:p>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Tam giác ADE có đáy AE bằng 1 cm và chiều cao là ED bằng 3cm.</w:t>
            </w:r>
          </w:p>
          <w:p w:rsidR="00A076A5" w:rsidRPr="00A076A5" w:rsidRDefault="00A076A5" w:rsidP="00A076A5">
            <w:pPr>
              <w:ind w:right="48"/>
              <w:rPr>
                <w:rFonts w:ascii="Times New Roman" w:eastAsia="Times New Roman" w:hAnsi="Times New Roman" w:cs="Times New Roman"/>
                <w:color w:val="000000"/>
                <w:sz w:val="28"/>
                <w:szCs w:val="28"/>
              </w:rPr>
            </w:pPr>
            <w:r w:rsidRPr="00A076A5">
              <w:rPr>
                <w:rFonts w:ascii="Times New Roman" w:eastAsia="Times New Roman" w:hAnsi="Times New Roman" w:cs="Times New Roman"/>
                <w:color w:val="000000"/>
                <w:sz w:val="28"/>
                <w:szCs w:val="28"/>
              </w:rPr>
              <w:t>Vậy diện tích tam giác BCD gấp 5 lần diện tích tam giác ADE.</w:t>
            </w:r>
          </w:p>
        </w:tc>
      </w:tr>
    </w:tbl>
    <w:p w:rsidR="00A076A5" w:rsidRPr="00A076A5" w:rsidRDefault="00A076A5" w:rsidP="00A076A5">
      <w:pPr>
        <w:spacing w:after="0" w:line="240" w:lineRule="auto"/>
        <w:jc w:val="center"/>
        <w:rPr>
          <w:rFonts w:ascii="Times New Roman" w:eastAsia="Times New Roman" w:hAnsi="Times New Roman" w:cs="Times New Roman"/>
          <w:b/>
          <w:bCs/>
          <w:color w:val="000000"/>
          <w:sz w:val="28"/>
          <w:szCs w:val="28"/>
          <w:lang w:eastAsia="vi-VN"/>
        </w:rPr>
      </w:pPr>
      <w:r w:rsidRPr="00A076A5">
        <w:rPr>
          <w:rFonts w:ascii="Times New Roman" w:eastAsia="Times New Roman" w:hAnsi="Times New Roman" w:cs="Times New Roman"/>
          <w:b/>
          <w:bCs/>
          <w:color w:val="000000"/>
          <w:sz w:val="28"/>
          <w:szCs w:val="28"/>
          <w:lang w:eastAsia="vi-VN"/>
        </w:rPr>
        <w:lastRenderedPageBreak/>
        <w:t>C. HOẠT ĐỘNG VẬN DỤNG</w:t>
      </w:r>
    </w:p>
    <w:p w:rsidR="00A076A5" w:rsidRPr="00A076A5" w:rsidRDefault="00A076A5" w:rsidP="00A076A5">
      <w:pPr>
        <w:spacing w:after="0" w:line="240" w:lineRule="auto"/>
        <w:contextualSpacing/>
        <w:jc w:val="both"/>
        <w:rPr>
          <w:rFonts w:ascii="Times New Roman" w:eastAsia="Times New Roman" w:hAnsi="Times New Roman" w:cs="Times New Roman"/>
          <w:bCs/>
          <w:color w:val="000000" w:themeColor="text1"/>
          <w:sz w:val="28"/>
          <w:szCs w:val="28"/>
        </w:rPr>
      </w:pPr>
      <w:r w:rsidRPr="00A076A5">
        <w:rPr>
          <w:rFonts w:ascii="Times New Roman" w:eastAsia="Times New Roman" w:hAnsi="Times New Roman" w:cs="Times New Roman"/>
          <w:bCs/>
          <w:color w:val="000000" w:themeColor="text1"/>
          <w:sz w:val="28"/>
          <w:szCs w:val="28"/>
        </w:rPr>
        <w:t xml:space="preserve">- GV nhắc lại kiến thức của bài dạy </w:t>
      </w:r>
    </w:p>
    <w:p w:rsidR="00A076A5" w:rsidRPr="00A076A5" w:rsidRDefault="00A076A5" w:rsidP="00A076A5">
      <w:pPr>
        <w:spacing w:after="0" w:line="240" w:lineRule="auto"/>
        <w:contextualSpacing/>
        <w:jc w:val="both"/>
        <w:rPr>
          <w:rFonts w:ascii="Times New Roman" w:eastAsia="Times New Roman" w:hAnsi="Times New Roman" w:cs="Times New Roman"/>
          <w:bCs/>
          <w:color w:val="000000" w:themeColor="text1"/>
          <w:sz w:val="28"/>
          <w:szCs w:val="28"/>
        </w:rPr>
      </w:pPr>
      <w:r w:rsidRPr="00A076A5">
        <w:rPr>
          <w:rFonts w:ascii="Times New Roman" w:eastAsia="Times New Roman" w:hAnsi="Times New Roman" w:cs="Times New Roman"/>
          <w:bCs/>
          <w:color w:val="000000" w:themeColor="text1"/>
          <w:sz w:val="28"/>
          <w:szCs w:val="28"/>
        </w:rPr>
        <w:t>- HS chú ý lắng nghe</w:t>
      </w:r>
    </w:p>
    <w:p w:rsidR="00A076A5" w:rsidRPr="00A076A5" w:rsidRDefault="00A076A5" w:rsidP="00A076A5">
      <w:pPr>
        <w:spacing w:after="0" w:line="240" w:lineRule="auto"/>
        <w:jc w:val="both"/>
        <w:rPr>
          <w:rFonts w:ascii="Times New Roman" w:eastAsia="Times New Roman" w:hAnsi="Times New Roman" w:cs="Times New Roman"/>
          <w:color w:val="000000"/>
          <w:sz w:val="28"/>
          <w:szCs w:val="28"/>
          <w:lang w:val="vi-VN" w:eastAsia="vi-VN"/>
        </w:rPr>
      </w:pPr>
      <w:r w:rsidRPr="00A076A5">
        <w:rPr>
          <w:rFonts w:ascii="Times New Roman" w:eastAsia="Times New Roman" w:hAnsi="Times New Roman" w:cs="Times New Roman"/>
          <w:color w:val="000000"/>
          <w:sz w:val="28"/>
          <w:szCs w:val="28"/>
          <w:lang w:val="vi-VN" w:eastAsia="vi-VN"/>
        </w:rPr>
        <w:t>+ Hoàn thành các bài tập</w:t>
      </w:r>
    </w:p>
    <w:p w:rsidR="00A076A5" w:rsidRPr="00A076A5" w:rsidRDefault="00A076A5" w:rsidP="00A076A5">
      <w:pPr>
        <w:spacing w:after="0" w:line="240" w:lineRule="auto"/>
        <w:jc w:val="both"/>
        <w:rPr>
          <w:rFonts w:ascii="Times New Roman" w:eastAsia="Times New Roman" w:hAnsi="Times New Roman" w:cs="Times New Roman"/>
          <w:sz w:val="28"/>
          <w:szCs w:val="28"/>
          <w:lang w:val="vi-VN" w:eastAsia="vi-VN"/>
        </w:rPr>
      </w:pPr>
      <w:r w:rsidRPr="00A076A5">
        <w:rPr>
          <w:rFonts w:ascii="Times New Roman" w:eastAsia="Times New Roman" w:hAnsi="Times New Roman" w:cs="Times New Roman"/>
          <w:bCs/>
          <w:color w:val="000000" w:themeColor="text1"/>
          <w:sz w:val="28"/>
          <w:szCs w:val="28"/>
        </w:rPr>
        <w:t>*Giao bài tập (Phiếu học tập</w:t>
      </w:r>
    </w:p>
    <w:tbl>
      <w:tblPr>
        <w:tblStyle w:val="TableGrid90"/>
        <w:tblW w:w="0" w:type="auto"/>
        <w:tblLook w:val="04A0" w:firstRow="1" w:lastRow="0" w:firstColumn="1" w:lastColumn="0" w:noHBand="0" w:noVBand="1"/>
      </w:tblPr>
      <w:tblGrid>
        <w:gridCol w:w="5203"/>
        <w:gridCol w:w="3859"/>
      </w:tblGrid>
      <w:tr w:rsidR="00A076A5" w:rsidRPr="00A076A5" w:rsidTr="006F5FBF">
        <w:tc>
          <w:tcPr>
            <w:tcW w:w="5203" w:type="dxa"/>
          </w:tcPr>
          <w:p w:rsidR="00A076A5" w:rsidRPr="00A076A5" w:rsidRDefault="00A076A5" w:rsidP="00A076A5">
            <w:pPr>
              <w:tabs>
                <w:tab w:val="left" w:pos="0"/>
              </w:tabs>
              <w:contextualSpacing/>
              <w:rPr>
                <w:rFonts w:ascii="Times New Roman" w:eastAsia="Arial" w:hAnsi="Times New Roman" w:cs="Times New Roman"/>
                <w:b/>
                <w:bCs/>
                <w:color w:val="000000" w:themeColor="text1"/>
                <w:sz w:val="28"/>
                <w:szCs w:val="28"/>
              </w:rPr>
            </w:pPr>
            <w:r w:rsidRPr="00A076A5">
              <w:rPr>
                <w:rFonts w:ascii="Times New Roman" w:eastAsia="Arial" w:hAnsi="Times New Roman" w:cs="Times New Roman"/>
                <w:b/>
                <w:bCs/>
                <w:color w:val="000000" w:themeColor="text1"/>
                <w:sz w:val="28"/>
                <w:szCs w:val="28"/>
              </w:rPr>
              <w:t xml:space="preserve">Bài 1: </w:t>
            </w:r>
            <w:r w:rsidRPr="00A076A5">
              <w:rPr>
                <w:rFonts w:ascii="Times New Roman" w:eastAsia="Arial" w:hAnsi="Times New Roman" w:cs="Times New Roman"/>
                <w:bCs/>
                <w:color w:val="000000" w:themeColor="text1"/>
                <w:sz w:val="28"/>
                <w:szCs w:val="28"/>
              </w:rPr>
              <w:t xml:space="preserve">Cho hình vẽ bên. Biết hình bình hành </w:t>
            </w:r>
            <w:r w:rsidRPr="00A076A5">
              <w:rPr>
                <w:rFonts w:ascii="Times New Roman" w:eastAsia="Arial" w:hAnsi="Times New Roman" w:cs="Times New Roman"/>
                <w:noProof/>
                <w:position w:val="-4"/>
                <w:sz w:val="28"/>
                <w:szCs w:val="28"/>
              </w:rPr>
              <w:drawing>
                <wp:inline distT="0" distB="0" distL="0" distR="0">
                  <wp:extent cx="462280" cy="168275"/>
                  <wp:effectExtent l="0" t="0" r="0" b="31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7" cstate="screen">
                            <a:extLst>
                              <a:ext uri="{28A0092B-C50C-407E-A947-70E740481C1C}">
                                <a14:useLocalDpi xmlns:a14="http://schemas.microsoft.com/office/drawing/2010/main" val="0"/>
                              </a:ext>
                            </a:extLst>
                          </a:blip>
                          <a:srcRect/>
                          <a:stretch>
                            <a:fillRect/>
                          </a:stretch>
                        </pic:blipFill>
                        <pic:spPr bwMode="auto">
                          <a:xfrm>
                            <a:off x="0" y="0"/>
                            <a:ext cx="462280" cy="168275"/>
                          </a:xfrm>
                          <a:prstGeom prst="rect">
                            <a:avLst/>
                          </a:prstGeom>
                          <a:noFill/>
                          <a:ln>
                            <a:noFill/>
                          </a:ln>
                        </pic:spPr>
                      </pic:pic>
                    </a:graphicData>
                  </a:graphic>
                </wp:inline>
              </w:drawing>
            </w:r>
            <w:r w:rsidRPr="00A076A5">
              <w:rPr>
                <w:rFonts w:ascii="Times New Roman" w:eastAsia="Arial" w:hAnsi="Times New Roman" w:cs="Times New Roman"/>
                <w:bCs/>
                <w:color w:val="000000" w:themeColor="text1"/>
                <w:sz w:val="28"/>
                <w:szCs w:val="28"/>
              </w:rPr>
              <w:t xml:space="preserve"> có diện tích bằng </w:t>
            </w:r>
            <w:r w:rsidRPr="00A076A5">
              <w:rPr>
                <w:rFonts w:ascii="Times New Roman" w:eastAsia="Arial" w:hAnsi="Times New Roman" w:cs="Times New Roman"/>
                <w:noProof/>
                <w:position w:val="-4"/>
                <w:sz w:val="28"/>
                <w:szCs w:val="28"/>
              </w:rPr>
              <w:drawing>
                <wp:inline distT="0" distB="0" distL="0" distR="0">
                  <wp:extent cx="431165" cy="199390"/>
                  <wp:effectExtent l="0" t="0" r="698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8" cstate="screen">
                            <a:extLst>
                              <a:ext uri="{28A0092B-C50C-407E-A947-70E740481C1C}">
                                <a14:useLocalDpi xmlns:a14="http://schemas.microsoft.com/office/drawing/2010/main" val="0"/>
                              </a:ext>
                            </a:extLst>
                          </a:blip>
                          <a:srcRect/>
                          <a:stretch>
                            <a:fillRect/>
                          </a:stretch>
                        </pic:blipFill>
                        <pic:spPr bwMode="auto">
                          <a:xfrm>
                            <a:off x="0" y="0"/>
                            <a:ext cx="431165" cy="199390"/>
                          </a:xfrm>
                          <a:prstGeom prst="rect">
                            <a:avLst/>
                          </a:prstGeom>
                          <a:noFill/>
                          <a:ln>
                            <a:noFill/>
                          </a:ln>
                        </pic:spPr>
                      </pic:pic>
                    </a:graphicData>
                  </a:graphic>
                </wp:inline>
              </w:drawing>
            </w:r>
            <w:r w:rsidRPr="00A076A5">
              <w:rPr>
                <w:rFonts w:ascii="Times New Roman" w:eastAsia="Arial" w:hAnsi="Times New Roman" w:cs="Times New Roman"/>
                <w:bCs/>
                <w:color w:val="000000" w:themeColor="text1"/>
                <w:sz w:val="28"/>
                <w:szCs w:val="28"/>
              </w:rPr>
              <w:t xml:space="preserve">. Tính diện tích </w:t>
            </w:r>
            <w:r w:rsidRPr="00A076A5">
              <w:rPr>
                <w:rFonts w:ascii="Times New Roman" w:eastAsia="Arial" w:hAnsi="Times New Roman" w:cs="Times New Roman"/>
                <w:noProof/>
                <w:position w:val="-10"/>
                <w:sz w:val="28"/>
                <w:szCs w:val="28"/>
              </w:rPr>
              <w:drawing>
                <wp:inline distT="0" distB="0" distL="0" distR="0">
                  <wp:extent cx="514985" cy="19939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514985" cy="199390"/>
                          </a:xfrm>
                          <a:prstGeom prst="rect">
                            <a:avLst/>
                          </a:prstGeom>
                          <a:noFill/>
                          <a:ln>
                            <a:noFill/>
                          </a:ln>
                        </pic:spPr>
                      </pic:pic>
                    </a:graphicData>
                  </a:graphic>
                </wp:inline>
              </w:drawing>
            </w:r>
            <w:r w:rsidRPr="00A076A5">
              <w:rPr>
                <w:rFonts w:ascii="Times New Roman" w:eastAsia="Arial" w:hAnsi="Times New Roman" w:cs="Times New Roman"/>
                <w:bCs/>
                <w:color w:val="000000" w:themeColor="text1"/>
                <w:sz w:val="28"/>
                <w:szCs w:val="28"/>
              </w:rPr>
              <w:t>.</w:t>
            </w:r>
          </w:p>
          <w:p w:rsidR="00A076A5" w:rsidRPr="00A076A5" w:rsidRDefault="00A076A5" w:rsidP="00A076A5">
            <w:pPr>
              <w:tabs>
                <w:tab w:val="left" w:pos="0"/>
              </w:tabs>
              <w:contextualSpacing/>
              <w:jc w:val="center"/>
              <w:rPr>
                <w:rFonts w:ascii="Times New Roman" w:eastAsia="Arial" w:hAnsi="Times New Roman" w:cs="Times New Roman"/>
                <w:b/>
                <w:bCs/>
                <w:color w:val="000000" w:themeColor="text1"/>
                <w:sz w:val="28"/>
                <w:szCs w:val="28"/>
              </w:rPr>
            </w:pPr>
            <w:r w:rsidRPr="00A076A5">
              <w:rPr>
                <w:rFonts w:ascii="Times New Roman" w:eastAsia="Arial" w:hAnsi="Times New Roman" w:cs="Times New Roman"/>
                <w:bCs/>
                <w:noProof/>
                <w:color w:val="000000" w:themeColor="text1"/>
                <w:sz w:val="28"/>
                <w:szCs w:val="28"/>
              </w:rPr>
              <w:drawing>
                <wp:inline distT="0" distB="0" distL="0" distR="0" wp14:anchorId="7A1E8CE2" wp14:editId="010FB284">
                  <wp:extent cx="1003852" cy="118848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00" cstate="screen">
                            <a:extLst>
                              <a:ext uri="{28A0092B-C50C-407E-A947-70E740481C1C}">
                                <a14:useLocalDpi xmlns:a14="http://schemas.microsoft.com/office/drawing/2010/main" val="0"/>
                              </a:ext>
                            </a:extLst>
                          </a:blip>
                          <a:srcRect/>
                          <a:stretch>
                            <a:fillRect/>
                          </a:stretch>
                        </pic:blipFill>
                        <pic:spPr bwMode="auto">
                          <a:xfrm>
                            <a:off x="0" y="0"/>
                            <a:ext cx="1010623" cy="1196497"/>
                          </a:xfrm>
                          <a:prstGeom prst="rect">
                            <a:avLst/>
                          </a:prstGeom>
                          <a:noFill/>
                          <a:ln>
                            <a:noFill/>
                          </a:ln>
                        </pic:spPr>
                      </pic:pic>
                    </a:graphicData>
                  </a:graphic>
                </wp:inline>
              </w:drawing>
            </w:r>
          </w:p>
        </w:tc>
        <w:tc>
          <w:tcPr>
            <w:tcW w:w="3859" w:type="dxa"/>
          </w:tcPr>
          <w:p w:rsidR="00A076A5" w:rsidRPr="00A076A5" w:rsidRDefault="00A076A5" w:rsidP="00A076A5">
            <w:pPr>
              <w:tabs>
                <w:tab w:val="left" w:pos="0"/>
              </w:tabs>
              <w:contextualSpacing/>
              <w:rPr>
                <w:rFonts w:ascii="Times New Roman" w:eastAsia="Arial" w:hAnsi="Times New Roman" w:cs="Times New Roman"/>
                <w:noProof/>
                <w:sz w:val="28"/>
                <w:szCs w:val="28"/>
              </w:rPr>
            </w:pPr>
            <w:r w:rsidRPr="00A076A5">
              <w:rPr>
                <w:rFonts w:ascii="Times New Roman" w:eastAsia="Arial" w:hAnsi="Times New Roman" w:cs="Times New Roman"/>
                <w:b/>
                <w:noProof/>
                <w:sz w:val="28"/>
                <w:szCs w:val="28"/>
              </w:rPr>
              <w:t>Bài 2:</w:t>
            </w:r>
            <w:r w:rsidRPr="00A076A5">
              <w:rPr>
                <w:rFonts w:ascii="Times New Roman" w:eastAsia="Arial" w:hAnsi="Times New Roman" w:cs="Times New Roman"/>
                <w:noProof/>
                <w:sz w:val="28"/>
                <w:szCs w:val="28"/>
              </w:rPr>
              <w:t xml:space="preserve"> Biết hình chữ nhật </w:t>
            </w:r>
            <w:r w:rsidRPr="00A076A5">
              <w:rPr>
                <w:rFonts w:ascii="Times New Roman" w:eastAsia="Arial" w:hAnsi="Times New Roman" w:cs="Times New Roman"/>
                <w:noProof/>
                <w:position w:val="-4"/>
                <w:sz w:val="28"/>
                <w:szCs w:val="28"/>
              </w:rPr>
              <w:drawing>
                <wp:inline distT="0" distB="0" distL="0" distR="0">
                  <wp:extent cx="494030" cy="168275"/>
                  <wp:effectExtent l="0" t="0" r="1270"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eastAsia="Arial" w:hAnsi="Times New Roman" w:cs="Times New Roman"/>
                <w:noProof/>
                <w:sz w:val="28"/>
                <w:szCs w:val="28"/>
              </w:rPr>
              <w:t xml:space="preserve"> có diện tích bằng </w:t>
            </w:r>
            <w:r w:rsidRPr="00A076A5">
              <w:rPr>
                <w:rFonts w:ascii="Times New Roman" w:eastAsia="Arial" w:hAnsi="Times New Roman" w:cs="Times New Roman"/>
                <w:noProof/>
                <w:position w:val="-4"/>
                <w:sz w:val="28"/>
                <w:szCs w:val="28"/>
              </w:rPr>
              <w:drawing>
                <wp:inline distT="0" distB="0" distL="0" distR="0">
                  <wp:extent cx="431165" cy="199390"/>
                  <wp:effectExtent l="0" t="0" r="698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431165" cy="199390"/>
                          </a:xfrm>
                          <a:prstGeom prst="rect">
                            <a:avLst/>
                          </a:prstGeom>
                          <a:noFill/>
                          <a:ln>
                            <a:noFill/>
                          </a:ln>
                        </pic:spPr>
                      </pic:pic>
                    </a:graphicData>
                  </a:graphic>
                </wp:inline>
              </w:drawing>
            </w:r>
            <w:r w:rsidRPr="00A076A5">
              <w:rPr>
                <w:rFonts w:ascii="Times New Roman" w:eastAsia="Arial" w:hAnsi="Times New Roman" w:cs="Times New Roman"/>
                <w:noProof/>
                <w:sz w:val="28"/>
                <w:szCs w:val="28"/>
              </w:rPr>
              <w:t xml:space="preserve">. Hãy tính diện tích hình bình hành </w:t>
            </w:r>
            <w:r w:rsidRPr="00A076A5">
              <w:rPr>
                <w:rFonts w:ascii="Times New Roman" w:eastAsia="Arial" w:hAnsi="Times New Roman" w:cs="Times New Roman"/>
                <w:noProof/>
                <w:position w:val="-4"/>
                <w:sz w:val="28"/>
                <w:szCs w:val="28"/>
              </w:rPr>
              <w:drawing>
                <wp:inline distT="0" distB="0" distL="0" distR="0">
                  <wp:extent cx="483235" cy="168275"/>
                  <wp:effectExtent l="0" t="0" r="0" b="317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3"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r w:rsidRPr="00A076A5">
              <w:rPr>
                <w:rFonts w:ascii="Times New Roman" w:eastAsia="Arial" w:hAnsi="Times New Roman" w:cs="Times New Roman"/>
                <w:noProof/>
                <w:sz w:val="28"/>
                <w:szCs w:val="28"/>
              </w:rPr>
              <w:t>.</w:t>
            </w:r>
          </w:p>
          <w:p w:rsidR="00A076A5" w:rsidRPr="00A076A5" w:rsidRDefault="00A076A5" w:rsidP="00A076A5">
            <w:pPr>
              <w:tabs>
                <w:tab w:val="left" w:pos="0"/>
              </w:tabs>
              <w:contextualSpacing/>
              <w:jc w:val="center"/>
              <w:rPr>
                <w:rFonts w:ascii="Times New Roman" w:eastAsia="Arial" w:hAnsi="Times New Roman" w:cs="Times New Roman"/>
                <w:b/>
                <w:bCs/>
                <w:color w:val="000000" w:themeColor="text1"/>
                <w:sz w:val="28"/>
                <w:szCs w:val="28"/>
              </w:rPr>
            </w:pPr>
            <w:r w:rsidRPr="00A076A5">
              <w:rPr>
                <w:rFonts w:ascii="Times New Roman" w:eastAsia="Arial" w:hAnsi="Times New Roman" w:cs="Times New Roman"/>
                <w:b/>
                <w:noProof/>
                <w:color w:val="000000" w:themeColor="text1"/>
                <w:sz w:val="28"/>
                <w:szCs w:val="28"/>
              </w:rPr>
              <w:drawing>
                <wp:inline distT="0" distB="0" distL="0" distR="0" wp14:anchorId="52402188" wp14:editId="0153455D">
                  <wp:extent cx="1699592" cy="1068152"/>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04" cstate="screen">
                            <a:extLst>
                              <a:ext uri="{28A0092B-C50C-407E-A947-70E740481C1C}">
                                <a14:useLocalDpi xmlns:a14="http://schemas.microsoft.com/office/drawing/2010/main" val="0"/>
                              </a:ext>
                            </a:extLst>
                          </a:blip>
                          <a:srcRect/>
                          <a:stretch>
                            <a:fillRect/>
                          </a:stretch>
                        </pic:blipFill>
                        <pic:spPr bwMode="auto">
                          <a:xfrm>
                            <a:off x="0" y="0"/>
                            <a:ext cx="1705926" cy="1072133"/>
                          </a:xfrm>
                          <a:prstGeom prst="rect">
                            <a:avLst/>
                          </a:prstGeom>
                          <a:noFill/>
                          <a:ln>
                            <a:noFill/>
                          </a:ln>
                        </pic:spPr>
                      </pic:pic>
                    </a:graphicData>
                  </a:graphic>
                </wp:inline>
              </w:drawing>
            </w:r>
          </w:p>
        </w:tc>
      </w:tr>
      <w:tr w:rsidR="00A076A5" w:rsidRPr="00A076A5" w:rsidTr="006F5FBF">
        <w:tc>
          <w:tcPr>
            <w:tcW w:w="9062" w:type="dxa"/>
            <w:gridSpan w:val="2"/>
          </w:tcPr>
          <w:p w:rsidR="00A076A5" w:rsidRPr="00A076A5" w:rsidRDefault="00A076A5" w:rsidP="00A076A5">
            <w:pPr>
              <w:tabs>
                <w:tab w:val="left" w:pos="0"/>
              </w:tabs>
              <w:contextualSpacing/>
              <w:rPr>
                <w:rFonts w:ascii="Times New Roman" w:eastAsia="Arial" w:hAnsi="Times New Roman" w:cs="Times New Roman"/>
                <w:color w:val="000000" w:themeColor="text1"/>
                <w:sz w:val="28"/>
                <w:szCs w:val="28"/>
              </w:rPr>
            </w:pPr>
            <w:r w:rsidRPr="00A076A5">
              <w:rPr>
                <w:rFonts w:ascii="Times New Roman" w:eastAsia="Arial" w:hAnsi="Times New Roman" w:cs="Times New Roman"/>
                <w:b/>
                <w:color w:val="000000" w:themeColor="text1"/>
                <w:sz w:val="28"/>
                <w:szCs w:val="28"/>
              </w:rPr>
              <w:t>Bài 3:</w:t>
            </w:r>
            <w:r w:rsidRPr="00A076A5">
              <w:rPr>
                <w:rFonts w:ascii="Times New Roman" w:eastAsia="Arial" w:hAnsi="Times New Roman" w:cs="Times New Roman"/>
                <w:color w:val="000000" w:themeColor="text1"/>
                <w:sz w:val="28"/>
                <w:szCs w:val="28"/>
              </w:rPr>
              <w:t xml:space="preserve"> Cho hình chữ nhật </w:t>
            </w:r>
            <w:r w:rsidRPr="00A076A5">
              <w:rPr>
                <w:rFonts w:ascii="Times New Roman" w:eastAsia="Arial" w:hAnsi="Times New Roman" w:cs="Times New Roman"/>
                <w:noProof/>
                <w:position w:val="-4"/>
                <w:sz w:val="28"/>
                <w:szCs w:val="28"/>
              </w:rPr>
              <w:drawing>
                <wp:inline distT="0" distB="0" distL="0" distR="0">
                  <wp:extent cx="494030" cy="168275"/>
                  <wp:effectExtent l="0" t="0" r="1270" b="31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có chiều dài </w:t>
            </w:r>
            <w:r w:rsidRPr="00A076A5">
              <w:rPr>
                <w:rFonts w:ascii="Times New Roman" w:eastAsia="Arial" w:hAnsi="Times New Roman" w:cs="Times New Roman"/>
                <w:noProof/>
                <w:position w:val="-6"/>
                <w:sz w:val="28"/>
                <w:szCs w:val="28"/>
              </w:rPr>
              <w:drawing>
                <wp:inline distT="0" distB="0" distL="0" distR="0">
                  <wp:extent cx="788035" cy="17843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6" cstate="screen">
                            <a:extLst>
                              <a:ext uri="{28A0092B-C50C-407E-A947-70E740481C1C}">
                                <a14:useLocalDpi xmlns:a14="http://schemas.microsoft.com/office/drawing/2010/main" val="0"/>
                              </a:ext>
                            </a:extLst>
                          </a:blip>
                          <a:srcRect/>
                          <a:stretch>
                            <a:fillRect/>
                          </a:stretch>
                        </pic:blipFill>
                        <pic:spPr bwMode="auto">
                          <a:xfrm>
                            <a:off x="0" y="0"/>
                            <a:ext cx="788035" cy="17843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chiều rộng </w:t>
            </w:r>
            <w:r w:rsidRPr="00A076A5">
              <w:rPr>
                <w:rFonts w:ascii="Times New Roman" w:eastAsia="Arial" w:hAnsi="Times New Roman" w:cs="Times New Roman"/>
                <w:noProof/>
                <w:position w:val="-6"/>
                <w:sz w:val="28"/>
                <w:szCs w:val="28"/>
              </w:rPr>
              <w:drawing>
                <wp:inline distT="0" distB="0" distL="0" distR="0">
                  <wp:extent cx="788035" cy="17843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7" cstate="screen">
                            <a:extLst>
                              <a:ext uri="{28A0092B-C50C-407E-A947-70E740481C1C}">
                                <a14:useLocalDpi xmlns:a14="http://schemas.microsoft.com/office/drawing/2010/main" val="0"/>
                              </a:ext>
                            </a:extLst>
                          </a:blip>
                          <a:srcRect/>
                          <a:stretch>
                            <a:fillRect/>
                          </a:stretch>
                        </pic:blipFill>
                        <pic:spPr bwMode="auto">
                          <a:xfrm>
                            <a:off x="0" y="0"/>
                            <a:ext cx="788035" cy="17843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Hai điểm </w:t>
            </w:r>
            <w:r w:rsidRPr="00A076A5">
              <w:rPr>
                <w:rFonts w:ascii="Times New Roman" w:eastAsia="Arial" w:hAnsi="Times New Roman" w:cs="Times New Roman"/>
                <w:noProof/>
                <w:position w:val="-4"/>
                <w:sz w:val="28"/>
                <w:szCs w:val="28"/>
              </w:rPr>
              <w:drawing>
                <wp:inline distT="0" distB="0" distL="0" distR="0">
                  <wp:extent cx="199390" cy="168275"/>
                  <wp:effectExtent l="0" t="0" r="0" b="317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8"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w:t>
            </w:r>
            <w:r w:rsidRPr="00A076A5">
              <w:rPr>
                <w:rFonts w:ascii="Times New Roman" w:eastAsia="Arial" w:hAnsi="Times New Roman" w:cs="Times New Roman"/>
                <w:noProof/>
                <w:position w:val="-4"/>
                <w:sz w:val="28"/>
                <w:szCs w:val="28"/>
              </w:rPr>
              <w:drawing>
                <wp:inline distT="0" distB="0" distL="0" distR="0">
                  <wp:extent cx="178435" cy="168275"/>
                  <wp:effectExtent l="0" t="0" r="0"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9" cstate="screen">
                            <a:extLst>
                              <a:ext uri="{28A0092B-C50C-407E-A947-70E740481C1C}">
                                <a14:useLocalDpi xmlns:a14="http://schemas.microsoft.com/office/drawing/2010/main" val="0"/>
                              </a:ext>
                            </a:extLst>
                          </a:blip>
                          <a:srcRect/>
                          <a:stretch>
                            <a:fillRect/>
                          </a:stretch>
                        </pic:blipFill>
                        <pic:spPr bwMode="auto">
                          <a:xfrm>
                            <a:off x="0" y="0"/>
                            <a:ext cx="17843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lần lượt là trung điểm cạnh </w:t>
            </w:r>
            <w:r w:rsidRPr="00A076A5">
              <w:rPr>
                <w:rFonts w:ascii="Times New Roman" w:eastAsia="Arial" w:hAnsi="Times New Roman" w:cs="Times New Roman"/>
                <w:noProof/>
                <w:position w:val="-4"/>
                <w:sz w:val="28"/>
                <w:szCs w:val="28"/>
              </w:rPr>
              <w:drawing>
                <wp:inline distT="0" distB="0" distL="0" distR="0">
                  <wp:extent cx="273050" cy="168275"/>
                  <wp:effectExtent l="0" t="0" r="0" b="317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0"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và </w:t>
            </w:r>
            <w:r w:rsidRPr="00A076A5">
              <w:rPr>
                <w:rFonts w:ascii="Times New Roman" w:eastAsia="Arial" w:hAnsi="Times New Roman" w:cs="Times New Roman"/>
                <w:noProof/>
                <w:position w:val="-4"/>
                <w:sz w:val="28"/>
                <w:szCs w:val="28"/>
              </w:rPr>
              <w:drawing>
                <wp:inline distT="0" distB="0" distL="0" distR="0">
                  <wp:extent cx="273050" cy="168275"/>
                  <wp:effectExtent l="0" t="0" r="0" b="317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1"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Nối </w:t>
            </w:r>
            <w:r w:rsidRPr="00A076A5">
              <w:rPr>
                <w:rFonts w:ascii="Times New Roman" w:eastAsia="Arial" w:hAnsi="Times New Roman" w:cs="Times New Roman"/>
                <w:noProof/>
                <w:position w:val="-4"/>
                <w:sz w:val="28"/>
                <w:szCs w:val="28"/>
              </w:rPr>
              <w:drawing>
                <wp:inline distT="0" distB="0" distL="0" distR="0">
                  <wp:extent cx="283845" cy="168275"/>
                  <wp:effectExtent l="0" t="0" r="1905" b="317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12"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w:t>
            </w:r>
            <w:r w:rsidRPr="00A076A5">
              <w:rPr>
                <w:rFonts w:ascii="Times New Roman" w:eastAsia="Arial" w:hAnsi="Times New Roman" w:cs="Times New Roman"/>
                <w:noProof/>
                <w:position w:val="-4"/>
                <w:sz w:val="28"/>
                <w:szCs w:val="28"/>
              </w:rPr>
              <w:drawing>
                <wp:inline distT="0" distB="0" distL="0" distR="0">
                  <wp:extent cx="283845" cy="168275"/>
                  <wp:effectExtent l="0" t="0" r="1905" b="317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3"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Tính diện tích hình bình hành </w:t>
            </w:r>
            <w:r w:rsidRPr="00A076A5">
              <w:rPr>
                <w:rFonts w:ascii="Times New Roman" w:eastAsia="Arial" w:hAnsi="Times New Roman" w:cs="Times New Roman"/>
                <w:noProof/>
                <w:position w:val="-4"/>
                <w:sz w:val="28"/>
                <w:szCs w:val="28"/>
              </w:rPr>
              <w:drawing>
                <wp:inline distT="0" distB="0" distL="0" distR="0">
                  <wp:extent cx="514985" cy="168275"/>
                  <wp:effectExtent l="0" t="0" r="0" b="317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14"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w:t>
            </w:r>
          </w:p>
          <w:p w:rsidR="00A076A5" w:rsidRPr="00A076A5" w:rsidRDefault="00A076A5" w:rsidP="00A076A5">
            <w:pPr>
              <w:tabs>
                <w:tab w:val="left" w:pos="0"/>
              </w:tabs>
              <w:contextualSpacing/>
              <w:jc w:val="center"/>
              <w:rPr>
                <w:rFonts w:ascii="Times New Roman" w:eastAsia="Arial" w:hAnsi="Times New Roman" w:cs="Times New Roman"/>
                <w:b/>
                <w:color w:val="000000" w:themeColor="text1"/>
                <w:sz w:val="28"/>
                <w:szCs w:val="28"/>
              </w:rPr>
            </w:pPr>
            <w:r w:rsidRPr="00A076A5">
              <w:rPr>
                <w:rFonts w:ascii="Times New Roman" w:eastAsia="Arial" w:hAnsi="Times New Roman" w:cs="Times New Roman"/>
                <w:noProof/>
                <w:color w:val="000000" w:themeColor="text1"/>
                <w:sz w:val="28"/>
                <w:szCs w:val="28"/>
              </w:rPr>
              <w:drawing>
                <wp:inline distT="0" distB="0" distL="0" distR="0" wp14:anchorId="7298AF63" wp14:editId="668D686B">
                  <wp:extent cx="1630018" cy="87632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1637755" cy="880479"/>
                          </a:xfrm>
                          <a:prstGeom prst="rect">
                            <a:avLst/>
                          </a:prstGeom>
                          <a:noFill/>
                          <a:ln>
                            <a:noFill/>
                          </a:ln>
                        </pic:spPr>
                      </pic:pic>
                    </a:graphicData>
                  </a:graphic>
                </wp:inline>
              </w:drawing>
            </w:r>
          </w:p>
        </w:tc>
      </w:tr>
    </w:tbl>
    <w:p w:rsidR="00A076A5" w:rsidRPr="00A076A5" w:rsidRDefault="00A076A5" w:rsidP="00A076A5">
      <w:pPr>
        <w:tabs>
          <w:tab w:val="left" w:pos="0"/>
        </w:tabs>
        <w:spacing w:after="0" w:line="240" w:lineRule="auto"/>
        <w:contextualSpacing/>
        <w:jc w:val="both"/>
        <w:rPr>
          <w:rFonts w:ascii="Times New Roman" w:eastAsia="Arial" w:hAnsi="Times New Roman" w:cs="Times New Roman"/>
          <w:color w:val="000000" w:themeColor="text1"/>
          <w:sz w:val="28"/>
          <w:szCs w:val="28"/>
        </w:rPr>
      </w:pPr>
      <w:r w:rsidRPr="00A076A5">
        <w:rPr>
          <w:rFonts w:ascii="Times New Roman" w:eastAsia="Arial" w:hAnsi="Times New Roman" w:cs="Times New Roman"/>
          <w:b/>
          <w:color w:val="000000" w:themeColor="text1"/>
          <w:sz w:val="28"/>
          <w:szCs w:val="28"/>
        </w:rPr>
        <w:t>Bài 4:</w:t>
      </w:r>
      <w:r w:rsidRPr="00A076A5">
        <w:rPr>
          <w:rFonts w:ascii="Times New Roman" w:eastAsia="Arial" w:hAnsi="Times New Roman" w:cs="Times New Roman"/>
          <w:color w:val="000000" w:themeColor="text1"/>
          <w:sz w:val="28"/>
          <w:szCs w:val="28"/>
        </w:rPr>
        <w:t xml:space="preserve"> Người ta cắt hình chữ nhật </w:t>
      </w:r>
      <w:r w:rsidRPr="00A076A5">
        <w:rPr>
          <w:rFonts w:ascii="Times New Roman" w:eastAsia="Arial" w:hAnsi="Times New Roman" w:cs="Times New Roman"/>
          <w:noProof/>
          <w:position w:val="-4"/>
          <w:sz w:val="28"/>
          <w:szCs w:val="28"/>
        </w:rPr>
        <w:drawing>
          <wp:inline distT="0" distB="0" distL="0" distR="0">
            <wp:extent cx="494030" cy="168275"/>
            <wp:effectExtent l="0" t="0" r="1270" b="317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rồi ghép thành hình bình hành </w:t>
      </w:r>
      <w:r w:rsidRPr="00A076A5">
        <w:rPr>
          <w:rFonts w:ascii="Times New Roman" w:eastAsia="Arial" w:hAnsi="Times New Roman" w:cs="Times New Roman"/>
          <w:noProof/>
          <w:position w:val="-4"/>
          <w:sz w:val="28"/>
          <w:szCs w:val="28"/>
        </w:rPr>
        <w:drawing>
          <wp:inline distT="0" distB="0" distL="0" distR="0">
            <wp:extent cx="514985" cy="168275"/>
            <wp:effectExtent l="0" t="0" r="0" b="317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7"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như hình vẽ. Biết hình chữ nhật </w:t>
      </w:r>
      <w:r w:rsidRPr="00A076A5">
        <w:rPr>
          <w:rFonts w:ascii="Times New Roman" w:eastAsia="Arial" w:hAnsi="Times New Roman" w:cs="Times New Roman"/>
          <w:noProof/>
          <w:position w:val="-4"/>
          <w:sz w:val="28"/>
          <w:szCs w:val="28"/>
        </w:rPr>
        <w:drawing>
          <wp:inline distT="0" distB="0" distL="0" distR="0">
            <wp:extent cx="494030" cy="168275"/>
            <wp:effectExtent l="0" t="0" r="1270" b="317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8"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có chu vi là </w:t>
      </w:r>
      <w:r w:rsidRPr="00A076A5">
        <w:rPr>
          <w:rFonts w:ascii="Times New Roman" w:eastAsia="Arial" w:hAnsi="Times New Roman" w:cs="Times New Roman"/>
          <w:noProof/>
          <w:position w:val="-4"/>
          <w:sz w:val="28"/>
          <w:szCs w:val="28"/>
        </w:rPr>
        <w:drawing>
          <wp:inline distT="0" distB="0" distL="0" distR="0">
            <wp:extent cx="462280" cy="168275"/>
            <wp:effectExtent l="0" t="0" r="0"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46228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chiều dài hơn chiều rộng </w:t>
      </w:r>
      <w:r w:rsidRPr="00A076A5">
        <w:rPr>
          <w:rFonts w:ascii="Times New Roman" w:eastAsia="Arial" w:hAnsi="Times New Roman" w:cs="Times New Roman"/>
          <w:noProof/>
          <w:position w:val="-4"/>
          <w:sz w:val="28"/>
          <w:szCs w:val="28"/>
        </w:rPr>
        <w:drawing>
          <wp:inline distT="0" distB="0" distL="0" distR="0">
            <wp:extent cx="399415" cy="168275"/>
            <wp:effectExtent l="0" t="0" r="635" b="317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20"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và độ dài cạnh </w:t>
      </w:r>
      <w:r w:rsidRPr="00A076A5">
        <w:rPr>
          <w:rFonts w:ascii="Times New Roman" w:eastAsia="Arial" w:hAnsi="Times New Roman" w:cs="Times New Roman"/>
          <w:noProof/>
          <w:position w:val="-4"/>
          <w:sz w:val="28"/>
          <w:szCs w:val="28"/>
        </w:rPr>
        <w:drawing>
          <wp:inline distT="0" distB="0" distL="0" distR="0">
            <wp:extent cx="304800" cy="168275"/>
            <wp:effectExtent l="0" t="0" r="0" b="317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30480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của hình bình hành </w:t>
      </w:r>
      <w:r w:rsidRPr="00A076A5">
        <w:rPr>
          <w:rFonts w:ascii="Times New Roman" w:eastAsia="Arial" w:hAnsi="Times New Roman" w:cs="Times New Roman"/>
          <w:noProof/>
          <w:position w:val="-4"/>
          <w:sz w:val="28"/>
          <w:szCs w:val="28"/>
        </w:rPr>
        <w:drawing>
          <wp:inline distT="0" distB="0" distL="0" distR="0">
            <wp:extent cx="514985" cy="168275"/>
            <wp:effectExtent l="0" t="0" r="0" b="317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là </w:t>
      </w:r>
      <w:r w:rsidRPr="00A076A5">
        <w:rPr>
          <w:rFonts w:ascii="Times New Roman" w:eastAsia="Arial" w:hAnsi="Times New Roman" w:cs="Times New Roman"/>
          <w:noProof/>
          <w:position w:val="-4"/>
          <w:sz w:val="28"/>
          <w:szCs w:val="28"/>
        </w:rPr>
        <w:drawing>
          <wp:inline distT="0" distB="0" distL="0" distR="0">
            <wp:extent cx="399415" cy="147320"/>
            <wp:effectExtent l="0" t="0" r="635" b="508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399415" cy="147320"/>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Tính chiều cao </w:t>
      </w:r>
      <w:r w:rsidRPr="00A076A5">
        <w:rPr>
          <w:rFonts w:ascii="Times New Roman" w:eastAsia="Arial" w:hAnsi="Times New Roman" w:cs="Times New Roman"/>
          <w:noProof/>
          <w:position w:val="-4"/>
          <w:sz w:val="28"/>
          <w:szCs w:val="28"/>
        </w:rPr>
        <w:drawing>
          <wp:inline distT="0" distB="0" distL="0" distR="0">
            <wp:extent cx="273050" cy="168275"/>
            <wp:effectExtent l="0" t="0" r="0" b="317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 xml:space="preserve"> của hình bình hành </w:t>
      </w:r>
      <w:r w:rsidRPr="00A076A5">
        <w:rPr>
          <w:rFonts w:ascii="Times New Roman" w:eastAsia="Arial" w:hAnsi="Times New Roman" w:cs="Times New Roman"/>
          <w:noProof/>
          <w:position w:val="-4"/>
          <w:sz w:val="28"/>
          <w:szCs w:val="28"/>
        </w:rPr>
        <w:drawing>
          <wp:inline distT="0" distB="0" distL="0" distR="0">
            <wp:extent cx="514985" cy="168275"/>
            <wp:effectExtent l="0" t="0" r="0" b="317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A076A5">
        <w:rPr>
          <w:rFonts w:ascii="Times New Roman" w:eastAsia="Arial" w:hAnsi="Times New Roman" w:cs="Times New Roman"/>
          <w:color w:val="000000" w:themeColor="text1"/>
          <w:sz w:val="28"/>
          <w:szCs w:val="28"/>
        </w:rPr>
        <w:t>.</w:t>
      </w:r>
    </w:p>
    <w:p w:rsidR="00A076A5" w:rsidRPr="00A076A5" w:rsidRDefault="00A076A5" w:rsidP="00A076A5">
      <w:pPr>
        <w:tabs>
          <w:tab w:val="left" w:pos="0"/>
        </w:tabs>
        <w:spacing w:after="0" w:line="240" w:lineRule="auto"/>
        <w:contextualSpacing/>
        <w:jc w:val="center"/>
        <w:rPr>
          <w:rFonts w:ascii="Times New Roman" w:eastAsia="Arial" w:hAnsi="Times New Roman" w:cs="Times New Roman"/>
          <w:color w:val="000000" w:themeColor="text1"/>
          <w:sz w:val="28"/>
          <w:szCs w:val="28"/>
        </w:rPr>
      </w:pPr>
      <w:r w:rsidRPr="00A076A5">
        <w:rPr>
          <w:rFonts w:ascii="Times New Roman" w:eastAsia="Arial" w:hAnsi="Times New Roman" w:cs="Times New Roman"/>
          <w:noProof/>
          <w:color w:val="000000" w:themeColor="text1"/>
          <w:sz w:val="28"/>
          <w:szCs w:val="28"/>
        </w:rPr>
        <w:drawing>
          <wp:inline distT="0" distB="0" distL="0" distR="0" wp14:anchorId="59EBB533" wp14:editId="429347AF">
            <wp:extent cx="2454965" cy="847551"/>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26" cstate="screen">
                      <a:extLst>
                        <a:ext uri="{28A0092B-C50C-407E-A947-70E740481C1C}">
                          <a14:useLocalDpi xmlns:a14="http://schemas.microsoft.com/office/drawing/2010/main" val="0"/>
                        </a:ext>
                      </a:extLst>
                    </a:blip>
                    <a:srcRect/>
                    <a:stretch>
                      <a:fillRect/>
                    </a:stretch>
                  </pic:blipFill>
                  <pic:spPr bwMode="auto">
                    <a:xfrm>
                      <a:off x="0" y="0"/>
                      <a:ext cx="2471691" cy="853325"/>
                    </a:xfrm>
                    <a:prstGeom prst="rect">
                      <a:avLst/>
                    </a:prstGeom>
                    <a:noFill/>
                    <a:ln>
                      <a:noFill/>
                    </a:ln>
                  </pic:spPr>
                </pic:pic>
              </a:graphicData>
            </a:graphic>
          </wp:inline>
        </w:drawing>
      </w:r>
    </w:p>
    <w:tbl>
      <w:tblPr>
        <w:tblStyle w:val="TableGrid90"/>
        <w:tblW w:w="0" w:type="auto"/>
        <w:tblLayout w:type="fixed"/>
        <w:tblLook w:val="04A0" w:firstRow="1" w:lastRow="0" w:firstColumn="1" w:lastColumn="0" w:noHBand="0" w:noVBand="1"/>
      </w:tblPr>
      <w:tblGrid>
        <w:gridCol w:w="6091"/>
        <w:gridCol w:w="2971"/>
      </w:tblGrid>
      <w:tr w:rsidR="00A076A5" w:rsidRPr="00A076A5" w:rsidTr="006F5FBF">
        <w:tc>
          <w:tcPr>
            <w:tcW w:w="6091" w:type="dxa"/>
          </w:tcPr>
          <w:p w:rsidR="00A076A5" w:rsidRPr="00A076A5" w:rsidRDefault="00A076A5" w:rsidP="00A076A5">
            <w:pPr>
              <w:rPr>
                <w:rFonts w:ascii="Times New Roman" w:hAnsi="Times New Roman" w:cs="Times New Roman"/>
                <w:b/>
                <w:noProof/>
                <w:sz w:val="28"/>
                <w:szCs w:val="28"/>
              </w:rPr>
            </w:pPr>
            <w:r w:rsidRPr="00A076A5">
              <w:rPr>
                <w:rFonts w:ascii="Times New Roman" w:hAnsi="Times New Roman" w:cs="Times New Roman"/>
                <w:b/>
                <w:noProof/>
                <w:sz w:val="28"/>
                <w:szCs w:val="28"/>
              </w:rPr>
              <w:t xml:space="preserve">Bài 5: </w:t>
            </w:r>
            <w:r w:rsidRPr="00A076A5">
              <w:rPr>
                <w:rFonts w:ascii="Times New Roman" w:hAnsi="Times New Roman" w:cs="Times New Roman"/>
                <w:noProof/>
                <w:sz w:val="28"/>
                <w:szCs w:val="28"/>
              </w:rPr>
              <w:t xml:space="preserve">Cho hình bình hành </w:t>
            </w:r>
            <w:r w:rsidRPr="00A076A5">
              <w:rPr>
                <w:rFonts w:ascii="Times New Roman" w:hAnsi="Times New Roman" w:cs="Times New Roman"/>
                <w:noProof/>
                <w:position w:val="-4"/>
                <w:sz w:val="28"/>
                <w:szCs w:val="28"/>
              </w:rPr>
              <w:drawing>
                <wp:inline distT="0" distB="0" distL="0" distR="0">
                  <wp:extent cx="494030" cy="168275"/>
                  <wp:effectExtent l="0" t="0" r="1270"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có diện tích </w:t>
            </w:r>
            <w:r w:rsidRPr="00A076A5">
              <w:rPr>
                <w:rFonts w:ascii="Times New Roman" w:hAnsi="Times New Roman" w:cs="Times New Roman"/>
                <w:noProof/>
                <w:position w:val="-4"/>
                <w:sz w:val="28"/>
                <w:szCs w:val="28"/>
              </w:rPr>
              <w:drawing>
                <wp:inline distT="0" distB="0" distL="0" distR="0">
                  <wp:extent cx="504190" cy="1993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28" cstate="screen">
                            <a:extLst>
                              <a:ext uri="{28A0092B-C50C-407E-A947-70E740481C1C}">
                                <a14:useLocalDpi xmlns:a14="http://schemas.microsoft.com/office/drawing/2010/main" val="0"/>
                              </a:ext>
                            </a:extLst>
                          </a:blip>
                          <a:srcRect/>
                          <a:stretch>
                            <a:fillRect/>
                          </a:stretch>
                        </pic:blipFill>
                        <pic:spPr bwMode="auto">
                          <a:xfrm>
                            <a:off x="0" y="0"/>
                            <a:ext cx="504190" cy="199390"/>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chu vi là </w:t>
            </w:r>
            <w:r w:rsidRPr="00A076A5">
              <w:rPr>
                <w:rFonts w:ascii="Times New Roman" w:hAnsi="Times New Roman" w:cs="Times New Roman"/>
                <w:noProof/>
                <w:position w:val="-4"/>
                <w:sz w:val="28"/>
                <w:szCs w:val="28"/>
              </w:rPr>
              <w:drawing>
                <wp:inline distT="0" distB="0" distL="0" distR="0">
                  <wp:extent cx="399415" cy="168275"/>
                  <wp:effectExtent l="0" t="0" r="635" b="317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và cạnh </w:t>
            </w:r>
            <w:r w:rsidRPr="00A076A5">
              <w:rPr>
                <w:rFonts w:ascii="Times New Roman" w:hAnsi="Times New Roman" w:cs="Times New Roman"/>
                <w:noProof/>
                <w:position w:val="-4"/>
                <w:sz w:val="28"/>
                <w:szCs w:val="28"/>
              </w:rPr>
              <w:drawing>
                <wp:inline distT="0" distB="0" distL="0" distR="0">
                  <wp:extent cx="273050" cy="168275"/>
                  <wp:effectExtent l="0" t="0" r="0" b="317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và </w:t>
            </w:r>
            <w:r w:rsidRPr="00A076A5">
              <w:rPr>
                <w:rFonts w:ascii="Times New Roman" w:hAnsi="Times New Roman" w:cs="Times New Roman"/>
                <w:noProof/>
                <w:position w:val="-4"/>
                <w:sz w:val="28"/>
                <w:szCs w:val="28"/>
              </w:rPr>
              <w:drawing>
                <wp:inline distT="0" distB="0" distL="0" distR="0">
                  <wp:extent cx="273050" cy="168275"/>
                  <wp:effectExtent l="0" t="0" r="0" b="317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là hai số tự nhiên liên tiếp. Đoạn thẳng </w:t>
            </w:r>
            <w:r w:rsidRPr="00A076A5">
              <w:rPr>
                <w:rFonts w:ascii="Times New Roman" w:hAnsi="Times New Roman" w:cs="Times New Roman"/>
                <w:noProof/>
                <w:position w:val="-4"/>
                <w:sz w:val="28"/>
                <w:szCs w:val="28"/>
              </w:rPr>
              <w:drawing>
                <wp:inline distT="0" distB="0" distL="0" distR="0">
                  <wp:extent cx="315595" cy="168275"/>
                  <wp:effectExtent l="0" t="0" r="8255" b="317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31559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chia hình bình hành </w:t>
            </w:r>
            <w:r w:rsidRPr="00A076A5">
              <w:rPr>
                <w:rFonts w:ascii="Times New Roman" w:hAnsi="Times New Roman" w:cs="Times New Roman"/>
                <w:noProof/>
                <w:position w:val="-4"/>
                <w:sz w:val="28"/>
                <w:szCs w:val="28"/>
              </w:rPr>
              <w:drawing>
                <wp:inline distT="0" distB="0" distL="0" distR="0">
                  <wp:extent cx="494030" cy="168275"/>
                  <wp:effectExtent l="0" t="0" r="1270" b="317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thành hai hình bình hành </w:t>
            </w:r>
            <w:r w:rsidRPr="00A076A5">
              <w:rPr>
                <w:rFonts w:ascii="Times New Roman" w:hAnsi="Times New Roman" w:cs="Times New Roman"/>
                <w:noProof/>
                <w:position w:val="-4"/>
                <w:sz w:val="28"/>
                <w:szCs w:val="28"/>
              </w:rPr>
              <w:drawing>
                <wp:inline distT="0" distB="0" distL="0" distR="0">
                  <wp:extent cx="535940" cy="168275"/>
                  <wp:effectExtent l="0" t="0" r="0" b="317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53594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và </w:t>
            </w:r>
            <w:r w:rsidRPr="00A076A5">
              <w:rPr>
                <w:rFonts w:ascii="Times New Roman" w:hAnsi="Times New Roman" w:cs="Times New Roman"/>
                <w:noProof/>
                <w:position w:val="-4"/>
                <w:sz w:val="28"/>
                <w:szCs w:val="28"/>
              </w:rPr>
              <w:drawing>
                <wp:inline distT="0" distB="0" distL="0" distR="0">
                  <wp:extent cx="535940" cy="168275"/>
                  <wp:effectExtent l="0" t="0" r="0" b="317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53594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w:t>
            </w:r>
            <w:r w:rsidRPr="00A076A5">
              <w:rPr>
                <w:rFonts w:ascii="Times New Roman" w:hAnsi="Times New Roman" w:cs="Times New Roman"/>
                <w:iCs/>
                <w:noProof/>
                <w:sz w:val="28"/>
                <w:szCs w:val="28"/>
              </w:rPr>
              <w:t>hình vẽ</w:t>
            </w:r>
            <w:r w:rsidRPr="00A076A5">
              <w:rPr>
                <w:rFonts w:ascii="Times New Roman" w:hAnsi="Times New Roman" w:cs="Times New Roman"/>
                <w:noProof/>
                <w:sz w:val="28"/>
                <w:szCs w:val="28"/>
              </w:rPr>
              <w:t xml:space="preserve">), biết </w:t>
            </w:r>
            <w:r w:rsidRPr="00A076A5">
              <w:rPr>
                <w:rFonts w:ascii="Times New Roman" w:hAnsi="Times New Roman" w:cs="Times New Roman"/>
                <w:noProof/>
                <w:position w:val="-4"/>
                <w:sz w:val="28"/>
                <w:szCs w:val="28"/>
              </w:rPr>
              <w:drawing>
                <wp:inline distT="0" distB="0" distL="0" distR="0">
                  <wp:extent cx="283845" cy="168275"/>
                  <wp:effectExtent l="0" t="0" r="1905" b="317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hơn </w:t>
            </w:r>
            <w:r w:rsidRPr="00A076A5">
              <w:rPr>
                <w:rFonts w:ascii="Times New Roman" w:hAnsi="Times New Roman" w:cs="Times New Roman"/>
                <w:noProof/>
                <w:position w:val="-4"/>
                <w:sz w:val="28"/>
                <w:szCs w:val="28"/>
              </w:rPr>
              <w:drawing>
                <wp:inline distT="0" distB="0" distL="0" distR="0">
                  <wp:extent cx="315595" cy="168275"/>
                  <wp:effectExtent l="0" t="0" r="8255" b="317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31559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là </w:t>
            </w:r>
            <w:r w:rsidRPr="00A076A5">
              <w:rPr>
                <w:rFonts w:ascii="Times New Roman" w:hAnsi="Times New Roman" w:cs="Times New Roman"/>
                <w:noProof/>
                <w:position w:val="-4"/>
                <w:sz w:val="28"/>
                <w:szCs w:val="28"/>
              </w:rPr>
              <w:drawing>
                <wp:inline distT="0" distB="0" distL="0" distR="0">
                  <wp:extent cx="315595" cy="147320"/>
                  <wp:effectExtent l="0" t="0" r="8255" b="508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315595" cy="147320"/>
                          </a:xfrm>
                          <a:prstGeom prst="rect">
                            <a:avLst/>
                          </a:prstGeom>
                          <a:noFill/>
                          <a:ln>
                            <a:noFill/>
                          </a:ln>
                        </pic:spPr>
                      </pic:pic>
                    </a:graphicData>
                  </a:graphic>
                </wp:inline>
              </w:drawing>
            </w:r>
            <w:r w:rsidRPr="00A076A5">
              <w:rPr>
                <w:rFonts w:ascii="Times New Roman" w:hAnsi="Times New Roman" w:cs="Times New Roman"/>
                <w:noProof/>
                <w:sz w:val="28"/>
                <w:szCs w:val="28"/>
              </w:rPr>
              <w:t>. Tính:</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t xml:space="preserve">a. Chu vi hình bình hành </w:t>
            </w:r>
            <w:r w:rsidRPr="00A076A5">
              <w:rPr>
                <w:rFonts w:ascii="Times New Roman" w:hAnsi="Times New Roman" w:cs="Times New Roman"/>
                <w:noProof/>
                <w:position w:val="-4"/>
                <w:sz w:val="28"/>
                <w:szCs w:val="28"/>
              </w:rPr>
              <w:drawing>
                <wp:inline distT="0" distB="0" distL="0" distR="0">
                  <wp:extent cx="535940" cy="168275"/>
                  <wp:effectExtent l="0" t="0" r="0" b="317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535940" cy="168275"/>
                          </a:xfrm>
                          <a:prstGeom prst="rect">
                            <a:avLst/>
                          </a:prstGeom>
                          <a:noFill/>
                          <a:ln>
                            <a:noFill/>
                          </a:ln>
                        </pic:spPr>
                      </pic:pic>
                    </a:graphicData>
                  </a:graphic>
                </wp:inline>
              </w:drawing>
            </w:r>
            <w:r w:rsidRPr="00A076A5">
              <w:rPr>
                <w:rFonts w:ascii="Times New Roman" w:hAnsi="Times New Roman" w:cs="Times New Roman"/>
                <w:noProof/>
                <w:sz w:val="28"/>
                <w:szCs w:val="28"/>
              </w:rPr>
              <w:t>.</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noProof/>
                <w:sz w:val="28"/>
                <w:szCs w:val="28"/>
              </w:rPr>
              <w:t xml:space="preserve">b. Diện tích hình bình hành </w:t>
            </w:r>
            <w:r w:rsidRPr="00A076A5">
              <w:rPr>
                <w:rFonts w:ascii="Times New Roman" w:hAnsi="Times New Roman" w:cs="Times New Roman"/>
                <w:noProof/>
                <w:position w:val="-4"/>
                <w:sz w:val="28"/>
                <w:szCs w:val="28"/>
              </w:rPr>
              <w:drawing>
                <wp:inline distT="0" distB="0" distL="0" distR="0">
                  <wp:extent cx="535940" cy="168275"/>
                  <wp:effectExtent l="0" t="0" r="0" b="317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535940" cy="168275"/>
                          </a:xfrm>
                          <a:prstGeom prst="rect">
                            <a:avLst/>
                          </a:prstGeom>
                          <a:noFill/>
                          <a:ln>
                            <a:noFill/>
                          </a:ln>
                        </pic:spPr>
                      </pic:pic>
                    </a:graphicData>
                  </a:graphic>
                </wp:inline>
              </w:drawing>
            </w:r>
            <w:r w:rsidRPr="00A076A5">
              <w:rPr>
                <w:rFonts w:ascii="Times New Roman" w:hAnsi="Times New Roman" w:cs="Times New Roman"/>
                <w:noProof/>
                <w:sz w:val="28"/>
                <w:szCs w:val="28"/>
              </w:rPr>
              <w:t>.</w:t>
            </w:r>
          </w:p>
          <w:p w:rsidR="00A076A5" w:rsidRPr="00A076A5" w:rsidRDefault="00A076A5" w:rsidP="00A076A5">
            <w:pPr>
              <w:rPr>
                <w:rFonts w:ascii="Times New Roman" w:hAnsi="Times New Roman" w:cs="Times New Roman"/>
                <w:noProof/>
                <w:sz w:val="28"/>
                <w:szCs w:val="28"/>
              </w:rPr>
            </w:pPr>
            <w:r w:rsidRPr="00A076A5">
              <w:rPr>
                <w:rFonts w:ascii="Times New Roman" w:hAnsi="Times New Roman" w:cs="Times New Roman"/>
                <w:b/>
                <w:noProof/>
                <w:sz w:val="28"/>
                <w:szCs w:val="28"/>
              </w:rPr>
              <w:t xml:space="preserve">Bài 6: </w:t>
            </w:r>
            <w:r w:rsidRPr="00A076A5">
              <w:rPr>
                <w:rFonts w:ascii="Times New Roman" w:hAnsi="Times New Roman" w:cs="Times New Roman"/>
                <w:noProof/>
                <w:sz w:val="28"/>
                <w:szCs w:val="28"/>
              </w:rPr>
              <w:t xml:space="preserve">Cho hình bình hành </w:t>
            </w:r>
            <w:r w:rsidRPr="00A076A5">
              <w:rPr>
                <w:rFonts w:ascii="Times New Roman" w:hAnsi="Times New Roman" w:cs="Times New Roman"/>
                <w:noProof/>
                <w:position w:val="-4"/>
                <w:sz w:val="28"/>
                <w:szCs w:val="28"/>
              </w:rPr>
              <w:drawing>
                <wp:inline distT="0" distB="0" distL="0" distR="0">
                  <wp:extent cx="494030" cy="168275"/>
                  <wp:effectExtent l="0" t="0" r="1270" b="317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có chu vi </w:t>
            </w:r>
            <w:r w:rsidRPr="00A076A5">
              <w:rPr>
                <w:rFonts w:ascii="Times New Roman" w:hAnsi="Times New Roman" w:cs="Times New Roman"/>
                <w:noProof/>
                <w:position w:val="-4"/>
                <w:sz w:val="28"/>
                <w:szCs w:val="28"/>
              </w:rPr>
              <w:drawing>
                <wp:inline distT="0" distB="0" distL="0" distR="0">
                  <wp:extent cx="399415" cy="168275"/>
                  <wp:effectExtent l="0" t="0" r="635" b="317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Nếu giảm độ dài cạnh </w:t>
            </w:r>
            <w:r w:rsidRPr="00A076A5">
              <w:rPr>
                <w:rFonts w:ascii="Times New Roman" w:hAnsi="Times New Roman" w:cs="Times New Roman"/>
                <w:noProof/>
                <w:position w:val="-4"/>
                <w:sz w:val="28"/>
                <w:szCs w:val="28"/>
              </w:rPr>
              <w:drawing>
                <wp:inline distT="0" distB="0" distL="0" distR="0">
                  <wp:extent cx="273050" cy="168275"/>
                  <wp:effectExtent l="0" t="0" r="0" b="317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đi </w:t>
            </w:r>
            <w:r w:rsidRPr="00A076A5">
              <w:rPr>
                <w:rFonts w:ascii="Times New Roman" w:hAnsi="Times New Roman" w:cs="Times New Roman"/>
                <w:noProof/>
                <w:position w:val="-4"/>
                <w:sz w:val="28"/>
                <w:szCs w:val="28"/>
              </w:rPr>
              <w:drawing>
                <wp:inline distT="0" distB="0" distL="0" distR="0">
                  <wp:extent cx="378460" cy="168275"/>
                  <wp:effectExtent l="0" t="0" r="2540" b="317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37846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tăng độ dài cạnh </w:t>
            </w:r>
            <w:r w:rsidRPr="00A076A5">
              <w:rPr>
                <w:rFonts w:ascii="Times New Roman" w:hAnsi="Times New Roman" w:cs="Times New Roman"/>
                <w:noProof/>
                <w:position w:val="-4"/>
                <w:sz w:val="28"/>
                <w:szCs w:val="28"/>
              </w:rPr>
              <w:drawing>
                <wp:inline distT="0" distB="0" distL="0" distR="0">
                  <wp:extent cx="273050" cy="168275"/>
                  <wp:effectExtent l="0" t="0" r="0" b="317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45"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thêm </w:t>
            </w:r>
            <w:r w:rsidRPr="00A076A5">
              <w:rPr>
                <w:rFonts w:ascii="Times New Roman" w:hAnsi="Times New Roman" w:cs="Times New Roman"/>
                <w:noProof/>
                <w:position w:val="-6"/>
                <w:sz w:val="28"/>
                <w:szCs w:val="28"/>
              </w:rPr>
              <w:drawing>
                <wp:inline distT="0" distB="0" distL="0" distR="0">
                  <wp:extent cx="315595" cy="178435"/>
                  <wp:effectExtent l="0" t="0" r="825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315595" cy="17843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ta được hình thoi </w:t>
            </w:r>
            <w:r w:rsidRPr="00A076A5">
              <w:rPr>
                <w:rFonts w:ascii="Times New Roman" w:hAnsi="Times New Roman" w:cs="Times New Roman"/>
                <w:noProof/>
                <w:position w:val="-4"/>
                <w:sz w:val="28"/>
                <w:szCs w:val="28"/>
              </w:rPr>
              <w:drawing>
                <wp:inline distT="0" distB="0" distL="0" distR="0">
                  <wp:extent cx="504190" cy="168275"/>
                  <wp:effectExtent l="0" t="0" r="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47" cstate="screen">
                            <a:extLst>
                              <a:ext uri="{28A0092B-C50C-407E-A947-70E740481C1C}">
                                <a14:useLocalDpi xmlns:a14="http://schemas.microsoft.com/office/drawing/2010/main" val="0"/>
                              </a:ext>
                            </a:extLst>
                          </a:blip>
                          <a:srcRect/>
                          <a:stretch>
                            <a:fillRect/>
                          </a:stretch>
                        </pic:blipFill>
                        <pic:spPr bwMode="auto">
                          <a:xfrm>
                            <a:off x="0" y="0"/>
                            <a:ext cx="504190" cy="168275"/>
                          </a:xfrm>
                          <a:prstGeom prst="rect">
                            <a:avLst/>
                          </a:prstGeom>
                          <a:noFill/>
                          <a:ln>
                            <a:noFill/>
                          </a:ln>
                        </pic:spPr>
                      </pic:pic>
                    </a:graphicData>
                  </a:graphic>
                </wp:inline>
              </w:drawing>
            </w:r>
            <w:r w:rsidRPr="00A076A5">
              <w:rPr>
                <w:rFonts w:ascii="Times New Roman" w:hAnsi="Times New Roman" w:cs="Times New Roman"/>
                <w:noProof/>
                <w:sz w:val="28"/>
                <w:szCs w:val="28"/>
              </w:rPr>
              <w:t xml:space="preserve"> (</w:t>
            </w:r>
            <w:r w:rsidRPr="00A076A5">
              <w:rPr>
                <w:rFonts w:ascii="Times New Roman" w:hAnsi="Times New Roman" w:cs="Times New Roman"/>
                <w:iCs/>
                <w:noProof/>
                <w:sz w:val="28"/>
                <w:szCs w:val="28"/>
              </w:rPr>
              <w:t>hình vẽ</w:t>
            </w:r>
            <w:r w:rsidRPr="00A076A5">
              <w:rPr>
                <w:rFonts w:ascii="Times New Roman" w:hAnsi="Times New Roman" w:cs="Times New Roman"/>
                <w:noProof/>
                <w:sz w:val="28"/>
                <w:szCs w:val="28"/>
              </w:rPr>
              <w:t>). Tính độ dài cạnh hình thoi và các cạnh hình bình hành</w:t>
            </w:r>
          </w:p>
        </w:tc>
        <w:tc>
          <w:tcPr>
            <w:tcW w:w="2971" w:type="dxa"/>
          </w:tcPr>
          <w:p w:rsidR="00A076A5" w:rsidRPr="00A076A5" w:rsidRDefault="00A076A5" w:rsidP="00A076A5">
            <w:pPr>
              <w:rPr>
                <w:rFonts w:ascii="Times New Roman" w:hAnsi="Times New Roman" w:cs="Times New Roman"/>
                <w:b/>
                <w:noProof/>
                <w:sz w:val="28"/>
                <w:szCs w:val="28"/>
              </w:rPr>
            </w:pPr>
            <w:r w:rsidRPr="00A076A5">
              <w:rPr>
                <w:rFonts w:ascii="Times New Roman" w:hAnsi="Times New Roman"/>
                <w:noProof/>
                <w:color w:val="000000" w:themeColor="text1"/>
                <w:sz w:val="28"/>
                <w:szCs w:val="28"/>
              </w:rPr>
              <w:drawing>
                <wp:inline distT="0" distB="0" distL="0" distR="0" wp14:anchorId="2731DC78" wp14:editId="3EE39D8B">
                  <wp:extent cx="1678366" cy="1053548"/>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1688901" cy="1060161"/>
                          </a:xfrm>
                          <a:prstGeom prst="rect">
                            <a:avLst/>
                          </a:prstGeom>
                          <a:noFill/>
                          <a:ln>
                            <a:noFill/>
                          </a:ln>
                        </pic:spPr>
                      </pic:pic>
                    </a:graphicData>
                  </a:graphic>
                </wp:inline>
              </w:drawing>
            </w:r>
          </w:p>
          <w:p w:rsidR="00A076A5" w:rsidRPr="00A076A5" w:rsidRDefault="00A076A5" w:rsidP="00A076A5">
            <w:pPr>
              <w:rPr>
                <w:rFonts w:ascii="Times New Roman" w:hAnsi="Times New Roman" w:cs="Times New Roman"/>
                <w:b/>
                <w:noProof/>
                <w:sz w:val="28"/>
                <w:szCs w:val="28"/>
              </w:rPr>
            </w:pPr>
          </w:p>
          <w:p w:rsidR="00A076A5" w:rsidRPr="00A076A5" w:rsidRDefault="00A076A5" w:rsidP="00A076A5">
            <w:pPr>
              <w:rPr>
                <w:rFonts w:ascii="Times New Roman" w:hAnsi="Times New Roman" w:cs="Times New Roman"/>
                <w:b/>
                <w:noProof/>
                <w:sz w:val="28"/>
                <w:szCs w:val="28"/>
              </w:rPr>
            </w:pPr>
            <w:r w:rsidRPr="00A076A5">
              <w:rPr>
                <w:rFonts w:ascii="Times New Roman" w:hAnsi="Times New Roman"/>
                <w:b/>
                <w:noProof/>
                <w:color w:val="000000" w:themeColor="text1"/>
                <w:sz w:val="28"/>
                <w:szCs w:val="28"/>
              </w:rPr>
              <w:drawing>
                <wp:inline distT="0" distB="0" distL="0" distR="0" wp14:anchorId="3D1FAEF2" wp14:editId="03873E67">
                  <wp:extent cx="1152939" cy="844701"/>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1158493" cy="848770"/>
                          </a:xfrm>
                          <a:prstGeom prst="rect">
                            <a:avLst/>
                          </a:prstGeom>
                          <a:noFill/>
                          <a:ln>
                            <a:noFill/>
                          </a:ln>
                        </pic:spPr>
                      </pic:pic>
                    </a:graphicData>
                  </a:graphic>
                </wp:inline>
              </w:drawing>
            </w:r>
          </w:p>
        </w:tc>
      </w:tr>
    </w:tbl>
    <w:p w:rsidR="00A076A5" w:rsidRPr="00A076A5" w:rsidRDefault="00A076A5" w:rsidP="00A076A5">
      <w:pPr>
        <w:spacing w:after="0" w:line="240" w:lineRule="auto"/>
        <w:contextualSpacing/>
        <w:jc w:val="both"/>
        <w:rPr>
          <w:rFonts w:ascii="Times New Roman" w:eastAsia="Times New Roman" w:hAnsi="Times New Roman" w:cs="Times New Roman"/>
          <w:b/>
          <w:bCs/>
          <w:color w:val="000000" w:themeColor="text1"/>
          <w:sz w:val="28"/>
          <w:szCs w:val="28"/>
        </w:rPr>
      </w:pPr>
      <w:r w:rsidRPr="00A076A5">
        <w:rPr>
          <w:rFonts w:ascii="Times New Roman" w:eastAsia="Times New Roman" w:hAnsi="Times New Roman" w:cs="Times New Roman"/>
          <w:b/>
          <w:bCs/>
          <w:color w:val="000000" w:themeColor="text1"/>
          <w:sz w:val="28"/>
          <w:szCs w:val="28"/>
        </w:rPr>
        <w:t xml:space="preserve">*Hướng dẫn về nhà </w:t>
      </w:r>
    </w:p>
    <w:p w:rsidR="00A076A5" w:rsidRPr="00A076A5" w:rsidRDefault="00A076A5" w:rsidP="00A076A5">
      <w:pPr>
        <w:spacing w:after="0" w:line="240" w:lineRule="auto"/>
        <w:contextualSpacing/>
        <w:jc w:val="both"/>
        <w:rPr>
          <w:rFonts w:ascii="Times New Roman" w:eastAsia="Times New Roman" w:hAnsi="Times New Roman" w:cs="Times New Roman"/>
          <w:bCs/>
          <w:color w:val="000000" w:themeColor="text1"/>
          <w:sz w:val="28"/>
          <w:szCs w:val="28"/>
        </w:rPr>
      </w:pPr>
      <w:r w:rsidRPr="00A076A5">
        <w:rPr>
          <w:rFonts w:ascii="Times New Roman" w:eastAsia="Times New Roman" w:hAnsi="Times New Roman" w:cs="Times New Roman"/>
          <w:bCs/>
          <w:color w:val="000000" w:themeColor="text1"/>
          <w:sz w:val="28"/>
          <w:szCs w:val="28"/>
        </w:rPr>
        <w:t>- Ôn tập lí thuyết xem lại các bài tập đã chữa</w:t>
      </w:r>
    </w:p>
    <w:p w:rsidR="00A076A5" w:rsidRPr="00A076A5" w:rsidRDefault="00A076A5" w:rsidP="00A076A5">
      <w:pPr>
        <w:spacing w:after="0" w:line="240" w:lineRule="auto"/>
        <w:contextualSpacing/>
        <w:jc w:val="both"/>
        <w:rPr>
          <w:rFonts w:ascii="Times New Roman" w:hAnsi="Times New Roman" w:cs="Times New Roman"/>
          <w:bCs/>
          <w:color w:val="000000" w:themeColor="text1"/>
          <w:sz w:val="28"/>
          <w:szCs w:val="28"/>
        </w:rPr>
      </w:pPr>
      <w:r w:rsidRPr="00A076A5">
        <w:rPr>
          <w:rFonts w:ascii="Times New Roman" w:hAnsi="Times New Roman" w:cs="Times New Roman"/>
          <w:bCs/>
          <w:color w:val="000000" w:themeColor="text1"/>
          <w:sz w:val="28"/>
          <w:szCs w:val="28"/>
        </w:rPr>
        <w:t xml:space="preserve">- Hoàn thành các bài tập đã giao </w:t>
      </w:r>
    </w:p>
    <w:p w:rsidR="00A076A5" w:rsidRPr="00A076A5" w:rsidRDefault="00A076A5" w:rsidP="00A076A5">
      <w:pPr>
        <w:tabs>
          <w:tab w:val="left" w:pos="0"/>
        </w:tabs>
        <w:spacing w:after="0" w:line="240" w:lineRule="auto"/>
        <w:contextualSpacing/>
        <w:rPr>
          <w:rFonts w:ascii="Times New Roman" w:eastAsia="Times New Roman" w:hAnsi="Times New Roman" w:cs="Times New Roman"/>
          <w:bCs/>
          <w:color w:val="000000" w:themeColor="text1"/>
          <w:sz w:val="28"/>
          <w:szCs w:val="28"/>
          <w:lang w:val="vi-VN"/>
        </w:rPr>
      </w:pPr>
      <w:r w:rsidRPr="00A076A5">
        <w:rPr>
          <w:rFonts w:ascii="Times New Roman" w:eastAsia="Times New Roman" w:hAnsi="Times New Roman" w:cs="Times New Roman"/>
          <w:bCs/>
          <w:color w:val="000000" w:themeColor="text1"/>
          <w:sz w:val="28"/>
          <w:szCs w:val="28"/>
          <w:lang w:val="vi-VN"/>
        </w:rPr>
        <w:lastRenderedPageBreak/>
        <w:t xml:space="preserve">- Ôn tập: </w:t>
      </w:r>
    </w:p>
    <w:p w:rsidR="00A076A5" w:rsidRPr="00A076A5" w:rsidRDefault="00A076A5" w:rsidP="00A076A5">
      <w:pPr>
        <w:tabs>
          <w:tab w:val="left" w:pos="0"/>
        </w:tabs>
        <w:spacing w:after="0" w:line="240" w:lineRule="auto"/>
        <w:contextualSpacing/>
        <w:jc w:val="center"/>
        <w:rPr>
          <w:rFonts w:ascii="Times New Roman" w:eastAsia="Arial" w:hAnsi="Times New Roman" w:cs="Times New Roman"/>
          <w:sz w:val="28"/>
          <w:szCs w:val="28"/>
          <w:lang w:val="vi-VN"/>
        </w:rPr>
      </w:pPr>
      <w:r w:rsidRPr="00A076A5">
        <w:rPr>
          <w:rFonts w:ascii="Times New Roman" w:eastAsia="Arial" w:hAnsi="Times New Roman" w:cs="Times New Roman"/>
          <w:sz w:val="28"/>
          <w:szCs w:val="28"/>
          <w:lang w:val="vi-VN"/>
        </w:rPr>
        <w:t>ƯỚC CHUNG, ƯỚC CHUNG LỚN NHẤT</w:t>
      </w:r>
    </w:p>
    <w:p w:rsidR="00A076A5" w:rsidRPr="00A076A5" w:rsidRDefault="00A076A5" w:rsidP="00A076A5">
      <w:pPr>
        <w:tabs>
          <w:tab w:val="left" w:pos="0"/>
        </w:tabs>
        <w:spacing w:after="0" w:line="240" w:lineRule="auto"/>
        <w:contextualSpacing/>
        <w:jc w:val="center"/>
        <w:rPr>
          <w:rFonts w:ascii="Times New Roman" w:eastAsia="Arial" w:hAnsi="Times New Roman" w:cs="Times New Roman"/>
          <w:color w:val="000000" w:themeColor="text1"/>
          <w:sz w:val="28"/>
          <w:szCs w:val="28"/>
        </w:rPr>
      </w:pPr>
      <w:r w:rsidRPr="00A076A5">
        <w:rPr>
          <w:rFonts w:ascii="Times New Roman" w:eastAsia="Arial" w:hAnsi="Times New Roman" w:cs="Times New Roman"/>
          <w:sz w:val="28"/>
          <w:szCs w:val="28"/>
          <w:lang w:val="vi-VN"/>
        </w:rPr>
        <w:t>BỘI CHUNG, BỘI CHUNG NHỎ NHẤT</w:t>
      </w:r>
    </w:p>
    <w:p w:rsidR="00A076A5" w:rsidRPr="00A076A5" w:rsidRDefault="00A076A5" w:rsidP="00A076A5">
      <w:pPr>
        <w:tabs>
          <w:tab w:val="left" w:pos="0"/>
        </w:tabs>
        <w:spacing w:after="0" w:line="240" w:lineRule="auto"/>
        <w:contextualSpacing/>
        <w:jc w:val="center"/>
        <w:rPr>
          <w:rFonts w:ascii="Times New Roman" w:eastAsia="Arial" w:hAnsi="Times New Roman" w:cs="Times New Roman"/>
          <w:color w:val="000000" w:themeColor="text1"/>
          <w:sz w:val="28"/>
          <w:szCs w:val="28"/>
        </w:rPr>
      </w:pPr>
    </w:p>
    <w:p w:rsidR="00A076A5" w:rsidRPr="00A076A5" w:rsidRDefault="00A076A5" w:rsidP="00A076A5">
      <w:pPr>
        <w:tabs>
          <w:tab w:val="left" w:pos="0"/>
        </w:tabs>
        <w:spacing w:after="0" w:line="240" w:lineRule="auto"/>
        <w:contextualSpacing/>
        <w:jc w:val="center"/>
        <w:rPr>
          <w:rFonts w:ascii="Times New Roman" w:eastAsia="Arial" w:hAnsi="Times New Roman" w:cs="Times New Roman"/>
          <w:b/>
          <w:color w:val="FF0000"/>
          <w:sz w:val="28"/>
          <w:szCs w:val="28"/>
        </w:rPr>
      </w:pPr>
      <w:r w:rsidRPr="00A076A5">
        <w:rPr>
          <w:rFonts w:ascii="Times New Roman" w:eastAsia="Arial" w:hAnsi="Times New Roman" w:cs="Times New Roman"/>
          <w:b/>
          <w:color w:val="FF0000"/>
          <w:sz w:val="28"/>
          <w:szCs w:val="28"/>
        </w:rPr>
        <w:t>************************************</w:t>
      </w:r>
    </w:p>
    <w:p w:rsidR="007C46A0" w:rsidRPr="00A076A5" w:rsidRDefault="007C46A0" w:rsidP="00A076A5"/>
    <w:sectPr w:rsidR="007C46A0" w:rsidRPr="00A076A5" w:rsidSect="00695C0D">
      <w:headerReference w:type="default" r:id="rId15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53D" w:rsidRDefault="001C353D" w:rsidP="00695C0D">
      <w:pPr>
        <w:spacing w:after="0" w:line="240" w:lineRule="auto"/>
      </w:pPr>
      <w:r>
        <w:separator/>
      </w:r>
    </w:p>
  </w:endnote>
  <w:endnote w:type="continuationSeparator" w:id="0">
    <w:p w:rsidR="001C353D" w:rsidRDefault="001C353D"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53D" w:rsidRDefault="001C353D" w:rsidP="00695C0D">
      <w:pPr>
        <w:spacing w:after="0" w:line="240" w:lineRule="auto"/>
      </w:pPr>
      <w:r>
        <w:separator/>
      </w:r>
    </w:p>
  </w:footnote>
  <w:footnote w:type="continuationSeparator" w:id="0">
    <w:p w:rsidR="001C353D" w:rsidRDefault="001C353D"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A076A5">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C353D"/>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83C4C"/>
    <w:rsid w:val="009B3309"/>
    <w:rsid w:val="009C7B83"/>
    <w:rsid w:val="009D3D96"/>
    <w:rsid w:val="009E3922"/>
    <w:rsid w:val="009E6B44"/>
    <w:rsid w:val="009F5A3E"/>
    <w:rsid w:val="00A076A5"/>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1F30"/>
    <w:rsid w:val="00EC5B29"/>
    <w:rsid w:val="00ED2289"/>
    <w:rsid w:val="00EF4AFE"/>
    <w:rsid w:val="00F13F70"/>
    <w:rsid w:val="00F353D7"/>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47" Type="http://schemas.openxmlformats.org/officeDocument/2006/relationships/image" Target="media/image42.wmf"/><Relationship Id="rId63" Type="http://schemas.openxmlformats.org/officeDocument/2006/relationships/image" Target="media/image58.wmf"/><Relationship Id="rId68" Type="http://schemas.openxmlformats.org/officeDocument/2006/relationships/image" Target="media/image63.wmf"/><Relationship Id="rId84" Type="http://schemas.openxmlformats.org/officeDocument/2006/relationships/image" Target="media/image79.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38" Type="http://schemas.openxmlformats.org/officeDocument/2006/relationships/image" Target="media/image133.wmf"/><Relationship Id="rId16" Type="http://schemas.openxmlformats.org/officeDocument/2006/relationships/image" Target="media/image11.wmf"/><Relationship Id="rId107" Type="http://schemas.openxmlformats.org/officeDocument/2006/relationships/image" Target="media/image102.wmf"/><Relationship Id="rId11" Type="http://schemas.openxmlformats.org/officeDocument/2006/relationships/image" Target="media/image6.png"/><Relationship Id="rId32" Type="http://schemas.openxmlformats.org/officeDocument/2006/relationships/image" Target="media/image27.wmf"/><Relationship Id="rId37" Type="http://schemas.openxmlformats.org/officeDocument/2006/relationships/image" Target="media/image32.wmf"/><Relationship Id="rId53" Type="http://schemas.openxmlformats.org/officeDocument/2006/relationships/image" Target="media/image48.wmf"/><Relationship Id="rId58" Type="http://schemas.openxmlformats.org/officeDocument/2006/relationships/image" Target="media/image53.wmf"/><Relationship Id="rId74" Type="http://schemas.openxmlformats.org/officeDocument/2006/relationships/image" Target="media/image69.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28" Type="http://schemas.openxmlformats.org/officeDocument/2006/relationships/image" Target="media/image123.wmf"/><Relationship Id="rId144" Type="http://schemas.openxmlformats.org/officeDocument/2006/relationships/image" Target="media/image139.wmf"/><Relationship Id="rId149" Type="http://schemas.openxmlformats.org/officeDocument/2006/relationships/image" Target="media/image144.emf"/><Relationship Id="rId5" Type="http://schemas.openxmlformats.org/officeDocument/2006/relationships/footnotes" Target="footnotes.xml"/><Relationship Id="rId90" Type="http://schemas.openxmlformats.org/officeDocument/2006/relationships/image" Target="media/image85.wmf"/><Relationship Id="rId95" Type="http://schemas.openxmlformats.org/officeDocument/2006/relationships/image" Target="media/image90.png"/><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wmf"/><Relationship Id="rId85" Type="http://schemas.openxmlformats.org/officeDocument/2006/relationships/image" Target="media/image80.wmf"/><Relationship Id="rId150" Type="http://schemas.openxmlformats.org/officeDocument/2006/relationships/header" Target="header1.xml"/><Relationship Id="rId12" Type="http://schemas.openxmlformats.org/officeDocument/2006/relationships/image" Target="media/image7.png"/><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emf"/><Relationship Id="rId59" Type="http://schemas.openxmlformats.org/officeDocument/2006/relationships/image" Target="media/image54.wmf"/><Relationship Id="rId67" Type="http://schemas.openxmlformats.org/officeDocument/2006/relationships/image" Target="media/image62.wmf"/><Relationship Id="rId103" Type="http://schemas.openxmlformats.org/officeDocument/2006/relationships/image" Target="media/image98.wmf"/><Relationship Id="rId108" Type="http://schemas.openxmlformats.org/officeDocument/2006/relationships/image" Target="media/image103.wmf"/><Relationship Id="rId116" Type="http://schemas.openxmlformats.org/officeDocument/2006/relationships/image" Target="media/image111.wmf"/><Relationship Id="rId124" Type="http://schemas.openxmlformats.org/officeDocument/2006/relationships/image" Target="media/image119.wmf"/><Relationship Id="rId129" Type="http://schemas.openxmlformats.org/officeDocument/2006/relationships/image" Target="media/image124.wmf"/><Relationship Id="rId137" Type="http://schemas.openxmlformats.org/officeDocument/2006/relationships/image" Target="media/image132.wmf"/><Relationship Id="rId20" Type="http://schemas.openxmlformats.org/officeDocument/2006/relationships/image" Target="media/image15.wmf"/><Relationship Id="rId41" Type="http://schemas.openxmlformats.org/officeDocument/2006/relationships/image" Target="media/image36.wmf"/><Relationship Id="rId54" Type="http://schemas.openxmlformats.org/officeDocument/2006/relationships/image" Target="media/image49.wmf"/><Relationship Id="rId62" Type="http://schemas.openxmlformats.org/officeDocument/2006/relationships/image" Target="media/image57.emf"/><Relationship Id="rId70" Type="http://schemas.openxmlformats.org/officeDocument/2006/relationships/image" Target="media/image65.wmf"/><Relationship Id="rId75" Type="http://schemas.openxmlformats.org/officeDocument/2006/relationships/image" Target="media/image70.wmf"/><Relationship Id="rId83" Type="http://schemas.openxmlformats.org/officeDocument/2006/relationships/image" Target="media/image78.wmf"/><Relationship Id="rId88" Type="http://schemas.openxmlformats.org/officeDocument/2006/relationships/image" Target="media/image83.wmf"/><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wmf"/><Relationship Id="rId132" Type="http://schemas.openxmlformats.org/officeDocument/2006/relationships/image" Target="media/image127.wmf"/><Relationship Id="rId140" Type="http://schemas.openxmlformats.org/officeDocument/2006/relationships/image" Target="media/image135.wmf"/><Relationship Id="rId145" Type="http://schemas.openxmlformats.org/officeDocument/2006/relationships/image" Target="media/image140.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emf"/><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image" Target="media/image52.wmf"/><Relationship Id="rId106" Type="http://schemas.openxmlformats.org/officeDocument/2006/relationships/image" Target="media/image101.wmf"/><Relationship Id="rId114" Type="http://schemas.openxmlformats.org/officeDocument/2006/relationships/image" Target="media/image109.wmf"/><Relationship Id="rId119" Type="http://schemas.openxmlformats.org/officeDocument/2006/relationships/image" Target="media/image114.wmf"/><Relationship Id="rId127" Type="http://schemas.openxmlformats.org/officeDocument/2006/relationships/image" Target="media/image122.wmf"/><Relationship Id="rId10" Type="http://schemas.openxmlformats.org/officeDocument/2006/relationships/image" Target="media/image5.png"/><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5.wmf"/><Relationship Id="rId65" Type="http://schemas.openxmlformats.org/officeDocument/2006/relationships/image" Target="media/image60.wmf"/><Relationship Id="rId73" Type="http://schemas.openxmlformats.org/officeDocument/2006/relationships/image" Target="media/image68.wmf"/><Relationship Id="rId78" Type="http://schemas.openxmlformats.org/officeDocument/2006/relationships/image" Target="media/image73.wmf"/><Relationship Id="rId81" Type="http://schemas.openxmlformats.org/officeDocument/2006/relationships/image" Target="media/image76.emf"/><Relationship Id="rId86" Type="http://schemas.openxmlformats.org/officeDocument/2006/relationships/image" Target="media/image81.wmf"/><Relationship Id="rId94" Type="http://schemas.openxmlformats.org/officeDocument/2006/relationships/image" Target="media/image89.e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30" Type="http://schemas.openxmlformats.org/officeDocument/2006/relationships/image" Target="media/image125.wmf"/><Relationship Id="rId135" Type="http://schemas.openxmlformats.org/officeDocument/2006/relationships/image" Target="media/image130.wmf"/><Relationship Id="rId143" Type="http://schemas.openxmlformats.org/officeDocument/2006/relationships/image" Target="media/image138.wmf"/><Relationship Id="rId148" Type="http://schemas.openxmlformats.org/officeDocument/2006/relationships/image" Target="media/image143.emf"/><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 Id="rId13" Type="http://schemas.openxmlformats.org/officeDocument/2006/relationships/image" Target="media/image8.png"/><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e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7" Type="http://schemas.openxmlformats.org/officeDocument/2006/relationships/image" Target="media/image2.emf"/><Relationship Id="rId71" Type="http://schemas.openxmlformats.org/officeDocument/2006/relationships/image" Target="media/image66.wmf"/><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emf"/><Relationship Id="rId131" Type="http://schemas.openxmlformats.org/officeDocument/2006/relationships/image" Target="media/image126.wmf"/><Relationship Id="rId136" Type="http://schemas.openxmlformats.org/officeDocument/2006/relationships/image" Target="media/image131.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theme" Target="theme/theme1.xml"/><Relationship Id="rId19" Type="http://schemas.openxmlformats.org/officeDocument/2006/relationships/image" Target="media/image14.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emf"/><Relationship Id="rId105" Type="http://schemas.openxmlformats.org/officeDocument/2006/relationships/image" Target="media/image100.wmf"/><Relationship Id="rId126" Type="http://schemas.openxmlformats.org/officeDocument/2006/relationships/image" Target="media/image121.emf"/><Relationship Id="rId147" Type="http://schemas.openxmlformats.org/officeDocument/2006/relationships/image" Target="media/image142.wmf"/><Relationship Id="rId8" Type="http://schemas.openxmlformats.org/officeDocument/2006/relationships/image" Target="media/image3.e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e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86</cp:revision>
  <dcterms:created xsi:type="dcterms:W3CDTF">2023-08-15T08:12:00Z</dcterms:created>
  <dcterms:modified xsi:type="dcterms:W3CDTF">2023-08-16T07:46:00Z</dcterms:modified>
</cp:coreProperties>
</file>