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1F30" w:rsidRPr="00EC1F30" w:rsidRDefault="00EC1F30" w:rsidP="00EC1F30">
      <w:pPr>
        <w:spacing w:after="0" w:line="240" w:lineRule="auto"/>
        <w:jc w:val="center"/>
        <w:rPr>
          <w:rFonts w:ascii="Times New Roman" w:eastAsia="MS Mincho" w:hAnsi="Times New Roman" w:cs="Times New Roman"/>
          <w:b/>
          <w:sz w:val="28"/>
          <w:szCs w:val="28"/>
          <w:lang w:eastAsia="ja-JP"/>
        </w:rPr>
      </w:pPr>
      <w:bookmarkStart w:id="0" w:name="_GoBack"/>
      <w:r w:rsidRPr="00EC1F30">
        <w:rPr>
          <w:rFonts w:ascii="Times New Roman" w:eastAsia="MS Mincho" w:hAnsi="Times New Roman" w:cs="Times New Roman"/>
          <w:b/>
          <w:sz w:val="28"/>
          <w:szCs w:val="28"/>
          <w:lang w:eastAsia="ja-JP"/>
        </w:rPr>
        <w:t>Tiết 31, 32, 33:    ÔN TẬP</w:t>
      </w:r>
    </w:p>
    <w:p w:rsidR="00EC1F30" w:rsidRPr="00EC1F30" w:rsidRDefault="00EC1F30" w:rsidP="00EC1F30">
      <w:pPr>
        <w:spacing w:after="0" w:line="240" w:lineRule="auto"/>
        <w:jc w:val="center"/>
        <w:rPr>
          <w:rFonts w:ascii="Times New Roman" w:eastAsia="MS Mincho" w:hAnsi="Times New Roman" w:cs="Times New Roman"/>
          <w:b/>
          <w:sz w:val="28"/>
          <w:szCs w:val="28"/>
          <w:lang w:eastAsia="ja-JP"/>
        </w:rPr>
      </w:pPr>
      <w:r w:rsidRPr="00EC1F30">
        <w:rPr>
          <w:rFonts w:ascii="Times New Roman" w:eastAsia="MS Mincho" w:hAnsi="Times New Roman" w:cs="Times New Roman"/>
          <w:b/>
          <w:sz w:val="28"/>
          <w:szCs w:val="28"/>
          <w:lang w:eastAsia="ja-JP"/>
        </w:rPr>
        <w:t>CÁC DẤU HIỆU CHIA HẾT CHO 2, CHO 5, CHO 3, CHO 9</w:t>
      </w:r>
    </w:p>
    <w:bookmarkEnd w:id="0"/>
    <w:p w:rsidR="00EC1F30" w:rsidRPr="00EC1F30" w:rsidRDefault="00EC1F30" w:rsidP="00EC1F30">
      <w:pPr>
        <w:spacing w:after="0" w:line="240" w:lineRule="auto"/>
        <w:rPr>
          <w:rFonts w:ascii="Times New Roman" w:eastAsia="MS Mincho" w:hAnsi="Times New Roman" w:cs="Times New Roman"/>
          <w:b/>
          <w:sz w:val="28"/>
          <w:szCs w:val="28"/>
          <w:lang w:eastAsia="ja-JP"/>
        </w:rPr>
      </w:pPr>
      <w:r w:rsidRPr="00EC1F30">
        <w:rPr>
          <w:rFonts w:ascii="Times New Roman" w:eastAsia="MS Mincho" w:hAnsi="Times New Roman" w:cs="Times New Roman"/>
          <w:b/>
          <w:sz w:val="28"/>
          <w:szCs w:val="28"/>
          <w:lang w:eastAsia="ja-JP"/>
        </w:rPr>
        <w:t>I. MỤC TIÊU</w:t>
      </w:r>
    </w:p>
    <w:p w:rsidR="00EC1F30" w:rsidRPr="00EC1F30" w:rsidRDefault="00EC1F30" w:rsidP="00EC1F30">
      <w:pPr>
        <w:spacing w:after="0" w:line="240" w:lineRule="auto"/>
        <w:rPr>
          <w:rFonts w:ascii="Times New Roman" w:eastAsia="MS Mincho" w:hAnsi="Times New Roman" w:cs="Times New Roman"/>
          <w:b/>
          <w:sz w:val="28"/>
          <w:szCs w:val="28"/>
          <w:lang w:eastAsia="ja-JP"/>
        </w:rPr>
      </w:pPr>
      <w:r w:rsidRPr="00EC1F30">
        <w:rPr>
          <w:rFonts w:ascii="Times New Roman" w:eastAsia="Times New Roman" w:hAnsi="Times New Roman" w:cs="Times New Roman"/>
          <w:b/>
          <w:bCs/>
          <w:iCs/>
          <w:color w:val="000000"/>
          <w:sz w:val="28"/>
          <w:szCs w:val="28"/>
        </w:rPr>
        <w:t>1. Năng lực</w:t>
      </w:r>
    </w:p>
    <w:p w:rsidR="00EC1F30" w:rsidRPr="00EC1F30" w:rsidRDefault="00EC1F30" w:rsidP="00EC1F30">
      <w:pPr>
        <w:spacing w:after="0" w:line="240" w:lineRule="auto"/>
        <w:jc w:val="both"/>
        <w:rPr>
          <w:rFonts w:ascii="Times New Roman" w:eastAsia="Times New Roman" w:hAnsi="Times New Roman" w:cs="Times New Roman"/>
          <w:sz w:val="28"/>
          <w:szCs w:val="28"/>
        </w:rPr>
      </w:pPr>
      <w:r w:rsidRPr="00EC1F30">
        <w:rPr>
          <w:rFonts w:ascii="Times New Roman" w:eastAsia="Times New Roman" w:hAnsi="Times New Roman" w:cs="Times New Roman"/>
          <w:color w:val="000000"/>
          <w:sz w:val="28"/>
          <w:szCs w:val="28"/>
        </w:rPr>
        <w:t>- Năng lực tự học: HS tự hoàn thành được các nhiệm vụ học tập chuẩn bị ở nhà và tại lớp.</w:t>
      </w:r>
    </w:p>
    <w:p w:rsidR="00EC1F30" w:rsidRPr="00EC1F30" w:rsidRDefault="00EC1F30" w:rsidP="00EC1F30">
      <w:pPr>
        <w:spacing w:after="0" w:line="240" w:lineRule="auto"/>
        <w:jc w:val="both"/>
        <w:rPr>
          <w:rFonts w:ascii="Times New Roman" w:eastAsia="Times New Roman" w:hAnsi="Times New Roman" w:cs="Times New Roman"/>
          <w:sz w:val="28"/>
          <w:szCs w:val="28"/>
        </w:rPr>
      </w:pPr>
      <w:r w:rsidRPr="00EC1F30">
        <w:rPr>
          <w:rFonts w:ascii="Times New Roman" w:eastAsia="Times New Roman" w:hAnsi="Times New Roman" w:cs="Times New Roman"/>
          <w:color w:val="000000"/>
          <w:sz w:val="28"/>
          <w:szCs w:val="28"/>
        </w:rPr>
        <w:t>- Năng lực giao tiếp và hợp tác: HS phân công được nhiệm vụ trong nhóm, biết hỗ trợ nhau, trao đổi, thảo luận, thống nhất được ý kiến trong nhóm để hoàn thành nhiệm vụ.</w:t>
      </w:r>
    </w:p>
    <w:p w:rsidR="00EC1F30" w:rsidRPr="00EC1F30" w:rsidRDefault="00EC1F30" w:rsidP="00EC1F30">
      <w:pPr>
        <w:spacing w:after="0" w:line="240" w:lineRule="auto"/>
        <w:jc w:val="both"/>
        <w:rPr>
          <w:rFonts w:ascii="Times New Roman" w:eastAsia="Times New Roman" w:hAnsi="Times New Roman" w:cs="Times New Roman"/>
          <w:sz w:val="28"/>
          <w:szCs w:val="28"/>
        </w:rPr>
      </w:pPr>
      <w:r w:rsidRPr="00EC1F30">
        <w:rPr>
          <w:rFonts w:ascii="Times New Roman" w:eastAsia="Times New Roman" w:hAnsi="Times New Roman" w:cs="Times New Roman"/>
          <w:color w:val="000000"/>
          <w:sz w:val="28"/>
          <w:szCs w:val="28"/>
        </w:rPr>
        <w:t>- Năng lực giao tiếp toán học: trình bày được lời giải trước tập thể lớp, trả lời được các câu hỏi đặt ra của bạn học và của giáo viên</w:t>
      </w:r>
    </w:p>
    <w:p w:rsidR="00EC1F30" w:rsidRPr="00EC1F30" w:rsidRDefault="00EC1F30" w:rsidP="00EC1F30">
      <w:pPr>
        <w:spacing w:after="0" w:line="240" w:lineRule="auto"/>
        <w:jc w:val="both"/>
        <w:rPr>
          <w:rFonts w:ascii="Times New Roman" w:eastAsia="Times New Roman" w:hAnsi="Times New Roman" w:cs="Times New Roman"/>
          <w:sz w:val="28"/>
          <w:szCs w:val="28"/>
        </w:rPr>
      </w:pPr>
      <w:r w:rsidRPr="00EC1F30">
        <w:rPr>
          <w:rFonts w:ascii="Times New Roman" w:eastAsia="Times New Roman" w:hAnsi="Times New Roman" w:cs="Times New Roman"/>
          <w:color w:val="000000"/>
          <w:sz w:val="28"/>
          <w:szCs w:val="28"/>
        </w:rPr>
        <w:t>- Năng lực sử dụng công cụ và phương tiện học toán: sử dụng được máy tính.</w:t>
      </w:r>
    </w:p>
    <w:p w:rsidR="00EC1F30" w:rsidRPr="00EC1F30" w:rsidRDefault="00EC1F30" w:rsidP="00EC1F30">
      <w:pPr>
        <w:spacing w:after="0" w:line="240" w:lineRule="auto"/>
        <w:jc w:val="both"/>
        <w:rPr>
          <w:rFonts w:ascii="Times New Roman" w:eastAsia="Times New Roman" w:hAnsi="Times New Roman" w:cs="Times New Roman"/>
          <w:sz w:val="28"/>
          <w:szCs w:val="28"/>
        </w:rPr>
      </w:pPr>
      <w:r w:rsidRPr="00EC1F30">
        <w:rPr>
          <w:rFonts w:ascii="Times New Roman" w:eastAsia="Times New Roman" w:hAnsi="Times New Roman" w:cs="Times New Roman"/>
          <w:color w:val="000000"/>
          <w:sz w:val="28"/>
          <w:szCs w:val="28"/>
        </w:rPr>
        <w:t>- Năng lực tư duy và lập luận toán học, năng lực giải quyết vấn đề toán học, thực hiện được các thao tác tư duy so sánh, phân tích, tổng hợp, khái quát hóa, … để nêu được phương pháp giải các dạng bài tập và từ đó áp dụng để giải một số dạng bài tập cụ thể.</w:t>
      </w:r>
    </w:p>
    <w:p w:rsidR="00EC1F30" w:rsidRPr="00EC1F30" w:rsidRDefault="00EC1F30" w:rsidP="00EC1F30">
      <w:pPr>
        <w:spacing w:after="0" w:line="240" w:lineRule="auto"/>
        <w:jc w:val="both"/>
        <w:rPr>
          <w:rFonts w:ascii="Times New Roman" w:eastAsia="Times New Roman" w:hAnsi="Times New Roman" w:cs="Times New Roman"/>
          <w:sz w:val="28"/>
          <w:szCs w:val="28"/>
        </w:rPr>
      </w:pPr>
      <w:r w:rsidRPr="00EC1F30">
        <w:rPr>
          <w:rFonts w:ascii="Times New Roman" w:eastAsia="Times New Roman" w:hAnsi="Times New Roman" w:cs="Times New Roman"/>
          <w:b/>
          <w:bCs/>
          <w:color w:val="000000"/>
          <w:sz w:val="28"/>
          <w:szCs w:val="28"/>
        </w:rPr>
        <w:t>2. Phẩm chất</w:t>
      </w:r>
    </w:p>
    <w:p w:rsidR="00EC1F30" w:rsidRPr="00EC1F30" w:rsidRDefault="00EC1F30" w:rsidP="00EC1F30">
      <w:pPr>
        <w:spacing w:after="0" w:line="240" w:lineRule="auto"/>
        <w:jc w:val="both"/>
        <w:rPr>
          <w:rFonts w:ascii="Times New Roman" w:eastAsia="Times New Roman" w:hAnsi="Times New Roman" w:cs="Times New Roman"/>
          <w:sz w:val="28"/>
          <w:szCs w:val="28"/>
        </w:rPr>
      </w:pPr>
      <w:r w:rsidRPr="00EC1F30">
        <w:rPr>
          <w:rFonts w:ascii="Times New Roman" w:eastAsia="Times New Roman" w:hAnsi="Times New Roman" w:cs="Times New Roman"/>
          <w:color w:val="000000"/>
          <w:sz w:val="28"/>
          <w:szCs w:val="28"/>
        </w:rPr>
        <w:t>- Chăm chỉ: thực hiện đầy đủ các hoạt động học tập một cách tự giác, tích cực.</w:t>
      </w:r>
    </w:p>
    <w:p w:rsidR="00EC1F30" w:rsidRPr="00EC1F30" w:rsidRDefault="00EC1F30" w:rsidP="00EC1F30">
      <w:pPr>
        <w:spacing w:after="0" w:line="240" w:lineRule="auto"/>
        <w:jc w:val="both"/>
        <w:rPr>
          <w:rFonts w:ascii="Times New Roman" w:eastAsia="Times New Roman" w:hAnsi="Times New Roman" w:cs="Times New Roman"/>
          <w:sz w:val="28"/>
          <w:szCs w:val="28"/>
        </w:rPr>
      </w:pPr>
      <w:r w:rsidRPr="00EC1F30">
        <w:rPr>
          <w:rFonts w:ascii="Times New Roman" w:eastAsia="Times New Roman" w:hAnsi="Times New Roman" w:cs="Times New Roman"/>
          <w:color w:val="000000"/>
          <w:sz w:val="28"/>
          <w:szCs w:val="28"/>
        </w:rPr>
        <w:t>- Trung thực: thật thà, thẳng thắn trong báo cáo kết quả hoạt động cá nhân và theo nhóm, trong đánh giá và tự đánh giá.</w:t>
      </w:r>
    </w:p>
    <w:p w:rsidR="00EC1F30" w:rsidRPr="00EC1F30" w:rsidRDefault="00EC1F30" w:rsidP="00EC1F30">
      <w:pPr>
        <w:spacing w:after="0" w:line="240" w:lineRule="auto"/>
        <w:jc w:val="both"/>
        <w:rPr>
          <w:rFonts w:ascii="Times New Roman" w:eastAsia="Times New Roman" w:hAnsi="Times New Roman" w:cs="Times New Roman"/>
          <w:sz w:val="28"/>
          <w:szCs w:val="28"/>
        </w:rPr>
      </w:pPr>
      <w:r w:rsidRPr="00EC1F30">
        <w:rPr>
          <w:rFonts w:ascii="Times New Roman" w:eastAsia="Times New Roman" w:hAnsi="Times New Roman" w:cs="Times New Roman"/>
          <w:color w:val="000000"/>
          <w:sz w:val="28"/>
          <w:szCs w:val="28"/>
        </w:rPr>
        <w:t>- Trách nhiệm: hoàn thành đầy đủ, có chất lượng các nhiệm vụ học tập.</w:t>
      </w:r>
    </w:p>
    <w:p w:rsidR="00EC1F30" w:rsidRPr="00EC1F30" w:rsidRDefault="00EC1F30" w:rsidP="00EC1F30">
      <w:pPr>
        <w:tabs>
          <w:tab w:val="left" w:pos="7169"/>
        </w:tabs>
        <w:spacing w:before="120" w:after="0" w:line="240" w:lineRule="auto"/>
        <w:jc w:val="both"/>
        <w:rPr>
          <w:rFonts w:ascii="Times New Roman" w:eastAsia="Times New Roman" w:hAnsi="Times New Roman" w:cs="Times New Roman"/>
          <w:sz w:val="28"/>
          <w:szCs w:val="28"/>
          <w:lang w:val="nl-NL"/>
        </w:rPr>
      </w:pPr>
      <w:r w:rsidRPr="00EC1F30">
        <w:rPr>
          <w:rFonts w:ascii="Times New Roman" w:eastAsia="Times New Roman" w:hAnsi="Times New Roman" w:cs="Times New Roman"/>
          <w:b/>
          <w:sz w:val="28"/>
          <w:szCs w:val="28"/>
          <w:lang w:val="nl-NL"/>
        </w:rPr>
        <w:t>II. THIẾT BỊ DẠY HỌC VÀ HỌC LIỆU</w:t>
      </w:r>
      <w:r w:rsidRPr="00EC1F30">
        <w:rPr>
          <w:rFonts w:ascii="Times New Roman" w:eastAsia="Times New Roman" w:hAnsi="Times New Roman" w:cs="Times New Roman"/>
          <w:sz w:val="28"/>
          <w:szCs w:val="28"/>
          <w:lang w:val="nl-NL"/>
        </w:rPr>
        <w:t xml:space="preserve"> </w:t>
      </w:r>
    </w:p>
    <w:p w:rsidR="00EC1F30" w:rsidRPr="00EC1F30" w:rsidRDefault="00EC1F30" w:rsidP="00EC1F30">
      <w:pPr>
        <w:spacing w:after="0" w:line="240" w:lineRule="auto"/>
        <w:jc w:val="both"/>
        <w:rPr>
          <w:rFonts w:ascii="Times New Roman" w:eastAsia="Times New Roman" w:hAnsi="Times New Roman" w:cs="Times New Roman"/>
          <w:color w:val="000000" w:themeColor="text1"/>
          <w:sz w:val="28"/>
          <w:szCs w:val="28"/>
        </w:rPr>
      </w:pPr>
      <w:r w:rsidRPr="00EC1F30">
        <w:rPr>
          <w:rFonts w:ascii="Times New Roman" w:eastAsia="Times New Roman" w:hAnsi="Times New Roman" w:cs="Times New Roman"/>
          <w:b/>
          <w:color w:val="000000" w:themeColor="text1"/>
          <w:sz w:val="28"/>
          <w:szCs w:val="28"/>
        </w:rPr>
        <w:t xml:space="preserve">1. GV: </w:t>
      </w:r>
      <w:r w:rsidRPr="00EC1F30">
        <w:rPr>
          <w:rFonts w:ascii="Times New Roman" w:eastAsia="Times New Roman" w:hAnsi="Times New Roman" w:cs="Times New Roman"/>
          <w:color w:val="000000" w:themeColor="text1"/>
          <w:sz w:val="28"/>
          <w:szCs w:val="28"/>
        </w:rPr>
        <w:t xml:space="preserve">SGK, SBT, KHBD (giáo án), bảng phụ, phấn màu, </w:t>
      </w:r>
    </w:p>
    <w:p w:rsidR="00EC1F30" w:rsidRPr="00EC1F30" w:rsidRDefault="00EC1F30" w:rsidP="00EC1F30">
      <w:pPr>
        <w:spacing w:after="0" w:line="240" w:lineRule="auto"/>
        <w:jc w:val="both"/>
        <w:rPr>
          <w:rFonts w:ascii="Times New Roman" w:eastAsia="Times New Roman" w:hAnsi="Times New Roman" w:cs="Times New Roman"/>
          <w:color w:val="000000" w:themeColor="text1"/>
          <w:sz w:val="28"/>
          <w:szCs w:val="28"/>
        </w:rPr>
      </w:pPr>
      <w:r w:rsidRPr="00EC1F30">
        <w:rPr>
          <w:rFonts w:ascii="Times New Roman" w:eastAsia="Times New Roman" w:hAnsi="Times New Roman" w:cs="Times New Roman"/>
          <w:b/>
          <w:color w:val="000000" w:themeColor="text1"/>
          <w:sz w:val="28"/>
          <w:szCs w:val="28"/>
        </w:rPr>
        <w:t xml:space="preserve">2. HS: </w:t>
      </w:r>
      <w:r w:rsidRPr="00EC1F30">
        <w:rPr>
          <w:rFonts w:ascii="Times New Roman" w:eastAsia="Times New Roman" w:hAnsi="Times New Roman" w:cs="Times New Roman"/>
          <w:color w:val="000000" w:themeColor="text1"/>
          <w:sz w:val="28"/>
          <w:szCs w:val="28"/>
        </w:rPr>
        <w:t>SGK, SBT, bảng nhóm, bút dạ.</w:t>
      </w:r>
    </w:p>
    <w:p w:rsidR="00EC1F30" w:rsidRPr="00EC1F30" w:rsidRDefault="00EC1F30" w:rsidP="00EC1F30">
      <w:pPr>
        <w:spacing w:after="0" w:line="240" w:lineRule="auto"/>
        <w:jc w:val="both"/>
        <w:rPr>
          <w:rFonts w:ascii="Times New Roman" w:eastAsia="Times New Roman" w:hAnsi="Times New Roman" w:cs="Times New Roman"/>
          <w:sz w:val="28"/>
          <w:szCs w:val="28"/>
        </w:rPr>
      </w:pPr>
      <w:r w:rsidRPr="00EC1F30">
        <w:rPr>
          <w:rFonts w:ascii="Times New Roman" w:eastAsia="Times New Roman" w:hAnsi="Times New Roman" w:cs="Times New Roman"/>
          <w:b/>
          <w:bCs/>
          <w:color w:val="000000"/>
          <w:sz w:val="28"/>
          <w:szCs w:val="28"/>
        </w:rPr>
        <w:t>III. TIỀN TRÌNH BÀI DẠY</w:t>
      </w:r>
    </w:p>
    <w:p w:rsidR="00EC1F30" w:rsidRPr="00EC1F30" w:rsidRDefault="00EC1F30" w:rsidP="00EC1F30">
      <w:pPr>
        <w:spacing w:after="0" w:line="240" w:lineRule="auto"/>
        <w:jc w:val="both"/>
        <w:rPr>
          <w:rFonts w:ascii="Times New Roman" w:eastAsia="Times New Roman" w:hAnsi="Times New Roman" w:cs="Times New Roman"/>
          <w:sz w:val="28"/>
          <w:szCs w:val="28"/>
        </w:rPr>
      </w:pPr>
      <w:r w:rsidRPr="00EC1F30">
        <w:rPr>
          <w:rFonts w:ascii="Times New Roman" w:eastAsia="Times New Roman" w:hAnsi="Times New Roman" w:cs="Times New Roman"/>
          <w:b/>
          <w:bCs/>
          <w:color w:val="000000"/>
          <w:sz w:val="28"/>
          <w:szCs w:val="28"/>
        </w:rPr>
        <w:t>Tiết 31: LÍ THUYẾT + BÀI TẬP</w:t>
      </w:r>
    </w:p>
    <w:p w:rsidR="00EC1F30" w:rsidRPr="00EC1F30" w:rsidRDefault="00EC1F30" w:rsidP="00EC1F30">
      <w:pPr>
        <w:spacing w:after="0" w:line="240" w:lineRule="auto"/>
        <w:jc w:val="center"/>
        <w:rPr>
          <w:rFonts w:ascii="Times New Roman" w:eastAsia="Times New Roman" w:hAnsi="Times New Roman" w:cs="Times New Roman"/>
          <w:sz w:val="28"/>
          <w:szCs w:val="28"/>
        </w:rPr>
      </w:pPr>
      <w:r w:rsidRPr="00EC1F30">
        <w:rPr>
          <w:rFonts w:ascii="Times New Roman" w:eastAsia="Times New Roman" w:hAnsi="Times New Roman" w:cs="Times New Roman"/>
          <w:b/>
          <w:bCs/>
          <w:color w:val="000000"/>
          <w:sz w:val="28"/>
          <w:szCs w:val="28"/>
        </w:rPr>
        <w:t>A. HOẠT ĐỘNG MỞ ĐẦU</w:t>
      </w:r>
    </w:p>
    <w:p w:rsidR="00EC1F30" w:rsidRPr="00EC1F30" w:rsidRDefault="00EC1F30" w:rsidP="00EC1F30">
      <w:pPr>
        <w:spacing w:after="0" w:line="240" w:lineRule="auto"/>
        <w:rPr>
          <w:rFonts w:ascii="Times New Roman" w:eastAsia="Times New Roman" w:hAnsi="Times New Roman" w:cs="Times New Roman"/>
          <w:b/>
          <w:bCs/>
          <w:color w:val="000000"/>
          <w:sz w:val="28"/>
          <w:szCs w:val="28"/>
        </w:rPr>
      </w:pPr>
      <w:r w:rsidRPr="00EC1F30">
        <w:rPr>
          <w:rFonts w:ascii="Times New Roman" w:eastAsia="Times New Roman" w:hAnsi="Times New Roman" w:cs="Times New Roman"/>
          <w:sz w:val="28"/>
          <w:szCs w:val="28"/>
        </w:rPr>
        <w:t xml:space="preserve">                    </w:t>
      </w:r>
      <w:r w:rsidRPr="00EC1F30">
        <w:rPr>
          <w:rFonts w:ascii="Times New Roman" w:eastAsia="Times New Roman" w:hAnsi="Times New Roman" w:cs="Times New Roman"/>
          <w:b/>
          <w:bCs/>
          <w:color w:val="000000"/>
          <w:sz w:val="28"/>
          <w:szCs w:val="28"/>
        </w:rPr>
        <w:t>BÀI KIỂM TRA TRẮC NGHIỆM ĐẦU GIỜ</w:t>
      </w:r>
    </w:p>
    <w:p w:rsidR="00EC1F30" w:rsidRPr="00EC1F30" w:rsidRDefault="00EC1F30" w:rsidP="00EC1F30">
      <w:pPr>
        <w:spacing w:after="0" w:line="240" w:lineRule="auto"/>
        <w:rPr>
          <w:rFonts w:ascii="Times New Roman" w:eastAsia="MS Mincho" w:hAnsi="Times New Roman" w:cs="Times New Roman"/>
          <w:b/>
          <w:sz w:val="28"/>
          <w:szCs w:val="28"/>
          <w:lang w:val="pt-BR" w:eastAsia="ja-JP"/>
        </w:rPr>
      </w:pPr>
      <w:r w:rsidRPr="00EC1F30">
        <w:rPr>
          <w:rFonts w:ascii="Times New Roman" w:hAnsi="Times New Roman" w:cs="Times New Roman"/>
          <w:sz w:val="28"/>
          <w:szCs w:val="28"/>
          <w:lang w:val="vi-VN"/>
        </w:rPr>
        <w:t>Mỗi câu sau đây đều có 4 lựa chọn, trong đó chỉ có một phương án đúng. Hãy khoanh tròn vào phương án mà em cho là đúng.</w:t>
      </w:r>
    </w:p>
    <w:p w:rsidR="00EC1F30" w:rsidRPr="00EC1F30" w:rsidRDefault="00EC1F30" w:rsidP="00EC1F30">
      <w:pPr>
        <w:spacing w:after="0" w:line="240" w:lineRule="auto"/>
        <w:rPr>
          <w:rFonts w:ascii="Times New Roman" w:eastAsia="MS Mincho" w:hAnsi="Times New Roman" w:cs="Times New Roman"/>
          <w:sz w:val="28"/>
          <w:szCs w:val="28"/>
          <w:lang w:val="fr-FR" w:eastAsia="ja-JP"/>
        </w:rPr>
      </w:pPr>
      <w:r w:rsidRPr="00EC1F30">
        <w:rPr>
          <w:rFonts w:ascii="Times New Roman" w:eastAsia="MS Mincho" w:hAnsi="Times New Roman" w:cs="Times New Roman"/>
          <w:b/>
          <w:sz w:val="28"/>
          <w:szCs w:val="28"/>
          <w:lang w:val="pt-BR" w:eastAsia="ja-JP"/>
        </w:rPr>
        <w:t xml:space="preserve">Câu </w:t>
      </w:r>
      <w:r w:rsidRPr="00EC1F30">
        <w:rPr>
          <w:rFonts w:ascii="Times New Roman" w:eastAsia="MS Mincho" w:hAnsi="Times New Roman" w:cs="Times New Roman"/>
          <w:b/>
          <w:sz w:val="28"/>
          <w:szCs w:val="28"/>
          <w:lang w:val="fr-FR" w:eastAsia="ja-JP"/>
        </w:rPr>
        <w:t>1</w:t>
      </w:r>
      <w:r w:rsidRPr="00EC1F30">
        <w:rPr>
          <w:rFonts w:ascii="Times New Roman" w:eastAsia="MS Mincho" w:hAnsi="Times New Roman" w:cs="Times New Roman"/>
          <w:sz w:val="28"/>
          <w:szCs w:val="28"/>
          <w:lang w:val="fr-FR" w:eastAsia="ja-JP"/>
        </w:rPr>
        <w:t xml:space="preserve">: Điền chữ số thích hợp vào dấu * để </w:t>
      </w:r>
      <w:r w:rsidRPr="00EC1F30">
        <w:rPr>
          <w:rFonts w:ascii="Times New Roman" w:eastAsia="MS Mincho" w:hAnsi="Times New Roman" w:cs="Times New Roman"/>
          <w:position w:val="-4"/>
          <w:sz w:val="28"/>
          <w:szCs w:val="28"/>
          <w:lang w:val="vi-VN" w:eastAsia="ja-JP"/>
        </w:rPr>
        <w:object w:dxaOrig="700" w:dyaOrig="360">
          <v:shape id="_x0000_i1025" type="#_x0000_t75" style="width:35.6pt;height:18.2pt" o:ole="">
            <v:imagedata r:id="rId7" o:title=""/>
          </v:shape>
          <o:OLEObject Type="Embed" ProgID="Equation.DSMT4" ShapeID="_x0000_i1025" DrawAspect="Content" ObjectID="_1753703344" r:id="rId8"/>
        </w:object>
      </w:r>
      <w:r w:rsidRPr="00EC1F30">
        <w:rPr>
          <w:rFonts w:ascii="Times New Roman" w:eastAsia="MS Mincho" w:hAnsi="Times New Roman" w:cs="Times New Roman"/>
          <w:sz w:val="28"/>
          <w:szCs w:val="28"/>
          <w:lang w:val="fr-FR" w:eastAsia="ja-JP"/>
        </w:rPr>
        <w:t xml:space="preserve"> </w:t>
      </w:r>
    </w:p>
    <w:p w:rsidR="00EC1F30" w:rsidRPr="00EC1F30" w:rsidRDefault="00EC1F30" w:rsidP="00EC1F30">
      <w:pPr>
        <w:spacing w:after="0" w:line="240" w:lineRule="auto"/>
        <w:rPr>
          <w:rFonts w:ascii="Times New Roman" w:eastAsia="MS Mincho" w:hAnsi="Times New Roman" w:cs="Times New Roman"/>
          <w:sz w:val="28"/>
          <w:szCs w:val="28"/>
          <w:lang w:val="fr-FR" w:eastAsia="ja-JP"/>
        </w:rPr>
      </w:pPr>
      <w:r w:rsidRPr="00EC1F30">
        <w:rPr>
          <w:rFonts w:ascii="Times New Roman" w:eastAsia="MS Mincho" w:hAnsi="Times New Roman" w:cs="Times New Roman"/>
          <w:sz w:val="28"/>
          <w:szCs w:val="28"/>
          <w:lang w:val="fr-FR" w:eastAsia="ja-JP"/>
        </w:rPr>
        <w:t xml:space="preserve">A. </w:t>
      </w:r>
      <w:r w:rsidRPr="00EC1F30">
        <w:rPr>
          <w:rFonts w:ascii="Times New Roman" w:eastAsia="MS Mincho" w:hAnsi="Times New Roman" w:cs="Times New Roman"/>
          <w:position w:val="-10"/>
          <w:sz w:val="28"/>
          <w:szCs w:val="28"/>
          <w:lang w:val="fr-FR" w:eastAsia="ja-JP"/>
        </w:rPr>
        <w:object w:dxaOrig="380" w:dyaOrig="320">
          <v:shape id="_x0000_i1026" type="#_x0000_t75" style="width:19.05pt;height:15.7pt" o:ole="">
            <v:imagedata r:id="rId9" o:title=""/>
          </v:shape>
          <o:OLEObject Type="Embed" ProgID="Equation.DSMT4" ShapeID="_x0000_i1026" DrawAspect="Content" ObjectID="_1753703345" r:id="rId10"/>
        </w:object>
      </w:r>
      <w:r w:rsidRPr="00EC1F30">
        <w:rPr>
          <w:rFonts w:ascii="Times New Roman" w:eastAsia="MS Mincho" w:hAnsi="Times New Roman" w:cs="Times New Roman"/>
          <w:sz w:val="28"/>
          <w:szCs w:val="28"/>
          <w:lang w:val="fr-FR" w:eastAsia="ja-JP"/>
        </w:rPr>
        <w:t xml:space="preserve">. </w:t>
      </w:r>
      <w:r w:rsidRPr="00EC1F30">
        <w:rPr>
          <w:rFonts w:ascii="Times New Roman" w:eastAsia="MS Mincho" w:hAnsi="Times New Roman" w:cs="Times New Roman"/>
          <w:sz w:val="28"/>
          <w:szCs w:val="28"/>
          <w:lang w:val="fr-FR" w:eastAsia="ja-JP"/>
        </w:rPr>
        <w:tab/>
        <w:t xml:space="preserve">B. </w:t>
      </w:r>
      <w:r w:rsidRPr="00EC1F30">
        <w:rPr>
          <w:rFonts w:ascii="Times New Roman" w:eastAsia="MS Mincho" w:hAnsi="Times New Roman" w:cs="Times New Roman"/>
          <w:position w:val="-10"/>
          <w:sz w:val="28"/>
          <w:szCs w:val="28"/>
          <w:lang w:val="fr-FR" w:eastAsia="ja-JP"/>
        </w:rPr>
        <w:object w:dxaOrig="380" w:dyaOrig="300">
          <v:shape id="_x0000_i1027" type="#_x0000_t75" style="width:19.05pt;height:15.7pt" o:ole="">
            <v:imagedata r:id="rId11" o:title=""/>
          </v:shape>
          <o:OLEObject Type="Embed" ProgID="Equation.DSMT4" ShapeID="_x0000_i1027" DrawAspect="Content" ObjectID="_1753703346" r:id="rId12"/>
        </w:object>
      </w:r>
      <w:r w:rsidRPr="00EC1F30">
        <w:rPr>
          <w:rFonts w:ascii="Times New Roman" w:eastAsia="MS Mincho" w:hAnsi="Times New Roman" w:cs="Times New Roman"/>
          <w:sz w:val="28"/>
          <w:szCs w:val="28"/>
          <w:lang w:val="fr-FR" w:eastAsia="ja-JP"/>
        </w:rPr>
        <w:t xml:space="preserve">. </w:t>
      </w:r>
      <w:r w:rsidRPr="00EC1F30">
        <w:rPr>
          <w:rFonts w:ascii="Times New Roman" w:eastAsia="MS Mincho" w:hAnsi="Times New Roman" w:cs="Times New Roman"/>
          <w:sz w:val="28"/>
          <w:szCs w:val="28"/>
          <w:lang w:val="fr-FR" w:eastAsia="ja-JP"/>
        </w:rPr>
        <w:tab/>
      </w:r>
      <w:r w:rsidRPr="00EC1F30">
        <w:rPr>
          <w:rFonts w:ascii="Times New Roman" w:eastAsia="MS Mincho" w:hAnsi="Times New Roman" w:cs="Times New Roman"/>
          <w:sz w:val="28"/>
          <w:szCs w:val="28"/>
          <w:lang w:val="fr-FR" w:eastAsia="ja-JP"/>
        </w:rPr>
        <w:tab/>
        <w:t xml:space="preserve">C. </w:t>
      </w:r>
      <w:r w:rsidRPr="00EC1F30">
        <w:rPr>
          <w:rFonts w:ascii="Times New Roman" w:eastAsia="MS Mincho" w:hAnsi="Times New Roman" w:cs="Times New Roman"/>
          <w:position w:val="-10"/>
          <w:sz w:val="28"/>
          <w:szCs w:val="28"/>
          <w:lang w:val="fr-FR" w:eastAsia="ja-JP"/>
        </w:rPr>
        <w:object w:dxaOrig="380" w:dyaOrig="320">
          <v:shape id="_x0000_i1028" type="#_x0000_t75" style="width:19.05pt;height:15.7pt" o:ole="">
            <v:imagedata r:id="rId13" o:title=""/>
          </v:shape>
          <o:OLEObject Type="Embed" ProgID="Equation.DSMT4" ShapeID="_x0000_i1028" DrawAspect="Content" ObjectID="_1753703347" r:id="rId14"/>
        </w:object>
      </w:r>
      <w:r w:rsidRPr="00EC1F30">
        <w:rPr>
          <w:rFonts w:ascii="Times New Roman" w:eastAsia="MS Mincho" w:hAnsi="Times New Roman" w:cs="Times New Roman"/>
          <w:sz w:val="28"/>
          <w:szCs w:val="28"/>
          <w:lang w:val="fr-FR" w:eastAsia="ja-JP"/>
        </w:rPr>
        <w:t xml:space="preserve">. </w:t>
      </w:r>
      <w:r w:rsidRPr="00EC1F30">
        <w:rPr>
          <w:rFonts w:ascii="Times New Roman" w:eastAsia="MS Mincho" w:hAnsi="Times New Roman" w:cs="Times New Roman"/>
          <w:sz w:val="28"/>
          <w:szCs w:val="28"/>
          <w:lang w:val="fr-FR" w:eastAsia="ja-JP"/>
        </w:rPr>
        <w:tab/>
        <w:t xml:space="preserve">D. </w:t>
      </w:r>
      <w:r w:rsidRPr="00EC1F30">
        <w:rPr>
          <w:rFonts w:ascii="Times New Roman" w:eastAsia="MS Mincho" w:hAnsi="Times New Roman" w:cs="Times New Roman"/>
          <w:position w:val="-10"/>
          <w:sz w:val="28"/>
          <w:szCs w:val="28"/>
          <w:lang w:val="fr-FR" w:eastAsia="ja-JP"/>
        </w:rPr>
        <w:object w:dxaOrig="400" w:dyaOrig="320">
          <v:shape id="_x0000_i1029" type="#_x0000_t75" style="width:20.7pt;height:15.7pt" o:ole="">
            <v:imagedata r:id="rId15" o:title=""/>
          </v:shape>
          <o:OLEObject Type="Embed" ProgID="Equation.DSMT4" ShapeID="_x0000_i1029" DrawAspect="Content" ObjectID="_1753703348" r:id="rId16"/>
        </w:object>
      </w:r>
      <w:r w:rsidRPr="00EC1F30">
        <w:rPr>
          <w:rFonts w:ascii="Times New Roman" w:eastAsia="MS Mincho" w:hAnsi="Times New Roman" w:cs="Times New Roman"/>
          <w:sz w:val="28"/>
          <w:szCs w:val="28"/>
          <w:lang w:val="fr-FR" w:eastAsia="ja-JP"/>
        </w:rPr>
        <w:t xml:space="preserve"> .</w:t>
      </w:r>
    </w:p>
    <w:p w:rsidR="00EC1F30" w:rsidRPr="00EC1F30" w:rsidRDefault="00EC1F30" w:rsidP="00EC1F30">
      <w:pPr>
        <w:spacing w:after="0" w:line="240" w:lineRule="auto"/>
        <w:rPr>
          <w:rFonts w:ascii="Times New Roman" w:eastAsia="MS Mincho" w:hAnsi="Times New Roman" w:cs="Times New Roman"/>
          <w:sz w:val="28"/>
          <w:szCs w:val="28"/>
          <w:lang w:val="fr-FR" w:eastAsia="ja-JP"/>
        </w:rPr>
      </w:pPr>
      <w:r w:rsidRPr="00EC1F30">
        <w:rPr>
          <w:rFonts w:ascii="Times New Roman" w:eastAsia="MS Mincho" w:hAnsi="Times New Roman" w:cs="Times New Roman"/>
          <w:b/>
          <w:sz w:val="28"/>
          <w:szCs w:val="28"/>
          <w:lang w:val="pt-BR" w:eastAsia="ja-JP"/>
        </w:rPr>
        <w:t xml:space="preserve">Câu </w:t>
      </w:r>
      <w:r w:rsidRPr="00EC1F30">
        <w:rPr>
          <w:rFonts w:ascii="Times New Roman" w:eastAsia="MS Mincho" w:hAnsi="Times New Roman" w:cs="Times New Roman"/>
          <w:b/>
          <w:sz w:val="28"/>
          <w:szCs w:val="28"/>
          <w:lang w:val="fr-FR" w:eastAsia="ja-JP"/>
        </w:rPr>
        <w:t>2</w:t>
      </w:r>
      <w:r w:rsidRPr="00EC1F30">
        <w:rPr>
          <w:rFonts w:ascii="Times New Roman" w:eastAsia="MS Mincho" w:hAnsi="Times New Roman" w:cs="Times New Roman"/>
          <w:sz w:val="28"/>
          <w:szCs w:val="28"/>
          <w:lang w:val="fr-FR" w:eastAsia="ja-JP"/>
        </w:rPr>
        <w:t>: Trong các số sau số nào chia hết cho cả 2 và 5</w:t>
      </w:r>
    </w:p>
    <w:p w:rsidR="00EC1F30" w:rsidRPr="00EC1F30" w:rsidRDefault="00EC1F30" w:rsidP="00EC1F30">
      <w:pPr>
        <w:spacing w:after="0" w:line="240" w:lineRule="auto"/>
        <w:rPr>
          <w:rFonts w:ascii="Times New Roman" w:eastAsia="MS Mincho" w:hAnsi="Times New Roman" w:cs="Times New Roman"/>
          <w:sz w:val="28"/>
          <w:szCs w:val="28"/>
          <w:lang w:val="fr-FR" w:eastAsia="ja-JP"/>
        </w:rPr>
      </w:pPr>
      <w:r w:rsidRPr="00EC1F30">
        <w:rPr>
          <w:rFonts w:ascii="Times New Roman" w:eastAsia="MS Mincho" w:hAnsi="Times New Roman" w:cs="Times New Roman"/>
          <w:sz w:val="28"/>
          <w:szCs w:val="28"/>
          <w:lang w:val="fr-FR" w:eastAsia="ja-JP"/>
        </w:rPr>
        <w:t xml:space="preserve"> A.</w:t>
      </w:r>
      <w:r w:rsidRPr="00EC1F30">
        <w:rPr>
          <w:rFonts w:ascii="Times New Roman" w:eastAsia="MS Mincho" w:hAnsi="Times New Roman" w:cs="Times New Roman"/>
          <w:position w:val="-4"/>
          <w:sz w:val="28"/>
          <w:szCs w:val="28"/>
          <w:lang w:val="fr-FR" w:eastAsia="ja-JP"/>
        </w:rPr>
        <w:object w:dxaOrig="420" w:dyaOrig="260">
          <v:shape id="_x0000_i1030" type="#_x0000_t75" style="width:21.5pt;height:12.4pt" o:ole="">
            <v:imagedata r:id="rId17" o:title=""/>
          </v:shape>
          <o:OLEObject Type="Embed" ProgID="Equation.DSMT4" ShapeID="_x0000_i1030" DrawAspect="Content" ObjectID="_1753703349" r:id="rId18"/>
        </w:object>
      </w:r>
      <w:r w:rsidRPr="00EC1F30">
        <w:rPr>
          <w:rFonts w:ascii="Times New Roman" w:eastAsia="MS Mincho" w:hAnsi="Times New Roman" w:cs="Times New Roman"/>
          <w:sz w:val="28"/>
          <w:szCs w:val="28"/>
          <w:lang w:val="fr-FR" w:eastAsia="ja-JP"/>
        </w:rPr>
        <w:t xml:space="preserve">                   B. </w:t>
      </w:r>
      <w:r w:rsidRPr="00EC1F30">
        <w:rPr>
          <w:rFonts w:ascii="Times New Roman" w:eastAsia="MS Mincho" w:hAnsi="Times New Roman" w:cs="Times New Roman"/>
          <w:position w:val="-4"/>
          <w:sz w:val="28"/>
          <w:szCs w:val="28"/>
          <w:lang w:val="fr-FR" w:eastAsia="ja-JP"/>
        </w:rPr>
        <w:object w:dxaOrig="600" w:dyaOrig="260">
          <v:shape id="_x0000_i1031" type="#_x0000_t75" style="width:29.8pt;height:12.4pt" o:ole="">
            <v:imagedata r:id="rId19" o:title=""/>
          </v:shape>
          <o:OLEObject Type="Embed" ProgID="Equation.DSMT4" ShapeID="_x0000_i1031" DrawAspect="Content" ObjectID="_1753703350" r:id="rId20"/>
        </w:object>
      </w:r>
      <w:r w:rsidRPr="00EC1F30">
        <w:rPr>
          <w:rFonts w:ascii="Times New Roman" w:eastAsia="MS Mincho" w:hAnsi="Times New Roman" w:cs="Times New Roman"/>
          <w:sz w:val="28"/>
          <w:szCs w:val="28"/>
          <w:lang w:val="fr-FR" w:eastAsia="ja-JP"/>
        </w:rPr>
        <w:t xml:space="preserve"> </w:t>
      </w:r>
      <w:r w:rsidRPr="00EC1F30">
        <w:rPr>
          <w:rFonts w:ascii="Times New Roman" w:eastAsia="MS Mincho" w:hAnsi="Times New Roman" w:cs="Times New Roman"/>
          <w:sz w:val="28"/>
          <w:szCs w:val="28"/>
          <w:lang w:val="fr-FR" w:eastAsia="ja-JP"/>
        </w:rPr>
        <w:tab/>
        <w:t xml:space="preserve">C. </w:t>
      </w:r>
      <w:r w:rsidRPr="00EC1F30">
        <w:rPr>
          <w:rFonts w:ascii="Times New Roman" w:eastAsia="MS Mincho" w:hAnsi="Times New Roman" w:cs="Times New Roman"/>
          <w:position w:val="-4"/>
          <w:sz w:val="28"/>
          <w:szCs w:val="28"/>
          <w:lang w:val="fr-FR" w:eastAsia="ja-JP"/>
        </w:rPr>
        <w:object w:dxaOrig="600" w:dyaOrig="260">
          <v:shape id="_x0000_i1032" type="#_x0000_t75" style="width:29.8pt;height:12.4pt" o:ole="">
            <v:imagedata r:id="rId21" o:title=""/>
          </v:shape>
          <o:OLEObject Type="Embed" ProgID="Equation.DSMT4" ShapeID="_x0000_i1032" DrawAspect="Content" ObjectID="_1753703351" r:id="rId22"/>
        </w:object>
      </w:r>
      <w:r w:rsidRPr="00EC1F30">
        <w:rPr>
          <w:rFonts w:ascii="Times New Roman" w:eastAsia="MS Mincho" w:hAnsi="Times New Roman" w:cs="Times New Roman"/>
          <w:sz w:val="28"/>
          <w:szCs w:val="28"/>
          <w:lang w:val="fr-FR" w:eastAsia="ja-JP"/>
        </w:rPr>
        <w:t xml:space="preserve"> </w:t>
      </w:r>
      <w:r w:rsidRPr="00EC1F30">
        <w:rPr>
          <w:rFonts w:ascii="Times New Roman" w:eastAsia="MS Mincho" w:hAnsi="Times New Roman" w:cs="Times New Roman"/>
          <w:sz w:val="28"/>
          <w:szCs w:val="28"/>
          <w:lang w:val="fr-FR" w:eastAsia="ja-JP"/>
        </w:rPr>
        <w:tab/>
        <w:t xml:space="preserve">D. </w:t>
      </w:r>
      <w:r w:rsidRPr="00EC1F30">
        <w:rPr>
          <w:rFonts w:ascii="Times New Roman" w:eastAsia="MS Mincho" w:hAnsi="Times New Roman" w:cs="Times New Roman"/>
          <w:position w:val="-4"/>
          <w:sz w:val="28"/>
          <w:szCs w:val="28"/>
          <w:lang w:val="fr-FR" w:eastAsia="ja-JP"/>
        </w:rPr>
        <w:object w:dxaOrig="540" w:dyaOrig="260">
          <v:shape id="_x0000_i1033" type="#_x0000_t75" style="width:27.3pt;height:12.4pt" o:ole="">
            <v:imagedata r:id="rId23" o:title=""/>
          </v:shape>
          <o:OLEObject Type="Embed" ProgID="Equation.DSMT4" ShapeID="_x0000_i1033" DrawAspect="Content" ObjectID="_1753703352" r:id="rId24"/>
        </w:object>
      </w:r>
      <w:r w:rsidRPr="00EC1F30">
        <w:rPr>
          <w:rFonts w:ascii="Times New Roman" w:eastAsia="MS Mincho" w:hAnsi="Times New Roman" w:cs="Times New Roman"/>
          <w:sz w:val="28"/>
          <w:szCs w:val="28"/>
          <w:lang w:val="fr-FR" w:eastAsia="ja-JP"/>
        </w:rPr>
        <w:t xml:space="preserve"> </w:t>
      </w:r>
    </w:p>
    <w:p w:rsidR="00EC1F30" w:rsidRPr="00EC1F30" w:rsidRDefault="00EC1F30" w:rsidP="00EC1F30">
      <w:pPr>
        <w:spacing w:after="0" w:line="240" w:lineRule="auto"/>
        <w:rPr>
          <w:rFonts w:ascii="Times New Roman" w:eastAsia="MS Mincho" w:hAnsi="Times New Roman" w:cs="Times New Roman"/>
          <w:sz w:val="28"/>
          <w:szCs w:val="28"/>
          <w:lang w:val="vi-VN" w:eastAsia="ja-JP"/>
        </w:rPr>
      </w:pPr>
      <w:r w:rsidRPr="00EC1F30">
        <w:rPr>
          <w:rFonts w:ascii="Times New Roman" w:eastAsia="MS Mincho" w:hAnsi="Times New Roman" w:cs="Times New Roman"/>
          <w:b/>
          <w:sz w:val="28"/>
          <w:szCs w:val="28"/>
          <w:lang w:val="vi-VN" w:eastAsia="ja-JP"/>
        </w:rPr>
        <w:t>Câu 3:</w:t>
      </w:r>
      <w:r w:rsidRPr="00EC1F30">
        <w:rPr>
          <w:rFonts w:ascii="Times New Roman" w:eastAsia="MS Mincho" w:hAnsi="Times New Roman" w:cs="Times New Roman"/>
          <w:sz w:val="28"/>
          <w:szCs w:val="28"/>
          <w:lang w:val="vi-VN" w:eastAsia="ja-JP"/>
        </w:rPr>
        <w:t xml:space="preserve"> Điền chữ số thích hợp vào dấu * để </w:t>
      </w:r>
      <w:r w:rsidRPr="00EC1F30">
        <w:rPr>
          <w:rFonts w:ascii="Times New Roman" w:eastAsia="MS Mincho" w:hAnsi="Times New Roman" w:cs="Times New Roman"/>
          <w:position w:val="-4"/>
          <w:sz w:val="28"/>
          <w:szCs w:val="28"/>
          <w:lang w:val="vi-VN" w:eastAsia="ja-JP"/>
        </w:rPr>
        <w:object w:dxaOrig="700" w:dyaOrig="360">
          <v:shape id="_x0000_i1034" type="#_x0000_t75" style="width:35.6pt;height:18.2pt" o:ole="">
            <v:imagedata r:id="rId25" o:title=""/>
          </v:shape>
          <o:OLEObject Type="Embed" ProgID="Equation.DSMT4" ShapeID="_x0000_i1034" DrawAspect="Content" ObjectID="_1753703353" r:id="rId26"/>
        </w:object>
      </w:r>
      <w:r w:rsidRPr="00EC1F30">
        <w:rPr>
          <w:rFonts w:ascii="Times New Roman" w:eastAsia="MS Mincho" w:hAnsi="Times New Roman" w:cs="Times New Roman"/>
          <w:sz w:val="28"/>
          <w:szCs w:val="28"/>
          <w:lang w:val="vi-VN" w:eastAsia="ja-JP"/>
        </w:rPr>
        <w:t xml:space="preserve"> </w:t>
      </w:r>
    </w:p>
    <w:p w:rsidR="00EC1F30" w:rsidRPr="00EC1F30" w:rsidRDefault="00EC1F30" w:rsidP="00EC1F30">
      <w:pPr>
        <w:spacing w:after="0" w:line="240" w:lineRule="auto"/>
        <w:rPr>
          <w:rFonts w:ascii="Times New Roman" w:eastAsia="MS Mincho" w:hAnsi="Times New Roman" w:cs="Times New Roman"/>
          <w:sz w:val="28"/>
          <w:szCs w:val="28"/>
          <w:lang w:val="vi-VN" w:eastAsia="ja-JP"/>
        </w:rPr>
      </w:pPr>
      <w:r w:rsidRPr="00EC1F30">
        <w:rPr>
          <w:rFonts w:ascii="Times New Roman" w:eastAsia="MS Mincho" w:hAnsi="Times New Roman" w:cs="Times New Roman"/>
          <w:sz w:val="28"/>
          <w:szCs w:val="28"/>
          <w:lang w:val="vi-VN" w:eastAsia="ja-JP"/>
        </w:rPr>
        <w:t>A.</w:t>
      </w:r>
      <w:r w:rsidRPr="00EC1F30">
        <w:rPr>
          <w:rFonts w:ascii="Times New Roman" w:eastAsia="MS Mincho" w:hAnsi="Times New Roman" w:cs="Times New Roman"/>
          <w:position w:val="-4"/>
          <w:sz w:val="28"/>
          <w:szCs w:val="28"/>
          <w:lang w:val="vi-VN" w:eastAsia="ja-JP"/>
        </w:rPr>
        <w:object w:dxaOrig="200" w:dyaOrig="240">
          <v:shape id="_x0000_i1035" type="#_x0000_t75" style="width:9.1pt;height:12.4pt" o:ole="">
            <v:imagedata r:id="rId27" o:title=""/>
          </v:shape>
          <o:OLEObject Type="Embed" ProgID="Equation.DSMT4" ShapeID="_x0000_i1035" DrawAspect="Content" ObjectID="_1753703354" r:id="rId28"/>
        </w:object>
      </w:r>
      <w:r w:rsidRPr="00EC1F30">
        <w:rPr>
          <w:rFonts w:ascii="Times New Roman" w:eastAsia="MS Mincho" w:hAnsi="Times New Roman" w:cs="Times New Roman"/>
          <w:sz w:val="28"/>
          <w:szCs w:val="28"/>
          <w:lang w:val="vi-VN" w:eastAsia="ja-JP"/>
        </w:rPr>
        <w:tab/>
      </w:r>
      <w:r w:rsidRPr="00EC1F30">
        <w:rPr>
          <w:rFonts w:ascii="Times New Roman" w:eastAsia="MS Mincho" w:hAnsi="Times New Roman" w:cs="Times New Roman"/>
          <w:sz w:val="28"/>
          <w:szCs w:val="28"/>
          <w:lang w:val="vi-VN" w:eastAsia="ja-JP"/>
        </w:rPr>
        <w:tab/>
      </w:r>
      <w:r w:rsidRPr="00EC1F30">
        <w:rPr>
          <w:rFonts w:ascii="Times New Roman" w:eastAsia="MS Mincho" w:hAnsi="Times New Roman" w:cs="Times New Roman"/>
          <w:sz w:val="28"/>
          <w:szCs w:val="28"/>
          <w:lang w:val="vi-VN" w:eastAsia="ja-JP"/>
        </w:rPr>
        <w:tab/>
        <w:t>B.</w:t>
      </w:r>
      <w:r w:rsidRPr="00EC1F30">
        <w:rPr>
          <w:rFonts w:ascii="Times New Roman" w:eastAsia="MS Mincho" w:hAnsi="Times New Roman" w:cs="Times New Roman"/>
          <w:position w:val="-4"/>
          <w:sz w:val="28"/>
          <w:szCs w:val="28"/>
          <w:lang w:val="vi-VN" w:eastAsia="ja-JP"/>
        </w:rPr>
        <w:object w:dxaOrig="160" w:dyaOrig="260">
          <v:shape id="_x0000_i1036" type="#_x0000_t75" style="width:7.45pt;height:12.4pt" o:ole="">
            <v:imagedata r:id="rId29" o:title=""/>
          </v:shape>
          <o:OLEObject Type="Embed" ProgID="Equation.DSMT4" ShapeID="_x0000_i1036" DrawAspect="Content" ObjectID="_1753703355" r:id="rId30"/>
        </w:object>
      </w:r>
      <w:r w:rsidRPr="00EC1F30">
        <w:rPr>
          <w:rFonts w:ascii="Times New Roman" w:eastAsia="MS Mincho" w:hAnsi="Times New Roman" w:cs="Times New Roman"/>
          <w:sz w:val="28"/>
          <w:szCs w:val="28"/>
          <w:lang w:val="vi-VN" w:eastAsia="ja-JP"/>
        </w:rPr>
        <w:t xml:space="preserve">           </w:t>
      </w:r>
      <w:r w:rsidRPr="00EC1F30">
        <w:rPr>
          <w:rFonts w:ascii="Times New Roman" w:eastAsia="MS Mincho" w:hAnsi="Times New Roman" w:cs="Times New Roman"/>
          <w:sz w:val="28"/>
          <w:szCs w:val="28"/>
          <w:lang w:val="vi-VN" w:eastAsia="ja-JP"/>
        </w:rPr>
        <w:tab/>
        <w:t xml:space="preserve"> C.</w:t>
      </w:r>
      <w:r w:rsidRPr="00EC1F30">
        <w:rPr>
          <w:rFonts w:ascii="Times New Roman" w:eastAsia="MS Mincho" w:hAnsi="Times New Roman" w:cs="Times New Roman"/>
          <w:position w:val="-4"/>
          <w:sz w:val="28"/>
          <w:szCs w:val="28"/>
          <w:lang w:val="vi-VN" w:eastAsia="ja-JP"/>
        </w:rPr>
        <w:object w:dxaOrig="180" w:dyaOrig="260">
          <v:shape id="_x0000_i1037" type="#_x0000_t75" style="width:8.3pt;height:12.4pt" o:ole="">
            <v:imagedata r:id="rId31" o:title=""/>
          </v:shape>
          <o:OLEObject Type="Embed" ProgID="Equation.DSMT4" ShapeID="_x0000_i1037" DrawAspect="Content" ObjectID="_1753703356" r:id="rId32"/>
        </w:object>
      </w:r>
      <w:r w:rsidRPr="00EC1F30">
        <w:rPr>
          <w:rFonts w:ascii="Times New Roman" w:eastAsia="MS Mincho" w:hAnsi="Times New Roman" w:cs="Times New Roman"/>
          <w:sz w:val="28"/>
          <w:szCs w:val="28"/>
          <w:lang w:val="vi-VN" w:eastAsia="ja-JP"/>
        </w:rPr>
        <w:t xml:space="preserve"> </w:t>
      </w:r>
      <w:r w:rsidRPr="00EC1F30">
        <w:rPr>
          <w:rFonts w:ascii="Times New Roman" w:eastAsia="MS Mincho" w:hAnsi="Times New Roman" w:cs="Times New Roman"/>
          <w:sz w:val="28"/>
          <w:szCs w:val="28"/>
          <w:lang w:val="vi-VN" w:eastAsia="ja-JP"/>
        </w:rPr>
        <w:tab/>
      </w:r>
      <w:r w:rsidRPr="00EC1F30">
        <w:rPr>
          <w:rFonts w:ascii="Times New Roman" w:eastAsia="MS Mincho" w:hAnsi="Times New Roman" w:cs="Times New Roman"/>
          <w:sz w:val="28"/>
          <w:szCs w:val="28"/>
          <w:lang w:val="vi-VN" w:eastAsia="ja-JP"/>
        </w:rPr>
        <w:tab/>
        <w:t xml:space="preserve"> D. </w:t>
      </w:r>
      <w:r w:rsidRPr="00EC1F30">
        <w:rPr>
          <w:rFonts w:ascii="Times New Roman" w:eastAsia="MS Mincho" w:hAnsi="Times New Roman" w:cs="Times New Roman"/>
          <w:position w:val="-4"/>
          <w:sz w:val="28"/>
          <w:szCs w:val="28"/>
          <w:lang w:val="vi-VN" w:eastAsia="ja-JP"/>
        </w:rPr>
        <w:object w:dxaOrig="200" w:dyaOrig="260">
          <v:shape id="_x0000_i1038" type="#_x0000_t75" style="width:9.1pt;height:12.4pt" o:ole="">
            <v:imagedata r:id="rId33" o:title=""/>
          </v:shape>
          <o:OLEObject Type="Embed" ProgID="Equation.DSMT4" ShapeID="_x0000_i1038" DrawAspect="Content" ObjectID="_1753703357" r:id="rId34"/>
        </w:object>
      </w:r>
      <w:r w:rsidRPr="00EC1F30">
        <w:rPr>
          <w:rFonts w:ascii="Times New Roman" w:eastAsia="MS Mincho" w:hAnsi="Times New Roman" w:cs="Times New Roman"/>
          <w:sz w:val="28"/>
          <w:szCs w:val="28"/>
          <w:lang w:val="vi-VN" w:eastAsia="ja-JP"/>
        </w:rPr>
        <w:t xml:space="preserve"> </w:t>
      </w:r>
    </w:p>
    <w:p w:rsidR="00EC1F30" w:rsidRPr="00EC1F30" w:rsidRDefault="00EC1F30" w:rsidP="00EC1F30">
      <w:pPr>
        <w:spacing w:after="0" w:line="240" w:lineRule="auto"/>
        <w:rPr>
          <w:rFonts w:ascii="Times New Roman" w:eastAsia="MS Mincho" w:hAnsi="Times New Roman" w:cs="Times New Roman"/>
          <w:sz w:val="28"/>
          <w:szCs w:val="28"/>
          <w:lang w:val="vi-VN" w:eastAsia="ja-JP"/>
        </w:rPr>
      </w:pPr>
      <w:r w:rsidRPr="00EC1F30">
        <w:rPr>
          <w:rFonts w:ascii="Times New Roman" w:eastAsia="MS Mincho" w:hAnsi="Times New Roman" w:cs="Times New Roman"/>
          <w:b/>
          <w:sz w:val="28"/>
          <w:szCs w:val="28"/>
          <w:lang w:val="vi-VN" w:eastAsia="ja-JP"/>
        </w:rPr>
        <w:t>Câu 4:</w:t>
      </w:r>
      <w:r w:rsidRPr="00EC1F30">
        <w:rPr>
          <w:rFonts w:ascii="Times New Roman" w:eastAsia="MS Mincho" w:hAnsi="Times New Roman" w:cs="Times New Roman"/>
          <w:sz w:val="28"/>
          <w:szCs w:val="28"/>
          <w:lang w:val="vi-VN" w:eastAsia="ja-JP"/>
        </w:rPr>
        <w:t xml:space="preserve"> Trong các số sau số nào chia hết cho cả 3 và 9</w:t>
      </w:r>
    </w:p>
    <w:p w:rsidR="00EC1F30" w:rsidRPr="00EC1F30" w:rsidRDefault="00EC1F30" w:rsidP="00EC1F30">
      <w:pPr>
        <w:spacing w:after="0" w:line="240" w:lineRule="auto"/>
        <w:rPr>
          <w:rFonts w:ascii="Times New Roman" w:eastAsia="MS Mincho" w:hAnsi="Times New Roman" w:cs="Times New Roman"/>
          <w:sz w:val="28"/>
          <w:szCs w:val="28"/>
          <w:lang w:eastAsia="ja-JP"/>
        </w:rPr>
      </w:pPr>
      <w:r w:rsidRPr="00EC1F30">
        <w:rPr>
          <w:rFonts w:ascii="Times New Roman" w:eastAsia="MS Mincho" w:hAnsi="Times New Roman" w:cs="Times New Roman"/>
          <w:sz w:val="28"/>
          <w:szCs w:val="28"/>
          <w:lang w:val="vi-VN" w:eastAsia="ja-JP"/>
        </w:rPr>
        <w:t xml:space="preserve"> A. </w:t>
      </w:r>
      <w:r w:rsidRPr="00EC1F30">
        <w:rPr>
          <w:rFonts w:ascii="Times New Roman" w:eastAsia="MS Mincho" w:hAnsi="Times New Roman" w:cs="Times New Roman"/>
          <w:position w:val="-4"/>
          <w:sz w:val="28"/>
          <w:szCs w:val="28"/>
          <w:lang w:val="vi-VN" w:eastAsia="ja-JP"/>
        </w:rPr>
        <w:object w:dxaOrig="480" w:dyaOrig="260">
          <v:shape id="_x0000_i1039" type="#_x0000_t75" style="width:24pt;height:12.4pt" o:ole="">
            <v:imagedata r:id="rId35" o:title=""/>
          </v:shape>
          <o:OLEObject Type="Embed" ProgID="Equation.DSMT4" ShapeID="_x0000_i1039" DrawAspect="Content" ObjectID="_1753703358" r:id="rId36"/>
        </w:object>
      </w:r>
      <w:r w:rsidRPr="00EC1F30">
        <w:rPr>
          <w:rFonts w:ascii="Times New Roman" w:eastAsia="MS Mincho" w:hAnsi="Times New Roman" w:cs="Times New Roman"/>
          <w:sz w:val="28"/>
          <w:szCs w:val="28"/>
          <w:lang w:val="vi-VN" w:eastAsia="ja-JP"/>
        </w:rPr>
        <w:t xml:space="preserve"> </w:t>
      </w:r>
      <w:r w:rsidRPr="00EC1F30">
        <w:rPr>
          <w:rFonts w:ascii="Times New Roman" w:eastAsia="MS Mincho" w:hAnsi="Times New Roman" w:cs="Times New Roman"/>
          <w:sz w:val="28"/>
          <w:szCs w:val="28"/>
          <w:lang w:val="vi-VN" w:eastAsia="ja-JP"/>
        </w:rPr>
        <w:tab/>
      </w:r>
      <w:r w:rsidRPr="00EC1F30">
        <w:rPr>
          <w:rFonts w:ascii="Times New Roman" w:eastAsia="MS Mincho" w:hAnsi="Times New Roman" w:cs="Times New Roman"/>
          <w:sz w:val="28"/>
          <w:szCs w:val="28"/>
          <w:lang w:val="vi-VN" w:eastAsia="ja-JP"/>
        </w:rPr>
        <w:tab/>
        <w:t xml:space="preserve">B. </w:t>
      </w:r>
      <w:r w:rsidRPr="00EC1F30">
        <w:rPr>
          <w:rFonts w:ascii="Times New Roman" w:eastAsia="MS Mincho" w:hAnsi="Times New Roman" w:cs="Times New Roman"/>
          <w:position w:val="-4"/>
          <w:sz w:val="28"/>
          <w:szCs w:val="28"/>
          <w:lang w:val="vi-VN" w:eastAsia="ja-JP"/>
        </w:rPr>
        <w:object w:dxaOrig="480" w:dyaOrig="260">
          <v:shape id="_x0000_i1040" type="#_x0000_t75" style="width:24pt;height:12.4pt" o:ole="">
            <v:imagedata r:id="rId37" o:title=""/>
          </v:shape>
          <o:OLEObject Type="Embed" ProgID="Equation.DSMT4" ShapeID="_x0000_i1040" DrawAspect="Content" ObjectID="_1753703359" r:id="rId38"/>
        </w:object>
      </w:r>
      <w:r w:rsidRPr="00EC1F30">
        <w:rPr>
          <w:rFonts w:ascii="Times New Roman" w:eastAsia="MS Mincho" w:hAnsi="Times New Roman" w:cs="Times New Roman"/>
          <w:sz w:val="28"/>
          <w:szCs w:val="28"/>
          <w:lang w:val="vi-VN" w:eastAsia="ja-JP"/>
        </w:rPr>
        <w:t xml:space="preserve"> </w:t>
      </w:r>
      <w:r w:rsidRPr="00EC1F30">
        <w:rPr>
          <w:rFonts w:ascii="Times New Roman" w:eastAsia="MS Mincho" w:hAnsi="Times New Roman" w:cs="Times New Roman"/>
          <w:sz w:val="28"/>
          <w:szCs w:val="28"/>
          <w:lang w:val="vi-VN" w:eastAsia="ja-JP"/>
        </w:rPr>
        <w:tab/>
        <w:t xml:space="preserve">C. </w:t>
      </w:r>
      <w:r w:rsidRPr="00EC1F30">
        <w:rPr>
          <w:rFonts w:ascii="Times New Roman" w:eastAsia="MS Mincho" w:hAnsi="Times New Roman" w:cs="Times New Roman"/>
          <w:position w:val="-4"/>
          <w:sz w:val="28"/>
          <w:szCs w:val="28"/>
          <w:lang w:val="vi-VN" w:eastAsia="ja-JP"/>
        </w:rPr>
        <w:object w:dxaOrig="480" w:dyaOrig="260">
          <v:shape id="_x0000_i1041" type="#_x0000_t75" style="width:24pt;height:12.4pt" o:ole="">
            <v:imagedata r:id="rId39" o:title=""/>
          </v:shape>
          <o:OLEObject Type="Embed" ProgID="Equation.DSMT4" ShapeID="_x0000_i1041" DrawAspect="Content" ObjectID="_1753703360" r:id="rId40"/>
        </w:object>
      </w:r>
      <w:r w:rsidRPr="00EC1F30">
        <w:rPr>
          <w:rFonts w:ascii="Times New Roman" w:eastAsia="MS Mincho" w:hAnsi="Times New Roman" w:cs="Times New Roman"/>
          <w:sz w:val="28"/>
          <w:szCs w:val="28"/>
          <w:lang w:val="vi-VN" w:eastAsia="ja-JP"/>
        </w:rPr>
        <w:t xml:space="preserve"> </w:t>
      </w:r>
      <w:r w:rsidRPr="00EC1F30">
        <w:rPr>
          <w:rFonts w:ascii="Times New Roman" w:eastAsia="MS Mincho" w:hAnsi="Times New Roman" w:cs="Times New Roman"/>
          <w:sz w:val="28"/>
          <w:szCs w:val="28"/>
          <w:lang w:val="vi-VN" w:eastAsia="ja-JP"/>
        </w:rPr>
        <w:tab/>
        <w:t xml:space="preserve">D. </w:t>
      </w:r>
      <w:r w:rsidRPr="00EC1F30">
        <w:rPr>
          <w:rFonts w:ascii="Times New Roman" w:eastAsia="MS Mincho" w:hAnsi="Times New Roman" w:cs="Times New Roman"/>
          <w:position w:val="-4"/>
          <w:sz w:val="28"/>
          <w:szCs w:val="28"/>
          <w:lang w:val="vi-VN" w:eastAsia="ja-JP"/>
        </w:rPr>
        <w:object w:dxaOrig="480" w:dyaOrig="260">
          <v:shape id="_x0000_i1042" type="#_x0000_t75" style="width:24pt;height:12.4pt" o:ole="">
            <v:imagedata r:id="rId41" o:title=""/>
          </v:shape>
          <o:OLEObject Type="Embed" ProgID="Equation.DSMT4" ShapeID="_x0000_i1042" DrawAspect="Content" ObjectID="_1753703361" r:id="rId42"/>
        </w:object>
      </w:r>
      <w:r w:rsidRPr="00EC1F30">
        <w:rPr>
          <w:rFonts w:ascii="Times New Roman" w:eastAsia="MS Mincho" w:hAnsi="Times New Roman" w:cs="Times New Roman"/>
          <w:sz w:val="28"/>
          <w:szCs w:val="28"/>
          <w:lang w:val="vi-VN" w:eastAsia="ja-JP"/>
        </w:rPr>
        <w:t xml:space="preserve"> </w:t>
      </w:r>
    </w:p>
    <w:p w:rsidR="00EC1F30" w:rsidRPr="00EC1F30" w:rsidRDefault="00EC1F30" w:rsidP="00EC1F30">
      <w:pPr>
        <w:spacing w:after="0" w:line="240" w:lineRule="auto"/>
        <w:rPr>
          <w:rFonts w:ascii="Times New Roman" w:eastAsia="MS Mincho" w:hAnsi="Times New Roman" w:cs="Times New Roman"/>
          <w:sz w:val="28"/>
          <w:szCs w:val="28"/>
          <w:lang w:val="vi-VN" w:eastAsia="ja-JP"/>
        </w:rPr>
      </w:pPr>
      <w:r w:rsidRPr="00EC1F30">
        <w:rPr>
          <w:rFonts w:ascii="Times New Roman" w:eastAsia="MS Mincho" w:hAnsi="Times New Roman" w:cs="Times New Roman"/>
          <w:b/>
          <w:sz w:val="28"/>
          <w:szCs w:val="28"/>
          <w:lang w:val="vi-VN" w:eastAsia="ja-JP"/>
        </w:rPr>
        <w:t>Câu 5:</w:t>
      </w:r>
      <w:r w:rsidRPr="00EC1F30">
        <w:rPr>
          <w:rFonts w:ascii="Times New Roman" w:eastAsia="MS Mincho" w:hAnsi="Times New Roman" w:cs="Times New Roman"/>
          <w:sz w:val="28"/>
          <w:szCs w:val="28"/>
          <w:lang w:val="vi-VN" w:eastAsia="ja-JP"/>
        </w:rPr>
        <w:t xml:space="preserve"> Chọn khẳng định </w:t>
      </w:r>
      <w:r w:rsidRPr="00EC1F30">
        <w:rPr>
          <w:rFonts w:ascii="Times New Roman" w:eastAsia="MS Mincho" w:hAnsi="Times New Roman" w:cs="Times New Roman"/>
          <w:b/>
          <w:sz w:val="28"/>
          <w:szCs w:val="28"/>
          <w:lang w:val="vi-VN" w:eastAsia="ja-JP"/>
        </w:rPr>
        <w:t>Đúng</w:t>
      </w:r>
      <w:r w:rsidRPr="00EC1F30">
        <w:rPr>
          <w:rFonts w:ascii="Times New Roman" w:eastAsia="MS Mincho" w:hAnsi="Times New Roman" w:cs="Times New Roman"/>
          <w:sz w:val="28"/>
          <w:szCs w:val="28"/>
          <w:lang w:val="vi-VN" w:eastAsia="ja-JP"/>
        </w:rPr>
        <w:t xml:space="preserve"> trong các khẳng định sau: </w:t>
      </w:r>
    </w:p>
    <w:p w:rsidR="00EC1F30" w:rsidRPr="00EC1F30" w:rsidRDefault="00EC1F30" w:rsidP="00EC1F30">
      <w:pPr>
        <w:spacing w:after="0" w:line="240" w:lineRule="auto"/>
        <w:rPr>
          <w:rFonts w:ascii="Times New Roman" w:eastAsia="MS Mincho" w:hAnsi="Times New Roman" w:cs="Times New Roman"/>
          <w:sz w:val="28"/>
          <w:szCs w:val="28"/>
          <w:lang w:eastAsia="ja-JP"/>
        </w:rPr>
      </w:pPr>
      <w:r w:rsidRPr="00EC1F30">
        <w:rPr>
          <w:rFonts w:ascii="Times New Roman" w:eastAsia="MS Mincho" w:hAnsi="Times New Roman" w:cs="Times New Roman"/>
          <w:sz w:val="28"/>
          <w:szCs w:val="28"/>
          <w:lang w:eastAsia="ja-JP"/>
        </w:rPr>
        <w:t>A. Số chia hết cho 2 thì chia hết cho 4     B. Số chia hết cho 3 thì chia hết cho 9</w:t>
      </w:r>
    </w:p>
    <w:p w:rsidR="00EC1F30" w:rsidRPr="00EC1F30" w:rsidRDefault="00EC1F30" w:rsidP="00EC1F30">
      <w:pPr>
        <w:spacing w:after="0" w:line="240" w:lineRule="auto"/>
        <w:rPr>
          <w:rFonts w:ascii="Times New Roman" w:eastAsia="MS Mincho" w:hAnsi="Times New Roman" w:cs="Times New Roman"/>
          <w:sz w:val="28"/>
          <w:szCs w:val="28"/>
          <w:lang w:val="vi-VN" w:eastAsia="ja-JP"/>
        </w:rPr>
      </w:pPr>
      <w:r w:rsidRPr="00EC1F30">
        <w:rPr>
          <w:rFonts w:ascii="Times New Roman" w:eastAsia="MS Mincho" w:hAnsi="Times New Roman" w:cs="Times New Roman"/>
          <w:sz w:val="28"/>
          <w:szCs w:val="28"/>
          <w:lang w:eastAsia="ja-JP"/>
        </w:rPr>
        <w:t xml:space="preserve">C. </w:t>
      </w:r>
      <w:r w:rsidRPr="00EC1F30">
        <w:rPr>
          <w:rFonts w:ascii="Times New Roman" w:eastAsia="MS Mincho" w:hAnsi="Times New Roman" w:cs="Times New Roman"/>
          <w:sz w:val="28"/>
          <w:szCs w:val="28"/>
          <w:lang w:val="vi-VN" w:eastAsia="ja-JP"/>
        </w:rPr>
        <w:t>Số chia hết cho 9 thì chia hết cho 3</w:t>
      </w:r>
      <w:r w:rsidRPr="00EC1F30">
        <w:rPr>
          <w:rFonts w:ascii="Times New Roman" w:eastAsia="MS Mincho" w:hAnsi="Times New Roman" w:cs="Times New Roman"/>
          <w:sz w:val="28"/>
          <w:szCs w:val="28"/>
          <w:lang w:eastAsia="ja-JP"/>
        </w:rPr>
        <w:t xml:space="preserve">     C. </w:t>
      </w:r>
      <w:r w:rsidRPr="00EC1F30">
        <w:rPr>
          <w:rFonts w:ascii="Times New Roman" w:eastAsia="MS Mincho" w:hAnsi="Times New Roman" w:cs="Times New Roman"/>
          <w:sz w:val="28"/>
          <w:szCs w:val="28"/>
          <w:lang w:val="vi-VN" w:eastAsia="ja-JP"/>
        </w:rPr>
        <w:t>Số chia hết cho 3 thì chia hết cho 5</w:t>
      </w:r>
    </w:p>
    <w:tbl>
      <w:tblPr>
        <w:tblStyle w:val="TableGrid317"/>
        <w:tblW w:w="9072" w:type="dxa"/>
        <w:tblInd w:w="-5" w:type="dxa"/>
        <w:tblLook w:val="04A0" w:firstRow="1" w:lastRow="0" w:firstColumn="1" w:lastColumn="0" w:noHBand="0" w:noVBand="1"/>
      </w:tblPr>
      <w:tblGrid>
        <w:gridCol w:w="3828"/>
        <w:gridCol w:w="5244"/>
      </w:tblGrid>
      <w:tr w:rsidR="00EC1F30" w:rsidRPr="00EC1F30" w:rsidTr="006F5FBF">
        <w:tc>
          <w:tcPr>
            <w:tcW w:w="3828" w:type="dxa"/>
            <w:tcBorders>
              <w:bottom w:val="single" w:sz="4" w:space="0" w:color="auto"/>
            </w:tcBorders>
          </w:tcPr>
          <w:p w:rsidR="00EC1F30" w:rsidRPr="00EC1F30" w:rsidRDefault="00EC1F30" w:rsidP="00EC1F30">
            <w:pPr>
              <w:jc w:val="center"/>
              <w:rPr>
                <w:b/>
                <w:sz w:val="28"/>
                <w:szCs w:val="28"/>
                <w:lang w:eastAsia="ja-JP"/>
              </w:rPr>
            </w:pPr>
            <w:r w:rsidRPr="00EC1F30">
              <w:rPr>
                <w:b/>
                <w:sz w:val="28"/>
                <w:szCs w:val="28"/>
                <w:lang w:eastAsia="ja-JP"/>
              </w:rPr>
              <w:t>Hoạt động của GV và HS</w:t>
            </w:r>
          </w:p>
        </w:tc>
        <w:tc>
          <w:tcPr>
            <w:tcW w:w="5244" w:type="dxa"/>
            <w:tcBorders>
              <w:bottom w:val="single" w:sz="4" w:space="0" w:color="auto"/>
            </w:tcBorders>
          </w:tcPr>
          <w:p w:rsidR="00EC1F30" w:rsidRPr="00EC1F30" w:rsidRDefault="00EC1F30" w:rsidP="00EC1F30">
            <w:pPr>
              <w:jc w:val="center"/>
              <w:rPr>
                <w:b/>
                <w:sz w:val="28"/>
                <w:szCs w:val="28"/>
                <w:lang w:eastAsia="ja-JP"/>
              </w:rPr>
            </w:pPr>
            <w:r w:rsidRPr="00EC1F30">
              <w:rPr>
                <w:b/>
                <w:sz w:val="28"/>
                <w:szCs w:val="28"/>
                <w:lang w:eastAsia="ja-JP"/>
              </w:rPr>
              <w:t>Dự kiến sản phẩm</w:t>
            </w:r>
          </w:p>
        </w:tc>
      </w:tr>
      <w:tr w:rsidR="00EC1F30" w:rsidRPr="00EC1F30" w:rsidTr="006F5FBF">
        <w:tc>
          <w:tcPr>
            <w:tcW w:w="3828" w:type="dxa"/>
            <w:tcBorders>
              <w:bottom w:val="single" w:sz="4" w:space="0" w:color="auto"/>
            </w:tcBorders>
          </w:tcPr>
          <w:p w:rsidR="00EC1F30" w:rsidRPr="00EC1F30" w:rsidRDefault="00EC1F30" w:rsidP="00EC1F30">
            <w:pPr>
              <w:jc w:val="both"/>
              <w:rPr>
                <w:rFonts w:eastAsia="Times New Roman"/>
                <w:sz w:val="28"/>
                <w:szCs w:val="28"/>
              </w:rPr>
            </w:pPr>
            <w:r w:rsidRPr="00EC1F30">
              <w:rPr>
                <w:rFonts w:eastAsia="Times New Roman"/>
                <w:color w:val="000000"/>
                <w:sz w:val="28"/>
                <w:szCs w:val="28"/>
              </w:rPr>
              <w:t>+ NV1: Hoàn thành bài tập trắc nghiệm đầu giờ.</w:t>
            </w:r>
          </w:p>
          <w:p w:rsidR="00EC1F30" w:rsidRPr="00EC1F30" w:rsidRDefault="00EC1F30" w:rsidP="00EC1F30">
            <w:pPr>
              <w:jc w:val="both"/>
              <w:rPr>
                <w:rFonts w:eastAsia="Times New Roman"/>
                <w:sz w:val="28"/>
                <w:szCs w:val="28"/>
              </w:rPr>
            </w:pPr>
            <w:r w:rsidRPr="00EC1F30">
              <w:rPr>
                <w:rFonts w:eastAsia="Times New Roman"/>
                <w:color w:val="000000"/>
                <w:sz w:val="28"/>
                <w:szCs w:val="28"/>
              </w:rPr>
              <w:lastRenderedPageBreak/>
              <w:t xml:space="preserve">+ NV2: Nêu dấu hiệu chia hết cho </w:t>
            </w:r>
            <w:r w:rsidRPr="00EC1F30">
              <w:rPr>
                <w:rFonts w:asciiTheme="minorHAnsi" w:eastAsia="Times New Roman" w:hAnsiTheme="minorHAnsi" w:cstheme="minorBidi"/>
                <w:color w:val="000000"/>
                <w:position w:val="-10"/>
                <w:sz w:val="28"/>
                <w:szCs w:val="28"/>
              </w:rPr>
              <w:object w:dxaOrig="820" w:dyaOrig="320">
                <v:shape id="_x0000_i1043" type="#_x0000_t75" style="width:41.4pt;height:15.7pt" o:ole="">
                  <v:imagedata r:id="rId43" o:title=""/>
                </v:shape>
                <o:OLEObject Type="Embed" ProgID="Equation.DSMT4" ShapeID="_x0000_i1043" DrawAspect="Content" ObjectID="_1753703362" r:id="rId44"/>
              </w:object>
            </w:r>
            <w:r w:rsidRPr="00EC1F30">
              <w:rPr>
                <w:rFonts w:eastAsia="Times New Roman"/>
                <w:color w:val="000000"/>
                <w:sz w:val="28"/>
                <w:szCs w:val="28"/>
              </w:rPr>
              <w:t xml:space="preserve"> </w:t>
            </w:r>
          </w:p>
          <w:p w:rsidR="00EC1F30" w:rsidRPr="00EC1F30" w:rsidRDefault="00EC1F30" w:rsidP="00EC1F30">
            <w:pPr>
              <w:jc w:val="both"/>
              <w:rPr>
                <w:rFonts w:eastAsia="Times New Roman"/>
                <w:sz w:val="28"/>
                <w:szCs w:val="28"/>
              </w:rPr>
            </w:pPr>
            <w:r w:rsidRPr="00EC1F30">
              <w:rPr>
                <w:rFonts w:eastAsia="Times New Roman"/>
                <w:color w:val="000000"/>
                <w:sz w:val="28"/>
                <w:szCs w:val="28"/>
              </w:rPr>
              <w:t>- Hoạt động cá nhân trả lời.</w:t>
            </w:r>
          </w:p>
          <w:p w:rsidR="00EC1F30" w:rsidRPr="00EC1F30" w:rsidRDefault="00EC1F30" w:rsidP="00EC1F30">
            <w:pPr>
              <w:jc w:val="both"/>
              <w:rPr>
                <w:rFonts w:eastAsia="Times New Roman"/>
                <w:sz w:val="28"/>
                <w:szCs w:val="28"/>
              </w:rPr>
            </w:pPr>
            <w:r w:rsidRPr="00EC1F30">
              <w:rPr>
                <w:rFonts w:eastAsia="Times New Roman"/>
                <w:color w:val="000000"/>
                <w:sz w:val="28"/>
                <w:szCs w:val="28"/>
              </w:rPr>
              <w:t>+ NV1: HS giơ bảng kết quả trắc nghiệm.</w:t>
            </w:r>
          </w:p>
          <w:p w:rsidR="00EC1F30" w:rsidRPr="00EC1F30" w:rsidRDefault="00EC1F30" w:rsidP="00EC1F30">
            <w:pPr>
              <w:jc w:val="both"/>
              <w:rPr>
                <w:rFonts w:eastAsia="Times New Roman"/>
                <w:sz w:val="28"/>
                <w:szCs w:val="28"/>
              </w:rPr>
            </w:pPr>
            <w:r w:rsidRPr="00EC1F30">
              <w:rPr>
                <w:rFonts w:eastAsia="Times New Roman"/>
                <w:color w:val="000000"/>
                <w:sz w:val="28"/>
                <w:szCs w:val="28"/>
              </w:rPr>
              <w:t>(</w:t>
            </w:r>
            <w:r w:rsidRPr="00EC1F30">
              <w:rPr>
                <w:rFonts w:eastAsia="Times New Roman"/>
                <w:iCs/>
                <w:color w:val="000000"/>
                <w:sz w:val="28"/>
                <w:szCs w:val="28"/>
              </w:rPr>
              <w:t>Yêu cầu 2 bạn ngồi cạnh kiểm tra kết quả của nhau</w:t>
            </w:r>
            <w:r w:rsidRPr="00EC1F30">
              <w:rPr>
                <w:rFonts w:eastAsia="Times New Roman"/>
                <w:color w:val="000000"/>
                <w:sz w:val="28"/>
                <w:szCs w:val="28"/>
              </w:rPr>
              <w:t>)</w:t>
            </w:r>
          </w:p>
          <w:p w:rsidR="00EC1F30" w:rsidRPr="00EC1F30" w:rsidRDefault="00EC1F30" w:rsidP="00EC1F30">
            <w:pPr>
              <w:jc w:val="both"/>
              <w:rPr>
                <w:rFonts w:eastAsia="Times New Roman"/>
                <w:sz w:val="28"/>
                <w:szCs w:val="28"/>
              </w:rPr>
            </w:pPr>
            <w:r w:rsidRPr="00EC1F30">
              <w:rPr>
                <w:rFonts w:eastAsia="Times New Roman"/>
                <w:color w:val="000000"/>
                <w:sz w:val="28"/>
                <w:szCs w:val="28"/>
              </w:rPr>
              <w:t>+ NV2: HS đứng tại chỗ báo cáo</w:t>
            </w:r>
          </w:p>
          <w:p w:rsidR="00EC1F30" w:rsidRPr="00EC1F30" w:rsidRDefault="00EC1F30" w:rsidP="00EC1F30">
            <w:pPr>
              <w:jc w:val="both"/>
              <w:rPr>
                <w:rFonts w:eastAsia="Times New Roman"/>
                <w:sz w:val="28"/>
                <w:szCs w:val="28"/>
              </w:rPr>
            </w:pPr>
            <w:r w:rsidRPr="00EC1F30">
              <w:rPr>
                <w:rFonts w:eastAsia="Times New Roman"/>
                <w:color w:val="000000"/>
                <w:sz w:val="28"/>
                <w:szCs w:val="28"/>
              </w:rPr>
              <w:t>- GV cho HS khác nhận xét câu trả lời và chốt lại kiến thức.</w:t>
            </w:r>
          </w:p>
        </w:tc>
        <w:tc>
          <w:tcPr>
            <w:tcW w:w="5244" w:type="dxa"/>
            <w:tcBorders>
              <w:bottom w:val="single" w:sz="4" w:space="0" w:color="auto"/>
            </w:tcBorders>
          </w:tcPr>
          <w:p w:rsidR="00EC1F30" w:rsidRPr="00EC1F30" w:rsidRDefault="00EC1F30" w:rsidP="00EC1F30">
            <w:pPr>
              <w:jc w:val="both"/>
              <w:rPr>
                <w:rFonts w:eastAsia="Times New Roman"/>
                <w:sz w:val="28"/>
                <w:szCs w:val="28"/>
              </w:rPr>
            </w:pPr>
            <w:r w:rsidRPr="00EC1F30">
              <w:rPr>
                <w:rFonts w:eastAsia="Times New Roman"/>
                <w:color w:val="000000"/>
                <w:sz w:val="28"/>
                <w:szCs w:val="28"/>
              </w:rPr>
              <w:lastRenderedPageBreak/>
              <w:t>Kết quả trắc nghiệm</w:t>
            </w:r>
          </w:p>
          <w:tbl>
            <w:tblPr>
              <w:tblW w:w="0" w:type="auto"/>
              <w:jc w:val="center"/>
              <w:tblCellMar>
                <w:top w:w="15" w:type="dxa"/>
                <w:left w:w="15" w:type="dxa"/>
                <w:bottom w:w="15" w:type="dxa"/>
                <w:right w:w="15" w:type="dxa"/>
              </w:tblCellMar>
              <w:tblLook w:val="04A0" w:firstRow="1" w:lastRow="0" w:firstColumn="1" w:lastColumn="0" w:noHBand="0" w:noVBand="1"/>
            </w:tblPr>
            <w:tblGrid>
              <w:gridCol w:w="924"/>
              <w:gridCol w:w="924"/>
              <w:gridCol w:w="924"/>
              <w:gridCol w:w="924"/>
              <w:gridCol w:w="924"/>
            </w:tblGrid>
            <w:tr w:rsidR="00EC1F30" w:rsidRPr="00EC1F30" w:rsidTr="006F5FBF">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C1F30" w:rsidRPr="00EC1F30" w:rsidRDefault="00EC1F30" w:rsidP="00EC1F30">
                  <w:pPr>
                    <w:spacing w:after="0" w:line="240" w:lineRule="auto"/>
                    <w:jc w:val="center"/>
                    <w:rPr>
                      <w:rFonts w:ascii="Times New Roman" w:eastAsia="Times New Roman" w:hAnsi="Times New Roman" w:cs="Times New Roman"/>
                      <w:sz w:val="28"/>
                      <w:szCs w:val="28"/>
                    </w:rPr>
                  </w:pPr>
                  <w:r w:rsidRPr="00EC1F30">
                    <w:rPr>
                      <w:rFonts w:ascii="Times New Roman" w:eastAsia="Times New Roman" w:hAnsi="Times New Roman" w:cs="Times New Roman"/>
                      <w:b/>
                      <w:bCs/>
                      <w:color w:val="000000"/>
                      <w:sz w:val="28"/>
                      <w:szCs w:val="28"/>
                    </w:rPr>
                    <w:t>Câu 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C1F30" w:rsidRPr="00EC1F30" w:rsidRDefault="00EC1F30" w:rsidP="00EC1F30">
                  <w:pPr>
                    <w:spacing w:after="0" w:line="240" w:lineRule="auto"/>
                    <w:jc w:val="center"/>
                    <w:rPr>
                      <w:rFonts w:ascii="Times New Roman" w:eastAsia="Times New Roman" w:hAnsi="Times New Roman" w:cs="Times New Roman"/>
                      <w:sz w:val="28"/>
                      <w:szCs w:val="28"/>
                    </w:rPr>
                  </w:pPr>
                  <w:r w:rsidRPr="00EC1F30">
                    <w:rPr>
                      <w:rFonts w:ascii="Times New Roman" w:eastAsia="Times New Roman" w:hAnsi="Times New Roman" w:cs="Times New Roman"/>
                      <w:b/>
                      <w:bCs/>
                      <w:color w:val="000000"/>
                      <w:sz w:val="28"/>
                      <w:szCs w:val="28"/>
                    </w:rPr>
                    <w:t>Câu 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C1F30" w:rsidRPr="00EC1F30" w:rsidRDefault="00EC1F30" w:rsidP="00EC1F30">
                  <w:pPr>
                    <w:spacing w:after="0" w:line="240" w:lineRule="auto"/>
                    <w:jc w:val="center"/>
                    <w:rPr>
                      <w:rFonts w:ascii="Times New Roman" w:eastAsia="Times New Roman" w:hAnsi="Times New Roman" w:cs="Times New Roman"/>
                      <w:sz w:val="28"/>
                      <w:szCs w:val="28"/>
                    </w:rPr>
                  </w:pPr>
                  <w:r w:rsidRPr="00EC1F30">
                    <w:rPr>
                      <w:rFonts w:ascii="Times New Roman" w:eastAsia="Times New Roman" w:hAnsi="Times New Roman" w:cs="Times New Roman"/>
                      <w:b/>
                      <w:bCs/>
                      <w:color w:val="000000"/>
                      <w:sz w:val="28"/>
                      <w:szCs w:val="28"/>
                    </w:rPr>
                    <w:t>Câu 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C1F30" w:rsidRPr="00EC1F30" w:rsidRDefault="00EC1F30" w:rsidP="00EC1F30">
                  <w:pPr>
                    <w:spacing w:after="0" w:line="240" w:lineRule="auto"/>
                    <w:jc w:val="center"/>
                    <w:rPr>
                      <w:rFonts w:ascii="Times New Roman" w:eastAsia="Times New Roman" w:hAnsi="Times New Roman" w:cs="Times New Roman"/>
                      <w:sz w:val="28"/>
                      <w:szCs w:val="28"/>
                    </w:rPr>
                  </w:pPr>
                  <w:r w:rsidRPr="00EC1F30">
                    <w:rPr>
                      <w:rFonts w:ascii="Times New Roman" w:eastAsia="Times New Roman" w:hAnsi="Times New Roman" w:cs="Times New Roman"/>
                      <w:b/>
                      <w:bCs/>
                      <w:color w:val="000000"/>
                      <w:sz w:val="28"/>
                      <w:szCs w:val="28"/>
                    </w:rPr>
                    <w:t>Câu 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C1F30" w:rsidRPr="00EC1F30" w:rsidRDefault="00EC1F30" w:rsidP="00EC1F30">
                  <w:pPr>
                    <w:spacing w:after="0" w:line="240" w:lineRule="auto"/>
                    <w:jc w:val="center"/>
                    <w:rPr>
                      <w:rFonts w:ascii="Times New Roman" w:eastAsia="Times New Roman" w:hAnsi="Times New Roman" w:cs="Times New Roman"/>
                      <w:sz w:val="28"/>
                      <w:szCs w:val="28"/>
                    </w:rPr>
                  </w:pPr>
                  <w:r w:rsidRPr="00EC1F30">
                    <w:rPr>
                      <w:rFonts w:ascii="Times New Roman" w:eastAsia="Times New Roman" w:hAnsi="Times New Roman" w:cs="Times New Roman"/>
                      <w:b/>
                      <w:bCs/>
                      <w:color w:val="000000"/>
                      <w:sz w:val="28"/>
                      <w:szCs w:val="28"/>
                    </w:rPr>
                    <w:t>Câu 5</w:t>
                  </w:r>
                </w:p>
              </w:tc>
            </w:tr>
            <w:tr w:rsidR="00EC1F30" w:rsidRPr="00EC1F30" w:rsidTr="006F5FBF">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1F30" w:rsidRPr="00EC1F30" w:rsidRDefault="00EC1F30" w:rsidP="00EC1F30">
                  <w:pPr>
                    <w:spacing w:after="0" w:line="240" w:lineRule="auto"/>
                    <w:jc w:val="center"/>
                    <w:rPr>
                      <w:rFonts w:ascii="Times New Roman" w:eastAsia="Times New Roman" w:hAnsi="Times New Roman" w:cs="Times New Roman"/>
                      <w:sz w:val="28"/>
                      <w:szCs w:val="28"/>
                    </w:rPr>
                  </w:pPr>
                  <w:r w:rsidRPr="00EC1F30">
                    <w:rPr>
                      <w:rFonts w:ascii="Times New Roman" w:eastAsia="Times New Roman" w:hAnsi="Times New Roman" w:cs="Times New Roman"/>
                      <w:sz w:val="28"/>
                      <w:szCs w:val="28"/>
                    </w:rPr>
                    <w:lastRenderedPageBreak/>
                    <w:t>B</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1F30" w:rsidRPr="00EC1F30" w:rsidRDefault="00EC1F30" w:rsidP="00EC1F30">
                  <w:pPr>
                    <w:spacing w:after="0" w:line="240" w:lineRule="auto"/>
                    <w:jc w:val="center"/>
                    <w:rPr>
                      <w:rFonts w:ascii="Times New Roman" w:eastAsia="Times New Roman" w:hAnsi="Times New Roman" w:cs="Times New Roman"/>
                      <w:sz w:val="28"/>
                      <w:szCs w:val="28"/>
                    </w:rPr>
                  </w:pPr>
                  <w:r w:rsidRPr="00EC1F30">
                    <w:rPr>
                      <w:rFonts w:ascii="Times New Roman" w:eastAsia="Times New Roman" w:hAnsi="Times New Roman" w:cs="Times New Roman"/>
                      <w:sz w:val="28"/>
                      <w:szCs w:val="28"/>
                    </w:rPr>
                    <w:t>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1F30" w:rsidRPr="00EC1F30" w:rsidRDefault="00EC1F30" w:rsidP="00EC1F30">
                  <w:pPr>
                    <w:spacing w:after="0" w:line="240" w:lineRule="auto"/>
                    <w:jc w:val="center"/>
                    <w:rPr>
                      <w:rFonts w:ascii="Times New Roman" w:eastAsia="Times New Roman" w:hAnsi="Times New Roman" w:cs="Times New Roman"/>
                      <w:sz w:val="28"/>
                      <w:szCs w:val="28"/>
                    </w:rPr>
                  </w:pPr>
                  <w:r w:rsidRPr="00EC1F30">
                    <w:rPr>
                      <w:rFonts w:ascii="Times New Roman" w:eastAsia="Times New Roman" w:hAnsi="Times New Roman" w:cs="Times New Roman"/>
                      <w:sz w:val="28"/>
                      <w:szCs w:val="28"/>
                    </w:rPr>
                    <w:t>C</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1F30" w:rsidRPr="00EC1F30" w:rsidRDefault="00EC1F30" w:rsidP="00EC1F30">
                  <w:pPr>
                    <w:spacing w:after="0" w:line="240" w:lineRule="auto"/>
                    <w:jc w:val="center"/>
                    <w:rPr>
                      <w:rFonts w:ascii="Times New Roman" w:eastAsia="Times New Roman" w:hAnsi="Times New Roman" w:cs="Times New Roman"/>
                      <w:sz w:val="28"/>
                      <w:szCs w:val="28"/>
                    </w:rPr>
                  </w:pPr>
                  <w:r w:rsidRPr="00EC1F30">
                    <w:rPr>
                      <w:rFonts w:ascii="Times New Roman" w:eastAsia="Times New Roman" w:hAnsi="Times New Roman" w:cs="Times New Roman"/>
                      <w:sz w:val="28"/>
                      <w:szCs w:val="28"/>
                    </w:rPr>
                    <w:t>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1F30" w:rsidRPr="00EC1F30" w:rsidRDefault="00EC1F30" w:rsidP="00EC1F30">
                  <w:pPr>
                    <w:spacing w:after="0" w:line="240" w:lineRule="auto"/>
                    <w:jc w:val="center"/>
                    <w:rPr>
                      <w:rFonts w:ascii="Times New Roman" w:eastAsia="Times New Roman" w:hAnsi="Times New Roman" w:cs="Times New Roman"/>
                      <w:sz w:val="28"/>
                      <w:szCs w:val="28"/>
                    </w:rPr>
                  </w:pPr>
                  <w:r w:rsidRPr="00EC1F30">
                    <w:rPr>
                      <w:rFonts w:ascii="Times New Roman" w:eastAsia="Times New Roman" w:hAnsi="Times New Roman" w:cs="Times New Roman"/>
                      <w:sz w:val="28"/>
                      <w:szCs w:val="28"/>
                    </w:rPr>
                    <w:t>C</w:t>
                  </w:r>
                </w:p>
              </w:tc>
            </w:tr>
          </w:tbl>
          <w:p w:rsidR="00EC1F30" w:rsidRPr="00EC1F30" w:rsidRDefault="00EC1F30" w:rsidP="00EC1F30">
            <w:pPr>
              <w:rPr>
                <w:b/>
                <w:sz w:val="28"/>
                <w:szCs w:val="28"/>
                <w:lang w:eastAsia="ja-JP"/>
              </w:rPr>
            </w:pPr>
            <w:r w:rsidRPr="00EC1F30">
              <w:rPr>
                <w:b/>
                <w:sz w:val="28"/>
                <w:szCs w:val="28"/>
                <w:lang w:eastAsia="ja-JP"/>
              </w:rPr>
              <w:t>I. Kiến thức cần nhớ.</w:t>
            </w:r>
          </w:p>
          <w:p w:rsidR="00EC1F30" w:rsidRPr="00EC1F30" w:rsidRDefault="00EC1F30" w:rsidP="00EC1F30">
            <w:pPr>
              <w:rPr>
                <w:sz w:val="28"/>
                <w:szCs w:val="28"/>
                <w:lang w:eastAsia="ja-JP"/>
              </w:rPr>
            </w:pPr>
            <w:r w:rsidRPr="00EC1F30">
              <w:rPr>
                <w:sz w:val="28"/>
                <w:szCs w:val="28"/>
                <w:lang w:eastAsia="ja-JP"/>
              </w:rPr>
              <w:t xml:space="preserve">Dấu hiệu chia hết cho </w:t>
            </w:r>
            <w:r w:rsidRPr="00EC1F30">
              <w:rPr>
                <w:rFonts w:asciiTheme="minorHAnsi" w:eastAsiaTheme="minorHAnsi" w:hAnsiTheme="minorHAnsi" w:cstheme="minorBidi"/>
                <w:position w:val="-10"/>
                <w:sz w:val="28"/>
                <w:szCs w:val="28"/>
                <w:lang w:eastAsia="ja-JP"/>
              </w:rPr>
              <w:object w:dxaOrig="380" w:dyaOrig="320">
                <v:shape id="_x0000_i1044" type="#_x0000_t75" style="width:19.05pt;height:15.7pt" o:ole="">
                  <v:imagedata r:id="rId45" o:title=""/>
                </v:shape>
                <o:OLEObject Type="Embed" ProgID="Equation.DSMT4" ShapeID="_x0000_i1044" DrawAspect="Content" ObjectID="_1753703363" r:id="rId46"/>
              </w:object>
            </w:r>
            <w:r w:rsidRPr="00EC1F30">
              <w:rPr>
                <w:sz w:val="28"/>
                <w:szCs w:val="28"/>
                <w:lang w:eastAsia="ja-JP"/>
              </w:rPr>
              <w:t xml:space="preserve"> </w:t>
            </w:r>
          </w:p>
          <w:p w:rsidR="00EC1F30" w:rsidRPr="00EC1F30" w:rsidRDefault="00EC1F30" w:rsidP="00EC1F30">
            <w:pPr>
              <w:rPr>
                <w:sz w:val="28"/>
                <w:szCs w:val="28"/>
                <w:lang w:eastAsia="ja-JP"/>
              </w:rPr>
            </w:pPr>
            <w:r w:rsidRPr="00EC1F30">
              <w:rPr>
                <w:rFonts w:asciiTheme="minorHAnsi" w:eastAsiaTheme="minorHAnsi" w:hAnsiTheme="minorHAnsi" w:cstheme="minorBidi"/>
                <w:position w:val="-6"/>
                <w:sz w:val="28"/>
                <w:szCs w:val="28"/>
                <w:lang w:val="vi-VN" w:eastAsia="ja-JP"/>
              </w:rPr>
              <w:object w:dxaOrig="740" w:dyaOrig="279">
                <v:shape id="_x0000_i1045" type="#_x0000_t75" style="width:36.4pt;height:14.05pt" o:ole="">
                  <v:imagedata r:id="rId47" o:title=""/>
                </v:shape>
                <o:OLEObject Type="Embed" ProgID="Equation.DSMT4" ShapeID="_x0000_i1045" DrawAspect="Content" ObjectID="_1753703364" r:id="rId48"/>
              </w:object>
            </w:r>
            <w:r w:rsidRPr="00EC1F30">
              <w:rPr>
                <w:sz w:val="28"/>
                <w:szCs w:val="28"/>
                <w:lang w:eastAsia="ja-JP"/>
              </w:rPr>
              <w:t xml:space="preserve"> a có chữ số tận cùng là </w:t>
            </w:r>
            <w:r w:rsidRPr="00EC1F30">
              <w:rPr>
                <w:rFonts w:asciiTheme="minorHAnsi" w:eastAsiaTheme="minorHAnsi" w:hAnsiTheme="minorHAnsi" w:cstheme="minorBidi"/>
                <w:position w:val="-10"/>
                <w:sz w:val="28"/>
                <w:szCs w:val="28"/>
                <w:lang w:eastAsia="ja-JP"/>
              </w:rPr>
              <w:object w:dxaOrig="980" w:dyaOrig="320">
                <v:shape id="_x0000_i1046" type="#_x0000_t75" style="width:48.85pt;height:15.7pt" o:ole="">
                  <v:imagedata r:id="rId49" o:title=""/>
                </v:shape>
                <o:OLEObject Type="Embed" ProgID="Equation.DSMT4" ShapeID="_x0000_i1046" DrawAspect="Content" ObjectID="_1753703365" r:id="rId50"/>
              </w:object>
            </w:r>
            <w:r w:rsidRPr="00EC1F30">
              <w:rPr>
                <w:sz w:val="28"/>
                <w:szCs w:val="28"/>
                <w:lang w:eastAsia="ja-JP"/>
              </w:rPr>
              <w:t xml:space="preserve"> .</w:t>
            </w:r>
          </w:p>
          <w:p w:rsidR="00EC1F30" w:rsidRPr="00EC1F30" w:rsidRDefault="00EC1F30" w:rsidP="00EC1F30">
            <w:pPr>
              <w:rPr>
                <w:sz w:val="28"/>
                <w:szCs w:val="28"/>
                <w:lang w:eastAsia="ja-JP"/>
              </w:rPr>
            </w:pPr>
            <w:r w:rsidRPr="00EC1F30">
              <w:rPr>
                <w:rFonts w:asciiTheme="minorHAnsi" w:eastAsiaTheme="minorHAnsi" w:hAnsiTheme="minorHAnsi" w:cstheme="minorBidi"/>
                <w:position w:val="-6"/>
                <w:sz w:val="28"/>
                <w:szCs w:val="28"/>
                <w:lang w:val="vi-VN" w:eastAsia="ja-JP"/>
              </w:rPr>
              <w:object w:dxaOrig="740" w:dyaOrig="279">
                <v:shape id="_x0000_i1047" type="#_x0000_t75" style="width:36.4pt;height:14.05pt" o:ole="">
                  <v:imagedata r:id="rId51" o:title=""/>
                </v:shape>
                <o:OLEObject Type="Embed" ProgID="Equation.DSMT4" ShapeID="_x0000_i1047" DrawAspect="Content" ObjectID="_1753703366" r:id="rId52"/>
              </w:object>
            </w:r>
            <w:r w:rsidRPr="00EC1F30">
              <w:rPr>
                <w:sz w:val="28"/>
                <w:szCs w:val="28"/>
                <w:lang w:eastAsia="ja-JP"/>
              </w:rPr>
              <w:t xml:space="preserve">a có chữ số tận cùng là </w:t>
            </w:r>
            <w:r w:rsidRPr="00EC1F30">
              <w:rPr>
                <w:rFonts w:asciiTheme="minorHAnsi" w:eastAsiaTheme="minorHAnsi" w:hAnsiTheme="minorHAnsi" w:cstheme="minorBidi"/>
                <w:position w:val="-10"/>
                <w:sz w:val="28"/>
                <w:szCs w:val="28"/>
                <w:lang w:eastAsia="ja-JP"/>
              </w:rPr>
              <w:object w:dxaOrig="380" w:dyaOrig="300">
                <v:shape id="_x0000_i1048" type="#_x0000_t75" style="width:19.05pt;height:15.7pt" o:ole="">
                  <v:imagedata r:id="rId53" o:title=""/>
                </v:shape>
                <o:OLEObject Type="Embed" ProgID="Equation.DSMT4" ShapeID="_x0000_i1048" DrawAspect="Content" ObjectID="_1753703367" r:id="rId54"/>
              </w:object>
            </w:r>
            <w:r w:rsidRPr="00EC1F30">
              <w:rPr>
                <w:sz w:val="28"/>
                <w:szCs w:val="28"/>
                <w:lang w:eastAsia="ja-JP"/>
              </w:rPr>
              <w:t xml:space="preserve"> .</w:t>
            </w:r>
          </w:p>
        </w:tc>
      </w:tr>
      <w:tr w:rsidR="00EC1F30" w:rsidRPr="00EC1F30" w:rsidTr="006F5FBF">
        <w:tc>
          <w:tcPr>
            <w:tcW w:w="9072" w:type="dxa"/>
            <w:gridSpan w:val="2"/>
            <w:tcBorders>
              <w:top w:val="single" w:sz="4" w:space="0" w:color="auto"/>
              <w:left w:val="nil"/>
              <w:bottom w:val="single" w:sz="4" w:space="0" w:color="auto"/>
              <w:right w:val="nil"/>
            </w:tcBorders>
          </w:tcPr>
          <w:p w:rsidR="00EC1F30" w:rsidRPr="00EC1F30" w:rsidRDefault="00EC1F30" w:rsidP="00EC1F30">
            <w:pPr>
              <w:jc w:val="center"/>
              <w:rPr>
                <w:b/>
                <w:sz w:val="28"/>
                <w:szCs w:val="28"/>
                <w:lang w:val="vi-VN" w:eastAsia="ja-JP"/>
              </w:rPr>
            </w:pPr>
            <w:r w:rsidRPr="00EC1F30">
              <w:rPr>
                <w:b/>
                <w:sz w:val="28"/>
                <w:szCs w:val="28"/>
                <w:lang w:val="vi-VN" w:eastAsia="ja-JP"/>
              </w:rPr>
              <w:lastRenderedPageBreak/>
              <w:t>B. HOẠT ĐỘNG LUYỆN TẬP</w:t>
            </w:r>
          </w:p>
        </w:tc>
      </w:tr>
      <w:tr w:rsidR="00EC1F30" w:rsidRPr="00EC1F30" w:rsidTr="006F5FBF">
        <w:trPr>
          <w:trHeight w:val="1122"/>
        </w:trPr>
        <w:tc>
          <w:tcPr>
            <w:tcW w:w="3828" w:type="dxa"/>
            <w:tcBorders>
              <w:top w:val="single" w:sz="4" w:space="0" w:color="auto"/>
            </w:tcBorders>
          </w:tcPr>
          <w:p w:rsidR="00EC1F30" w:rsidRPr="00EC1F30" w:rsidRDefault="00EC1F30" w:rsidP="00EC1F30">
            <w:pPr>
              <w:rPr>
                <w:rFonts w:eastAsia="Times New Roman"/>
                <w:sz w:val="28"/>
                <w:szCs w:val="28"/>
                <w:lang w:val="vi-VN" w:eastAsia="vi-VN"/>
              </w:rPr>
            </w:pPr>
            <w:r w:rsidRPr="00EC1F30">
              <w:rPr>
                <w:rFonts w:eastAsia="Times New Roman"/>
                <w:b/>
                <w:color w:val="000000"/>
                <w:sz w:val="28"/>
                <w:szCs w:val="28"/>
                <w:lang w:val="vi-VN" w:eastAsia="vi-VN"/>
              </w:rPr>
              <w:t xml:space="preserve">- </w:t>
            </w:r>
            <w:r w:rsidRPr="00EC1F30">
              <w:rPr>
                <w:rFonts w:eastAsia="Times New Roman"/>
                <w:color w:val="000000"/>
                <w:sz w:val="28"/>
                <w:szCs w:val="28"/>
                <w:lang w:val="vi-VN" w:eastAsia="vi-VN"/>
              </w:rPr>
              <w:t>GV cho HS đọc đề bài 1, bài 2.</w:t>
            </w:r>
          </w:p>
          <w:p w:rsidR="00EC1F30" w:rsidRPr="00EC1F30" w:rsidRDefault="00EC1F30" w:rsidP="00EC1F30">
            <w:pPr>
              <w:rPr>
                <w:rFonts w:eastAsia="Times New Roman"/>
                <w:sz w:val="28"/>
                <w:szCs w:val="28"/>
                <w:lang w:val="vi-VN" w:eastAsia="vi-VN"/>
              </w:rPr>
            </w:pPr>
            <w:r w:rsidRPr="00EC1F30">
              <w:rPr>
                <w:rFonts w:ascii="Cambria Math" w:eastAsia="Times New Roman" w:hAnsi="Cambria Math"/>
                <w:color w:val="000000"/>
                <w:sz w:val="28"/>
                <w:szCs w:val="28"/>
                <w:lang w:val="vi-VN" w:eastAsia="vi-VN"/>
              </w:rPr>
              <w:t>→</w:t>
            </w:r>
            <w:r w:rsidRPr="00EC1F30">
              <w:rPr>
                <w:rFonts w:eastAsia="Times New Roman"/>
                <w:color w:val="000000"/>
                <w:sz w:val="28"/>
                <w:szCs w:val="28"/>
                <w:lang w:val="vi-VN" w:eastAsia="vi-VN"/>
              </w:rPr>
              <w:t>Yêu cầu HS hoạt động cá nhân làm bài</w:t>
            </w:r>
          </w:p>
          <w:p w:rsidR="00EC1F30" w:rsidRPr="00EC1F30" w:rsidRDefault="00EC1F30" w:rsidP="00EC1F30">
            <w:pPr>
              <w:rPr>
                <w:sz w:val="28"/>
                <w:szCs w:val="28"/>
                <w:lang w:eastAsia="ja-JP"/>
              </w:rPr>
            </w:pPr>
            <w:r w:rsidRPr="00EC1F30">
              <w:rPr>
                <w:color w:val="000000"/>
                <w:sz w:val="28"/>
                <w:szCs w:val="28"/>
                <w:lang w:val="vi-VN" w:eastAsia="ja-JP"/>
              </w:rPr>
              <w:t xml:space="preserve">- HS đọc đề bài , thực hiện tìm số </w:t>
            </w:r>
            <w:r w:rsidRPr="00EC1F30">
              <w:rPr>
                <w:sz w:val="28"/>
                <w:szCs w:val="28"/>
                <w:lang w:eastAsia="ja-JP"/>
              </w:rPr>
              <w:t xml:space="preserve">chia hết cho </w:t>
            </w:r>
            <w:r w:rsidRPr="00EC1F30">
              <w:rPr>
                <w:rFonts w:asciiTheme="minorHAnsi" w:eastAsiaTheme="minorHAnsi" w:hAnsiTheme="minorHAnsi" w:cstheme="minorBidi"/>
                <w:position w:val="-10"/>
                <w:sz w:val="28"/>
                <w:szCs w:val="28"/>
                <w:lang w:eastAsia="ja-JP"/>
              </w:rPr>
              <w:object w:dxaOrig="380" w:dyaOrig="320">
                <v:shape id="_x0000_i1049" type="#_x0000_t75" style="width:19.05pt;height:15.7pt" o:ole="">
                  <v:imagedata r:id="rId55" o:title=""/>
                </v:shape>
                <o:OLEObject Type="Embed" ProgID="Equation.DSMT4" ShapeID="_x0000_i1049" DrawAspect="Content" ObjectID="_1753703368" r:id="rId56"/>
              </w:object>
            </w:r>
            <w:r w:rsidRPr="00EC1F30">
              <w:rPr>
                <w:sz w:val="28"/>
                <w:szCs w:val="28"/>
                <w:lang w:eastAsia="ja-JP"/>
              </w:rPr>
              <w:t xml:space="preserve"> ?</w:t>
            </w:r>
          </w:p>
          <w:p w:rsidR="00EC1F30" w:rsidRPr="00EC1F30" w:rsidRDefault="00EC1F30" w:rsidP="00EC1F30">
            <w:pPr>
              <w:rPr>
                <w:rFonts w:eastAsia="Times New Roman"/>
                <w:sz w:val="28"/>
                <w:szCs w:val="28"/>
                <w:lang w:val="vi-VN" w:eastAsia="vi-VN"/>
              </w:rPr>
            </w:pPr>
            <w:r w:rsidRPr="00EC1F30">
              <w:rPr>
                <w:rFonts w:eastAsia="Times New Roman"/>
                <w:color w:val="000000"/>
                <w:sz w:val="28"/>
                <w:szCs w:val="28"/>
                <w:lang w:val="vi-VN" w:eastAsia="vi-VN"/>
              </w:rPr>
              <w:t>- 2 HS đứng tại chỗ trả lời và các HS khác lắng nghe, xem lại bài trong vở.</w:t>
            </w:r>
          </w:p>
          <w:p w:rsidR="00EC1F30" w:rsidRPr="00EC1F30" w:rsidRDefault="00EC1F30" w:rsidP="00EC1F30">
            <w:pPr>
              <w:rPr>
                <w:sz w:val="28"/>
                <w:szCs w:val="28"/>
                <w:lang w:eastAsia="ja-JP"/>
              </w:rPr>
            </w:pPr>
            <w:r w:rsidRPr="00EC1F30">
              <w:rPr>
                <w:color w:val="000000"/>
                <w:sz w:val="28"/>
                <w:szCs w:val="28"/>
                <w:lang w:val="vi-VN" w:eastAsia="ja-JP"/>
              </w:rPr>
              <w:t>- GV cho HS nhận xét bài làm của HS và chốt lại một lần nữa cách làm của dạng bài tập</w:t>
            </w:r>
          </w:p>
          <w:p w:rsidR="00EC1F30" w:rsidRPr="00EC1F30" w:rsidRDefault="00EC1F30" w:rsidP="00EC1F30">
            <w:pPr>
              <w:rPr>
                <w:rFonts w:eastAsia="Times New Roman"/>
                <w:b/>
                <w:color w:val="000000"/>
                <w:sz w:val="28"/>
                <w:szCs w:val="28"/>
                <w:lang w:val="vi-VN" w:eastAsia="vi-VN"/>
              </w:rPr>
            </w:pPr>
          </w:p>
          <w:p w:rsidR="00EC1F30" w:rsidRPr="00EC1F30" w:rsidRDefault="00EC1F30" w:rsidP="00EC1F30">
            <w:pPr>
              <w:rPr>
                <w:rFonts w:eastAsia="Times New Roman"/>
                <w:b/>
                <w:color w:val="000000"/>
                <w:sz w:val="28"/>
                <w:szCs w:val="28"/>
                <w:lang w:val="vi-VN" w:eastAsia="vi-VN"/>
              </w:rPr>
            </w:pPr>
          </w:p>
          <w:p w:rsidR="00EC1F30" w:rsidRPr="00EC1F30" w:rsidRDefault="00EC1F30" w:rsidP="00EC1F30">
            <w:pPr>
              <w:rPr>
                <w:rFonts w:eastAsia="Times New Roman"/>
                <w:b/>
                <w:color w:val="000000"/>
                <w:sz w:val="28"/>
                <w:szCs w:val="28"/>
                <w:lang w:val="vi-VN" w:eastAsia="vi-VN"/>
              </w:rPr>
            </w:pPr>
          </w:p>
          <w:p w:rsidR="00EC1F30" w:rsidRPr="00EC1F30" w:rsidRDefault="00EC1F30" w:rsidP="00EC1F30">
            <w:pPr>
              <w:rPr>
                <w:rFonts w:eastAsia="Times New Roman"/>
                <w:b/>
                <w:color w:val="000000"/>
                <w:sz w:val="28"/>
                <w:szCs w:val="28"/>
                <w:lang w:val="vi-VN" w:eastAsia="vi-VN"/>
              </w:rPr>
            </w:pPr>
          </w:p>
          <w:p w:rsidR="00EC1F30" w:rsidRPr="00EC1F30" w:rsidRDefault="00EC1F30" w:rsidP="00EC1F30">
            <w:pPr>
              <w:rPr>
                <w:rFonts w:eastAsia="Times New Roman"/>
                <w:b/>
                <w:color w:val="000000"/>
                <w:sz w:val="28"/>
                <w:szCs w:val="28"/>
                <w:lang w:val="vi-VN" w:eastAsia="vi-VN"/>
              </w:rPr>
            </w:pPr>
          </w:p>
          <w:p w:rsidR="00EC1F30" w:rsidRPr="00EC1F30" w:rsidRDefault="00EC1F30" w:rsidP="00EC1F30">
            <w:pPr>
              <w:rPr>
                <w:rFonts w:eastAsia="Times New Roman"/>
                <w:b/>
                <w:color w:val="000000"/>
                <w:sz w:val="28"/>
                <w:szCs w:val="28"/>
                <w:lang w:val="vi-VN" w:eastAsia="vi-VN"/>
              </w:rPr>
            </w:pPr>
          </w:p>
          <w:p w:rsidR="00EC1F30" w:rsidRPr="00EC1F30" w:rsidRDefault="00EC1F30" w:rsidP="00EC1F30">
            <w:pPr>
              <w:rPr>
                <w:rFonts w:eastAsia="Times New Roman"/>
                <w:b/>
                <w:color w:val="000000"/>
                <w:sz w:val="28"/>
                <w:szCs w:val="28"/>
                <w:lang w:val="vi-VN" w:eastAsia="vi-VN"/>
              </w:rPr>
            </w:pPr>
          </w:p>
          <w:p w:rsidR="00EC1F30" w:rsidRPr="00EC1F30" w:rsidRDefault="00EC1F30" w:rsidP="00EC1F30">
            <w:pPr>
              <w:rPr>
                <w:rFonts w:eastAsia="Times New Roman"/>
                <w:b/>
                <w:color w:val="000000"/>
                <w:sz w:val="28"/>
                <w:szCs w:val="28"/>
                <w:lang w:val="vi-VN" w:eastAsia="vi-VN"/>
              </w:rPr>
            </w:pPr>
          </w:p>
          <w:p w:rsidR="00EC1F30" w:rsidRPr="00EC1F30" w:rsidRDefault="00EC1F30" w:rsidP="00EC1F30">
            <w:pPr>
              <w:rPr>
                <w:rFonts w:eastAsia="Times New Roman"/>
                <w:sz w:val="28"/>
                <w:szCs w:val="28"/>
                <w:lang w:val="vi-VN" w:eastAsia="vi-VN"/>
              </w:rPr>
            </w:pPr>
            <w:r w:rsidRPr="00EC1F30">
              <w:rPr>
                <w:rFonts w:eastAsia="Times New Roman"/>
                <w:b/>
                <w:color w:val="000000"/>
                <w:sz w:val="28"/>
                <w:szCs w:val="28"/>
                <w:lang w:val="vi-VN" w:eastAsia="vi-VN"/>
              </w:rPr>
              <w:t xml:space="preserve">- </w:t>
            </w:r>
            <w:r w:rsidRPr="00EC1F30">
              <w:rPr>
                <w:rFonts w:eastAsia="Times New Roman"/>
                <w:color w:val="000000"/>
                <w:sz w:val="28"/>
                <w:szCs w:val="28"/>
                <w:lang w:val="vi-VN" w:eastAsia="vi-VN"/>
              </w:rPr>
              <w:t>GV cho HS đọc đề bài 3, bài 4.</w:t>
            </w:r>
          </w:p>
          <w:p w:rsidR="00EC1F30" w:rsidRPr="00EC1F30" w:rsidRDefault="00EC1F30" w:rsidP="00EC1F30">
            <w:pPr>
              <w:rPr>
                <w:rFonts w:eastAsia="Times New Roman"/>
                <w:sz w:val="28"/>
                <w:szCs w:val="28"/>
                <w:lang w:val="vi-VN" w:eastAsia="vi-VN"/>
              </w:rPr>
            </w:pPr>
            <w:r w:rsidRPr="00EC1F30">
              <w:rPr>
                <w:rFonts w:ascii="Cambria Math" w:eastAsia="Times New Roman" w:hAnsi="Cambria Math"/>
                <w:color w:val="000000"/>
                <w:sz w:val="28"/>
                <w:szCs w:val="28"/>
                <w:lang w:val="vi-VN" w:eastAsia="vi-VN"/>
              </w:rPr>
              <w:t>→</w:t>
            </w:r>
            <w:r w:rsidRPr="00EC1F30">
              <w:rPr>
                <w:rFonts w:eastAsia="Times New Roman"/>
                <w:color w:val="000000"/>
                <w:sz w:val="28"/>
                <w:szCs w:val="28"/>
                <w:lang w:val="vi-VN" w:eastAsia="vi-VN"/>
              </w:rPr>
              <w:t>Yêu cầu HS hoạt động cá nhân làm bài</w:t>
            </w:r>
          </w:p>
          <w:p w:rsidR="00EC1F30" w:rsidRPr="00EC1F30" w:rsidRDefault="00EC1F30" w:rsidP="00EC1F30">
            <w:pPr>
              <w:rPr>
                <w:sz w:val="28"/>
                <w:szCs w:val="28"/>
                <w:lang w:eastAsia="ja-JP"/>
              </w:rPr>
            </w:pPr>
            <w:r w:rsidRPr="00EC1F30">
              <w:rPr>
                <w:color w:val="000000"/>
                <w:sz w:val="28"/>
                <w:szCs w:val="28"/>
                <w:lang w:val="vi-VN" w:eastAsia="ja-JP"/>
              </w:rPr>
              <w:t>- HS đọc đề bài, nêu cách làm?</w:t>
            </w:r>
          </w:p>
          <w:p w:rsidR="00EC1F30" w:rsidRPr="00EC1F30" w:rsidRDefault="00EC1F30" w:rsidP="00EC1F30">
            <w:pPr>
              <w:rPr>
                <w:rFonts w:eastAsia="Times New Roman"/>
                <w:sz w:val="28"/>
                <w:szCs w:val="28"/>
                <w:lang w:val="vi-VN" w:eastAsia="vi-VN"/>
              </w:rPr>
            </w:pPr>
            <w:r w:rsidRPr="00EC1F30">
              <w:rPr>
                <w:rFonts w:eastAsia="Times New Roman"/>
                <w:color w:val="000000"/>
                <w:sz w:val="28"/>
                <w:szCs w:val="28"/>
                <w:lang w:val="vi-VN" w:eastAsia="vi-VN"/>
              </w:rPr>
              <w:t>- 2 HS đứng tại chỗ trả lời và các HS khác lắng nghe, xem lại bài trong vở.</w:t>
            </w:r>
          </w:p>
          <w:p w:rsidR="00EC1F30" w:rsidRPr="00EC1F30" w:rsidRDefault="00EC1F30" w:rsidP="00EC1F30">
            <w:pPr>
              <w:rPr>
                <w:color w:val="000000"/>
                <w:sz w:val="28"/>
                <w:szCs w:val="28"/>
                <w:lang w:val="vi-VN" w:eastAsia="ja-JP"/>
              </w:rPr>
            </w:pPr>
            <w:r w:rsidRPr="00EC1F30">
              <w:rPr>
                <w:color w:val="000000"/>
                <w:sz w:val="28"/>
                <w:szCs w:val="28"/>
                <w:lang w:val="vi-VN" w:eastAsia="ja-JP"/>
              </w:rPr>
              <w:t>- GV cho HS nhận xét bài làm của HS và chốt lại một lần nữa cách làm của dạng bài tập</w:t>
            </w:r>
          </w:p>
          <w:p w:rsidR="00EC1F30" w:rsidRPr="00EC1F30" w:rsidRDefault="00EC1F30" w:rsidP="00EC1F30">
            <w:pPr>
              <w:rPr>
                <w:rFonts w:eastAsia="Times New Roman"/>
                <w:b/>
                <w:color w:val="000000"/>
                <w:sz w:val="28"/>
                <w:szCs w:val="28"/>
                <w:lang w:val="vi-VN" w:eastAsia="vi-VN"/>
              </w:rPr>
            </w:pPr>
          </w:p>
          <w:p w:rsidR="00EC1F30" w:rsidRPr="00EC1F30" w:rsidRDefault="00EC1F30" w:rsidP="00EC1F30">
            <w:pPr>
              <w:rPr>
                <w:rFonts w:eastAsia="Times New Roman"/>
                <w:b/>
                <w:color w:val="000000"/>
                <w:sz w:val="28"/>
                <w:szCs w:val="28"/>
                <w:lang w:val="vi-VN" w:eastAsia="vi-VN"/>
              </w:rPr>
            </w:pPr>
          </w:p>
          <w:p w:rsidR="00EC1F30" w:rsidRPr="00EC1F30" w:rsidRDefault="00EC1F30" w:rsidP="00EC1F30">
            <w:pPr>
              <w:rPr>
                <w:rFonts w:eastAsia="Times New Roman"/>
                <w:sz w:val="28"/>
                <w:szCs w:val="28"/>
                <w:lang w:val="vi-VN" w:eastAsia="vi-VN"/>
              </w:rPr>
            </w:pPr>
            <w:r w:rsidRPr="00EC1F30">
              <w:rPr>
                <w:rFonts w:eastAsia="Times New Roman"/>
                <w:b/>
                <w:color w:val="000000"/>
                <w:sz w:val="28"/>
                <w:szCs w:val="28"/>
                <w:lang w:val="vi-VN" w:eastAsia="vi-VN"/>
              </w:rPr>
              <w:lastRenderedPageBreak/>
              <w:t xml:space="preserve">- </w:t>
            </w:r>
            <w:r w:rsidRPr="00EC1F30">
              <w:rPr>
                <w:rFonts w:eastAsia="Times New Roman"/>
                <w:color w:val="000000"/>
                <w:sz w:val="28"/>
                <w:szCs w:val="28"/>
                <w:lang w:val="vi-VN" w:eastAsia="vi-VN"/>
              </w:rPr>
              <w:t>GV cho HS đọc đề bài 5, bài 6, bài 7.</w:t>
            </w:r>
          </w:p>
          <w:p w:rsidR="00EC1F30" w:rsidRPr="00EC1F30" w:rsidRDefault="00EC1F30" w:rsidP="00EC1F30">
            <w:pPr>
              <w:rPr>
                <w:rFonts w:eastAsia="Times New Roman"/>
                <w:sz w:val="28"/>
                <w:szCs w:val="28"/>
                <w:lang w:val="vi-VN" w:eastAsia="vi-VN"/>
              </w:rPr>
            </w:pPr>
            <w:r w:rsidRPr="00EC1F30">
              <w:rPr>
                <w:rFonts w:ascii="Cambria Math" w:eastAsia="Times New Roman" w:hAnsi="Cambria Math"/>
                <w:color w:val="000000"/>
                <w:sz w:val="28"/>
                <w:szCs w:val="28"/>
                <w:lang w:val="vi-VN" w:eastAsia="vi-VN"/>
              </w:rPr>
              <w:t>→</w:t>
            </w:r>
            <w:r w:rsidRPr="00EC1F30">
              <w:rPr>
                <w:rFonts w:eastAsia="Times New Roman"/>
                <w:color w:val="000000"/>
                <w:sz w:val="28"/>
                <w:szCs w:val="28"/>
                <w:lang w:val="vi-VN" w:eastAsia="vi-VN"/>
              </w:rPr>
              <w:t>Yêu cầu HS hoạt động cá nhân làm bài</w:t>
            </w:r>
          </w:p>
          <w:p w:rsidR="00EC1F30" w:rsidRPr="00EC1F30" w:rsidRDefault="00EC1F30" w:rsidP="00EC1F30">
            <w:pPr>
              <w:rPr>
                <w:sz w:val="28"/>
                <w:szCs w:val="28"/>
                <w:lang w:eastAsia="ja-JP"/>
              </w:rPr>
            </w:pPr>
            <w:r w:rsidRPr="00EC1F30">
              <w:rPr>
                <w:color w:val="000000"/>
                <w:sz w:val="28"/>
                <w:szCs w:val="28"/>
                <w:lang w:val="vi-VN" w:eastAsia="ja-JP"/>
              </w:rPr>
              <w:t>- HS đọc đề bài, nêu cách làm?</w:t>
            </w:r>
          </w:p>
          <w:p w:rsidR="00EC1F30" w:rsidRPr="00EC1F30" w:rsidRDefault="00EC1F30" w:rsidP="00EC1F30">
            <w:pPr>
              <w:rPr>
                <w:rFonts w:eastAsia="Times New Roman"/>
                <w:sz w:val="28"/>
                <w:szCs w:val="28"/>
                <w:lang w:val="vi-VN" w:eastAsia="vi-VN"/>
              </w:rPr>
            </w:pPr>
            <w:r w:rsidRPr="00EC1F30">
              <w:rPr>
                <w:rFonts w:eastAsia="Times New Roman"/>
                <w:color w:val="000000"/>
                <w:sz w:val="28"/>
                <w:szCs w:val="28"/>
                <w:lang w:val="vi-VN" w:eastAsia="vi-VN"/>
              </w:rPr>
              <w:t>- 2 HS đứng tại chỗ trả lời và các HS khác lắng nghe, xem lại bài trong vở.</w:t>
            </w:r>
          </w:p>
          <w:p w:rsidR="00EC1F30" w:rsidRPr="00EC1F30" w:rsidRDefault="00EC1F30" w:rsidP="00EC1F30">
            <w:pPr>
              <w:rPr>
                <w:color w:val="000000"/>
                <w:sz w:val="28"/>
                <w:szCs w:val="28"/>
                <w:lang w:val="vi-VN" w:eastAsia="ja-JP"/>
              </w:rPr>
            </w:pPr>
          </w:p>
          <w:p w:rsidR="00EC1F30" w:rsidRPr="00EC1F30" w:rsidRDefault="00EC1F30" w:rsidP="00EC1F30">
            <w:pPr>
              <w:rPr>
                <w:color w:val="000000"/>
                <w:sz w:val="28"/>
                <w:szCs w:val="28"/>
                <w:lang w:val="vi-VN" w:eastAsia="ja-JP"/>
              </w:rPr>
            </w:pPr>
            <w:r w:rsidRPr="00EC1F30">
              <w:rPr>
                <w:color w:val="000000"/>
                <w:sz w:val="28"/>
                <w:szCs w:val="28"/>
                <w:lang w:val="vi-VN" w:eastAsia="ja-JP"/>
              </w:rPr>
              <w:t>- GV cho HS nhận xét bài làm của HS và chốt lại một lần nữa cách làm của dạng bài tập</w:t>
            </w:r>
          </w:p>
          <w:p w:rsidR="00EC1F30" w:rsidRPr="00EC1F30" w:rsidRDefault="00EC1F30" w:rsidP="00EC1F30">
            <w:pPr>
              <w:rPr>
                <w:sz w:val="28"/>
                <w:szCs w:val="28"/>
                <w:lang w:eastAsia="ja-JP"/>
              </w:rPr>
            </w:pPr>
          </w:p>
        </w:tc>
        <w:tc>
          <w:tcPr>
            <w:tcW w:w="5244" w:type="dxa"/>
            <w:tcBorders>
              <w:top w:val="single" w:sz="4" w:space="0" w:color="auto"/>
            </w:tcBorders>
          </w:tcPr>
          <w:p w:rsidR="00EC1F30" w:rsidRPr="00EC1F30" w:rsidRDefault="00EC1F30" w:rsidP="00EC1F30">
            <w:pPr>
              <w:rPr>
                <w:b/>
                <w:sz w:val="28"/>
                <w:szCs w:val="28"/>
                <w:lang w:eastAsia="ja-JP"/>
              </w:rPr>
            </w:pPr>
            <w:r w:rsidRPr="00EC1F30">
              <w:rPr>
                <w:b/>
                <w:sz w:val="28"/>
                <w:szCs w:val="28"/>
                <w:lang w:eastAsia="ja-JP"/>
              </w:rPr>
              <w:lastRenderedPageBreak/>
              <w:t>II. Bài tập</w:t>
            </w:r>
          </w:p>
          <w:p w:rsidR="00EC1F30" w:rsidRPr="00EC1F30" w:rsidRDefault="00EC1F30" w:rsidP="00EC1F30">
            <w:pPr>
              <w:rPr>
                <w:sz w:val="28"/>
                <w:szCs w:val="28"/>
                <w:lang w:eastAsia="ja-JP"/>
              </w:rPr>
            </w:pPr>
            <w:r w:rsidRPr="00EC1F30">
              <w:rPr>
                <w:b/>
                <w:sz w:val="28"/>
                <w:szCs w:val="28"/>
                <w:lang w:eastAsia="ja-JP"/>
              </w:rPr>
              <w:t xml:space="preserve">Bài 1: </w:t>
            </w:r>
            <w:r w:rsidRPr="00EC1F30">
              <w:rPr>
                <w:sz w:val="28"/>
                <w:szCs w:val="28"/>
                <w:lang w:eastAsia="ja-JP"/>
              </w:rPr>
              <w:t>Trong các số sau, số nào chia hết cho 2; số nào chia hết cho 5?</w:t>
            </w:r>
          </w:p>
          <w:p w:rsidR="00EC1F30" w:rsidRPr="00EC1F30" w:rsidRDefault="00EC1F30" w:rsidP="00EC1F30">
            <w:pPr>
              <w:rPr>
                <w:sz w:val="28"/>
                <w:szCs w:val="28"/>
                <w:lang w:eastAsia="ja-JP"/>
              </w:rPr>
            </w:pPr>
            <w:r w:rsidRPr="00EC1F30">
              <w:rPr>
                <w:rFonts w:asciiTheme="minorHAnsi" w:eastAsiaTheme="minorHAnsi" w:hAnsiTheme="minorHAnsi" w:cstheme="minorBidi"/>
                <w:position w:val="-10"/>
                <w:sz w:val="28"/>
                <w:szCs w:val="28"/>
                <w:lang w:eastAsia="ja-JP"/>
              </w:rPr>
              <w:object w:dxaOrig="4440" w:dyaOrig="320">
                <v:shape id="_x0000_i1050" type="#_x0000_t75" style="width:221.8pt;height:15.7pt" o:ole="">
                  <v:imagedata r:id="rId57" o:title=""/>
                </v:shape>
                <o:OLEObject Type="Embed" ProgID="Equation.DSMT4" ShapeID="_x0000_i1050" DrawAspect="Content" ObjectID="_1753703369" r:id="rId58"/>
              </w:object>
            </w:r>
            <w:r w:rsidRPr="00EC1F30">
              <w:rPr>
                <w:sz w:val="28"/>
                <w:szCs w:val="28"/>
                <w:lang w:eastAsia="ja-JP"/>
              </w:rPr>
              <w:t xml:space="preserve"> </w:t>
            </w:r>
          </w:p>
          <w:p w:rsidR="00EC1F30" w:rsidRPr="00EC1F30" w:rsidRDefault="00EC1F30" w:rsidP="00EC1F30">
            <w:pPr>
              <w:rPr>
                <w:sz w:val="28"/>
                <w:szCs w:val="28"/>
                <w:lang w:eastAsia="ja-JP"/>
              </w:rPr>
            </w:pPr>
            <w:r w:rsidRPr="00EC1F30">
              <w:rPr>
                <w:sz w:val="28"/>
                <w:szCs w:val="28"/>
                <w:lang w:eastAsia="ja-JP"/>
              </w:rPr>
              <w:t xml:space="preserve">                             Giải</w:t>
            </w:r>
          </w:p>
          <w:p w:rsidR="00EC1F30" w:rsidRPr="00EC1F30" w:rsidRDefault="00EC1F30" w:rsidP="00EC1F30">
            <w:pPr>
              <w:rPr>
                <w:sz w:val="28"/>
                <w:szCs w:val="28"/>
                <w:lang w:eastAsia="ja-JP"/>
              </w:rPr>
            </w:pPr>
            <w:r w:rsidRPr="00EC1F30">
              <w:rPr>
                <w:sz w:val="28"/>
                <w:szCs w:val="28"/>
                <w:lang w:eastAsia="ja-JP"/>
              </w:rPr>
              <w:t>a) Các</w:t>
            </w:r>
            <w:r w:rsidRPr="00EC1F30">
              <w:rPr>
                <w:b/>
                <w:sz w:val="28"/>
                <w:szCs w:val="28"/>
                <w:lang w:eastAsia="ja-JP"/>
              </w:rPr>
              <w:t xml:space="preserve"> </w:t>
            </w:r>
            <w:r w:rsidRPr="00EC1F30">
              <w:rPr>
                <w:sz w:val="28"/>
                <w:szCs w:val="28"/>
                <w:lang w:eastAsia="ja-JP"/>
              </w:rPr>
              <w:t xml:space="preserve"> số chia hết cho 2 là </w:t>
            </w:r>
            <w:r w:rsidRPr="00EC1F30">
              <w:rPr>
                <w:rFonts w:asciiTheme="minorHAnsi" w:eastAsiaTheme="minorHAnsi" w:hAnsiTheme="minorHAnsi" w:cstheme="minorBidi"/>
                <w:position w:val="-10"/>
                <w:sz w:val="28"/>
                <w:szCs w:val="28"/>
                <w:lang w:eastAsia="ja-JP"/>
              </w:rPr>
              <w:object w:dxaOrig="1680" w:dyaOrig="320">
                <v:shape id="_x0000_i1051" type="#_x0000_t75" style="width:84.4pt;height:15.7pt" o:ole="">
                  <v:imagedata r:id="rId59" o:title=""/>
                </v:shape>
                <o:OLEObject Type="Embed" ProgID="Equation.DSMT4" ShapeID="_x0000_i1051" DrawAspect="Content" ObjectID="_1753703370" r:id="rId60"/>
              </w:object>
            </w:r>
            <w:r w:rsidRPr="00EC1F30">
              <w:rPr>
                <w:sz w:val="28"/>
                <w:szCs w:val="28"/>
                <w:lang w:eastAsia="ja-JP"/>
              </w:rPr>
              <w:t xml:space="preserve"> </w:t>
            </w:r>
            <w:r w:rsidRPr="00EC1F30">
              <w:rPr>
                <w:rFonts w:asciiTheme="minorHAnsi" w:eastAsiaTheme="minorHAnsi" w:hAnsiTheme="minorHAnsi" w:cstheme="minorBidi"/>
                <w:position w:val="-10"/>
                <w:sz w:val="28"/>
                <w:szCs w:val="28"/>
                <w:lang w:eastAsia="ja-JP"/>
              </w:rPr>
              <w:object w:dxaOrig="1719" w:dyaOrig="320">
                <v:shape id="_x0000_i1052" type="#_x0000_t75" style="width:86.05pt;height:15.7pt" o:ole="">
                  <v:imagedata r:id="rId61" o:title=""/>
                </v:shape>
                <o:OLEObject Type="Embed" ProgID="Equation.DSMT4" ShapeID="_x0000_i1052" DrawAspect="Content" ObjectID="_1753703371" r:id="rId62"/>
              </w:object>
            </w:r>
            <w:r w:rsidRPr="00EC1F30">
              <w:rPr>
                <w:sz w:val="28"/>
                <w:szCs w:val="28"/>
                <w:lang w:eastAsia="ja-JP"/>
              </w:rPr>
              <w:t xml:space="preserve"> </w:t>
            </w:r>
          </w:p>
          <w:p w:rsidR="00EC1F30" w:rsidRPr="00EC1F30" w:rsidRDefault="00EC1F30" w:rsidP="00EC1F30">
            <w:pPr>
              <w:rPr>
                <w:sz w:val="28"/>
                <w:szCs w:val="28"/>
                <w:lang w:eastAsia="ja-JP"/>
              </w:rPr>
            </w:pPr>
            <w:r w:rsidRPr="00EC1F30">
              <w:rPr>
                <w:sz w:val="28"/>
                <w:szCs w:val="28"/>
                <w:lang w:eastAsia="ja-JP"/>
              </w:rPr>
              <w:t xml:space="preserve">b) Các số chia hết cho 5 là </w:t>
            </w:r>
            <w:r w:rsidRPr="00EC1F30">
              <w:rPr>
                <w:rFonts w:asciiTheme="minorHAnsi" w:eastAsiaTheme="minorHAnsi" w:hAnsiTheme="minorHAnsi" w:cstheme="minorBidi"/>
                <w:position w:val="-10"/>
                <w:sz w:val="28"/>
                <w:szCs w:val="28"/>
                <w:lang w:eastAsia="ja-JP"/>
              </w:rPr>
              <w:object w:dxaOrig="1640" w:dyaOrig="320">
                <v:shape id="_x0000_i1053" type="#_x0000_t75" style="width:80.3pt;height:15.7pt" o:ole="">
                  <v:imagedata r:id="rId63" o:title=""/>
                </v:shape>
                <o:OLEObject Type="Embed" ProgID="Equation.DSMT4" ShapeID="_x0000_i1053" DrawAspect="Content" ObjectID="_1753703372" r:id="rId64"/>
              </w:object>
            </w:r>
            <w:r w:rsidRPr="00EC1F30">
              <w:rPr>
                <w:sz w:val="28"/>
                <w:szCs w:val="28"/>
                <w:lang w:eastAsia="ja-JP"/>
              </w:rPr>
              <w:t xml:space="preserve"> .</w:t>
            </w:r>
          </w:p>
          <w:p w:rsidR="00EC1F30" w:rsidRPr="00EC1F30" w:rsidRDefault="00EC1F30" w:rsidP="00EC1F30">
            <w:pPr>
              <w:rPr>
                <w:sz w:val="28"/>
                <w:szCs w:val="28"/>
                <w:lang w:eastAsia="ja-JP"/>
              </w:rPr>
            </w:pPr>
            <w:r w:rsidRPr="00EC1F30">
              <w:rPr>
                <w:b/>
                <w:sz w:val="28"/>
                <w:szCs w:val="28"/>
                <w:lang w:eastAsia="ja-JP"/>
              </w:rPr>
              <w:t xml:space="preserve">Bài 2: </w:t>
            </w:r>
            <w:r w:rsidRPr="00EC1F30">
              <w:rPr>
                <w:sz w:val="28"/>
                <w:szCs w:val="28"/>
                <w:lang w:eastAsia="ja-JP"/>
              </w:rPr>
              <w:t>Trong các số sau, số nào chia hết cho 2; số nào chia hết cho 5, số nào chia hết cho cả 2 và 5?</w:t>
            </w:r>
          </w:p>
          <w:p w:rsidR="00EC1F30" w:rsidRPr="00EC1F30" w:rsidRDefault="00EC1F30" w:rsidP="00EC1F30">
            <w:pPr>
              <w:rPr>
                <w:sz w:val="28"/>
                <w:szCs w:val="28"/>
                <w:lang w:eastAsia="ja-JP"/>
              </w:rPr>
            </w:pPr>
            <w:r w:rsidRPr="00EC1F30">
              <w:rPr>
                <w:rFonts w:asciiTheme="minorHAnsi" w:eastAsiaTheme="minorHAnsi" w:hAnsiTheme="minorHAnsi" w:cstheme="minorBidi"/>
                <w:position w:val="-10"/>
                <w:sz w:val="28"/>
                <w:szCs w:val="28"/>
                <w:lang w:eastAsia="ja-JP"/>
              </w:rPr>
              <w:object w:dxaOrig="4220" w:dyaOrig="320">
                <v:shape id="_x0000_i1054" type="#_x0000_t75" style="width:210.2pt;height:15.7pt" o:ole="">
                  <v:imagedata r:id="rId65" o:title=""/>
                </v:shape>
                <o:OLEObject Type="Embed" ProgID="Equation.DSMT4" ShapeID="_x0000_i1054" DrawAspect="Content" ObjectID="_1753703373" r:id="rId66"/>
              </w:object>
            </w:r>
            <w:r w:rsidRPr="00EC1F30">
              <w:rPr>
                <w:sz w:val="28"/>
                <w:szCs w:val="28"/>
                <w:lang w:eastAsia="ja-JP"/>
              </w:rPr>
              <w:t xml:space="preserve"> </w:t>
            </w:r>
          </w:p>
          <w:p w:rsidR="00EC1F30" w:rsidRPr="00EC1F30" w:rsidRDefault="00EC1F30" w:rsidP="00EC1F30">
            <w:pPr>
              <w:jc w:val="center"/>
              <w:rPr>
                <w:sz w:val="28"/>
                <w:szCs w:val="28"/>
                <w:lang w:eastAsia="ja-JP"/>
              </w:rPr>
            </w:pPr>
            <w:r w:rsidRPr="00EC1F30">
              <w:rPr>
                <w:sz w:val="28"/>
                <w:szCs w:val="28"/>
                <w:lang w:eastAsia="ja-JP"/>
              </w:rPr>
              <w:t>Giải</w:t>
            </w:r>
          </w:p>
          <w:p w:rsidR="00EC1F30" w:rsidRPr="00EC1F30" w:rsidRDefault="00EC1F30" w:rsidP="00EC1F30">
            <w:pPr>
              <w:rPr>
                <w:sz w:val="28"/>
                <w:szCs w:val="28"/>
                <w:lang w:eastAsia="ja-JP"/>
              </w:rPr>
            </w:pPr>
            <w:r w:rsidRPr="00EC1F30">
              <w:rPr>
                <w:sz w:val="28"/>
                <w:szCs w:val="28"/>
                <w:lang w:eastAsia="ja-JP"/>
              </w:rPr>
              <w:t xml:space="preserve">a. Các số chia hết cho 2 là: </w:t>
            </w:r>
          </w:p>
          <w:p w:rsidR="00EC1F30" w:rsidRPr="00EC1F30" w:rsidRDefault="00EC1F30" w:rsidP="00EC1F30">
            <w:pPr>
              <w:rPr>
                <w:sz w:val="28"/>
                <w:szCs w:val="28"/>
                <w:lang w:eastAsia="ja-JP"/>
              </w:rPr>
            </w:pPr>
            <w:r w:rsidRPr="00EC1F30">
              <w:rPr>
                <w:sz w:val="28"/>
                <w:szCs w:val="28"/>
                <w:lang w:eastAsia="ja-JP"/>
              </w:rPr>
              <w:t xml:space="preserve">   </w:t>
            </w:r>
            <w:r w:rsidRPr="00EC1F30">
              <w:rPr>
                <w:rFonts w:asciiTheme="minorHAnsi" w:eastAsiaTheme="minorHAnsi" w:hAnsiTheme="minorHAnsi" w:cstheme="minorBidi"/>
                <w:position w:val="-10"/>
                <w:sz w:val="28"/>
                <w:szCs w:val="28"/>
                <w:lang w:eastAsia="ja-JP"/>
              </w:rPr>
              <w:object w:dxaOrig="1820" w:dyaOrig="320">
                <v:shape id="_x0000_i1055" type="#_x0000_t75" style="width:91.05pt;height:15.7pt" o:ole="">
                  <v:imagedata r:id="rId67" o:title=""/>
                </v:shape>
                <o:OLEObject Type="Embed" ProgID="Equation.DSMT4" ShapeID="_x0000_i1055" DrawAspect="Content" ObjectID="_1753703374" r:id="rId68"/>
              </w:object>
            </w:r>
            <w:r w:rsidRPr="00EC1F30">
              <w:rPr>
                <w:sz w:val="28"/>
                <w:szCs w:val="28"/>
                <w:lang w:eastAsia="ja-JP"/>
              </w:rPr>
              <w:t xml:space="preserve"> </w:t>
            </w:r>
            <w:r w:rsidRPr="00EC1F30">
              <w:rPr>
                <w:rFonts w:asciiTheme="minorHAnsi" w:eastAsiaTheme="minorHAnsi" w:hAnsiTheme="minorHAnsi" w:cstheme="minorBidi"/>
                <w:position w:val="-10"/>
                <w:sz w:val="28"/>
                <w:szCs w:val="28"/>
                <w:lang w:eastAsia="ja-JP"/>
              </w:rPr>
              <w:object w:dxaOrig="920" w:dyaOrig="320">
                <v:shape id="_x0000_i1056" type="#_x0000_t75" style="width:44.7pt;height:15.7pt" o:ole="">
                  <v:imagedata r:id="rId69" o:title=""/>
                </v:shape>
                <o:OLEObject Type="Embed" ProgID="Equation.DSMT4" ShapeID="_x0000_i1056" DrawAspect="Content" ObjectID="_1753703375" r:id="rId70"/>
              </w:object>
            </w:r>
            <w:r w:rsidRPr="00EC1F30">
              <w:rPr>
                <w:sz w:val="28"/>
                <w:szCs w:val="28"/>
                <w:lang w:eastAsia="ja-JP"/>
              </w:rPr>
              <w:t xml:space="preserve"> </w:t>
            </w:r>
          </w:p>
          <w:p w:rsidR="00EC1F30" w:rsidRPr="00EC1F30" w:rsidRDefault="00EC1F30" w:rsidP="00EC1F30">
            <w:pPr>
              <w:rPr>
                <w:sz w:val="28"/>
                <w:szCs w:val="28"/>
                <w:lang w:eastAsia="ja-JP"/>
              </w:rPr>
            </w:pPr>
            <w:r w:rsidRPr="00EC1F30">
              <w:rPr>
                <w:sz w:val="28"/>
                <w:szCs w:val="28"/>
                <w:lang w:eastAsia="ja-JP"/>
              </w:rPr>
              <w:t xml:space="preserve">b. Các số chia hết cho 5 là: </w:t>
            </w:r>
            <w:r w:rsidRPr="00EC1F30">
              <w:rPr>
                <w:rFonts w:asciiTheme="minorHAnsi" w:eastAsiaTheme="minorHAnsi" w:hAnsiTheme="minorHAnsi" w:cstheme="minorBidi"/>
                <w:position w:val="-10"/>
                <w:sz w:val="28"/>
                <w:szCs w:val="28"/>
                <w:lang w:eastAsia="ja-JP"/>
              </w:rPr>
              <w:object w:dxaOrig="1700" w:dyaOrig="320">
                <v:shape id="_x0000_i1057" type="#_x0000_t75" style="width:84.4pt;height:15.7pt" o:ole="">
                  <v:imagedata r:id="rId71" o:title=""/>
                </v:shape>
                <o:OLEObject Type="Embed" ProgID="Equation.DSMT4" ShapeID="_x0000_i1057" DrawAspect="Content" ObjectID="_1753703376" r:id="rId72"/>
              </w:object>
            </w:r>
            <w:r w:rsidRPr="00EC1F30">
              <w:rPr>
                <w:sz w:val="28"/>
                <w:szCs w:val="28"/>
                <w:lang w:eastAsia="ja-JP"/>
              </w:rPr>
              <w:t xml:space="preserve"> </w:t>
            </w:r>
            <w:r w:rsidRPr="00EC1F30">
              <w:rPr>
                <w:rFonts w:asciiTheme="minorHAnsi" w:eastAsiaTheme="minorHAnsi" w:hAnsiTheme="minorHAnsi" w:cstheme="minorBidi"/>
                <w:position w:val="-10"/>
                <w:sz w:val="28"/>
                <w:szCs w:val="28"/>
                <w:lang w:eastAsia="ja-JP"/>
              </w:rPr>
              <w:object w:dxaOrig="980" w:dyaOrig="320">
                <v:shape id="_x0000_i1058" type="#_x0000_t75" style="width:48.85pt;height:15.7pt" o:ole="">
                  <v:imagedata r:id="rId73" o:title=""/>
                </v:shape>
                <o:OLEObject Type="Embed" ProgID="Equation.DSMT4" ShapeID="_x0000_i1058" DrawAspect="Content" ObjectID="_1753703377" r:id="rId74"/>
              </w:object>
            </w:r>
            <w:r w:rsidRPr="00EC1F30">
              <w:rPr>
                <w:sz w:val="28"/>
                <w:szCs w:val="28"/>
                <w:lang w:eastAsia="ja-JP"/>
              </w:rPr>
              <w:t xml:space="preserve"> </w:t>
            </w:r>
          </w:p>
          <w:p w:rsidR="00EC1F30" w:rsidRPr="00EC1F30" w:rsidRDefault="00EC1F30" w:rsidP="00EC1F30">
            <w:pPr>
              <w:rPr>
                <w:sz w:val="28"/>
                <w:szCs w:val="28"/>
                <w:lang w:eastAsia="ja-JP"/>
              </w:rPr>
            </w:pPr>
            <w:r w:rsidRPr="00EC1F30">
              <w:rPr>
                <w:sz w:val="28"/>
                <w:szCs w:val="28"/>
                <w:lang w:eastAsia="ja-JP"/>
              </w:rPr>
              <w:t xml:space="preserve">c. Các số chia hết cho cả 2 và 5 là: </w:t>
            </w:r>
            <w:r w:rsidRPr="00EC1F30">
              <w:rPr>
                <w:rFonts w:asciiTheme="minorHAnsi" w:eastAsiaTheme="minorHAnsi" w:hAnsiTheme="minorHAnsi" w:cstheme="minorBidi"/>
                <w:position w:val="-10"/>
                <w:sz w:val="28"/>
                <w:szCs w:val="28"/>
                <w:lang w:eastAsia="ja-JP"/>
              </w:rPr>
              <w:object w:dxaOrig="1660" w:dyaOrig="320">
                <v:shape id="_x0000_i1059" type="#_x0000_t75" style="width:82.75pt;height:15.7pt" o:ole="">
                  <v:imagedata r:id="rId75" o:title=""/>
                </v:shape>
                <o:OLEObject Type="Embed" ProgID="Equation.DSMT4" ShapeID="_x0000_i1059" DrawAspect="Content" ObjectID="_1753703378" r:id="rId76"/>
              </w:object>
            </w:r>
            <w:r w:rsidRPr="00EC1F30">
              <w:rPr>
                <w:sz w:val="28"/>
                <w:szCs w:val="28"/>
                <w:lang w:eastAsia="ja-JP"/>
              </w:rPr>
              <w:t xml:space="preserve"> </w:t>
            </w:r>
          </w:p>
          <w:p w:rsidR="00EC1F30" w:rsidRPr="00EC1F30" w:rsidRDefault="00EC1F30" w:rsidP="00EC1F30">
            <w:pPr>
              <w:rPr>
                <w:sz w:val="28"/>
                <w:szCs w:val="28"/>
                <w:lang w:val="vi-VN" w:eastAsia="ja-JP"/>
              </w:rPr>
            </w:pPr>
            <w:r w:rsidRPr="00EC1F30">
              <w:rPr>
                <w:b/>
                <w:sz w:val="28"/>
                <w:szCs w:val="28"/>
                <w:lang w:val="pt-BR" w:eastAsia="ja-JP"/>
              </w:rPr>
              <w:t>Bài 3</w:t>
            </w:r>
            <w:r w:rsidRPr="00EC1F30">
              <w:rPr>
                <w:sz w:val="28"/>
                <w:szCs w:val="28"/>
                <w:lang w:val="vi-VN" w:eastAsia="ja-JP"/>
              </w:rPr>
              <w:t xml:space="preserve">: Tìm x để </w:t>
            </w:r>
            <w:r w:rsidRPr="00EC1F30">
              <w:rPr>
                <w:rFonts w:asciiTheme="minorHAnsi" w:eastAsiaTheme="minorHAnsi" w:hAnsiTheme="minorHAnsi" w:cstheme="minorBidi"/>
                <w:position w:val="-6"/>
                <w:sz w:val="28"/>
                <w:szCs w:val="28"/>
                <w:lang w:val="vi-VN" w:eastAsia="ja-JP"/>
              </w:rPr>
              <w:object w:dxaOrig="780" w:dyaOrig="380">
                <v:shape id="_x0000_i1060" type="#_x0000_t75" style="width:38.9pt;height:19.05pt" o:ole="">
                  <v:imagedata r:id="rId77" o:title=""/>
                </v:shape>
                <o:OLEObject Type="Embed" ProgID="Equation.DSMT4" ShapeID="_x0000_i1060" DrawAspect="Content" ObjectID="_1753703379" r:id="rId78"/>
              </w:object>
            </w:r>
            <w:r w:rsidRPr="00EC1F30">
              <w:rPr>
                <w:sz w:val="28"/>
                <w:szCs w:val="28"/>
                <w:lang w:val="vi-VN" w:eastAsia="ja-JP"/>
              </w:rPr>
              <w:t xml:space="preserve"> </w:t>
            </w:r>
          </w:p>
          <w:p w:rsidR="00EC1F30" w:rsidRPr="00EC1F30" w:rsidRDefault="00EC1F30" w:rsidP="00EC1F30">
            <w:pPr>
              <w:jc w:val="center"/>
              <w:rPr>
                <w:b/>
                <w:sz w:val="28"/>
                <w:szCs w:val="28"/>
                <w:lang w:eastAsia="ja-JP"/>
              </w:rPr>
            </w:pPr>
            <w:r w:rsidRPr="00EC1F30">
              <w:rPr>
                <w:sz w:val="28"/>
                <w:szCs w:val="28"/>
                <w:lang w:eastAsia="ja-JP"/>
              </w:rPr>
              <w:t>Giải</w:t>
            </w:r>
          </w:p>
          <w:p w:rsidR="00EC1F30" w:rsidRPr="00EC1F30" w:rsidRDefault="00EC1F30" w:rsidP="00EC1F30">
            <w:pPr>
              <w:rPr>
                <w:sz w:val="28"/>
                <w:szCs w:val="28"/>
                <w:lang w:val="vi-VN" w:eastAsia="ja-JP"/>
              </w:rPr>
            </w:pPr>
            <w:r w:rsidRPr="00EC1F30">
              <w:rPr>
                <w:sz w:val="28"/>
                <w:szCs w:val="28"/>
                <w:lang w:val="vi-VN" w:eastAsia="ja-JP"/>
              </w:rPr>
              <w:t xml:space="preserve">Vì chữ số tận cùng là </w:t>
            </w:r>
            <w:r w:rsidRPr="00EC1F30">
              <w:rPr>
                <w:rFonts w:asciiTheme="minorHAnsi" w:eastAsiaTheme="minorHAnsi" w:hAnsiTheme="minorHAnsi" w:cstheme="minorBidi"/>
                <w:position w:val="-4"/>
                <w:sz w:val="28"/>
                <w:szCs w:val="28"/>
                <w:lang w:val="vi-VN" w:eastAsia="ja-JP"/>
              </w:rPr>
              <w:object w:dxaOrig="420" w:dyaOrig="260">
                <v:shape id="_x0000_i1061" type="#_x0000_t75" style="width:21.5pt;height:12.4pt" o:ole="">
                  <v:imagedata r:id="rId79" o:title=""/>
                </v:shape>
                <o:OLEObject Type="Embed" ProgID="Equation.DSMT4" ShapeID="_x0000_i1061" DrawAspect="Content" ObjectID="_1753703380" r:id="rId80"/>
              </w:object>
            </w:r>
            <w:r w:rsidRPr="00EC1F30">
              <w:rPr>
                <w:sz w:val="28"/>
                <w:szCs w:val="28"/>
                <w:lang w:val="vi-VN" w:eastAsia="ja-JP"/>
              </w:rPr>
              <w:t xml:space="preserve"> nên  </w:t>
            </w:r>
            <w:r w:rsidRPr="00EC1F30">
              <w:rPr>
                <w:rFonts w:asciiTheme="minorHAnsi" w:eastAsiaTheme="minorHAnsi" w:hAnsiTheme="minorHAnsi" w:cstheme="minorBidi"/>
                <w:position w:val="-16"/>
                <w:sz w:val="28"/>
                <w:szCs w:val="28"/>
                <w:lang w:val="vi-VN" w:eastAsia="ja-JP"/>
              </w:rPr>
              <w:object w:dxaOrig="2560" w:dyaOrig="440">
                <v:shape id="_x0000_i1062" type="#_x0000_t75" style="width:128.3pt;height:21.5pt" o:ole="">
                  <v:imagedata r:id="rId81" o:title=""/>
                </v:shape>
                <o:OLEObject Type="Embed" ProgID="Equation.DSMT4" ShapeID="_x0000_i1062" DrawAspect="Content" ObjectID="_1753703381" r:id="rId82"/>
              </w:object>
            </w:r>
            <w:r w:rsidRPr="00EC1F30">
              <w:rPr>
                <w:sz w:val="28"/>
                <w:szCs w:val="28"/>
                <w:lang w:val="vi-VN" w:eastAsia="ja-JP"/>
              </w:rPr>
              <w:t xml:space="preserve"> </w:t>
            </w:r>
          </w:p>
          <w:p w:rsidR="00EC1F30" w:rsidRPr="00EC1F30" w:rsidRDefault="00EC1F30" w:rsidP="00EC1F30">
            <w:pPr>
              <w:rPr>
                <w:b/>
                <w:sz w:val="28"/>
                <w:szCs w:val="28"/>
                <w:lang w:val="vi-VN" w:eastAsia="ja-JP"/>
              </w:rPr>
            </w:pPr>
            <w:r w:rsidRPr="00EC1F30">
              <w:rPr>
                <w:b/>
                <w:sz w:val="28"/>
                <w:szCs w:val="28"/>
                <w:lang w:val="pt-BR" w:eastAsia="ja-JP"/>
              </w:rPr>
              <w:t>Bài 4</w:t>
            </w:r>
            <w:r w:rsidRPr="00EC1F30">
              <w:rPr>
                <w:b/>
                <w:sz w:val="28"/>
                <w:szCs w:val="28"/>
                <w:lang w:val="vi-VN" w:eastAsia="ja-JP"/>
              </w:rPr>
              <w:t xml:space="preserve">: </w:t>
            </w:r>
            <w:r w:rsidRPr="00EC1F30">
              <w:rPr>
                <w:sz w:val="28"/>
                <w:szCs w:val="28"/>
                <w:lang w:val="vi-VN" w:eastAsia="ja-JP"/>
              </w:rPr>
              <w:t xml:space="preserve">Tìm các số tự nhiên  n vừa chia hết cho 2, vừa chia hết cho </w:t>
            </w:r>
            <w:r w:rsidRPr="00EC1F30">
              <w:rPr>
                <w:rFonts w:asciiTheme="minorHAnsi" w:eastAsiaTheme="minorHAnsi" w:hAnsiTheme="minorHAnsi" w:cstheme="minorBidi"/>
                <w:position w:val="-4"/>
                <w:sz w:val="28"/>
                <w:szCs w:val="28"/>
                <w:lang w:val="vi-VN" w:eastAsia="ja-JP"/>
              </w:rPr>
              <w:object w:dxaOrig="180" w:dyaOrig="240">
                <v:shape id="_x0000_i1063" type="#_x0000_t75" style="width:8.3pt;height:12.4pt" o:ole="">
                  <v:imagedata r:id="rId83" o:title=""/>
                </v:shape>
                <o:OLEObject Type="Embed" ProgID="Equation.DSMT4" ShapeID="_x0000_i1063" DrawAspect="Content" ObjectID="_1753703382" r:id="rId84"/>
              </w:object>
            </w:r>
            <w:r w:rsidRPr="00EC1F30">
              <w:rPr>
                <w:sz w:val="28"/>
                <w:szCs w:val="28"/>
                <w:lang w:val="vi-VN" w:eastAsia="ja-JP"/>
              </w:rPr>
              <w:t xml:space="preserve">  và </w:t>
            </w:r>
            <w:r w:rsidRPr="00EC1F30">
              <w:rPr>
                <w:rFonts w:asciiTheme="minorHAnsi" w:eastAsiaTheme="minorHAnsi" w:hAnsiTheme="minorHAnsi" w:cstheme="minorBidi"/>
                <w:position w:val="-6"/>
                <w:sz w:val="28"/>
                <w:szCs w:val="28"/>
                <w:lang w:val="vi-VN" w:eastAsia="ja-JP"/>
              </w:rPr>
              <w:object w:dxaOrig="1500" w:dyaOrig="279">
                <v:shape id="_x0000_i1064" type="#_x0000_t75" style="width:75.3pt;height:14.05pt" o:ole="">
                  <v:imagedata r:id="rId85" o:title=""/>
                </v:shape>
                <o:OLEObject Type="Embed" ProgID="Equation.DSMT4" ShapeID="_x0000_i1064" DrawAspect="Content" ObjectID="_1753703383" r:id="rId86"/>
              </w:object>
            </w:r>
            <w:r w:rsidRPr="00EC1F30">
              <w:rPr>
                <w:sz w:val="28"/>
                <w:szCs w:val="28"/>
                <w:lang w:val="vi-VN" w:eastAsia="ja-JP"/>
              </w:rPr>
              <w:t xml:space="preserve"> </w:t>
            </w:r>
          </w:p>
          <w:p w:rsidR="00EC1F30" w:rsidRPr="00EC1F30" w:rsidRDefault="00EC1F30" w:rsidP="00EC1F30">
            <w:pPr>
              <w:jc w:val="center"/>
              <w:rPr>
                <w:b/>
                <w:sz w:val="28"/>
                <w:szCs w:val="28"/>
                <w:lang w:eastAsia="ja-JP"/>
              </w:rPr>
            </w:pPr>
            <w:r w:rsidRPr="00EC1F30">
              <w:rPr>
                <w:sz w:val="28"/>
                <w:szCs w:val="28"/>
                <w:lang w:eastAsia="ja-JP"/>
              </w:rPr>
              <w:t>Giải</w:t>
            </w:r>
          </w:p>
          <w:p w:rsidR="00EC1F30" w:rsidRPr="00EC1F30" w:rsidRDefault="00EC1F30" w:rsidP="00EC1F30">
            <w:pPr>
              <w:rPr>
                <w:rFonts w:eastAsia="Times New Roman"/>
                <w:sz w:val="28"/>
                <w:szCs w:val="28"/>
              </w:rPr>
            </w:pPr>
            <w:r w:rsidRPr="00EC1F30">
              <w:rPr>
                <w:rFonts w:eastAsia="Times New Roman"/>
                <w:sz w:val="28"/>
                <w:szCs w:val="28"/>
              </w:rPr>
              <w:t>Vì n vừa chia hết cho 2, vừa chia hết cho 5 nên n có chữ số tận cùng là 0</w:t>
            </w:r>
          </w:p>
          <w:p w:rsidR="00EC1F30" w:rsidRPr="00EC1F30" w:rsidRDefault="00EC1F30" w:rsidP="00EC1F30">
            <w:pPr>
              <w:rPr>
                <w:rFonts w:eastAsia="Times New Roman"/>
                <w:sz w:val="28"/>
                <w:szCs w:val="28"/>
              </w:rPr>
            </w:pPr>
            <w:r w:rsidRPr="00EC1F30">
              <w:rPr>
                <w:rFonts w:eastAsia="Times New Roman"/>
                <w:sz w:val="28"/>
                <w:szCs w:val="28"/>
              </w:rPr>
              <w:t xml:space="preserve">Mà  </w:t>
            </w:r>
            <w:r w:rsidRPr="00EC1F30">
              <w:rPr>
                <w:rFonts w:asciiTheme="minorHAnsi" w:eastAsia="Times New Roman" w:hAnsiTheme="minorHAnsi" w:cstheme="minorBidi"/>
                <w:position w:val="-6"/>
                <w:sz w:val="28"/>
                <w:szCs w:val="28"/>
              </w:rPr>
              <w:object w:dxaOrig="1500" w:dyaOrig="279">
                <v:shape id="_x0000_i1065" type="#_x0000_t75" style="width:75.3pt;height:14.05pt" o:ole="">
                  <v:imagedata r:id="rId87" o:title=""/>
                </v:shape>
                <o:OLEObject Type="Embed" ProgID="Equation.DSMT4" ShapeID="_x0000_i1065" DrawAspect="Content" ObjectID="_1753703384" r:id="rId88"/>
              </w:object>
            </w:r>
            <w:r w:rsidRPr="00EC1F30">
              <w:rPr>
                <w:rFonts w:eastAsia="Times New Roman"/>
                <w:sz w:val="28"/>
                <w:szCs w:val="28"/>
              </w:rPr>
              <w:t xml:space="preserve"> </w:t>
            </w:r>
          </w:p>
          <w:p w:rsidR="00EC1F30" w:rsidRPr="00EC1F30" w:rsidRDefault="00EC1F30" w:rsidP="00EC1F30">
            <w:pPr>
              <w:rPr>
                <w:rFonts w:eastAsia="Times New Roman"/>
                <w:sz w:val="28"/>
                <w:szCs w:val="28"/>
              </w:rPr>
            </w:pPr>
            <w:r w:rsidRPr="00EC1F30">
              <w:rPr>
                <w:rFonts w:eastAsia="Times New Roman"/>
                <w:sz w:val="28"/>
                <w:szCs w:val="28"/>
              </w:rPr>
              <w:t xml:space="preserve">nên </w:t>
            </w:r>
            <w:r w:rsidRPr="00EC1F30">
              <w:rPr>
                <w:rFonts w:asciiTheme="minorHAnsi" w:eastAsia="Times New Roman" w:hAnsiTheme="minorHAnsi" w:cstheme="minorBidi"/>
                <w:position w:val="-16"/>
                <w:sz w:val="28"/>
                <w:szCs w:val="28"/>
              </w:rPr>
              <w:object w:dxaOrig="2740" w:dyaOrig="440">
                <v:shape id="_x0000_i1066" type="#_x0000_t75" style="width:136.55pt;height:21.5pt" o:ole="">
                  <v:imagedata r:id="rId89" o:title=""/>
                </v:shape>
                <o:OLEObject Type="Embed" ProgID="Equation.DSMT4" ShapeID="_x0000_i1066" DrawAspect="Content" ObjectID="_1753703385" r:id="rId90"/>
              </w:object>
            </w:r>
            <w:r w:rsidRPr="00EC1F30">
              <w:rPr>
                <w:rFonts w:eastAsia="Times New Roman"/>
                <w:sz w:val="28"/>
                <w:szCs w:val="28"/>
              </w:rPr>
              <w:t xml:space="preserve"> </w:t>
            </w:r>
          </w:p>
          <w:p w:rsidR="00EC1F30" w:rsidRPr="00EC1F30" w:rsidRDefault="00EC1F30" w:rsidP="00EC1F30">
            <w:pPr>
              <w:rPr>
                <w:sz w:val="28"/>
                <w:szCs w:val="28"/>
                <w:lang w:val="es-ES" w:eastAsia="ja-JP"/>
              </w:rPr>
            </w:pPr>
            <w:r w:rsidRPr="00EC1F30">
              <w:rPr>
                <w:b/>
                <w:sz w:val="28"/>
                <w:szCs w:val="28"/>
                <w:lang w:val="es-ES" w:eastAsia="ja-JP"/>
              </w:rPr>
              <w:lastRenderedPageBreak/>
              <w:t>Bài 5:</w:t>
            </w:r>
            <w:r w:rsidRPr="00EC1F30">
              <w:rPr>
                <w:sz w:val="28"/>
                <w:szCs w:val="28"/>
                <w:lang w:val="es-ES" w:eastAsia="ja-JP"/>
              </w:rPr>
              <w:t xml:space="preserve"> Dùng cả ba chữ số </w:t>
            </w:r>
            <w:r w:rsidRPr="00EC1F30">
              <w:rPr>
                <w:rFonts w:asciiTheme="minorHAnsi" w:eastAsiaTheme="minorHAnsi" w:hAnsiTheme="minorHAnsi" w:cstheme="minorBidi"/>
                <w:position w:val="-10"/>
                <w:sz w:val="28"/>
                <w:szCs w:val="28"/>
                <w:lang w:val="es-ES" w:eastAsia="ja-JP"/>
              </w:rPr>
              <w:object w:dxaOrig="580" w:dyaOrig="320">
                <v:shape id="_x0000_i1067" type="#_x0000_t75" style="width:29.8pt;height:15.7pt" o:ole="">
                  <v:imagedata r:id="rId91" o:title=""/>
                </v:shape>
                <o:OLEObject Type="Embed" ProgID="Equation.DSMT4" ShapeID="_x0000_i1067" DrawAspect="Content" ObjectID="_1753703386" r:id="rId92"/>
              </w:object>
            </w:r>
            <w:r w:rsidRPr="00EC1F30">
              <w:rPr>
                <w:sz w:val="28"/>
                <w:szCs w:val="28"/>
                <w:lang w:val="es-ES" w:eastAsia="ja-JP"/>
              </w:rPr>
              <w:t xml:space="preserve"> . Hãy ghép thành các số tự nhiên có ba chữ số khác nhau, sao cho số đó chia hết cho 2.</w:t>
            </w:r>
          </w:p>
          <w:p w:rsidR="00EC1F30" w:rsidRPr="00EC1F30" w:rsidRDefault="00EC1F30" w:rsidP="00EC1F30">
            <w:pPr>
              <w:jc w:val="center"/>
              <w:rPr>
                <w:b/>
                <w:sz w:val="28"/>
                <w:szCs w:val="28"/>
                <w:lang w:eastAsia="ja-JP"/>
              </w:rPr>
            </w:pPr>
            <w:r w:rsidRPr="00EC1F30">
              <w:rPr>
                <w:sz w:val="28"/>
                <w:szCs w:val="28"/>
                <w:lang w:eastAsia="ja-JP"/>
              </w:rPr>
              <w:t>Giải</w:t>
            </w:r>
          </w:p>
          <w:p w:rsidR="00EC1F30" w:rsidRPr="00EC1F30" w:rsidRDefault="00EC1F30" w:rsidP="00EC1F30">
            <w:pPr>
              <w:tabs>
                <w:tab w:val="center" w:pos="4451"/>
              </w:tabs>
              <w:rPr>
                <w:sz w:val="28"/>
                <w:szCs w:val="28"/>
                <w:lang w:val="es-ES" w:eastAsia="ja-JP"/>
              </w:rPr>
            </w:pPr>
            <w:r w:rsidRPr="00EC1F30">
              <w:rPr>
                <w:rFonts w:asciiTheme="minorHAnsi" w:eastAsiaTheme="minorHAnsi" w:hAnsiTheme="minorHAnsi" w:cstheme="minorBidi"/>
                <w:position w:val="-10"/>
                <w:sz w:val="28"/>
                <w:szCs w:val="28"/>
                <w:lang w:val="es-ES" w:eastAsia="ja-JP"/>
              </w:rPr>
              <w:object w:dxaOrig="1300" w:dyaOrig="320">
                <v:shape id="_x0000_i1068" type="#_x0000_t75" style="width:64.55pt;height:15.7pt" o:ole="">
                  <v:imagedata r:id="rId93" o:title=""/>
                </v:shape>
                <o:OLEObject Type="Embed" ProgID="Equation.DSMT4" ShapeID="_x0000_i1068" DrawAspect="Content" ObjectID="_1753703387" r:id="rId94"/>
              </w:object>
            </w:r>
            <w:r w:rsidRPr="00EC1F30">
              <w:rPr>
                <w:sz w:val="28"/>
                <w:szCs w:val="28"/>
                <w:lang w:val="es-ES" w:eastAsia="ja-JP"/>
              </w:rPr>
              <w:t xml:space="preserve"> </w:t>
            </w:r>
            <w:r w:rsidRPr="00EC1F30">
              <w:rPr>
                <w:sz w:val="28"/>
                <w:szCs w:val="28"/>
                <w:lang w:val="es-ES" w:eastAsia="ja-JP"/>
              </w:rPr>
              <w:tab/>
            </w:r>
          </w:p>
          <w:p w:rsidR="00EC1F30" w:rsidRPr="00EC1F30" w:rsidRDefault="00EC1F30" w:rsidP="00EC1F30">
            <w:pPr>
              <w:rPr>
                <w:sz w:val="28"/>
                <w:szCs w:val="28"/>
                <w:lang w:val="es-ES" w:eastAsia="ja-JP"/>
              </w:rPr>
            </w:pPr>
            <w:r w:rsidRPr="00EC1F30">
              <w:rPr>
                <w:b/>
                <w:sz w:val="28"/>
                <w:szCs w:val="28"/>
                <w:lang w:val="es-ES" w:eastAsia="ja-JP"/>
              </w:rPr>
              <w:t>Bài 6:</w:t>
            </w:r>
            <w:r w:rsidRPr="00EC1F30">
              <w:rPr>
                <w:sz w:val="28"/>
                <w:szCs w:val="28"/>
                <w:lang w:val="es-ES" w:eastAsia="ja-JP"/>
              </w:rPr>
              <w:t xml:space="preserve"> Dùng cả ba chữ số </w:t>
            </w:r>
            <w:r w:rsidRPr="00EC1F30">
              <w:rPr>
                <w:rFonts w:asciiTheme="minorHAnsi" w:eastAsiaTheme="minorHAnsi" w:hAnsiTheme="minorHAnsi" w:cstheme="minorBidi"/>
                <w:position w:val="-10"/>
                <w:sz w:val="28"/>
                <w:szCs w:val="28"/>
                <w:lang w:val="es-ES" w:eastAsia="ja-JP"/>
              </w:rPr>
              <w:object w:dxaOrig="580" w:dyaOrig="320">
                <v:shape id="_x0000_i1069" type="#_x0000_t75" style="width:29.8pt;height:15.7pt" o:ole="">
                  <v:imagedata r:id="rId95" o:title=""/>
                </v:shape>
                <o:OLEObject Type="Embed" ProgID="Equation.DSMT4" ShapeID="_x0000_i1069" DrawAspect="Content" ObjectID="_1753703388" r:id="rId96"/>
              </w:object>
            </w:r>
            <w:r w:rsidRPr="00EC1F30">
              <w:rPr>
                <w:sz w:val="28"/>
                <w:szCs w:val="28"/>
                <w:lang w:val="es-ES" w:eastAsia="ja-JP"/>
              </w:rPr>
              <w:t xml:space="preserve"> . Hãy ghép thành các số tự nhiên có ba chữ số khác nhau, sao cho số đó chia hết cho 5.</w:t>
            </w:r>
          </w:p>
          <w:p w:rsidR="00EC1F30" w:rsidRPr="00EC1F30" w:rsidRDefault="00EC1F30" w:rsidP="00EC1F30">
            <w:pPr>
              <w:jc w:val="center"/>
              <w:rPr>
                <w:b/>
                <w:sz w:val="28"/>
                <w:szCs w:val="28"/>
                <w:lang w:eastAsia="ja-JP"/>
              </w:rPr>
            </w:pPr>
            <w:r w:rsidRPr="00EC1F30">
              <w:rPr>
                <w:sz w:val="28"/>
                <w:szCs w:val="28"/>
                <w:lang w:eastAsia="ja-JP"/>
              </w:rPr>
              <w:t>Giải</w:t>
            </w:r>
          </w:p>
          <w:p w:rsidR="00EC1F30" w:rsidRPr="00EC1F30" w:rsidRDefault="00EC1F30" w:rsidP="00EC1F30">
            <w:pPr>
              <w:rPr>
                <w:b/>
                <w:sz w:val="28"/>
                <w:szCs w:val="28"/>
                <w:lang w:eastAsia="ja-JP"/>
              </w:rPr>
            </w:pPr>
            <w:r w:rsidRPr="00EC1F30">
              <w:rPr>
                <w:sz w:val="28"/>
                <w:szCs w:val="28"/>
                <w:lang w:val="es-ES" w:eastAsia="ja-JP"/>
              </w:rPr>
              <w:t xml:space="preserve"> </w:t>
            </w:r>
            <w:r w:rsidRPr="00EC1F30">
              <w:rPr>
                <w:rFonts w:asciiTheme="minorHAnsi" w:eastAsiaTheme="minorHAnsi" w:hAnsiTheme="minorHAnsi" w:cstheme="minorBidi"/>
                <w:position w:val="-10"/>
                <w:sz w:val="28"/>
                <w:szCs w:val="28"/>
                <w:lang w:val="es-ES" w:eastAsia="ja-JP"/>
              </w:rPr>
              <w:object w:dxaOrig="1280" w:dyaOrig="320">
                <v:shape id="_x0000_i1070" type="#_x0000_t75" style="width:62.9pt;height:15.7pt" o:ole="">
                  <v:imagedata r:id="rId97" o:title=""/>
                </v:shape>
                <o:OLEObject Type="Embed" ProgID="Equation.DSMT4" ShapeID="_x0000_i1070" DrawAspect="Content" ObjectID="_1753703389" r:id="rId98"/>
              </w:object>
            </w:r>
            <w:r w:rsidRPr="00EC1F30">
              <w:rPr>
                <w:sz w:val="28"/>
                <w:szCs w:val="28"/>
                <w:lang w:val="es-ES" w:eastAsia="ja-JP"/>
              </w:rPr>
              <w:t xml:space="preserve"> </w:t>
            </w:r>
          </w:p>
          <w:p w:rsidR="00EC1F30" w:rsidRPr="00EC1F30" w:rsidRDefault="00EC1F30" w:rsidP="00EC1F30">
            <w:pPr>
              <w:rPr>
                <w:sz w:val="28"/>
                <w:szCs w:val="28"/>
                <w:lang w:val="es-ES" w:eastAsia="ja-JP"/>
              </w:rPr>
            </w:pPr>
            <w:r w:rsidRPr="00EC1F30">
              <w:rPr>
                <w:b/>
                <w:sz w:val="28"/>
                <w:szCs w:val="28"/>
                <w:lang w:val="es-ES" w:eastAsia="ja-JP"/>
              </w:rPr>
              <w:t>Bài 7</w:t>
            </w:r>
            <w:r w:rsidRPr="00EC1F30">
              <w:rPr>
                <w:sz w:val="28"/>
                <w:szCs w:val="28"/>
                <w:lang w:val="es-ES" w:eastAsia="ja-JP"/>
              </w:rPr>
              <w:t xml:space="preserve">: Dùng cả ba chữ số </w:t>
            </w:r>
            <w:r w:rsidRPr="00EC1F30">
              <w:rPr>
                <w:rFonts w:asciiTheme="minorHAnsi" w:eastAsiaTheme="minorHAnsi" w:hAnsiTheme="minorHAnsi" w:cstheme="minorBidi"/>
                <w:position w:val="-10"/>
                <w:sz w:val="28"/>
                <w:szCs w:val="28"/>
                <w:lang w:val="es-ES" w:eastAsia="ja-JP"/>
              </w:rPr>
              <w:object w:dxaOrig="580" w:dyaOrig="320">
                <v:shape id="_x0000_i1071" type="#_x0000_t75" style="width:29.8pt;height:15.7pt" o:ole="">
                  <v:imagedata r:id="rId99" o:title=""/>
                </v:shape>
                <o:OLEObject Type="Embed" ProgID="Equation.DSMT4" ShapeID="_x0000_i1071" DrawAspect="Content" ObjectID="_1753703390" r:id="rId100"/>
              </w:object>
            </w:r>
            <w:r w:rsidRPr="00EC1F30">
              <w:rPr>
                <w:sz w:val="28"/>
                <w:szCs w:val="28"/>
                <w:lang w:val="es-ES" w:eastAsia="ja-JP"/>
              </w:rPr>
              <w:t>. Hãy ghép thành các số tự nhiên có ba chữ số:</w:t>
            </w:r>
          </w:p>
          <w:p w:rsidR="00EC1F30" w:rsidRPr="00EC1F30" w:rsidRDefault="00EC1F30" w:rsidP="00EC1F30">
            <w:pPr>
              <w:rPr>
                <w:sz w:val="28"/>
                <w:szCs w:val="28"/>
                <w:lang w:val="vi-VN" w:eastAsia="ja-JP"/>
              </w:rPr>
            </w:pPr>
            <w:r w:rsidRPr="00EC1F30">
              <w:rPr>
                <w:sz w:val="28"/>
                <w:szCs w:val="28"/>
                <w:lang w:eastAsia="ja-JP"/>
              </w:rPr>
              <w:t xml:space="preserve">a) </w:t>
            </w:r>
            <w:r w:rsidRPr="00EC1F30">
              <w:rPr>
                <w:sz w:val="28"/>
                <w:szCs w:val="28"/>
                <w:lang w:val="vi-VN" w:eastAsia="ja-JP"/>
              </w:rPr>
              <w:t>Lớn nhất chia hết cho 2</w:t>
            </w:r>
          </w:p>
          <w:p w:rsidR="00EC1F30" w:rsidRPr="00EC1F30" w:rsidRDefault="00EC1F30" w:rsidP="00EC1F30">
            <w:pPr>
              <w:rPr>
                <w:sz w:val="28"/>
                <w:szCs w:val="28"/>
                <w:lang w:val="vi-VN" w:eastAsia="ja-JP"/>
              </w:rPr>
            </w:pPr>
            <w:r w:rsidRPr="00EC1F30">
              <w:rPr>
                <w:sz w:val="28"/>
                <w:szCs w:val="28"/>
                <w:lang w:eastAsia="ja-JP"/>
              </w:rPr>
              <w:t xml:space="preserve">b) </w:t>
            </w:r>
            <w:r w:rsidRPr="00EC1F30">
              <w:rPr>
                <w:sz w:val="28"/>
                <w:szCs w:val="28"/>
                <w:lang w:val="vi-VN" w:eastAsia="ja-JP"/>
              </w:rPr>
              <w:t>Nhỏ nhất chia hết cho 5</w:t>
            </w:r>
          </w:p>
          <w:p w:rsidR="00EC1F30" w:rsidRPr="00EC1F30" w:rsidRDefault="00EC1F30" w:rsidP="00EC1F30">
            <w:pPr>
              <w:jc w:val="center"/>
              <w:rPr>
                <w:sz w:val="28"/>
                <w:szCs w:val="28"/>
                <w:lang w:val="vi-VN" w:eastAsia="ja-JP"/>
              </w:rPr>
            </w:pPr>
            <w:r w:rsidRPr="00EC1F30">
              <w:rPr>
                <w:sz w:val="28"/>
                <w:szCs w:val="28"/>
                <w:lang w:val="vi-VN" w:eastAsia="ja-JP"/>
              </w:rPr>
              <w:t>Giải</w:t>
            </w:r>
          </w:p>
          <w:p w:rsidR="00EC1F30" w:rsidRPr="00EC1F30" w:rsidRDefault="00EC1F30" w:rsidP="00EC1F30">
            <w:pPr>
              <w:rPr>
                <w:sz w:val="28"/>
                <w:szCs w:val="28"/>
                <w:lang w:val="vi-VN" w:eastAsia="ja-JP"/>
              </w:rPr>
            </w:pPr>
            <w:r w:rsidRPr="00EC1F30">
              <w:rPr>
                <w:sz w:val="28"/>
                <w:szCs w:val="28"/>
                <w:lang w:val="vi-VN" w:eastAsia="ja-JP"/>
              </w:rPr>
              <w:t>a)</w:t>
            </w:r>
            <w:r w:rsidRPr="00EC1F30">
              <w:rPr>
                <w:rFonts w:asciiTheme="minorHAnsi" w:eastAsiaTheme="minorHAnsi" w:hAnsiTheme="minorHAnsi" w:cstheme="minorBidi"/>
                <w:position w:val="-4"/>
                <w:sz w:val="28"/>
                <w:szCs w:val="28"/>
                <w:lang w:val="vi-VN" w:eastAsia="ja-JP"/>
              </w:rPr>
              <w:object w:dxaOrig="440" w:dyaOrig="260">
                <v:shape id="_x0000_i1072" type="#_x0000_t75" style="width:21.5pt;height:12.4pt" o:ole="">
                  <v:imagedata r:id="rId101" o:title=""/>
                </v:shape>
                <o:OLEObject Type="Embed" ProgID="Equation.DSMT4" ShapeID="_x0000_i1072" DrawAspect="Content" ObjectID="_1753703391" r:id="rId102"/>
              </w:object>
            </w:r>
            <w:r w:rsidRPr="00EC1F30">
              <w:rPr>
                <w:sz w:val="28"/>
                <w:szCs w:val="28"/>
                <w:lang w:val="vi-VN" w:eastAsia="ja-JP"/>
              </w:rPr>
              <w:t xml:space="preserve">   ;    b)</w:t>
            </w:r>
            <w:r w:rsidRPr="00EC1F30">
              <w:rPr>
                <w:sz w:val="28"/>
                <w:szCs w:val="28"/>
                <w:lang w:eastAsia="ja-JP"/>
              </w:rPr>
              <w:t xml:space="preserve"> </w:t>
            </w:r>
            <w:r w:rsidRPr="00EC1F30">
              <w:rPr>
                <w:rFonts w:asciiTheme="minorHAnsi" w:eastAsiaTheme="minorHAnsi" w:hAnsiTheme="minorHAnsi" w:cstheme="minorBidi"/>
                <w:position w:val="-4"/>
                <w:sz w:val="28"/>
                <w:szCs w:val="28"/>
                <w:lang w:eastAsia="ja-JP"/>
              </w:rPr>
              <w:object w:dxaOrig="440" w:dyaOrig="260">
                <v:shape id="_x0000_i1073" type="#_x0000_t75" style="width:21.5pt;height:12.4pt" o:ole="">
                  <v:imagedata r:id="rId103" o:title=""/>
                </v:shape>
                <o:OLEObject Type="Embed" ProgID="Equation.DSMT4" ShapeID="_x0000_i1073" DrawAspect="Content" ObjectID="_1753703392" r:id="rId104"/>
              </w:object>
            </w:r>
            <w:r w:rsidRPr="00EC1F30">
              <w:rPr>
                <w:sz w:val="28"/>
                <w:szCs w:val="28"/>
                <w:lang w:eastAsia="ja-JP"/>
              </w:rPr>
              <w:t xml:space="preserve"> </w:t>
            </w:r>
          </w:p>
        </w:tc>
      </w:tr>
    </w:tbl>
    <w:p w:rsidR="00EC1F30" w:rsidRPr="00EC1F30" w:rsidRDefault="00EC1F30" w:rsidP="00EC1F30">
      <w:pPr>
        <w:spacing w:after="0" w:line="240" w:lineRule="auto"/>
        <w:jc w:val="both"/>
        <w:rPr>
          <w:rFonts w:ascii="Times New Roman" w:eastAsia="Times New Roman" w:hAnsi="Times New Roman" w:cs="Times New Roman"/>
          <w:color w:val="000000"/>
          <w:sz w:val="28"/>
          <w:szCs w:val="28"/>
        </w:rPr>
      </w:pPr>
      <w:r w:rsidRPr="00EC1F30">
        <w:rPr>
          <w:rFonts w:ascii="Times New Roman" w:eastAsia="Times New Roman" w:hAnsi="Times New Roman" w:cs="Times New Roman"/>
          <w:b/>
          <w:bCs/>
          <w:color w:val="000000"/>
          <w:sz w:val="28"/>
          <w:szCs w:val="28"/>
          <w:lang w:val="vi-VN" w:eastAsia="vi-VN"/>
        </w:rPr>
        <w:lastRenderedPageBreak/>
        <w:t xml:space="preserve">Tiết </w:t>
      </w:r>
      <w:r w:rsidRPr="00EC1F30">
        <w:rPr>
          <w:rFonts w:ascii="Times New Roman" w:eastAsia="Times New Roman" w:hAnsi="Times New Roman" w:cs="Times New Roman"/>
          <w:b/>
          <w:bCs/>
          <w:color w:val="000000"/>
          <w:sz w:val="28"/>
          <w:szCs w:val="28"/>
          <w:lang w:eastAsia="vi-VN"/>
        </w:rPr>
        <w:t>3</w:t>
      </w:r>
      <w:r w:rsidRPr="00EC1F30">
        <w:rPr>
          <w:rFonts w:ascii="Times New Roman" w:eastAsia="Times New Roman" w:hAnsi="Times New Roman" w:cs="Times New Roman"/>
          <w:b/>
          <w:bCs/>
          <w:color w:val="000000"/>
          <w:sz w:val="28"/>
          <w:szCs w:val="28"/>
          <w:lang w:val="vi-VN" w:eastAsia="vi-VN"/>
        </w:rPr>
        <w:t>2:</w:t>
      </w:r>
      <w:r w:rsidRPr="00EC1F30">
        <w:rPr>
          <w:rFonts w:ascii="Times New Roman" w:eastAsia="Times New Roman" w:hAnsi="Times New Roman" w:cs="Times New Roman"/>
          <w:b/>
          <w:bCs/>
          <w:color w:val="000000"/>
          <w:sz w:val="28"/>
          <w:szCs w:val="28"/>
          <w:lang w:eastAsia="vi-VN"/>
        </w:rPr>
        <w:t xml:space="preserve"> LÍ THUYẾT + BÀI TẬP (Tiếp)</w:t>
      </w:r>
    </w:p>
    <w:tbl>
      <w:tblPr>
        <w:tblStyle w:val="TableGrid317"/>
        <w:tblW w:w="9072" w:type="dxa"/>
        <w:tblInd w:w="-5" w:type="dxa"/>
        <w:tblLook w:val="04A0" w:firstRow="1" w:lastRow="0" w:firstColumn="1" w:lastColumn="0" w:noHBand="0" w:noVBand="1"/>
      </w:tblPr>
      <w:tblGrid>
        <w:gridCol w:w="3969"/>
        <w:gridCol w:w="5103"/>
      </w:tblGrid>
      <w:tr w:rsidR="00EC1F30" w:rsidRPr="00EC1F30" w:rsidTr="006F5FBF">
        <w:tc>
          <w:tcPr>
            <w:tcW w:w="3969" w:type="dxa"/>
          </w:tcPr>
          <w:p w:rsidR="00EC1F30" w:rsidRPr="00EC1F30" w:rsidRDefault="00EC1F30" w:rsidP="00EC1F30">
            <w:pPr>
              <w:jc w:val="center"/>
              <w:rPr>
                <w:b/>
                <w:sz w:val="28"/>
                <w:szCs w:val="28"/>
                <w:lang w:eastAsia="ja-JP"/>
              </w:rPr>
            </w:pPr>
            <w:r w:rsidRPr="00EC1F30">
              <w:rPr>
                <w:b/>
                <w:sz w:val="28"/>
                <w:szCs w:val="28"/>
                <w:lang w:eastAsia="ja-JP"/>
              </w:rPr>
              <w:t>Hoạt động của GV và HS</w:t>
            </w:r>
          </w:p>
        </w:tc>
        <w:tc>
          <w:tcPr>
            <w:tcW w:w="5103" w:type="dxa"/>
          </w:tcPr>
          <w:p w:rsidR="00EC1F30" w:rsidRPr="00EC1F30" w:rsidRDefault="00EC1F30" w:rsidP="00EC1F30">
            <w:pPr>
              <w:jc w:val="center"/>
              <w:rPr>
                <w:b/>
                <w:sz w:val="28"/>
                <w:szCs w:val="28"/>
                <w:lang w:eastAsia="ja-JP"/>
              </w:rPr>
            </w:pPr>
            <w:r w:rsidRPr="00EC1F30">
              <w:rPr>
                <w:b/>
                <w:sz w:val="28"/>
                <w:szCs w:val="28"/>
                <w:lang w:eastAsia="ja-JP"/>
              </w:rPr>
              <w:t>Dự kiến sản phẩm</w:t>
            </w:r>
          </w:p>
        </w:tc>
      </w:tr>
      <w:tr w:rsidR="00EC1F30" w:rsidRPr="00EC1F30" w:rsidTr="006F5FBF">
        <w:tc>
          <w:tcPr>
            <w:tcW w:w="3969" w:type="dxa"/>
          </w:tcPr>
          <w:p w:rsidR="00EC1F30" w:rsidRPr="00EC1F30" w:rsidRDefault="00EC1F30" w:rsidP="00EC1F30">
            <w:pPr>
              <w:rPr>
                <w:b/>
                <w:sz w:val="28"/>
                <w:szCs w:val="28"/>
                <w:lang w:eastAsia="ja-JP"/>
              </w:rPr>
            </w:pPr>
          </w:p>
        </w:tc>
        <w:tc>
          <w:tcPr>
            <w:tcW w:w="5103" w:type="dxa"/>
          </w:tcPr>
          <w:p w:rsidR="00EC1F30" w:rsidRPr="00EC1F30" w:rsidRDefault="00EC1F30" w:rsidP="00EC1F30">
            <w:pPr>
              <w:rPr>
                <w:b/>
                <w:sz w:val="28"/>
                <w:szCs w:val="28"/>
                <w:lang w:eastAsia="ja-JP"/>
              </w:rPr>
            </w:pPr>
            <w:r w:rsidRPr="00EC1F30">
              <w:rPr>
                <w:b/>
                <w:sz w:val="28"/>
                <w:szCs w:val="28"/>
                <w:lang w:eastAsia="ja-JP"/>
              </w:rPr>
              <w:t>I. Kiến thức cần nhớ.</w:t>
            </w:r>
          </w:p>
          <w:p w:rsidR="00EC1F30" w:rsidRPr="00EC1F30" w:rsidRDefault="00EC1F30" w:rsidP="00EC1F30">
            <w:pPr>
              <w:rPr>
                <w:sz w:val="28"/>
                <w:szCs w:val="28"/>
                <w:lang w:eastAsia="ja-JP"/>
              </w:rPr>
            </w:pPr>
            <w:r w:rsidRPr="00EC1F30">
              <w:rPr>
                <w:sz w:val="28"/>
                <w:szCs w:val="28"/>
                <w:lang w:eastAsia="ja-JP"/>
              </w:rPr>
              <w:t xml:space="preserve">Dấu hiệu chia hết cho </w:t>
            </w:r>
            <w:r w:rsidRPr="00EC1F30">
              <w:rPr>
                <w:rFonts w:asciiTheme="minorHAnsi" w:eastAsiaTheme="minorHAnsi" w:hAnsiTheme="minorHAnsi" w:cstheme="minorBidi"/>
                <w:position w:val="-10"/>
                <w:sz w:val="28"/>
                <w:szCs w:val="28"/>
                <w:lang w:eastAsia="ja-JP"/>
              </w:rPr>
              <w:object w:dxaOrig="440" w:dyaOrig="320">
                <v:shape id="_x0000_i1074" type="#_x0000_t75" style="width:21.5pt;height:15.7pt" o:ole="">
                  <v:imagedata r:id="rId105" o:title=""/>
                </v:shape>
                <o:OLEObject Type="Embed" ProgID="Equation.DSMT4" ShapeID="_x0000_i1074" DrawAspect="Content" ObjectID="_1753703393" r:id="rId106"/>
              </w:object>
            </w:r>
            <w:r w:rsidRPr="00EC1F30">
              <w:rPr>
                <w:sz w:val="28"/>
                <w:szCs w:val="28"/>
                <w:lang w:eastAsia="ja-JP"/>
              </w:rPr>
              <w:t xml:space="preserve"> </w:t>
            </w:r>
          </w:p>
          <w:p w:rsidR="00EC1F30" w:rsidRPr="00EC1F30" w:rsidRDefault="00EC1F30" w:rsidP="00EC1F30">
            <w:pPr>
              <w:rPr>
                <w:sz w:val="28"/>
                <w:szCs w:val="28"/>
                <w:lang w:eastAsia="ja-JP"/>
              </w:rPr>
            </w:pPr>
            <w:r w:rsidRPr="00EC1F30">
              <w:rPr>
                <w:rFonts w:asciiTheme="minorHAnsi" w:eastAsiaTheme="minorHAnsi" w:hAnsiTheme="minorHAnsi" w:cstheme="minorBidi"/>
                <w:position w:val="-6"/>
                <w:sz w:val="28"/>
                <w:szCs w:val="28"/>
                <w:lang w:val="vi-VN" w:eastAsia="ja-JP"/>
              </w:rPr>
              <w:object w:dxaOrig="740" w:dyaOrig="279">
                <v:shape id="_x0000_i1075" type="#_x0000_t75" style="width:36.4pt;height:14.05pt" o:ole="">
                  <v:imagedata r:id="rId107" o:title=""/>
                </v:shape>
                <o:OLEObject Type="Embed" ProgID="Equation.DSMT4" ShapeID="_x0000_i1075" DrawAspect="Content" ObjectID="_1753703394" r:id="rId108"/>
              </w:object>
            </w:r>
            <w:r w:rsidRPr="00EC1F30">
              <w:rPr>
                <w:sz w:val="28"/>
                <w:szCs w:val="28"/>
                <w:lang w:eastAsia="ja-JP"/>
              </w:rPr>
              <w:t>tổng các chữ số của a chia hết cho</w:t>
            </w:r>
            <w:r w:rsidRPr="00EC1F30">
              <w:rPr>
                <w:rFonts w:asciiTheme="minorHAnsi" w:eastAsiaTheme="minorHAnsi" w:hAnsiTheme="minorHAnsi" w:cstheme="minorBidi"/>
                <w:position w:val="-4"/>
                <w:sz w:val="28"/>
                <w:szCs w:val="28"/>
                <w:lang w:eastAsia="ja-JP"/>
              </w:rPr>
              <w:object w:dxaOrig="200" w:dyaOrig="260">
                <v:shape id="_x0000_i1076" type="#_x0000_t75" style="width:9.1pt;height:12.4pt" o:ole="">
                  <v:imagedata r:id="rId109" o:title=""/>
                </v:shape>
                <o:OLEObject Type="Embed" ProgID="Equation.DSMT4" ShapeID="_x0000_i1076" DrawAspect="Content" ObjectID="_1753703395" r:id="rId110"/>
              </w:object>
            </w:r>
            <w:r w:rsidRPr="00EC1F30">
              <w:rPr>
                <w:sz w:val="28"/>
                <w:szCs w:val="28"/>
                <w:lang w:eastAsia="ja-JP"/>
              </w:rPr>
              <w:t xml:space="preserve"> .</w:t>
            </w:r>
          </w:p>
          <w:p w:rsidR="00EC1F30" w:rsidRPr="00EC1F30" w:rsidRDefault="00EC1F30" w:rsidP="00EC1F30">
            <w:pPr>
              <w:rPr>
                <w:sz w:val="28"/>
                <w:szCs w:val="28"/>
                <w:lang w:eastAsia="ja-JP"/>
              </w:rPr>
            </w:pPr>
            <w:r w:rsidRPr="00EC1F30">
              <w:rPr>
                <w:rFonts w:asciiTheme="minorHAnsi" w:eastAsiaTheme="minorHAnsi" w:hAnsiTheme="minorHAnsi" w:cstheme="minorBidi"/>
                <w:position w:val="-6"/>
                <w:sz w:val="28"/>
                <w:szCs w:val="28"/>
                <w:lang w:val="vi-VN" w:eastAsia="ja-JP"/>
              </w:rPr>
              <w:object w:dxaOrig="740" w:dyaOrig="279">
                <v:shape id="_x0000_i1077" type="#_x0000_t75" style="width:36.4pt;height:14.05pt" o:ole="">
                  <v:imagedata r:id="rId111" o:title=""/>
                </v:shape>
                <o:OLEObject Type="Embed" ProgID="Equation.DSMT4" ShapeID="_x0000_i1077" DrawAspect="Content" ObjectID="_1753703396" r:id="rId112"/>
              </w:object>
            </w:r>
            <w:r w:rsidRPr="00EC1F30">
              <w:rPr>
                <w:sz w:val="28"/>
                <w:szCs w:val="28"/>
                <w:lang w:eastAsia="ja-JP"/>
              </w:rPr>
              <w:t>tổng các chữ số của a chia hết cho</w:t>
            </w:r>
            <w:r w:rsidRPr="00EC1F30">
              <w:rPr>
                <w:rFonts w:asciiTheme="minorHAnsi" w:eastAsiaTheme="minorHAnsi" w:hAnsiTheme="minorHAnsi" w:cstheme="minorBidi"/>
                <w:position w:val="-4"/>
                <w:sz w:val="28"/>
                <w:szCs w:val="28"/>
                <w:lang w:eastAsia="ja-JP"/>
              </w:rPr>
              <w:object w:dxaOrig="180" w:dyaOrig="260">
                <v:shape id="_x0000_i1078" type="#_x0000_t75" style="width:8.3pt;height:12.4pt" o:ole="">
                  <v:imagedata r:id="rId113" o:title=""/>
                </v:shape>
                <o:OLEObject Type="Embed" ProgID="Equation.DSMT4" ShapeID="_x0000_i1078" DrawAspect="Content" ObjectID="_1753703397" r:id="rId114"/>
              </w:object>
            </w:r>
            <w:r w:rsidRPr="00EC1F30">
              <w:rPr>
                <w:sz w:val="28"/>
                <w:szCs w:val="28"/>
                <w:lang w:eastAsia="ja-JP"/>
              </w:rPr>
              <w:t xml:space="preserve"> .</w:t>
            </w:r>
          </w:p>
        </w:tc>
      </w:tr>
      <w:tr w:rsidR="00EC1F30" w:rsidRPr="00EC1F30" w:rsidTr="006F5FBF">
        <w:tc>
          <w:tcPr>
            <w:tcW w:w="3969" w:type="dxa"/>
          </w:tcPr>
          <w:p w:rsidR="00EC1F30" w:rsidRPr="00EC1F30" w:rsidRDefault="00EC1F30" w:rsidP="00EC1F30">
            <w:pPr>
              <w:rPr>
                <w:rFonts w:eastAsia="Times New Roman"/>
                <w:sz w:val="28"/>
                <w:szCs w:val="28"/>
                <w:lang w:val="vi-VN" w:eastAsia="vi-VN"/>
              </w:rPr>
            </w:pPr>
            <w:r w:rsidRPr="00EC1F30">
              <w:rPr>
                <w:rFonts w:eastAsia="Times New Roman"/>
                <w:b/>
                <w:color w:val="000000"/>
                <w:sz w:val="28"/>
                <w:szCs w:val="28"/>
                <w:lang w:val="vi-VN" w:eastAsia="vi-VN"/>
              </w:rPr>
              <w:t xml:space="preserve">- </w:t>
            </w:r>
            <w:r w:rsidRPr="00EC1F30">
              <w:rPr>
                <w:rFonts w:eastAsia="Times New Roman"/>
                <w:color w:val="000000"/>
                <w:sz w:val="28"/>
                <w:szCs w:val="28"/>
                <w:lang w:val="vi-VN" w:eastAsia="vi-VN"/>
              </w:rPr>
              <w:t>GV cho HS đọc đề bài 1.</w:t>
            </w:r>
          </w:p>
          <w:p w:rsidR="00EC1F30" w:rsidRPr="00EC1F30" w:rsidRDefault="00EC1F30" w:rsidP="00EC1F30">
            <w:pPr>
              <w:rPr>
                <w:rFonts w:eastAsia="Times New Roman"/>
                <w:sz w:val="28"/>
                <w:szCs w:val="28"/>
                <w:lang w:val="vi-VN" w:eastAsia="vi-VN"/>
              </w:rPr>
            </w:pPr>
            <w:r w:rsidRPr="00EC1F30">
              <w:rPr>
                <w:rFonts w:ascii="Cambria Math" w:eastAsia="Times New Roman" w:hAnsi="Cambria Math"/>
                <w:color w:val="000000"/>
                <w:sz w:val="28"/>
                <w:szCs w:val="28"/>
                <w:lang w:val="vi-VN" w:eastAsia="vi-VN"/>
              </w:rPr>
              <w:t>→</w:t>
            </w:r>
            <w:r w:rsidRPr="00EC1F30">
              <w:rPr>
                <w:rFonts w:eastAsia="Times New Roman"/>
                <w:color w:val="000000"/>
                <w:sz w:val="28"/>
                <w:szCs w:val="28"/>
                <w:lang w:val="vi-VN" w:eastAsia="vi-VN"/>
              </w:rPr>
              <w:t>Yêu cầu HS hoạt động cá nhân làm bài</w:t>
            </w:r>
          </w:p>
          <w:p w:rsidR="00EC1F30" w:rsidRPr="00EC1F30" w:rsidRDefault="00EC1F30" w:rsidP="00EC1F30">
            <w:pPr>
              <w:rPr>
                <w:sz w:val="28"/>
                <w:szCs w:val="28"/>
                <w:lang w:eastAsia="ja-JP"/>
              </w:rPr>
            </w:pPr>
            <w:r w:rsidRPr="00EC1F30">
              <w:rPr>
                <w:color w:val="000000"/>
                <w:sz w:val="28"/>
                <w:szCs w:val="28"/>
                <w:lang w:val="vi-VN" w:eastAsia="ja-JP"/>
              </w:rPr>
              <w:t xml:space="preserve">- HS đọc đề bài , thực hiện tìm số </w:t>
            </w:r>
            <w:r w:rsidRPr="00EC1F30">
              <w:rPr>
                <w:sz w:val="28"/>
                <w:szCs w:val="28"/>
                <w:lang w:eastAsia="ja-JP"/>
              </w:rPr>
              <w:t>chia hết cho 2; 5?</w:t>
            </w:r>
          </w:p>
          <w:p w:rsidR="00EC1F30" w:rsidRPr="00EC1F30" w:rsidRDefault="00EC1F30" w:rsidP="00EC1F30">
            <w:pPr>
              <w:rPr>
                <w:rFonts w:eastAsia="Times New Roman"/>
                <w:sz w:val="28"/>
                <w:szCs w:val="28"/>
                <w:lang w:val="vi-VN" w:eastAsia="vi-VN"/>
              </w:rPr>
            </w:pPr>
            <w:r w:rsidRPr="00EC1F30">
              <w:rPr>
                <w:rFonts w:eastAsia="Times New Roman"/>
                <w:color w:val="000000"/>
                <w:sz w:val="28"/>
                <w:szCs w:val="28"/>
                <w:lang w:val="vi-VN" w:eastAsia="vi-VN"/>
              </w:rPr>
              <w:t>- 2 HS đứng tại chỗ trả lời và các HS khác lắng nghe, xem lại bài trong vở.</w:t>
            </w:r>
          </w:p>
          <w:p w:rsidR="00EC1F30" w:rsidRPr="00EC1F30" w:rsidRDefault="00EC1F30" w:rsidP="00EC1F30">
            <w:pPr>
              <w:rPr>
                <w:sz w:val="28"/>
                <w:szCs w:val="28"/>
                <w:lang w:eastAsia="ja-JP"/>
              </w:rPr>
            </w:pPr>
            <w:r w:rsidRPr="00EC1F30">
              <w:rPr>
                <w:color w:val="000000"/>
                <w:sz w:val="28"/>
                <w:szCs w:val="28"/>
                <w:lang w:val="vi-VN" w:eastAsia="ja-JP"/>
              </w:rPr>
              <w:t>- GV cho HS nhận xét bài làm của HS và chốt lại một lần nữa cách làm của dạng bài tập</w:t>
            </w:r>
          </w:p>
        </w:tc>
        <w:tc>
          <w:tcPr>
            <w:tcW w:w="5103" w:type="dxa"/>
          </w:tcPr>
          <w:p w:rsidR="00EC1F30" w:rsidRPr="00EC1F30" w:rsidRDefault="00EC1F30" w:rsidP="00EC1F30">
            <w:pPr>
              <w:rPr>
                <w:b/>
                <w:sz w:val="28"/>
                <w:szCs w:val="28"/>
                <w:lang w:eastAsia="ja-JP"/>
              </w:rPr>
            </w:pPr>
            <w:r w:rsidRPr="00EC1F30">
              <w:rPr>
                <w:b/>
                <w:sz w:val="28"/>
                <w:szCs w:val="28"/>
                <w:lang w:eastAsia="ja-JP"/>
              </w:rPr>
              <w:t>II. Bài tập</w:t>
            </w:r>
          </w:p>
          <w:p w:rsidR="00EC1F30" w:rsidRPr="00EC1F30" w:rsidRDefault="00EC1F30" w:rsidP="00EC1F30">
            <w:pPr>
              <w:rPr>
                <w:sz w:val="28"/>
                <w:szCs w:val="28"/>
                <w:lang w:val="vi-VN" w:eastAsia="ja-JP"/>
              </w:rPr>
            </w:pPr>
            <w:r w:rsidRPr="00EC1F30">
              <w:rPr>
                <w:b/>
                <w:sz w:val="28"/>
                <w:szCs w:val="28"/>
                <w:lang w:val="es-ES" w:eastAsia="ja-JP"/>
              </w:rPr>
              <w:t>Bài 1</w:t>
            </w:r>
            <w:r w:rsidRPr="00EC1F30">
              <w:rPr>
                <w:b/>
                <w:sz w:val="28"/>
                <w:szCs w:val="28"/>
                <w:lang w:val="vi-VN" w:eastAsia="ja-JP"/>
              </w:rPr>
              <w:t>:</w:t>
            </w:r>
            <w:r w:rsidRPr="00EC1F30">
              <w:rPr>
                <w:sz w:val="28"/>
                <w:szCs w:val="28"/>
                <w:lang w:val="vi-VN" w:eastAsia="ja-JP"/>
              </w:rPr>
              <w:t xml:space="preserve"> Trong các số sau: </w:t>
            </w:r>
            <w:r w:rsidRPr="00EC1F30">
              <w:rPr>
                <w:rFonts w:asciiTheme="minorHAnsi" w:eastAsiaTheme="minorHAnsi" w:hAnsiTheme="minorHAnsi" w:cstheme="minorBidi"/>
                <w:position w:val="-10"/>
                <w:sz w:val="28"/>
                <w:szCs w:val="28"/>
                <w:lang w:val="vi-VN" w:eastAsia="ja-JP"/>
              </w:rPr>
              <w:object w:dxaOrig="1640" w:dyaOrig="320">
                <v:shape id="_x0000_i1079" type="#_x0000_t75" style="width:80.3pt;height:15.7pt" o:ole="">
                  <v:imagedata r:id="rId115" o:title=""/>
                </v:shape>
                <o:OLEObject Type="Embed" ProgID="Equation.DSMT4" ShapeID="_x0000_i1079" DrawAspect="Content" ObjectID="_1753703398" r:id="rId116"/>
              </w:object>
            </w:r>
            <w:r w:rsidRPr="00EC1F30">
              <w:rPr>
                <w:sz w:val="28"/>
                <w:szCs w:val="28"/>
                <w:lang w:val="vi-VN" w:eastAsia="ja-JP"/>
              </w:rPr>
              <w:t xml:space="preserve"> </w:t>
            </w:r>
          </w:p>
          <w:p w:rsidR="00EC1F30" w:rsidRPr="00EC1F30" w:rsidRDefault="00EC1F30" w:rsidP="00EC1F30">
            <w:pPr>
              <w:rPr>
                <w:sz w:val="28"/>
                <w:szCs w:val="28"/>
                <w:lang w:val="vi-VN" w:eastAsia="ja-JP"/>
              </w:rPr>
            </w:pPr>
            <w:r w:rsidRPr="00EC1F30">
              <w:rPr>
                <w:sz w:val="28"/>
                <w:szCs w:val="28"/>
                <w:lang w:eastAsia="ja-JP"/>
              </w:rPr>
              <w:t xml:space="preserve">a. </w:t>
            </w:r>
            <w:r w:rsidRPr="00EC1F30">
              <w:rPr>
                <w:sz w:val="28"/>
                <w:szCs w:val="28"/>
                <w:lang w:val="vi-VN" w:eastAsia="ja-JP"/>
              </w:rPr>
              <w:t>Số nào chia hết cho 3 mà không chia hết cho 9</w:t>
            </w:r>
          </w:p>
          <w:p w:rsidR="00EC1F30" w:rsidRPr="00EC1F30" w:rsidRDefault="00EC1F30" w:rsidP="00EC1F30">
            <w:pPr>
              <w:rPr>
                <w:sz w:val="28"/>
                <w:szCs w:val="28"/>
                <w:lang w:val="vi-VN" w:eastAsia="ja-JP"/>
              </w:rPr>
            </w:pPr>
            <w:r w:rsidRPr="00EC1F30">
              <w:rPr>
                <w:sz w:val="28"/>
                <w:szCs w:val="28"/>
                <w:lang w:eastAsia="ja-JP"/>
              </w:rPr>
              <w:t xml:space="preserve">b. </w:t>
            </w:r>
            <w:r w:rsidRPr="00EC1F30">
              <w:rPr>
                <w:sz w:val="28"/>
                <w:szCs w:val="28"/>
                <w:lang w:val="vi-VN" w:eastAsia="ja-JP"/>
              </w:rPr>
              <w:t>Số nào chia hết cho cả</w:t>
            </w:r>
            <w:r w:rsidRPr="00EC1F30">
              <w:rPr>
                <w:rFonts w:asciiTheme="minorHAnsi" w:eastAsiaTheme="minorHAnsi" w:hAnsiTheme="minorHAnsi" w:cstheme="minorBidi"/>
                <w:position w:val="-10"/>
                <w:sz w:val="28"/>
                <w:szCs w:val="28"/>
                <w:lang w:val="vi-VN" w:eastAsia="ja-JP"/>
              </w:rPr>
              <w:object w:dxaOrig="780" w:dyaOrig="320">
                <v:shape id="_x0000_i1080" type="#_x0000_t75" style="width:38.9pt;height:15.7pt" o:ole="">
                  <v:imagedata r:id="rId117" o:title=""/>
                </v:shape>
                <o:OLEObject Type="Embed" ProgID="Equation.DSMT4" ShapeID="_x0000_i1080" DrawAspect="Content" ObjectID="_1753703399" r:id="rId118"/>
              </w:object>
            </w:r>
            <w:r w:rsidRPr="00EC1F30">
              <w:rPr>
                <w:sz w:val="28"/>
                <w:szCs w:val="28"/>
                <w:lang w:val="vi-VN" w:eastAsia="ja-JP"/>
              </w:rPr>
              <w:t xml:space="preserve"> ?</w:t>
            </w:r>
          </w:p>
          <w:p w:rsidR="00EC1F30" w:rsidRPr="00EC1F30" w:rsidRDefault="00EC1F30" w:rsidP="00EC1F30">
            <w:pPr>
              <w:jc w:val="center"/>
              <w:rPr>
                <w:sz w:val="28"/>
                <w:szCs w:val="28"/>
                <w:lang w:eastAsia="ja-JP"/>
              </w:rPr>
            </w:pPr>
            <w:r w:rsidRPr="00EC1F30">
              <w:rPr>
                <w:sz w:val="28"/>
                <w:szCs w:val="28"/>
                <w:lang w:eastAsia="ja-JP"/>
              </w:rPr>
              <w:t>Giải</w:t>
            </w:r>
          </w:p>
          <w:p w:rsidR="00EC1F30" w:rsidRPr="00EC1F30" w:rsidRDefault="00EC1F30" w:rsidP="00EC1F30">
            <w:pPr>
              <w:rPr>
                <w:b/>
                <w:sz w:val="28"/>
                <w:szCs w:val="28"/>
                <w:lang w:eastAsia="ja-JP"/>
              </w:rPr>
            </w:pPr>
            <w:r w:rsidRPr="00EC1F30">
              <w:rPr>
                <w:b/>
                <w:sz w:val="28"/>
                <w:szCs w:val="28"/>
                <w:lang w:eastAsia="ja-JP"/>
              </w:rPr>
              <w:t>a)</w:t>
            </w:r>
            <w:r w:rsidRPr="00EC1F30">
              <w:rPr>
                <w:sz w:val="28"/>
                <w:szCs w:val="28"/>
                <w:lang w:val="vi-VN" w:eastAsia="ja-JP"/>
              </w:rPr>
              <w:t xml:space="preserve"> </w:t>
            </w:r>
            <w:r w:rsidRPr="00EC1F30">
              <w:rPr>
                <w:rFonts w:asciiTheme="minorHAnsi" w:eastAsiaTheme="minorHAnsi" w:hAnsiTheme="minorHAnsi" w:cstheme="minorBidi"/>
                <w:position w:val="-6"/>
                <w:sz w:val="28"/>
                <w:szCs w:val="28"/>
                <w:lang w:val="vi-VN" w:eastAsia="ja-JP"/>
              </w:rPr>
              <w:object w:dxaOrig="420" w:dyaOrig="279">
                <v:shape id="_x0000_i1081" type="#_x0000_t75" style="width:21.5pt;height:14.05pt" o:ole="">
                  <v:imagedata r:id="rId119" o:title=""/>
                </v:shape>
                <o:OLEObject Type="Embed" ProgID="Equation.DSMT4" ShapeID="_x0000_i1081" DrawAspect="Content" ObjectID="_1753703400" r:id="rId120"/>
              </w:object>
            </w:r>
            <w:r w:rsidRPr="00EC1F30">
              <w:rPr>
                <w:sz w:val="28"/>
                <w:szCs w:val="28"/>
                <w:lang w:val="vi-VN" w:eastAsia="ja-JP"/>
              </w:rPr>
              <w:t xml:space="preserve"> </w:t>
            </w:r>
          </w:p>
          <w:p w:rsidR="00EC1F30" w:rsidRPr="00EC1F30" w:rsidRDefault="00EC1F30" w:rsidP="00EC1F30">
            <w:pPr>
              <w:rPr>
                <w:sz w:val="28"/>
                <w:szCs w:val="28"/>
                <w:lang w:val="vi-VN" w:eastAsia="ja-JP"/>
              </w:rPr>
            </w:pPr>
            <w:r w:rsidRPr="00EC1F30">
              <w:rPr>
                <w:sz w:val="28"/>
                <w:szCs w:val="28"/>
                <w:lang w:val="vi-VN" w:eastAsia="ja-JP"/>
              </w:rPr>
              <w:t xml:space="preserve">b) </w:t>
            </w:r>
            <w:r w:rsidRPr="00EC1F30">
              <w:rPr>
                <w:rFonts w:asciiTheme="minorHAnsi" w:eastAsiaTheme="minorHAnsi" w:hAnsiTheme="minorHAnsi" w:cstheme="minorBidi"/>
                <w:position w:val="-4"/>
                <w:sz w:val="28"/>
                <w:szCs w:val="28"/>
                <w:lang w:val="vi-VN" w:eastAsia="ja-JP"/>
              </w:rPr>
              <w:object w:dxaOrig="560" w:dyaOrig="260">
                <v:shape id="_x0000_i1082" type="#_x0000_t75" style="width:27.3pt;height:12.4pt" o:ole="">
                  <v:imagedata r:id="rId121" o:title=""/>
                </v:shape>
                <o:OLEObject Type="Embed" ProgID="Equation.DSMT4" ShapeID="_x0000_i1082" DrawAspect="Content" ObjectID="_1753703401" r:id="rId122"/>
              </w:object>
            </w:r>
            <w:r w:rsidRPr="00EC1F30">
              <w:rPr>
                <w:sz w:val="28"/>
                <w:szCs w:val="28"/>
                <w:lang w:val="vi-VN" w:eastAsia="ja-JP"/>
              </w:rPr>
              <w:t xml:space="preserve"> </w:t>
            </w:r>
          </w:p>
          <w:p w:rsidR="00EC1F30" w:rsidRPr="00EC1F30" w:rsidRDefault="00EC1F30" w:rsidP="00EC1F30">
            <w:pPr>
              <w:rPr>
                <w:sz w:val="28"/>
                <w:szCs w:val="28"/>
                <w:lang w:eastAsia="ja-JP"/>
              </w:rPr>
            </w:pPr>
          </w:p>
        </w:tc>
      </w:tr>
      <w:tr w:rsidR="00EC1F30" w:rsidRPr="00EC1F30" w:rsidTr="006F5FBF">
        <w:tc>
          <w:tcPr>
            <w:tcW w:w="3969" w:type="dxa"/>
          </w:tcPr>
          <w:p w:rsidR="00EC1F30" w:rsidRPr="00EC1F30" w:rsidRDefault="00EC1F30" w:rsidP="00EC1F30">
            <w:pPr>
              <w:rPr>
                <w:rFonts w:eastAsia="Times New Roman"/>
                <w:sz w:val="28"/>
                <w:szCs w:val="28"/>
                <w:lang w:val="vi-VN" w:eastAsia="vi-VN"/>
              </w:rPr>
            </w:pPr>
            <w:r w:rsidRPr="00EC1F30">
              <w:rPr>
                <w:rFonts w:eastAsia="Times New Roman"/>
                <w:b/>
                <w:color w:val="000000"/>
                <w:sz w:val="28"/>
                <w:szCs w:val="28"/>
                <w:lang w:val="vi-VN" w:eastAsia="vi-VN"/>
              </w:rPr>
              <w:t xml:space="preserve">- </w:t>
            </w:r>
            <w:r w:rsidRPr="00EC1F30">
              <w:rPr>
                <w:rFonts w:eastAsia="Times New Roman"/>
                <w:color w:val="000000"/>
                <w:sz w:val="28"/>
                <w:szCs w:val="28"/>
                <w:lang w:val="vi-VN" w:eastAsia="vi-VN"/>
              </w:rPr>
              <w:t xml:space="preserve">GV cho HS đọc đề bài </w:t>
            </w:r>
            <w:r w:rsidRPr="00EC1F30">
              <w:rPr>
                <w:rFonts w:eastAsia="Times New Roman"/>
                <w:color w:val="000000"/>
                <w:sz w:val="28"/>
                <w:szCs w:val="28"/>
                <w:lang w:eastAsia="vi-VN"/>
              </w:rPr>
              <w:t xml:space="preserve">2, bài </w:t>
            </w:r>
            <w:r w:rsidRPr="00EC1F30">
              <w:rPr>
                <w:rFonts w:eastAsia="Times New Roman"/>
                <w:color w:val="000000"/>
                <w:sz w:val="28"/>
                <w:szCs w:val="28"/>
                <w:lang w:val="vi-VN" w:eastAsia="vi-VN"/>
              </w:rPr>
              <w:t>3, bài 4.</w:t>
            </w:r>
          </w:p>
          <w:p w:rsidR="00EC1F30" w:rsidRPr="00EC1F30" w:rsidRDefault="00EC1F30" w:rsidP="00EC1F30">
            <w:pPr>
              <w:rPr>
                <w:rFonts w:ascii="Cambria Math" w:eastAsia="Times New Roman" w:hAnsi="Cambria Math"/>
                <w:color w:val="000000"/>
                <w:sz w:val="28"/>
                <w:szCs w:val="28"/>
                <w:lang w:val="vi-VN" w:eastAsia="vi-VN"/>
              </w:rPr>
            </w:pPr>
          </w:p>
          <w:p w:rsidR="00EC1F30" w:rsidRPr="00EC1F30" w:rsidRDefault="00EC1F30" w:rsidP="00EC1F30">
            <w:pPr>
              <w:rPr>
                <w:rFonts w:eastAsia="Times New Roman"/>
                <w:sz w:val="28"/>
                <w:szCs w:val="28"/>
                <w:lang w:val="vi-VN" w:eastAsia="vi-VN"/>
              </w:rPr>
            </w:pPr>
            <w:r w:rsidRPr="00EC1F30">
              <w:rPr>
                <w:rFonts w:ascii="Cambria Math" w:eastAsia="Times New Roman" w:hAnsi="Cambria Math"/>
                <w:color w:val="000000"/>
                <w:sz w:val="28"/>
                <w:szCs w:val="28"/>
                <w:lang w:val="vi-VN" w:eastAsia="vi-VN"/>
              </w:rPr>
              <w:t>→</w:t>
            </w:r>
            <w:r w:rsidRPr="00EC1F30">
              <w:rPr>
                <w:rFonts w:eastAsia="Times New Roman"/>
                <w:color w:val="000000"/>
                <w:sz w:val="28"/>
                <w:szCs w:val="28"/>
                <w:lang w:val="vi-VN" w:eastAsia="vi-VN"/>
              </w:rPr>
              <w:t>Yêu cầu HS hoạt động cá nhân làm bài</w:t>
            </w:r>
          </w:p>
          <w:p w:rsidR="00EC1F30" w:rsidRPr="00EC1F30" w:rsidRDefault="00EC1F30" w:rsidP="00EC1F30">
            <w:pPr>
              <w:rPr>
                <w:color w:val="000000"/>
                <w:sz w:val="28"/>
                <w:szCs w:val="28"/>
                <w:lang w:val="vi-VN" w:eastAsia="ja-JP"/>
              </w:rPr>
            </w:pPr>
          </w:p>
          <w:p w:rsidR="00EC1F30" w:rsidRPr="00EC1F30" w:rsidRDefault="00EC1F30" w:rsidP="00EC1F30">
            <w:pPr>
              <w:rPr>
                <w:color w:val="000000"/>
                <w:sz w:val="28"/>
                <w:szCs w:val="28"/>
                <w:lang w:val="vi-VN" w:eastAsia="ja-JP"/>
              </w:rPr>
            </w:pPr>
            <w:r w:rsidRPr="00EC1F30">
              <w:rPr>
                <w:color w:val="000000"/>
                <w:sz w:val="28"/>
                <w:szCs w:val="28"/>
                <w:lang w:val="vi-VN" w:eastAsia="ja-JP"/>
              </w:rPr>
              <w:t>- HS đọc đề bài, nêu cách làm?</w:t>
            </w:r>
          </w:p>
          <w:p w:rsidR="00EC1F30" w:rsidRPr="00EC1F30" w:rsidRDefault="00EC1F30" w:rsidP="00EC1F30">
            <w:pPr>
              <w:rPr>
                <w:rFonts w:eastAsia="Times New Roman"/>
                <w:sz w:val="28"/>
                <w:szCs w:val="28"/>
                <w:lang w:val="vi-VN" w:eastAsia="vi-VN"/>
              </w:rPr>
            </w:pPr>
            <w:r w:rsidRPr="00EC1F30">
              <w:rPr>
                <w:rFonts w:eastAsia="Times New Roman"/>
                <w:color w:val="000000"/>
                <w:sz w:val="28"/>
                <w:szCs w:val="28"/>
                <w:lang w:val="vi-VN" w:eastAsia="vi-VN"/>
              </w:rPr>
              <w:t>- 2 HS đứng tại chỗ trả lời và các HS khác lắng nghe, xem lại bài trong vở.</w:t>
            </w:r>
          </w:p>
          <w:p w:rsidR="00EC1F30" w:rsidRPr="00EC1F30" w:rsidRDefault="00EC1F30" w:rsidP="00EC1F30">
            <w:pPr>
              <w:rPr>
                <w:color w:val="000000"/>
                <w:sz w:val="28"/>
                <w:szCs w:val="28"/>
                <w:lang w:val="vi-VN" w:eastAsia="ja-JP"/>
              </w:rPr>
            </w:pPr>
          </w:p>
          <w:p w:rsidR="00EC1F30" w:rsidRPr="00EC1F30" w:rsidRDefault="00EC1F30" w:rsidP="00EC1F30">
            <w:pPr>
              <w:rPr>
                <w:color w:val="000000"/>
                <w:sz w:val="28"/>
                <w:szCs w:val="28"/>
                <w:lang w:val="vi-VN" w:eastAsia="ja-JP"/>
              </w:rPr>
            </w:pPr>
          </w:p>
          <w:p w:rsidR="00EC1F30" w:rsidRPr="00EC1F30" w:rsidRDefault="00EC1F30" w:rsidP="00EC1F30">
            <w:pPr>
              <w:rPr>
                <w:color w:val="000000"/>
                <w:sz w:val="28"/>
                <w:szCs w:val="28"/>
                <w:lang w:val="vi-VN" w:eastAsia="ja-JP"/>
              </w:rPr>
            </w:pPr>
          </w:p>
          <w:p w:rsidR="00EC1F30" w:rsidRPr="00EC1F30" w:rsidRDefault="00EC1F30" w:rsidP="00EC1F30">
            <w:pPr>
              <w:rPr>
                <w:color w:val="000000"/>
                <w:sz w:val="28"/>
                <w:szCs w:val="28"/>
                <w:lang w:val="vi-VN" w:eastAsia="ja-JP"/>
              </w:rPr>
            </w:pPr>
          </w:p>
          <w:p w:rsidR="00EC1F30" w:rsidRPr="00EC1F30" w:rsidRDefault="00EC1F30" w:rsidP="00EC1F30">
            <w:pPr>
              <w:rPr>
                <w:color w:val="000000"/>
                <w:sz w:val="28"/>
                <w:szCs w:val="28"/>
                <w:lang w:val="vi-VN" w:eastAsia="ja-JP"/>
              </w:rPr>
            </w:pPr>
          </w:p>
          <w:p w:rsidR="00EC1F30" w:rsidRPr="00EC1F30" w:rsidRDefault="00EC1F30" w:rsidP="00EC1F30">
            <w:pPr>
              <w:rPr>
                <w:color w:val="000000"/>
                <w:sz w:val="28"/>
                <w:szCs w:val="28"/>
                <w:lang w:val="vi-VN" w:eastAsia="ja-JP"/>
              </w:rPr>
            </w:pPr>
          </w:p>
          <w:p w:rsidR="00EC1F30" w:rsidRPr="00EC1F30" w:rsidRDefault="00EC1F30" w:rsidP="00EC1F30">
            <w:pPr>
              <w:rPr>
                <w:color w:val="000000"/>
                <w:sz w:val="28"/>
                <w:szCs w:val="28"/>
                <w:lang w:val="vi-VN" w:eastAsia="ja-JP"/>
              </w:rPr>
            </w:pPr>
          </w:p>
          <w:p w:rsidR="00EC1F30" w:rsidRPr="00EC1F30" w:rsidRDefault="00EC1F30" w:rsidP="00EC1F30">
            <w:pPr>
              <w:rPr>
                <w:color w:val="000000"/>
                <w:sz w:val="28"/>
                <w:szCs w:val="28"/>
                <w:lang w:val="vi-VN" w:eastAsia="ja-JP"/>
              </w:rPr>
            </w:pPr>
            <w:r w:rsidRPr="00EC1F30">
              <w:rPr>
                <w:color w:val="000000"/>
                <w:sz w:val="28"/>
                <w:szCs w:val="28"/>
                <w:lang w:val="vi-VN" w:eastAsia="ja-JP"/>
              </w:rPr>
              <w:t>- GV cho HS nhận xét bài làm của HS và chốt lại một lần nữa cách làm của dạng bài tập</w:t>
            </w:r>
          </w:p>
          <w:p w:rsidR="00EC1F30" w:rsidRPr="00EC1F30" w:rsidRDefault="00EC1F30" w:rsidP="00EC1F30">
            <w:pPr>
              <w:rPr>
                <w:sz w:val="28"/>
                <w:szCs w:val="28"/>
                <w:lang w:eastAsia="ja-JP"/>
              </w:rPr>
            </w:pPr>
          </w:p>
        </w:tc>
        <w:tc>
          <w:tcPr>
            <w:tcW w:w="5103" w:type="dxa"/>
          </w:tcPr>
          <w:p w:rsidR="00EC1F30" w:rsidRPr="00EC1F30" w:rsidRDefault="00EC1F30" w:rsidP="00EC1F30">
            <w:pPr>
              <w:tabs>
                <w:tab w:val="left" w:pos="1632"/>
              </w:tabs>
              <w:rPr>
                <w:sz w:val="28"/>
                <w:szCs w:val="28"/>
                <w:lang w:val="es-ES" w:eastAsia="ja-JP"/>
              </w:rPr>
            </w:pPr>
            <w:r w:rsidRPr="00EC1F30">
              <w:rPr>
                <w:b/>
                <w:sz w:val="28"/>
                <w:szCs w:val="28"/>
                <w:lang w:val="es-ES" w:eastAsia="ja-JP"/>
              </w:rPr>
              <w:lastRenderedPageBreak/>
              <w:t xml:space="preserve">Bài 2: </w:t>
            </w:r>
            <w:r w:rsidRPr="00EC1F30">
              <w:rPr>
                <w:sz w:val="28"/>
                <w:szCs w:val="28"/>
                <w:lang w:val="es-ES" w:eastAsia="ja-JP"/>
              </w:rPr>
              <w:t xml:space="preserve">Điền chữ số vào dấu * để số </w:t>
            </w:r>
            <w:r w:rsidRPr="00EC1F30">
              <w:rPr>
                <w:rFonts w:asciiTheme="minorHAnsi" w:eastAsiaTheme="minorHAnsi" w:hAnsiTheme="minorHAnsi" w:cstheme="minorBidi"/>
                <w:position w:val="-4"/>
                <w:sz w:val="28"/>
                <w:szCs w:val="28"/>
                <w:lang w:val="es-ES" w:eastAsia="ja-JP"/>
              </w:rPr>
              <w:object w:dxaOrig="520" w:dyaOrig="360">
                <v:shape id="_x0000_i1083" type="#_x0000_t75" style="width:26.5pt;height:18.2pt" o:ole="">
                  <v:imagedata r:id="rId123" o:title=""/>
                </v:shape>
                <o:OLEObject Type="Embed" ProgID="Equation.DSMT4" ShapeID="_x0000_i1083" DrawAspect="Content" ObjectID="_1753703402" r:id="rId124"/>
              </w:object>
            </w:r>
            <w:r w:rsidRPr="00EC1F30">
              <w:rPr>
                <w:sz w:val="28"/>
                <w:szCs w:val="28"/>
                <w:lang w:val="es-ES" w:eastAsia="ja-JP"/>
              </w:rPr>
              <w:t xml:space="preserve"> chia hết cho 3.</w:t>
            </w:r>
          </w:p>
          <w:p w:rsidR="00EC1F30" w:rsidRPr="00EC1F30" w:rsidRDefault="00EC1F30" w:rsidP="00EC1F30">
            <w:pPr>
              <w:jc w:val="center"/>
              <w:rPr>
                <w:sz w:val="28"/>
                <w:szCs w:val="28"/>
                <w:lang w:eastAsia="ja-JP"/>
              </w:rPr>
            </w:pPr>
            <w:r w:rsidRPr="00EC1F30">
              <w:rPr>
                <w:sz w:val="28"/>
                <w:szCs w:val="28"/>
                <w:lang w:eastAsia="ja-JP"/>
              </w:rPr>
              <w:t>Giải</w:t>
            </w:r>
          </w:p>
          <w:p w:rsidR="00EC1F30" w:rsidRPr="00EC1F30" w:rsidRDefault="00EC1F30" w:rsidP="00EC1F30">
            <w:pPr>
              <w:tabs>
                <w:tab w:val="left" w:pos="1632"/>
              </w:tabs>
              <w:rPr>
                <w:sz w:val="28"/>
                <w:szCs w:val="28"/>
                <w:lang w:val="vi-VN" w:eastAsia="ja-JP"/>
              </w:rPr>
            </w:pPr>
            <w:r w:rsidRPr="00EC1F30">
              <w:rPr>
                <w:rFonts w:asciiTheme="minorHAnsi" w:eastAsiaTheme="minorHAnsi" w:hAnsiTheme="minorHAnsi" w:cstheme="minorBidi"/>
                <w:position w:val="-4"/>
                <w:sz w:val="28"/>
                <w:szCs w:val="28"/>
                <w:lang w:val="es-ES" w:eastAsia="ja-JP"/>
              </w:rPr>
              <w:object w:dxaOrig="520" w:dyaOrig="360">
                <v:shape id="_x0000_i1084" type="#_x0000_t75" style="width:26.5pt;height:18.2pt" o:ole="">
                  <v:imagedata r:id="rId123" o:title=""/>
                </v:shape>
                <o:OLEObject Type="Embed" ProgID="Equation.DSMT4" ShapeID="_x0000_i1084" DrawAspect="Content" ObjectID="_1753703403" r:id="rId125"/>
              </w:object>
            </w:r>
            <w:r w:rsidRPr="00EC1F30">
              <w:rPr>
                <w:sz w:val="28"/>
                <w:szCs w:val="28"/>
                <w:lang w:val="vi-VN" w:eastAsia="ja-JP"/>
              </w:rPr>
              <w:t xml:space="preserve">chia hết cho 3 thì tổng </w:t>
            </w:r>
            <w:r w:rsidRPr="00EC1F30">
              <w:rPr>
                <w:rFonts w:asciiTheme="minorHAnsi" w:eastAsiaTheme="minorHAnsi" w:hAnsiTheme="minorHAnsi" w:cstheme="minorBidi"/>
                <w:position w:val="-16"/>
                <w:sz w:val="28"/>
                <w:szCs w:val="28"/>
                <w:lang w:val="vi-VN" w:eastAsia="ja-JP"/>
              </w:rPr>
              <w:object w:dxaOrig="1980" w:dyaOrig="440">
                <v:shape id="_x0000_i1085" type="#_x0000_t75" style="width:99.3pt;height:21.5pt" o:ole="">
                  <v:imagedata r:id="rId126" o:title=""/>
                </v:shape>
                <o:OLEObject Type="Embed" ProgID="Equation.DSMT4" ShapeID="_x0000_i1085" DrawAspect="Content" ObjectID="_1753703404" r:id="rId127"/>
              </w:object>
            </w:r>
            <w:r w:rsidRPr="00EC1F30">
              <w:rPr>
                <w:sz w:val="28"/>
                <w:szCs w:val="28"/>
                <w:lang w:val="vi-VN" w:eastAsia="ja-JP"/>
              </w:rPr>
              <w:t xml:space="preserve"> chia hết cho 3</w:t>
            </w:r>
          </w:p>
          <w:p w:rsidR="00EC1F30" w:rsidRPr="00EC1F30" w:rsidRDefault="00EC1F30" w:rsidP="00EC1F30">
            <w:pPr>
              <w:tabs>
                <w:tab w:val="left" w:pos="1632"/>
              </w:tabs>
              <w:rPr>
                <w:sz w:val="28"/>
                <w:szCs w:val="28"/>
                <w:lang w:val="vi-VN" w:eastAsia="ja-JP"/>
              </w:rPr>
            </w:pPr>
            <w:r w:rsidRPr="00EC1F30">
              <w:rPr>
                <w:sz w:val="28"/>
                <w:szCs w:val="28"/>
                <w:lang w:val="vi-VN" w:eastAsia="ja-JP"/>
              </w:rPr>
              <w:t xml:space="preserve">Nên  </w:t>
            </w:r>
            <w:r w:rsidRPr="00EC1F30">
              <w:rPr>
                <w:rFonts w:asciiTheme="minorHAnsi" w:eastAsiaTheme="minorHAnsi" w:hAnsiTheme="minorHAnsi" w:cstheme="minorBidi"/>
                <w:position w:val="-16"/>
                <w:sz w:val="28"/>
                <w:szCs w:val="28"/>
                <w:lang w:val="vi-VN" w:eastAsia="ja-JP"/>
              </w:rPr>
              <w:object w:dxaOrig="1160" w:dyaOrig="440">
                <v:shape id="_x0000_i1086" type="#_x0000_t75" style="width:57.95pt;height:21.5pt" o:ole="">
                  <v:imagedata r:id="rId128" o:title=""/>
                </v:shape>
                <o:OLEObject Type="Embed" ProgID="Equation.DSMT4" ShapeID="_x0000_i1086" DrawAspect="Content" ObjectID="_1753703405" r:id="rId129"/>
              </w:object>
            </w:r>
          </w:p>
          <w:p w:rsidR="00EC1F30" w:rsidRPr="00EC1F30" w:rsidRDefault="00EC1F30" w:rsidP="00EC1F30">
            <w:pPr>
              <w:tabs>
                <w:tab w:val="left" w:pos="1632"/>
              </w:tabs>
              <w:rPr>
                <w:sz w:val="28"/>
                <w:szCs w:val="28"/>
                <w:lang w:val="vi-VN" w:eastAsia="ja-JP"/>
              </w:rPr>
            </w:pPr>
            <w:r w:rsidRPr="00EC1F30">
              <w:rPr>
                <w:b/>
                <w:sz w:val="28"/>
                <w:szCs w:val="28"/>
                <w:lang w:val="vi-VN" w:eastAsia="ja-JP"/>
              </w:rPr>
              <w:t>Bài 3:</w:t>
            </w:r>
            <w:r w:rsidRPr="00EC1F30">
              <w:rPr>
                <w:b/>
                <w:sz w:val="28"/>
                <w:szCs w:val="28"/>
                <w:lang w:eastAsia="ja-JP"/>
              </w:rPr>
              <w:t xml:space="preserve"> </w:t>
            </w:r>
            <w:r w:rsidRPr="00EC1F30">
              <w:rPr>
                <w:sz w:val="28"/>
                <w:szCs w:val="28"/>
                <w:lang w:val="vi-VN" w:eastAsia="ja-JP"/>
              </w:rPr>
              <w:t xml:space="preserve">Điền chữ số vào dấu * để số </w:t>
            </w:r>
            <w:r w:rsidRPr="00EC1F30">
              <w:rPr>
                <w:rFonts w:asciiTheme="minorHAnsi" w:eastAsiaTheme="minorHAnsi" w:hAnsiTheme="minorHAnsi" w:cstheme="minorBidi"/>
                <w:position w:val="-6"/>
                <w:sz w:val="28"/>
                <w:szCs w:val="28"/>
                <w:lang w:val="vi-VN" w:eastAsia="ja-JP"/>
              </w:rPr>
              <w:object w:dxaOrig="520" w:dyaOrig="380">
                <v:shape id="_x0000_i1087" type="#_x0000_t75" style="width:26.5pt;height:19.05pt" o:ole="">
                  <v:imagedata r:id="rId130" o:title=""/>
                </v:shape>
                <o:OLEObject Type="Embed" ProgID="Equation.DSMT4" ShapeID="_x0000_i1087" DrawAspect="Content" ObjectID="_1753703406" r:id="rId131"/>
              </w:object>
            </w:r>
            <w:r w:rsidRPr="00EC1F30">
              <w:rPr>
                <w:sz w:val="28"/>
                <w:szCs w:val="28"/>
                <w:lang w:val="vi-VN" w:eastAsia="ja-JP"/>
              </w:rPr>
              <w:t xml:space="preserve"> chia hết cho</w:t>
            </w:r>
            <w:r w:rsidRPr="00EC1F30">
              <w:rPr>
                <w:sz w:val="28"/>
                <w:szCs w:val="28"/>
                <w:lang w:eastAsia="ja-JP"/>
              </w:rPr>
              <w:t xml:space="preserve"> </w:t>
            </w:r>
            <w:r w:rsidRPr="00EC1F30">
              <w:rPr>
                <w:rFonts w:asciiTheme="minorHAnsi" w:eastAsiaTheme="minorHAnsi" w:hAnsiTheme="minorHAnsi" w:cstheme="minorBidi"/>
                <w:position w:val="-4"/>
                <w:sz w:val="28"/>
                <w:szCs w:val="28"/>
                <w:lang w:val="vi-VN" w:eastAsia="ja-JP"/>
              </w:rPr>
              <w:object w:dxaOrig="180" w:dyaOrig="260">
                <v:shape id="_x0000_i1088" type="#_x0000_t75" style="width:8.3pt;height:12.4pt" o:ole="">
                  <v:imagedata r:id="rId132" o:title=""/>
                </v:shape>
                <o:OLEObject Type="Embed" ProgID="Equation.DSMT4" ShapeID="_x0000_i1088" DrawAspect="Content" ObjectID="_1753703407" r:id="rId133"/>
              </w:object>
            </w:r>
            <w:r w:rsidRPr="00EC1F30">
              <w:rPr>
                <w:sz w:val="28"/>
                <w:szCs w:val="28"/>
                <w:lang w:val="vi-VN" w:eastAsia="ja-JP"/>
              </w:rPr>
              <w:t xml:space="preserve"> .</w:t>
            </w:r>
          </w:p>
          <w:p w:rsidR="00EC1F30" w:rsidRPr="00EC1F30" w:rsidRDefault="00EC1F30" w:rsidP="00EC1F30">
            <w:pPr>
              <w:jc w:val="center"/>
              <w:rPr>
                <w:sz w:val="28"/>
                <w:szCs w:val="28"/>
                <w:lang w:eastAsia="ja-JP"/>
              </w:rPr>
            </w:pPr>
            <w:r w:rsidRPr="00EC1F30">
              <w:rPr>
                <w:sz w:val="28"/>
                <w:szCs w:val="28"/>
                <w:lang w:eastAsia="ja-JP"/>
              </w:rPr>
              <w:t>Giải</w:t>
            </w:r>
          </w:p>
          <w:p w:rsidR="00EC1F30" w:rsidRPr="00EC1F30" w:rsidRDefault="00EC1F30" w:rsidP="00EC1F30">
            <w:pPr>
              <w:tabs>
                <w:tab w:val="left" w:pos="1632"/>
              </w:tabs>
              <w:rPr>
                <w:sz w:val="28"/>
                <w:szCs w:val="28"/>
                <w:lang w:val="vi-VN" w:eastAsia="ja-JP"/>
              </w:rPr>
            </w:pPr>
            <w:r w:rsidRPr="00EC1F30">
              <w:rPr>
                <w:rFonts w:asciiTheme="minorHAnsi" w:eastAsiaTheme="minorHAnsi" w:hAnsiTheme="minorHAnsi" w:cstheme="minorBidi"/>
                <w:position w:val="-6"/>
                <w:sz w:val="28"/>
                <w:szCs w:val="28"/>
                <w:lang w:val="vi-VN" w:eastAsia="ja-JP"/>
              </w:rPr>
              <w:object w:dxaOrig="520" w:dyaOrig="380">
                <v:shape id="_x0000_i1089" type="#_x0000_t75" style="width:26.5pt;height:19.05pt" o:ole="">
                  <v:imagedata r:id="rId130" o:title=""/>
                </v:shape>
                <o:OLEObject Type="Embed" ProgID="Equation.DSMT4" ShapeID="_x0000_i1089" DrawAspect="Content" ObjectID="_1753703408" r:id="rId134"/>
              </w:object>
            </w:r>
            <w:r w:rsidRPr="00EC1F30">
              <w:rPr>
                <w:sz w:val="28"/>
                <w:szCs w:val="28"/>
                <w:lang w:val="vi-VN" w:eastAsia="ja-JP"/>
              </w:rPr>
              <w:t xml:space="preserve">chia hết cho </w:t>
            </w:r>
            <w:r w:rsidRPr="00EC1F30">
              <w:rPr>
                <w:rFonts w:asciiTheme="minorHAnsi" w:eastAsiaTheme="minorHAnsi" w:hAnsiTheme="minorHAnsi" w:cstheme="minorBidi"/>
                <w:position w:val="-4"/>
                <w:sz w:val="28"/>
                <w:szCs w:val="28"/>
                <w:lang w:val="vi-VN" w:eastAsia="ja-JP"/>
              </w:rPr>
              <w:object w:dxaOrig="180" w:dyaOrig="260">
                <v:shape id="_x0000_i1090" type="#_x0000_t75" style="width:8.3pt;height:12.4pt" o:ole="">
                  <v:imagedata r:id="rId135" o:title=""/>
                </v:shape>
                <o:OLEObject Type="Embed" ProgID="Equation.DSMT4" ShapeID="_x0000_i1090" DrawAspect="Content" ObjectID="_1753703409" r:id="rId136"/>
              </w:object>
            </w:r>
            <w:r w:rsidRPr="00EC1F30">
              <w:rPr>
                <w:sz w:val="28"/>
                <w:szCs w:val="28"/>
                <w:lang w:val="vi-VN" w:eastAsia="ja-JP"/>
              </w:rPr>
              <w:t xml:space="preserve">  thì tổng </w:t>
            </w:r>
            <w:r w:rsidRPr="00EC1F30">
              <w:rPr>
                <w:rFonts w:asciiTheme="minorHAnsi" w:eastAsiaTheme="minorHAnsi" w:hAnsiTheme="minorHAnsi" w:cstheme="minorBidi"/>
                <w:position w:val="-16"/>
                <w:sz w:val="28"/>
                <w:szCs w:val="28"/>
                <w:lang w:val="vi-VN" w:eastAsia="ja-JP"/>
              </w:rPr>
              <w:object w:dxaOrig="2120" w:dyaOrig="440">
                <v:shape id="_x0000_i1091" type="#_x0000_t75" style="width:105.95pt;height:21.5pt" o:ole="">
                  <v:imagedata r:id="rId137" o:title=""/>
                </v:shape>
                <o:OLEObject Type="Embed" ProgID="Equation.DSMT4" ShapeID="_x0000_i1091" DrawAspect="Content" ObjectID="_1753703410" r:id="rId138"/>
              </w:object>
            </w:r>
            <w:r w:rsidRPr="00EC1F30">
              <w:rPr>
                <w:sz w:val="28"/>
                <w:szCs w:val="28"/>
                <w:lang w:val="vi-VN" w:eastAsia="ja-JP"/>
              </w:rPr>
              <w:t xml:space="preserve">  chia hết cho 9</w:t>
            </w:r>
          </w:p>
          <w:p w:rsidR="00EC1F30" w:rsidRPr="00EC1F30" w:rsidRDefault="00EC1F30" w:rsidP="00EC1F30">
            <w:pPr>
              <w:tabs>
                <w:tab w:val="left" w:pos="1632"/>
              </w:tabs>
              <w:rPr>
                <w:sz w:val="28"/>
                <w:szCs w:val="28"/>
                <w:lang w:val="vi-VN" w:eastAsia="ja-JP"/>
              </w:rPr>
            </w:pPr>
            <w:r w:rsidRPr="00EC1F30">
              <w:rPr>
                <w:sz w:val="28"/>
                <w:szCs w:val="28"/>
                <w:lang w:val="vi-VN" w:eastAsia="ja-JP"/>
              </w:rPr>
              <w:t xml:space="preserve">Nên  </w:t>
            </w:r>
            <w:r w:rsidRPr="00EC1F30">
              <w:rPr>
                <w:rFonts w:asciiTheme="minorHAnsi" w:eastAsiaTheme="minorHAnsi" w:hAnsiTheme="minorHAnsi" w:cstheme="minorBidi"/>
                <w:position w:val="-16"/>
                <w:sz w:val="28"/>
                <w:szCs w:val="28"/>
                <w:lang w:val="vi-VN" w:eastAsia="ja-JP"/>
              </w:rPr>
              <w:object w:dxaOrig="980" w:dyaOrig="440">
                <v:shape id="_x0000_i1092" type="#_x0000_t75" style="width:48.85pt;height:21.5pt" o:ole="">
                  <v:imagedata r:id="rId139" o:title=""/>
                </v:shape>
                <o:OLEObject Type="Embed" ProgID="Equation.DSMT4" ShapeID="_x0000_i1092" DrawAspect="Content" ObjectID="_1753703411" r:id="rId140"/>
              </w:object>
            </w:r>
          </w:p>
          <w:p w:rsidR="00EC1F30" w:rsidRPr="00EC1F30" w:rsidRDefault="00EC1F30" w:rsidP="00EC1F30">
            <w:pPr>
              <w:spacing w:before="90" w:after="90"/>
              <w:rPr>
                <w:rFonts w:eastAsia="Times New Roman"/>
                <w:sz w:val="28"/>
                <w:szCs w:val="28"/>
              </w:rPr>
            </w:pPr>
            <w:r w:rsidRPr="00EC1F30">
              <w:rPr>
                <w:rFonts w:eastAsia="Times New Roman"/>
                <w:b/>
                <w:sz w:val="28"/>
                <w:szCs w:val="28"/>
                <w:lang w:val="es-ES"/>
              </w:rPr>
              <w:t xml:space="preserve">Bài 4. </w:t>
            </w:r>
            <w:r w:rsidRPr="00EC1F30">
              <w:rPr>
                <w:rFonts w:eastAsia="Times New Roman"/>
                <w:sz w:val="28"/>
                <w:szCs w:val="28"/>
              </w:rPr>
              <w:t xml:space="preserve">Tìm các chữ số  </w:t>
            </w:r>
            <w:r w:rsidRPr="00EC1F30">
              <w:rPr>
                <w:rFonts w:asciiTheme="minorHAnsi" w:eastAsia="Times New Roman" w:hAnsiTheme="minorHAnsi" w:cstheme="minorBidi"/>
                <w:position w:val="-10"/>
                <w:sz w:val="28"/>
                <w:szCs w:val="28"/>
              </w:rPr>
              <w:object w:dxaOrig="400" w:dyaOrig="260">
                <v:shape id="_x0000_i1093" type="#_x0000_t75" style="width:20.7pt;height:12.4pt" o:ole="">
                  <v:imagedata r:id="rId141" o:title=""/>
                </v:shape>
                <o:OLEObject Type="Embed" ProgID="Equation.DSMT4" ShapeID="_x0000_i1093" DrawAspect="Content" ObjectID="_1753703412" r:id="rId142"/>
              </w:object>
            </w:r>
            <w:r w:rsidRPr="00EC1F30">
              <w:rPr>
                <w:rFonts w:eastAsia="Times New Roman"/>
                <w:sz w:val="28"/>
                <w:szCs w:val="28"/>
              </w:rPr>
              <w:t xml:space="preserve"> sao cho </w:t>
            </w:r>
            <w:r w:rsidRPr="00EC1F30">
              <w:rPr>
                <w:rFonts w:asciiTheme="minorHAnsi" w:eastAsia="Times New Roman" w:hAnsiTheme="minorHAnsi" w:cstheme="minorBidi"/>
                <w:position w:val="-10"/>
                <w:sz w:val="28"/>
                <w:szCs w:val="24"/>
              </w:rPr>
              <w:object w:dxaOrig="920" w:dyaOrig="420">
                <v:shape id="_x0000_i1094" type="#_x0000_t75" style="width:44.7pt;height:21.5pt" o:ole="">
                  <v:imagedata r:id="rId143" o:title=""/>
                </v:shape>
                <o:OLEObject Type="Embed" ProgID="Equation.DSMT4" ShapeID="_x0000_i1094" DrawAspect="Content" ObjectID="_1753703413" r:id="rId144"/>
              </w:object>
            </w:r>
            <w:r w:rsidRPr="00EC1F30">
              <w:rPr>
                <w:rFonts w:eastAsia="Times New Roman"/>
                <w:sz w:val="28"/>
                <w:szCs w:val="28"/>
              </w:rPr>
              <w:t xml:space="preserve">  và  </w:t>
            </w:r>
            <w:r w:rsidRPr="00EC1F30">
              <w:rPr>
                <w:rFonts w:asciiTheme="minorHAnsi" w:eastAsia="Times New Roman" w:hAnsiTheme="minorHAnsi" w:cstheme="minorBidi"/>
                <w:position w:val="-10"/>
                <w:sz w:val="28"/>
                <w:szCs w:val="28"/>
              </w:rPr>
              <w:object w:dxaOrig="920" w:dyaOrig="420">
                <v:shape id="_x0000_i1095" type="#_x0000_t75" style="width:47.15pt;height:20.7pt" o:ole="">
                  <v:imagedata r:id="rId145" o:title=""/>
                </v:shape>
                <o:OLEObject Type="Embed" ProgID="Equation.DSMT4" ShapeID="_x0000_i1095" DrawAspect="Content" ObjectID="_1753703414" r:id="rId146"/>
              </w:object>
            </w:r>
            <w:r w:rsidRPr="00EC1F30">
              <w:rPr>
                <w:rFonts w:eastAsia="Times New Roman"/>
                <w:sz w:val="28"/>
                <w:szCs w:val="28"/>
              </w:rPr>
              <w:t xml:space="preserve"> </w:t>
            </w:r>
          </w:p>
          <w:p w:rsidR="00EC1F30" w:rsidRPr="00EC1F30" w:rsidRDefault="00EC1F30" w:rsidP="00EC1F30">
            <w:pPr>
              <w:jc w:val="center"/>
              <w:rPr>
                <w:sz w:val="28"/>
                <w:szCs w:val="28"/>
                <w:lang w:eastAsia="ja-JP"/>
              </w:rPr>
            </w:pPr>
            <w:r w:rsidRPr="00EC1F30">
              <w:rPr>
                <w:sz w:val="28"/>
                <w:szCs w:val="28"/>
                <w:lang w:eastAsia="ja-JP"/>
              </w:rPr>
              <w:t>Giải</w:t>
            </w:r>
          </w:p>
          <w:p w:rsidR="00EC1F30" w:rsidRPr="00EC1F30" w:rsidRDefault="00EC1F30" w:rsidP="00EC1F30">
            <w:pPr>
              <w:rPr>
                <w:sz w:val="28"/>
                <w:szCs w:val="28"/>
                <w:lang w:eastAsia="ja-JP"/>
              </w:rPr>
            </w:pPr>
            <w:r w:rsidRPr="00EC1F30">
              <w:rPr>
                <w:rFonts w:eastAsia="Times New Roman"/>
                <w:sz w:val="28"/>
                <w:szCs w:val="28"/>
              </w:rPr>
              <w:t xml:space="preserve">Để  </w:t>
            </w:r>
            <w:r w:rsidRPr="00EC1F30">
              <w:rPr>
                <w:rFonts w:asciiTheme="minorHAnsi" w:eastAsia="Times New Roman" w:hAnsiTheme="minorHAnsi" w:cstheme="minorBidi"/>
                <w:position w:val="-10"/>
                <w:sz w:val="28"/>
                <w:szCs w:val="24"/>
              </w:rPr>
              <w:object w:dxaOrig="920" w:dyaOrig="420">
                <v:shape id="_x0000_i1096" type="#_x0000_t75" style="width:44.7pt;height:21.5pt" o:ole="">
                  <v:imagedata r:id="rId143" o:title=""/>
                </v:shape>
                <o:OLEObject Type="Embed" ProgID="Equation.DSMT4" ShapeID="_x0000_i1096" DrawAspect="Content" ObjectID="_1753703415" r:id="rId147"/>
              </w:object>
            </w:r>
            <w:r w:rsidRPr="00EC1F30">
              <w:rPr>
                <w:rFonts w:eastAsia="Times New Roman"/>
                <w:sz w:val="28"/>
                <w:szCs w:val="24"/>
              </w:rPr>
              <w:t xml:space="preserve"> </w:t>
            </w:r>
            <w:r w:rsidRPr="00EC1F30">
              <w:rPr>
                <w:rFonts w:eastAsia="Times New Roman"/>
                <w:sz w:val="28"/>
                <w:szCs w:val="28"/>
              </w:rPr>
              <w:t xml:space="preserve">thì 2 chữ số tận cùng tạo thành số phải chia hết cho 4 </w:t>
            </w:r>
            <w:r w:rsidRPr="00EC1F30">
              <w:rPr>
                <w:rFonts w:asciiTheme="minorHAnsi" w:eastAsia="Times New Roman" w:hAnsiTheme="minorHAnsi" w:cstheme="minorBidi"/>
                <w:position w:val="-6"/>
                <w:sz w:val="28"/>
                <w:szCs w:val="28"/>
              </w:rPr>
              <w:object w:dxaOrig="300" w:dyaOrig="240">
                <v:shape id="_x0000_i1097" type="#_x0000_t75" style="width:15.7pt;height:12.4pt" o:ole="">
                  <v:imagedata r:id="rId148" o:title=""/>
                </v:shape>
                <o:OLEObject Type="Embed" ProgID="Equation.DSMT4" ShapeID="_x0000_i1097" DrawAspect="Content" ObjectID="_1753703416" r:id="rId149"/>
              </w:object>
            </w:r>
            <w:r w:rsidRPr="00EC1F30">
              <w:rPr>
                <w:rFonts w:eastAsia="Times New Roman"/>
                <w:sz w:val="28"/>
                <w:szCs w:val="28"/>
              </w:rPr>
              <w:t xml:space="preserve">  </w:t>
            </w:r>
            <w:r w:rsidRPr="00EC1F30">
              <w:rPr>
                <w:rFonts w:asciiTheme="minorHAnsi" w:eastAsia="Times New Roman" w:hAnsiTheme="minorHAnsi" w:cstheme="minorBidi"/>
                <w:position w:val="-10"/>
                <w:sz w:val="28"/>
                <w:szCs w:val="28"/>
              </w:rPr>
              <w:object w:dxaOrig="620" w:dyaOrig="320">
                <v:shape id="_x0000_i1098" type="#_x0000_t75" style="width:30.6pt;height:15.7pt" o:ole="">
                  <v:imagedata r:id="rId150" o:title=""/>
                </v:shape>
                <o:OLEObject Type="Embed" ProgID="Equation.DSMT4" ShapeID="_x0000_i1098" DrawAspect="Content" ObjectID="_1753703417" r:id="rId151"/>
              </w:object>
            </w:r>
            <w:r w:rsidRPr="00EC1F30">
              <w:rPr>
                <w:rFonts w:eastAsia="Times New Roman"/>
                <w:sz w:val="28"/>
                <w:szCs w:val="28"/>
              </w:rPr>
              <w:t xml:space="preserve"> hoặc </w:t>
            </w:r>
            <w:r w:rsidRPr="00EC1F30">
              <w:rPr>
                <w:rFonts w:asciiTheme="minorHAnsi" w:eastAsia="Times New Roman" w:hAnsiTheme="minorHAnsi" w:cstheme="minorBidi"/>
                <w:position w:val="-10"/>
                <w:sz w:val="28"/>
                <w:szCs w:val="28"/>
              </w:rPr>
              <w:object w:dxaOrig="620" w:dyaOrig="320">
                <v:shape id="_x0000_i1099" type="#_x0000_t75" style="width:30.6pt;height:15.7pt" o:ole="">
                  <v:imagedata r:id="rId152" o:title=""/>
                </v:shape>
                <o:OLEObject Type="Embed" ProgID="Equation.DSMT4" ShapeID="_x0000_i1099" DrawAspect="Content" ObjectID="_1753703418" r:id="rId153"/>
              </w:object>
            </w:r>
            <w:r w:rsidRPr="00EC1F30">
              <w:rPr>
                <w:rFonts w:eastAsia="Times New Roman"/>
                <w:sz w:val="28"/>
                <w:szCs w:val="28"/>
              </w:rPr>
              <w:t xml:space="preserve"> </w:t>
            </w:r>
          </w:p>
          <w:p w:rsidR="00EC1F30" w:rsidRPr="00EC1F30" w:rsidRDefault="00EC1F30" w:rsidP="00EC1F30">
            <w:pPr>
              <w:spacing w:before="90" w:after="90"/>
              <w:rPr>
                <w:rFonts w:eastAsia="Times New Roman"/>
                <w:sz w:val="28"/>
                <w:szCs w:val="28"/>
                <w:lang w:val="fr-FR"/>
              </w:rPr>
            </w:pPr>
            <w:r w:rsidRPr="00EC1F30">
              <w:rPr>
                <w:rFonts w:eastAsia="Times New Roman"/>
                <w:sz w:val="28"/>
                <w:szCs w:val="28"/>
                <w:lang w:val="fr-FR"/>
              </w:rPr>
              <w:t xml:space="preserve">Với </w:t>
            </w:r>
            <w:r w:rsidRPr="00EC1F30">
              <w:rPr>
                <w:rFonts w:asciiTheme="minorHAnsi" w:eastAsia="Times New Roman" w:hAnsiTheme="minorHAnsi" w:cstheme="minorBidi"/>
                <w:position w:val="-10"/>
                <w:sz w:val="28"/>
                <w:szCs w:val="28"/>
                <w:lang w:val="fr-FR"/>
              </w:rPr>
              <w:object w:dxaOrig="620" w:dyaOrig="320">
                <v:shape id="_x0000_i1100" type="#_x0000_t75" style="width:30.6pt;height:15.7pt" o:ole="">
                  <v:imagedata r:id="rId154" o:title=""/>
                </v:shape>
                <o:OLEObject Type="Embed" ProgID="Equation.DSMT4" ShapeID="_x0000_i1100" DrawAspect="Content" ObjectID="_1753703419" r:id="rId155"/>
              </w:object>
            </w:r>
            <w:r w:rsidRPr="00EC1F30">
              <w:rPr>
                <w:rFonts w:eastAsia="Times New Roman"/>
                <w:sz w:val="28"/>
                <w:szCs w:val="28"/>
                <w:lang w:val="fr-FR"/>
              </w:rPr>
              <w:t xml:space="preserve"> để </w:t>
            </w:r>
            <w:r w:rsidRPr="00EC1F30">
              <w:rPr>
                <w:rFonts w:asciiTheme="minorHAnsi" w:eastAsia="Times New Roman" w:hAnsiTheme="minorHAnsi" w:cstheme="minorBidi"/>
                <w:position w:val="-4"/>
                <w:sz w:val="28"/>
                <w:szCs w:val="24"/>
              </w:rPr>
              <w:object w:dxaOrig="920" w:dyaOrig="360">
                <v:shape id="_x0000_i1101" type="#_x0000_t75" style="width:44.7pt;height:18.2pt" o:ole="">
                  <v:imagedata r:id="rId156" o:title=""/>
                </v:shape>
                <o:OLEObject Type="Embed" ProgID="Equation.DSMT4" ShapeID="_x0000_i1101" DrawAspect="Content" ObjectID="_1753703420" r:id="rId157"/>
              </w:object>
            </w:r>
            <w:r w:rsidRPr="00EC1F30">
              <w:rPr>
                <w:rFonts w:eastAsia="Times New Roman"/>
                <w:sz w:val="28"/>
                <w:szCs w:val="28"/>
                <w:lang w:val="fr-FR"/>
              </w:rPr>
              <w:t xml:space="preserve"> thì   </w:t>
            </w:r>
            <w:r w:rsidRPr="00EC1F30">
              <w:rPr>
                <w:rFonts w:asciiTheme="minorHAnsi" w:eastAsia="Times New Roman" w:hAnsiTheme="minorHAnsi" w:cstheme="minorBidi"/>
                <w:position w:val="-16"/>
                <w:sz w:val="28"/>
                <w:szCs w:val="28"/>
                <w:lang w:val="fr-FR"/>
              </w:rPr>
              <w:object w:dxaOrig="2200" w:dyaOrig="440">
                <v:shape id="_x0000_i1102" type="#_x0000_t75" style="width:110.05pt;height:21.5pt" o:ole="">
                  <v:imagedata r:id="rId158" o:title=""/>
                </v:shape>
                <o:OLEObject Type="Embed" ProgID="Equation.DSMT4" ShapeID="_x0000_i1102" DrawAspect="Content" ObjectID="_1753703421" r:id="rId159"/>
              </w:object>
            </w:r>
            <w:r w:rsidRPr="00EC1F30">
              <w:rPr>
                <w:rFonts w:eastAsia="Times New Roman"/>
                <w:sz w:val="28"/>
                <w:szCs w:val="28"/>
                <w:lang w:val="fr-FR"/>
              </w:rPr>
              <w:t xml:space="preserve"> </w:t>
            </w:r>
            <w:r w:rsidRPr="00EC1F30">
              <w:rPr>
                <w:rFonts w:asciiTheme="minorHAnsi" w:eastAsia="Times New Roman" w:hAnsiTheme="minorHAnsi" w:cstheme="minorBidi"/>
                <w:position w:val="-16"/>
                <w:sz w:val="28"/>
                <w:szCs w:val="28"/>
                <w:lang w:val="fr-FR"/>
              </w:rPr>
              <w:object w:dxaOrig="2340" w:dyaOrig="440">
                <v:shape id="_x0000_i1103" type="#_x0000_t75" style="width:117.5pt;height:21.5pt" o:ole="">
                  <v:imagedata r:id="rId160" o:title=""/>
                </v:shape>
                <o:OLEObject Type="Embed" ProgID="Equation.DSMT4" ShapeID="_x0000_i1103" DrawAspect="Content" ObjectID="_1753703422" r:id="rId161"/>
              </w:object>
            </w:r>
            <w:r w:rsidRPr="00EC1F30">
              <w:rPr>
                <w:rFonts w:eastAsia="Times New Roman"/>
                <w:sz w:val="28"/>
                <w:szCs w:val="28"/>
                <w:lang w:val="fr-FR"/>
              </w:rPr>
              <w:t xml:space="preserve"> </w:t>
            </w:r>
          </w:p>
          <w:p w:rsidR="00EC1F30" w:rsidRPr="00EC1F30" w:rsidRDefault="00EC1F30" w:rsidP="00EC1F30">
            <w:pPr>
              <w:spacing w:before="90" w:after="90"/>
              <w:rPr>
                <w:rFonts w:eastAsia="Times New Roman"/>
                <w:sz w:val="28"/>
                <w:szCs w:val="28"/>
                <w:lang w:val="fr-FR"/>
              </w:rPr>
            </w:pPr>
            <w:r w:rsidRPr="00EC1F30">
              <w:rPr>
                <w:rFonts w:eastAsia="Times New Roman"/>
                <w:sz w:val="28"/>
                <w:szCs w:val="28"/>
                <w:lang w:val="fr-FR"/>
              </w:rPr>
              <w:t xml:space="preserve">Với </w:t>
            </w:r>
            <w:r w:rsidRPr="00EC1F30">
              <w:rPr>
                <w:rFonts w:asciiTheme="minorHAnsi" w:eastAsia="Times New Roman" w:hAnsiTheme="minorHAnsi" w:cstheme="minorBidi"/>
                <w:position w:val="-10"/>
                <w:sz w:val="28"/>
                <w:szCs w:val="28"/>
                <w:lang w:val="fr-FR"/>
              </w:rPr>
              <w:object w:dxaOrig="620" w:dyaOrig="320">
                <v:shape id="_x0000_i1104" type="#_x0000_t75" style="width:30.6pt;height:15.7pt" o:ole="">
                  <v:imagedata r:id="rId162" o:title=""/>
                </v:shape>
                <o:OLEObject Type="Embed" ProgID="Equation.DSMT4" ShapeID="_x0000_i1104" DrawAspect="Content" ObjectID="_1753703423" r:id="rId163"/>
              </w:object>
            </w:r>
            <w:r w:rsidRPr="00EC1F30">
              <w:rPr>
                <w:rFonts w:eastAsia="Times New Roman"/>
                <w:sz w:val="28"/>
                <w:szCs w:val="28"/>
                <w:lang w:val="fr-FR"/>
              </w:rPr>
              <w:t xml:space="preserve"> để </w:t>
            </w:r>
            <w:r w:rsidRPr="00EC1F30">
              <w:rPr>
                <w:rFonts w:asciiTheme="minorHAnsi" w:eastAsia="Times New Roman" w:hAnsiTheme="minorHAnsi" w:cstheme="minorBidi"/>
                <w:position w:val="-4"/>
                <w:sz w:val="28"/>
                <w:szCs w:val="24"/>
              </w:rPr>
              <w:object w:dxaOrig="920" w:dyaOrig="360">
                <v:shape id="_x0000_i1105" type="#_x0000_t75" style="width:44.7pt;height:18.2pt" o:ole="">
                  <v:imagedata r:id="rId156" o:title=""/>
                </v:shape>
                <o:OLEObject Type="Embed" ProgID="Equation.DSMT4" ShapeID="_x0000_i1105" DrawAspect="Content" ObjectID="_1753703424" r:id="rId164"/>
              </w:object>
            </w:r>
            <w:r w:rsidRPr="00EC1F30">
              <w:rPr>
                <w:rFonts w:eastAsia="Times New Roman"/>
                <w:sz w:val="28"/>
                <w:szCs w:val="24"/>
              </w:rPr>
              <w:t xml:space="preserve"> </w:t>
            </w:r>
            <w:r w:rsidRPr="00EC1F30">
              <w:rPr>
                <w:rFonts w:eastAsia="Times New Roman"/>
                <w:sz w:val="28"/>
                <w:szCs w:val="28"/>
                <w:lang w:val="fr-FR"/>
              </w:rPr>
              <w:t xml:space="preserve">thì   </w:t>
            </w:r>
            <w:r w:rsidRPr="00EC1F30">
              <w:rPr>
                <w:rFonts w:asciiTheme="minorHAnsi" w:eastAsia="Times New Roman" w:hAnsiTheme="minorHAnsi" w:cstheme="minorBidi"/>
                <w:position w:val="-16"/>
                <w:sz w:val="28"/>
                <w:szCs w:val="28"/>
                <w:lang w:val="fr-FR"/>
              </w:rPr>
              <w:object w:dxaOrig="2200" w:dyaOrig="440">
                <v:shape id="_x0000_i1106" type="#_x0000_t75" style="width:110.05pt;height:21.5pt" o:ole="">
                  <v:imagedata r:id="rId165" o:title=""/>
                </v:shape>
                <o:OLEObject Type="Embed" ProgID="Equation.DSMT4" ShapeID="_x0000_i1106" DrawAspect="Content" ObjectID="_1753703425" r:id="rId166"/>
              </w:object>
            </w:r>
            <w:r w:rsidRPr="00EC1F30">
              <w:rPr>
                <w:rFonts w:eastAsia="Times New Roman"/>
                <w:sz w:val="28"/>
                <w:szCs w:val="28"/>
                <w:lang w:val="fr-FR"/>
              </w:rPr>
              <w:t xml:space="preserve"> </w:t>
            </w:r>
            <w:r w:rsidRPr="00EC1F30">
              <w:rPr>
                <w:rFonts w:asciiTheme="minorHAnsi" w:eastAsia="Times New Roman" w:hAnsiTheme="minorHAnsi" w:cstheme="minorBidi"/>
                <w:position w:val="-16"/>
                <w:sz w:val="28"/>
                <w:szCs w:val="28"/>
                <w:lang w:val="fr-FR"/>
              </w:rPr>
              <w:object w:dxaOrig="2320" w:dyaOrig="440">
                <v:shape id="_x0000_i1107" type="#_x0000_t75" style="width:116.7pt;height:21.5pt" o:ole="">
                  <v:imagedata r:id="rId167" o:title=""/>
                </v:shape>
                <o:OLEObject Type="Embed" ProgID="Equation.DSMT4" ShapeID="_x0000_i1107" DrawAspect="Content" ObjectID="_1753703426" r:id="rId168"/>
              </w:object>
            </w:r>
            <w:r w:rsidRPr="00EC1F30">
              <w:rPr>
                <w:rFonts w:eastAsia="Times New Roman"/>
                <w:sz w:val="28"/>
                <w:szCs w:val="28"/>
                <w:lang w:val="fr-FR"/>
              </w:rPr>
              <w:t xml:space="preserve"> hoặc </w:t>
            </w:r>
            <w:r w:rsidRPr="00EC1F30">
              <w:rPr>
                <w:rFonts w:asciiTheme="minorHAnsi" w:eastAsia="Times New Roman" w:hAnsiTheme="minorHAnsi" w:cstheme="minorBidi"/>
                <w:position w:val="-4"/>
                <w:sz w:val="28"/>
                <w:szCs w:val="28"/>
                <w:lang w:val="fr-FR"/>
              </w:rPr>
              <w:object w:dxaOrig="620" w:dyaOrig="260">
                <v:shape id="_x0000_i1108" type="#_x0000_t75" style="width:30.6pt;height:12.4pt" o:ole="">
                  <v:imagedata r:id="rId169" o:title=""/>
                </v:shape>
                <o:OLEObject Type="Embed" ProgID="Equation.DSMT4" ShapeID="_x0000_i1108" DrawAspect="Content" ObjectID="_1753703427" r:id="rId170"/>
              </w:object>
            </w:r>
            <w:r w:rsidRPr="00EC1F30">
              <w:rPr>
                <w:rFonts w:eastAsia="Times New Roman"/>
                <w:sz w:val="28"/>
                <w:szCs w:val="28"/>
                <w:lang w:val="fr-FR"/>
              </w:rPr>
              <w:t xml:space="preserve"> </w:t>
            </w:r>
          </w:p>
          <w:p w:rsidR="00EC1F30" w:rsidRPr="00EC1F30" w:rsidRDefault="00EC1F30" w:rsidP="00EC1F30">
            <w:pPr>
              <w:spacing w:before="90" w:after="90"/>
              <w:rPr>
                <w:rFonts w:eastAsia="Times New Roman"/>
                <w:sz w:val="28"/>
                <w:szCs w:val="28"/>
                <w:lang w:val="fr-FR"/>
              </w:rPr>
            </w:pPr>
            <w:r w:rsidRPr="00EC1F30">
              <w:rPr>
                <w:rFonts w:eastAsia="Times New Roman"/>
                <w:sz w:val="28"/>
                <w:szCs w:val="28"/>
                <w:lang w:val="fr-FR"/>
              </w:rPr>
              <w:t xml:space="preserve">Vậy </w:t>
            </w:r>
            <w:r w:rsidRPr="00EC1F30">
              <w:rPr>
                <w:rFonts w:asciiTheme="minorHAnsi" w:eastAsia="Times New Roman" w:hAnsiTheme="minorHAnsi" w:cstheme="minorBidi"/>
                <w:position w:val="-10"/>
                <w:sz w:val="28"/>
                <w:szCs w:val="28"/>
                <w:lang w:val="fr-FR"/>
              </w:rPr>
              <w:object w:dxaOrig="1260" w:dyaOrig="320">
                <v:shape id="_x0000_i1109" type="#_x0000_t75" style="width:63.7pt;height:15.7pt" o:ole="">
                  <v:imagedata r:id="rId171" o:title=""/>
                </v:shape>
                <o:OLEObject Type="Embed" ProgID="Equation.DSMT4" ShapeID="_x0000_i1109" DrawAspect="Content" ObjectID="_1753703428" r:id="rId172"/>
              </w:object>
            </w:r>
            <w:r w:rsidRPr="00EC1F30">
              <w:rPr>
                <w:rFonts w:eastAsia="Times New Roman"/>
                <w:sz w:val="28"/>
                <w:szCs w:val="28"/>
                <w:lang w:val="fr-FR"/>
              </w:rPr>
              <w:t xml:space="preserve">; </w:t>
            </w:r>
            <w:r w:rsidRPr="00EC1F30">
              <w:rPr>
                <w:rFonts w:asciiTheme="minorHAnsi" w:eastAsia="Times New Roman" w:hAnsiTheme="minorHAnsi" w:cstheme="minorBidi"/>
                <w:position w:val="-10"/>
                <w:sz w:val="28"/>
                <w:szCs w:val="28"/>
                <w:lang w:val="fr-FR"/>
              </w:rPr>
              <w:object w:dxaOrig="1260" w:dyaOrig="320">
                <v:shape id="_x0000_i1110" type="#_x0000_t75" style="width:63.7pt;height:15.7pt" o:ole="">
                  <v:imagedata r:id="rId173" o:title=""/>
                </v:shape>
                <o:OLEObject Type="Embed" ProgID="Equation.DSMT4" ShapeID="_x0000_i1110" DrawAspect="Content" ObjectID="_1753703429" r:id="rId174"/>
              </w:object>
            </w:r>
            <w:r w:rsidRPr="00EC1F30">
              <w:rPr>
                <w:rFonts w:eastAsia="Times New Roman"/>
                <w:sz w:val="28"/>
                <w:szCs w:val="28"/>
                <w:lang w:val="fr-FR"/>
              </w:rPr>
              <w:t xml:space="preserve">; </w:t>
            </w:r>
            <w:r w:rsidRPr="00EC1F30">
              <w:rPr>
                <w:rFonts w:asciiTheme="minorHAnsi" w:eastAsia="Times New Roman" w:hAnsiTheme="minorHAnsi" w:cstheme="minorBidi"/>
                <w:position w:val="-10"/>
                <w:sz w:val="28"/>
                <w:szCs w:val="28"/>
                <w:lang w:val="fr-FR"/>
              </w:rPr>
              <w:object w:dxaOrig="1260" w:dyaOrig="320">
                <v:shape id="_x0000_i1111" type="#_x0000_t75" style="width:63.7pt;height:15.7pt" o:ole="">
                  <v:imagedata r:id="rId175" o:title=""/>
                </v:shape>
                <o:OLEObject Type="Embed" ProgID="Equation.DSMT4" ShapeID="_x0000_i1111" DrawAspect="Content" ObjectID="_1753703430" r:id="rId176"/>
              </w:object>
            </w:r>
            <w:r w:rsidRPr="00EC1F30">
              <w:rPr>
                <w:rFonts w:eastAsia="Times New Roman"/>
                <w:sz w:val="28"/>
                <w:szCs w:val="28"/>
                <w:lang w:val="fr-FR"/>
              </w:rPr>
              <w:t xml:space="preserve"> </w:t>
            </w:r>
          </w:p>
        </w:tc>
      </w:tr>
      <w:tr w:rsidR="00EC1F30" w:rsidRPr="00EC1F30" w:rsidTr="006F5FBF">
        <w:tc>
          <w:tcPr>
            <w:tcW w:w="3969" w:type="dxa"/>
          </w:tcPr>
          <w:p w:rsidR="00EC1F30" w:rsidRPr="00EC1F30" w:rsidRDefault="00EC1F30" w:rsidP="00EC1F30">
            <w:pPr>
              <w:rPr>
                <w:rFonts w:eastAsia="Times New Roman"/>
                <w:sz w:val="28"/>
                <w:szCs w:val="28"/>
                <w:lang w:val="vi-VN" w:eastAsia="vi-VN"/>
              </w:rPr>
            </w:pPr>
            <w:r w:rsidRPr="00EC1F30">
              <w:rPr>
                <w:rFonts w:eastAsia="Times New Roman"/>
                <w:b/>
                <w:color w:val="000000"/>
                <w:sz w:val="28"/>
                <w:szCs w:val="28"/>
                <w:lang w:val="vi-VN" w:eastAsia="vi-VN"/>
              </w:rPr>
              <w:lastRenderedPageBreak/>
              <w:t xml:space="preserve">- </w:t>
            </w:r>
            <w:r w:rsidRPr="00EC1F30">
              <w:rPr>
                <w:rFonts w:eastAsia="Times New Roman"/>
                <w:color w:val="000000"/>
                <w:sz w:val="28"/>
                <w:szCs w:val="28"/>
                <w:lang w:val="vi-VN" w:eastAsia="vi-VN"/>
              </w:rPr>
              <w:t>GV cho HS đọc đề bài 5.</w:t>
            </w:r>
          </w:p>
          <w:p w:rsidR="00EC1F30" w:rsidRPr="00EC1F30" w:rsidRDefault="00EC1F30" w:rsidP="00EC1F30">
            <w:pPr>
              <w:rPr>
                <w:rFonts w:eastAsia="Times New Roman"/>
                <w:sz w:val="28"/>
                <w:szCs w:val="28"/>
                <w:lang w:val="vi-VN" w:eastAsia="vi-VN"/>
              </w:rPr>
            </w:pPr>
            <w:r w:rsidRPr="00EC1F30">
              <w:rPr>
                <w:rFonts w:ascii="Cambria Math" w:eastAsia="Times New Roman" w:hAnsi="Cambria Math"/>
                <w:color w:val="000000"/>
                <w:sz w:val="28"/>
                <w:szCs w:val="28"/>
                <w:lang w:val="vi-VN" w:eastAsia="vi-VN"/>
              </w:rPr>
              <w:t>→</w:t>
            </w:r>
            <w:r w:rsidRPr="00EC1F30">
              <w:rPr>
                <w:rFonts w:eastAsia="Times New Roman"/>
                <w:color w:val="000000"/>
                <w:sz w:val="28"/>
                <w:szCs w:val="28"/>
                <w:lang w:val="vi-VN" w:eastAsia="vi-VN"/>
              </w:rPr>
              <w:t>Yêu cầu HS hoạt động cá nhân làm bài</w:t>
            </w:r>
          </w:p>
          <w:p w:rsidR="00EC1F30" w:rsidRPr="00EC1F30" w:rsidRDefault="00EC1F30" w:rsidP="00EC1F30">
            <w:pPr>
              <w:rPr>
                <w:sz w:val="28"/>
                <w:szCs w:val="28"/>
                <w:lang w:eastAsia="ja-JP"/>
              </w:rPr>
            </w:pPr>
            <w:r w:rsidRPr="00EC1F30">
              <w:rPr>
                <w:color w:val="000000"/>
                <w:sz w:val="28"/>
                <w:szCs w:val="28"/>
                <w:lang w:val="vi-VN" w:eastAsia="ja-JP"/>
              </w:rPr>
              <w:t>- HS đọc đề bài, nêu cách làm?</w:t>
            </w:r>
          </w:p>
          <w:p w:rsidR="00EC1F30" w:rsidRPr="00EC1F30" w:rsidRDefault="00EC1F30" w:rsidP="00EC1F30">
            <w:pPr>
              <w:rPr>
                <w:rFonts w:eastAsia="Times New Roman"/>
                <w:sz w:val="28"/>
                <w:szCs w:val="28"/>
                <w:lang w:val="vi-VN" w:eastAsia="vi-VN"/>
              </w:rPr>
            </w:pPr>
            <w:r w:rsidRPr="00EC1F30">
              <w:rPr>
                <w:rFonts w:eastAsia="Times New Roman"/>
                <w:color w:val="000000"/>
                <w:sz w:val="28"/>
                <w:szCs w:val="28"/>
                <w:lang w:val="vi-VN" w:eastAsia="vi-VN"/>
              </w:rPr>
              <w:t>- 2 HS đứng tại chỗ trả lời và các HS khác lắng nghe, xem lại bài trong vở.</w:t>
            </w:r>
          </w:p>
          <w:p w:rsidR="00EC1F30" w:rsidRPr="00EC1F30" w:rsidRDefault="00EC1F30" w:rsidP="00EC1F30">
            <w:pPr>
              <w:rPr>
                <w:color w:val="000000"/>
                <w:sz w:val="28"/>
                <w:szCs w:val="28"/>
                <w:lang w:val="vi-VN" w:eastAsia="ja-JP"/>
              </w:rPr>
            </w:pPr>
            <w:r w:rsidRPr="00EC1F30">
              <w:rPr>
                <w:color w:val="000000"/>
                <w:sz w:val="28"/>
                <w:szCs w:val="28"/>
                <w:lang w:val="vi-VN" w:eastAsia="ja-JP"/>
              </w:rPr>
              <w:t>- GV cho HS nhận xét bài làm của HS và chốt lại một lần nữa cách làm của dạng bài tập</w:t>
            </w:r>
          </w:p>
        </w:tc>
        <w:tc>
          <w:tcPr>
            <w:tcW w:w="5103" w:type="dxa"/>
          </w:tcPr>
          <w:p w:rsidR="00EC1F30" w:rsidRPr="00EC1F30" w:rsidRDefault="00EC1F30" w:rsidP="00EC1F30">
            <w:pPr>
              <w:rPr>
                <w:sz w:val="28"/>
                <w:szCs w:val="28"/>
                <w:lang w:val="vi-VN" w:eastAsia="ja-JP"/>
              </w:rPr>
            </w:pPr>
            <w:r w:rsidRPr="00EC1F30">
              <w:rPr>
                <w:b/>
                <w:sz w:val="28"/>
                <w:szCs w:val="28"/>
                <w:lang w:val="es-ES" w:eastAsia="ja-JP"/>
              </w:rPr>
              <w:t>Bài 5</w:t>
            </w:r>
            <w:r w:rsidRPr="00EC1F30">
              <w:rPr>
                <w:b/>
                <w:sz w:val="28"/>
                <w:szCs w:val="28"/>
                <w:lang w:val="vi-VN" w:eastAsia="ja-JP"/>
              </w:rPr>
              <w:t>:</w:t>
            </w:r>
            <w:r w:rsidRPr="00EC1F30">
              <w:rPr>
                <w:sz w:val="28"/>
                <w:szCs w:val="28"/>
                <w:lang w:val="vi-VN" w:eastAsia="ja-JP"/>
              </w:rPr>
              <w:t xml:space="preserve"> Dùng 3 ba trong bốn chữ số </w:t>
            </w:r>
            <w:r w:rsidRPr="00EC1F30">
              <w:rPr>
                <w:rFonts w:asciiTheme="minorHAnsi" w:eastAsiaTheme="minorHAnsi" w:hAnsiTheme="minorHAnsi" w:cstheme="minorBidi"/>
                <w:position w:val="-10"/>
                <w:sz w:val="28"/>
                <w:szCs w:val="28"/>
                <w:lang w:val="vi-VN" w:eastAsia="ja-JP"/>
              </w:rPr>
              <w:object w:dxaOrig="780" w:dyaOrig="320">
                <v:shape id="_x0000_i1112" type="#_x0000_t75" style="width:38.9pt;height:15.7pt" o:ole="">
                  <v:imagedata r:id="rId177" o:title=""/>
                </v:shape>
                <o:OLEObject Type="Embed" ProgID="Equation.DSMT4" ShapeID="_x0000_i1112" DrawAspect="Content" ObjectID="_1753703431" r:id="rId178"/>
              </w:object>
            </w:r>
            <w:r w:rsidRPr="00EC1F30">
              <w:rPr>
                <w:sz w:val="28"/>
                <w:szCs w:val="28"/>
                <w:lang w:val="vi-VN" w:eastAsia="ja-JP"/>
              </w:rPr>
              <w:t xml:space="preserve"> hãy ghép thành số tự nhiên có 3 chữ số sao cho số đó</w:t>
            </w:r>
          </w:p>
          <w:p w:rsidR="00EC1F30" w:rsidRPr="00EC1F30" w:rsidRDefault="00EC1F30" w:rsidP="00EC1F30">
            <w:pPr>
              <w:rPr>
                <w:sz w:val="28"/>
                <w:szCs w:val="28"/>
                <w:lang w:val="vi-VN" w:eastAsia="ja-JP"/>
              </w:rPr>
            </w:pPr>
            <w:r w:rsidRPr="00EC1F30">
              <w:rPr>
                <w:sz w:val="28"/>
                <w:szCs w:val="28"/>
                <w:lang w:eastAsia="ja-JP"/>
              </w:rPr>
              <w:t xml:space="preserve">a) </w:t>
            </w:r>
            <w:r w:rsidRPr="00EC1F30">
              <w:rPr>
                <w:sz w:val="28"/>
                <w:szCs w:val="28"/>
                <w:lang w:val="vi-VN" w:eastAsia="ja-JP"/>
              </w:rPr>
              <w:t>Chia hết cho 3</w:t>
            </w:r>
          </w:p>
          <w:p w:rsidR="00EC1F30" w:rsidRPr="00EC1F30" w:rsidRDefault="00EC1F30" w:rsidP="00EC1F30">
            <w:pPr>
              <w:rPr>
                <w:sz w:val="28"/>
                <w:szCs w:val="28"/>
                <w:lang w:eastAsia="ja-JP"/>
              </w:rPr>
            </w:pPr>
            <w:r w:rsidRPr="00EC1F30">
              <w:rPr>
                <w:sz w:val="28"/>
                <w:szCs w:val="28"/>
                <w:lang w:eastAsia="ja-JP"/>
              </w:rPr>
              <w:t>b) Chia hết cho 3 mà không chia hết cho 9</w:t>
            </w:r>
          </w:p>
          <w:p w:rsidR="00EC1F30" w:rsidRPr="00EC1F30" w:rsidRDefault="00EC1F30" w:rsidP="00EC1F30">
            <w:pPr>
              <w:jc w:val="center"/>
              <w:rPr>
                <w:sz w:val="28"/>
                <w:szCs w:val="28"/>
                <w:lang w:val="vi-VN" w:eastAsia="ja-JP"/>
              </w:rPr>
            </w:pPr>
            <w:r w:rsidRPr="00EC1F30">
              <w:rPr>
                <w:sz w:val="28"/>
                <w:szCs w:val="28"/>
                <w:lang w:val="vi-VN" w:eastAsia="ja-JP"/>
              </w:rPr>
              <w:t>Giải</w:t>
            </w:r>
          </w:p>
          <w:p w:rsidR="00EC1F30" w:rsidRPr="00EC1F30" w:rsidRDefault="00EC1F30" w:rsidP="00EC1F30">
            <w:pPr>
              <w:rPr>
                <w:sz w:val="28"/>
                <w:szCs w:val="28"/>
                <w:lang w:val="vi-VN" w:eastAsia="ja-JP"/>
              </w:rPr>
            </w:pPr>
            <w:r w:rsidRPr="00EC1F30">
              <w:rPr>
                <w:sz w:val="28"/>
                <w:szCs w:val="28"/>
                <w:lang w:val="vi-VN" w:eastAsia="ja-JP"/>
              </w:rPr>
              <w:t xml:space="preserve">a) Ba chữ số có tổng chia hết cho 9 là </w:t>
            </w:r>
            <w:r w:rsidRPr="00EC1F30">
              <w:rPr>
                <w:rFonts w:asciiTheme="minorHAnsi" w:eastAsiaTheme="minorHAnsi" w:hAnsiTheme="minorHAnsi" w:cstheme="minorBidi"/>
                <w:position w:val="-10"/>
                <w:sz w:val="28"/>
                <w:szCs w:val="28"/>
                <w:lang w:val="vi-VN" w:eastAsia="ja-JP"/>
              </w:rPr>
              <w:object w:dxaOrig="580" w:dyaOrig="320">
                <v:shape id="_x0000_i1113" type="#_x0000_t75" style="width:29.8pt;height:15.7pt" o:ole="">
                  <v:imagedata r:id="rId179" o:title=""/>
                </v:shape>
                <o:OLEObject Type="Embed" ProgID="Equation.DSMT4" ShapeID="_x0000_i1113" DrawAspect="Content" ObjectID="_1753703432" r:id="rId180"/>
              </w:object>
            </w:r>
            <w:r w:rsidRPr="00EC1F30">
              <w:rPr>
                <w:sz w:val="28"/>
                <w:szCs w:val="28"/>
                <w:lang w:val="vi-VN" w:eastAsia="ja-JP"/>
              </w:rPr>
              <w:t xml:space="preserve"> </w:t>
            </w:r>
          </w:p>
          <w:p w:rsidR="00EC1F30" w:rsidRPr="00EC1F30" w:rsidRDefault="00EC1F30" w:rsidP="00EC1F30">
            <w:pPr>
              <w:rPr>
                <w:sz w:val="28"/>
                <w:szCs w:val="28"/>
                <w:lang w:val="vi-VN" w:eastAsia="ja-JP"/>
              </w:rPr>
            </w:pPr>
            <w:r w:rsidRPr="00EC1F30">
              <w:rPr>
                <w:sz w:val="28"/>
                <w:szCs w:val="28"/>
                <w:lang w:val="vi-VN" w:eastAsia="ja-JP"/>
              </w:rPr>
              <w:t>Các số lập được:</w:t>
            </w:r>
            <w:r w:rsidRPr="00EC1F30">
              <w:rPr>
                <w:sz w:val="28"/>
                <w:szCs w:val="28"/>
                <w:lang w:eastAsia="ja-JP"/>
              </w:rPr>
              <w:t xml:space="preserve"> </w:t>
            </w:r>
            <w:r w:rsidRPr="00EC1F30">
              <w:rPr>
                <w:rFonts w:asciiTheme="minorHAnsi" w:eastAsiaTheme="minorHAnsi" w:hAnsiTheme="minorHAnsi" w:cstheme="minorBidi"/>
                <w:position w:val="-10"/>
                <w:sz w:val="28"/>
                <w:szCs w:val="28"/>
                <w:lang w:val="vi-VN" w:eastAsia="ja-JP"/>
              </w:rPr>
              <w:object w:dxaOrig="1820" w:dyaOrig="320">
                <v:shape id="_x0000_i1114" type="#_x0000_t75" style="width:91.05pt;height:15.7pt" o:ole="">
                  <v:imagedata r:id="rId181" o:title=""/>
                </v:shape>
                <o:OLEObject Type="Embed" ProgID="Equation.DSMT4" ShapeID="_x0000_i1114" DrawAspect="Content" ObjectID="_1753703433" r:id="rId182"/>
              </w:object>
            </w:r>
            <w:r w:rsidRPr="00EC1F30">
              <w:rPr>
                <w:sz w:val="28"/>
                <w:szCs w:val="28"/>
                <w:lang w:val="vi-VN" w:eastAsia="ja-JP"/>
              </w:rPr>
              <w:t xml:space="preserve"> </w:t>
            </w:r>
          </w:p>
          <w:p w:rsidR="00EC1F30" w:rsidRPr="00EC1F30" w:rsidRDefault="00EC1F30" w:rsidP="00EC1F30">
            <w:pPr>
              <w:rPr>
                <w:sz w:val="28"/>
                <w:szCs w:val="28"/>
                <w:lang w:eastAsia="ja-JP"/>
              </w:rPr>
            </w:pPr>
            <w:r w:rsidRPr="00EC1F30">
              <w:rPr>
                <w:sz w:val="28"/>
                <w:szCs w:val="28"/>
                <w:lang w:eastAsia="ja-JP"/>
              </w:rPr>
              <w:t xml:space="preserve">b)Ba chữ số có tổng chia hết cho 3 mà </w:t>
            </w:r>
          </w:p>
          <w:p w:rsidR="00EC1F30" w:rsidRPr="00EC1F30" w:rsidRDefault="00EC1F30" w:rsidP="00EC1F30">
            <w:pPr>
              <w:rPr>
                <w:sz w:val="28"/>
                <w:szCs w:val="28"/>
                <w:lang w:eastAsia="ja-JP"/>
              </w:rPr>
            </w:pPr>
            <w:r w:rsidRPr="00EC1F30">
              <w:rPr>
                <w:sz w:val="28"/>
                <w:szCs w:val="28"/>
                <w:lang w:eastAsia="ja-JP"/>
              </w:rPr>
              <w:t xml:space="preserve">c) không chia hết cho 9 là: </w:t>
            </w:r>
            <w:r w:rsidRPr="00EC1F30">
              <w:rPr>
                <w:rFonts w:asciiTheme="minorHAnsi" w:eastAsiaTheme="minorHAnsi" w:hAnsiTheme="minorHAnsi" w:cstheme="minorBidi"/>
                <w:position w:val="-10"/>
                <w:lang w:eastAsia="ja-JP"/>
              </w:rPr>
              <w:object w:dxaOrig="580" w:dyaOrig="320">
                <v:shape id="_x0000_i1115" type="#_x0000_t75" style="width:29.8pt;height:15.7pt" o:ole="">
                  <v:imagedata r:id="rId183" o:title=""/>
                </v:shape>
                <o:OLEObject Type="Embed" ProgID="Equation.DSMT4" ShapeID="_x0000_i1115" DrawAspect="Content" ObjectID="_1753703434" r:id="rId184"/>
              </w:object>
            </w:r>
            <w:r w:rsidRPr="00EC1F30">
              <w:rPr>
                <w:sz w:val="28"/>
                <w:szCs w:val="28"/>
                <w:lang w:eastAsia="ja-JP"/>
              </w:rPr>
              <w:t xml:space="preserve"> </w:t>
            </w:r>
          </w:p>
          <w:p w:rsidR="00EC1F30" w:rsidRPr="00EC1F30" w:rsidRDefault="00EC1F30" w:rsidP="00EC1F30">
            <w:pPr>
              <w:rPr>
                <w:sz w:val="28"/>
                <w:szCs w:val="28"/>
                <w:lang w:val="vi-VN" w:eastAsia="ja-JP"/>
              </w:rPr>
            </w:pPr>
            <w:r w:rsidRPr="00EC1F30">
              <w:rPr>
                <w:sz w:val="28"/>
                <w:szCs w:val="28"/>
                <w:lang w:val="vi-VN" w:eastAsia="ja-JP"/>
              </w:rPr>
              <w:t>Các số lập được:</w:t>
            </w:r>
            <w:r w:rsidRPr="00EC1F30">
              <w:rPr>
                <w:rFonts w:asciiTheme="minorHAnsi" w:eastAsiaTheme="minorHAnsi" w:hAnsiTheme="minorHAnsi" w:cstheme="minorBidi"/>
                <w:position w:val="-10"/>
                <w:sz w:val="28"/>
                <w:szCs w:val="28"/>
                <w:lang w:val="vi-VN" w:eastAsia="ja-JP"/>
              </w:rPr>
              <w:object w:dxaOrig="2600" w:dyaOrig="320">
                <v:shape id="_x0000_i1116" type="#_x0000_t75" style="width:129.95pt;height:15.7pt" o:ole="">
                  <v:imagedata r:id="rId185" o:title=""/>
                </v:shape>
                <o:OLEObject Type="Embed" ProgID="Equation.DSMT4" ShapeID="_x0000_i1116" DrawAspect="Content" ObjectID="_1753703435" r:id="rId186"/>
              </w:object>
            </w:r>
            <w:r w:rsidRPr="00EC1F30">
              <w:rPr>
                <w:sz w:val="28"/>
                <w:szCs w:val="28"/>
                <w:lang w:val="vi-VN" w:eastAsia="ja-JP"/>
              </w:rPr>
              <w:t xml:space="preserve"> </w:t>
            </w:r>
          </w:p>
        </w:tc>
      </w:tr>
    </w:tbl>
    <w:p w:rsidR="00EC1F30" w:rsidRPr="00EC1F30" w:rsidRDefault="00EC1F30" w:rsidP="00EC1F30">
      <w:pPr>
        <w:spacing w:after="0" w:line="276" w:lineRule="auto"/>
        <w:rPr>
          <w:rFonts w:ascii="Times New Roman" w:eastAsia="Times New Roman" w:hAnsi="Times New Roman" w:cs="Times New Roman"/>
          <w:sz w:val="28"/>
          <w:szCs w:val="28"/>
        </w:rPr>
      </w:pPr>
      <w:r w:rsidRPr="00EC1F30">
        <w:rPr>
          <w:rFonts w:ascii="Times New Roman" w:eastAsia="Times New Roman" w:hAnsi="Times New Roman" w:cs="Times New Roman"/>
          <w:b/>
          <w:bCs/>
          <w:color w:val="000000"/>
          <w:sz w:val="28"/>
          <w:szCs w:val="28"/>
          <w:lang w:eastAsia="vi-VN"/>
        </w:rPr>
        <w:t xml:space="preserve"> </w:t>
      </w:r>
      <w:r w:rsidRPr="00EC1F30">
        <w:rPr>
          <w:rFonts w:ascii="Times New Roman" w:eastAsia="Times New Roman" w:hAnsi="Times New Roman" w:cs="Times New Roman"/>
          <w:b/>
          <w:bCs/>
          <w:color w:val="000000"/>
          <w:sz w:val="28"/>
          <w:szCs w:val="28"/>
          <w:lang w:val="vi-VN" w:eastAsia="vi-VN"/>
        </w:rPr>
        <w:t xml:space="preserve">Tiết </w:t>
      </w:r>
      <w:r w:rsidRPr="00EC1F30">
        <w:rPr>
          <w:rFonts w:ascii="Times New Roman" w:eastAsia="Times New Roman" w:hAnsi="Times New Roman" w:cs="Times New Roman"/>
          <w:b/>
          <w:bCs/>
          <w:color w:val="000000"/>
          <w:sz w:val="28"/>
          <w:szCs w:val="28"/>
          <w:lang w:eastAsia="vi-VN"/>
        </w:rPr>
        <w:t>3</w:t>
      </w:r>
      <w:r w:rsidRPr="00EC1F30">
        <w:rPr>
          <w:rFonts w:ascii="Times New Roman" w:eastAsia="Times New Roman" w:hAnsi="Times New Roman" w:cs="Times New Roman"/>
          <w:b/>
          <w:bCs/>
          <w:color w:val="000000"/>
          <w:sz w:val="28"/>
          <w:szCs w:val="28"/>
          <w:lang w:val="vi-VN" w:eastAsia="vi-VN"/>
        </w:rPr>
        <w:t>3:</w:t>
      </w:r>
      <w:r w:rsidRPr="00EC1F30">
        <w:rPr>
          <w:rFonts w:ascii="Times New Roman" w:eastAsia="Times New Roman" w:hAnsi="Times New Roman" w:cs="Times New Roman"/>
          <w:b/>
          <w:bCs/>
          <w:color w:val="000000"/>
          <w:sz w:val="28"/>
          <w:szCs w:val="28"/>
          <w:lang w:eastAsia="vi-VN"/>
        </w:rPr>
        <w:t xml:space="preserve"> BÀI TẬP (Tiếp)</w:t>
      </w:r>
    </w:p>
    <w:tbl>
      <w:tblPr>
        <w:tblStyle w:val="TableGrid317"/>
        <w:tblW w:w="9072" w:type="dxa"/>
        <w:tblInd w:w="-5" w:type="dxa"/>
        <w:tblLook w:val="04A0" w:firstRow="1" w:lastRow="0" w:firstColumn="1" w:lastColumn="0" w:noHBand="0" w:noVBand="1"/>
      </w:tblPr>
      <w:tblGrid>
        <w:gridCol w:w="3969"/>
        <w:gridCol w:w="5103"/>
      </w:tblGrid>
      <w:tr w:rsidR="00EC1F30" w:rsidRPr="00EC1F30" w:rsidTr="006F5FBF">
        <w:tc>
          <w:tcPr>
            <w:tcW w:w="3969" w:type="dxa"/>
          </w:tcPr>
          <w:p w:rsidR="00EC1F30" w:rsidRPr="00EC1F30" w:rsidRDefault="00EC1F30" w:rsidP="00EC1F30">
            <w:pPr>
              <w:spacing w:line="276" w:lineRule="auto"/>
              <w:jc w:val="center"/>
              <w:rPr>
                <w:b/>
                <w:sz w:val="28"/>
                <w:szCs w:val="28"/>
                <w:lang w:eastAsia="ja-JP"/>
              </w:rPr>
            </w:pPr>
            <w:r w:rsidRPr="00EC1F30">
              <w:rPr>
                <w:b/>
                <w:sz w:val="28"/>
                <w:szCs w:val="28"/>
                <w:lang w:eastAsia="ja-JP"/>
              </w:rPr>
              <w:t>Hoạt động của GV và HS</w:t>
            </w:r>
          </w:p>
        </w:tc>
        <w:tc>
          <w:tcPr>
            <w:tcW w:w="5103" w:type="dxa"/>
          </w:tcPr>
          <w:p w:rsidR="00EC1F30" w:rsidRPr="00EC1F30" w:rsidRDefault="00EC1F30" w:rsidP="00EC1F30">
            <w:pPr>
              <w:spacing w:line="276" w:lineRule="auto"/>
              <w:jc w:val="center"/>
              <w:rPr>
                <w:b/>
                <w:sz w:val="28"/>
                <w:szCs w:val="28"/>
                <w:lang w:eastAsia="ja-JP"/>
              </w:rPr>
            </w:pPr>
            <w:r w:rsidRPr="00EC1F30">
              <w:rPr>
                <w:b/>
                <w:sz w:val="28"/>
                <w:szCs w:val="28"/>
                <w:lang w:eastAsia="ja-JP"/>
              </w:rPr>
              <w:t>Dự kiến sản phẩm</w:t>
            </w:r>
          </w:p>
        </w:tc>
      </w:tr>
      <w:tr w:rsidR="00EC1F30" w:rsidRPr="00EC1F30" w:rsidTr="006F5FBF">
        <w:tc>
          <w:tcPr>
            <w:tcW w:w="3969" w:type="dxa"/>
          </w:tcPr>
          <w:p w:rsidR="00EC1F30" w:rsidRPr="00EC1F30" w:rsidRDefault="00EC1F30" w:rsidP="00EC1F30">
            <w:pPr>
              <w:rPr>
                <w:rFonts w:eastAsia="Times New Roman"/>
                <w:sz w:val="28"/>
                <w:szCs w:val="28"/>
                <w:lang w:val="vi-VN" w:eastAsia="vi-VN"/>
              </w:rPr>
            </w:pPr>
            <w:r w:rsidRPr="00EC1F30">
              <w:rPr>
                <w:rFonts w:eastAsia="Times New Roman"/>
                <w:b/>
                <w:color w:val="000000"/>
                <w:sz w:val="28"/>
                <w:szCs w:val="28"/>
                <w:lang w:val="vi-VN" w:eastAsia="vi-VN"/>
              </w:rPr>
              <w:t xml:space="preserve">- </w:t>
            </w:r>
            <w:r w:rsidRPr="00EC1F30">
              <w:rPr>
                <w:rFonts w:eastAsia="Times New Roman"/>
                <w:color w:val="000000"/>
                <w:sz w:val="28"/>
                <w:szCs w:val="28"/>
                <w:lang w:val="vi-VN" w:eastAsia="vi-VN"/>
              </w:rPr>
              <w:t>GV cho HS đọc đề bài 1.</w:t>
            </w:r>
          </w:p>
          <w:p w:rsidR="00EC1F30" w:rsidRPr="00EC1F30" w:rsidRDefault="00EC1F30" w:rsidP="00EC1F30">
            <w:pPr>
              <w:rPr>
                <w:rFonts w:eastAsia="Times New Roman"/>
                <w:sz w:val="28"/>
                <w:szCs w:val="28"/>
                <w:lang w:val="vi-VN" w:eastAsia="vi-VN"/>
              </w:rPr>
            </w:pPr>
            <w:r w:rsidRPr="00EC1F30">
              <w:rPr>
                <w:rFonts w:eastAsia="Times New Roman"/>
                <w:color w:val="000000"/>
                <w:sz w:val="28"/>
                <w:szCs w:val="28"/>
                <w:lang w:val="vi-VN" w:eastAsia="vi-VN"/>
              </w:rPr>
              <w:t>Yêu cầu HS hoạt động cá nhân làm bài</w:t>
            </w:r>
          </w:p>
          <w:p w:rsidR="00EC1F30" w:rsidRPr="00EC1F30" w:rsidRDefault="00EC1F30" w:rsidP="00EC1F30">
            <w:pPr>
              <w:rPr>
                <w:sz w:val="28"/>
                <w:szCs w:val="28"/>
                <w:lang w:eastAsia="ja-JP"/>
              </w:rPr>
            </w:pPr>
            <w:r w:rsidRPr="00EC1F30">
              <w:rPr>
                <w:color w:val="000000"/>
                <w:sz w:val="28"/>
                <w:szCs w:val="28"/>
                <w:lang w:val="vi-VN" w:eastAsia="ja-JP"/>
              </w:rPr>
              <w:t xml:space="preserve">- HS đọc đề bài , thực hiện </w:t>
            </w:r>
          </w:p>
          <w:p w:rsidR="00EC1F30" w:rsidRPr="00EC1F30" w:rsidRDefault="00EC1F30" w:rsidP="00EC1F30">
            <w:pPr>
              <w:rPr>
                <w:rFonts w:eastAsia="Times New Roman"/>
                <w:sz w:val="28"/>
                <w:szCs w:val="28"/>
                <w:lang w:val="vi-VN" w:eastAsia="vi-VN"/>
              </w:rPr>
            </w:pPr>
            <w:r w:rsidRPr="00EC1F30">
              <w:rPr>
                <w:rFonts w:eastAsia="Times New Roman"/>
                <w:color w:val="000000"/>
                <w:sz w:val="28"/>
                <w:szCs w:val="28"/>
                <w:lang w:val="vi-VN" w:eastAsia="vi-VN"/>
              </w:rPr>
              <w:t>- 2 HS đứng tại chỗ trả lời và các HS khác lắng nghe, xem lại bài trong vở.</w:t>
            </w:r>
          </w:p>
          <w:p w:rsidR="00EC1F30" w:rsidRPr="00EC1F30" w:rsidRDefault="00EC1F30" w:rsidP="00EC1F30">
            <w:pPr>
              <w:rPr>
                <w:sz w:val="28"/>
                <w:szCs w:val="28"/>
                <w:lang w:eastAsia="ja-JP"/>
              </w:rPr>
            </w:pPr>
            <w:r w:rsidRPr="00EC1F30">
              <w:rPr>
                <w:color w:val="000000"/>
                <w:sz w:val="28"/>
                <w:szCs w:val="28"/>
                <w:lang w:val="vi-VN" w:eastAsia="ja-JP"/>
              </w:rPr>
              <w:t>- GV cho HS nhận xét bài làm của HS và chốt lại một lần nữa cách làm của dạng bài tập</w:t>
            </w:r>
          </w:p>
          <w:p w:rsidR="00EC1F30" w:rsidRPr="00EC1F30" w:rsidRDefault="00EC1F30" w:rsidP="00EC1F30">
            <w:pPr>
              <w:rPr>
                <w:sz w:val="28"/>
                <w:szCs w:val="28"/>
                <w:lang w:eastAsia="ja-JP"/>
              </w:rPr>
            </w:pPr>
          </w:p>
        </w:tc>
        <w:tc>
          <w:tcPr>
            <w:tcW w:w="5103" w:type="dxa"/>
          </w:tcPr>
          <w:p w:rsidR="00EC1F30" w:rsidRPr="00EC1F30" w:rsidRDefault="00EC1F30" w:rsidP="00EC1F30">
            <w:pPr>
              <w:rPr>
                <w:sz w:val="28"/>
                <w:szCs w:val="28"/>
                <w:lang w:val="pt-BR" w:eastAsia="ja-JP"/>
              </w:rPr>
            </w:pPr>
            <w:r w:rsidRPr="00EC1F30">
              <w:rPr>
                <w:b/>
                <w:sz w:val="28"/>
                <w:szCs w:val="28"/>
                <w:lang w:val="pt-BR" w:eastAsia="ja-JP"/>
              </w:rPr>
              <w:t xml:space="preserve">Bài 6. </w:t>
            </w:r>
            <w:r w:rsidRPr="00EC1F30">
              <w:rPr>
                <w:sz w:val="28"/>
                <w:szCs w:val="28"/>
                <w:lang w:val="pt-BR" w:eastAsia="ja-JP"/>
              </w:rPr>
              <w:t xml:space="preserve">Tìm số tự nhiên có hai chữ số giống nhau, biết rằng số đó chia hết cho </w:t>
            </w:r>
            <w:r w:rsidRPr="00EC1F30">
              <w:rPr>
                <w:rFonts w:asciiTheme="minorHAnsi" w:eastAsiaTheme="minorHAnsi" w:hAnsiTheme="minorHAnsi" w:cstheme="minorBidi"/>
                <w:position w:val="-4"/>
                <w:sz w:val="28"/>
                <w:szCs w:val="28"/>
                <w:lang w:val="pt-BR" w:eastAsia="ja-JP"/>
              </w:rPr>
              <w:object w:dxaOrig="180" w:dyaOrig="260">
                <v:shape id="_x0000_i1117" type="#_x0000_t75" style="width:8.3pt;height:12.4pt" o:ole="">
                  <v:imagedata r:id="rId187" o:title=""/>
                </v:shape>
                <o:OLEObject Type="Embed" ProgID="Equation.DSMT4" ShapeID="_x0000_i1117" DrawAspect="Content" ObjectID="_1753703436" r:id="rId188"/>
              </w:object>
            </w:r>
            <w:r w:rsidRPr="00EC1F30">
              <w:rPr>
                <w:sz w:val="28"/>
                <w:szCs w:val="28"/>
                <w:lang w:val="pt-BR" w:eastAsia="ja-JP"/>
              </w:rPr>
              <w:t xml:space="preserve">  và chia cho </w:t>
            </w:r>
            <w:r w:rsidRPr="00EC1F30">
              <w:rPr>
                <w:rFonts w:asciiTheme="minorHAnsi" w:eastAsiaTheme="minorHAnsi" w:hAnsiTheme="minorHAnsi" w:cstheme="minorBidi"/>
                <w:position w:val="-4"/>
                <w:sz w:val="28"/>
                <w:szCs w:val="28"/>
                <w:lang w:val="pt-BR" w:eastAsia="ja-JP"/>
              </w:rPr>
              <w:object w:dxaOrig="180" w:dyaOrig="240">
                <v:shape id="_x0000_i1118" type="#_x0000_t75" style="width:8.3pt;height:12.4pt" o:ole="">
                  <v:imagedata r:id="rId189" o:title=""/>
                </v:shape>
                <o:OLEObject Type="Embed" ProgID="Equation.DSMT4" ShapeID="_x0000_i1118" DrawAspect="Content" ObjectID="_1753703437" r:id="rId190"/>
              </w:object>
            </w:r>
            <w:r w:rsidRPr="00EC1F30">
              <w:rPr>
                <w:sz w:val="28"/>
                <w:szCs w:val="28"/>
                <w:lang w:val="pt-BR" w:eastAsia="ja-JP"/>
              </w:rPr>
              <w:t xml:space="preserve">  thì dư 1?</w:t>
            </w:r>
          </w:p>
          <w:p w:rsidR="00EC1F30" w:rsidRPr="00EC1F30" w:rsidRDefault="00EC1F30" w:rsidP="00EC1F30">
            <w:pPr>
              <w:rPr>
                <w:color w:val="000000"/>
                <w:sz w:val="28"/>
                <w:szCs w:val="28"/>
              </w:rPr>
            </w:pPr>
            <w:r w:rsidRPr="00EC1F30">
              <w:rPr>
                <w:color w:val="000000"/>
                <w:sz w:val="28"/>
                <w:szCs w:val="28"/>
              </w:rPr>
              <w:t xml:space="preserve">                                Giải </w:t>
            </w:r>
          </w:p>
          <w:p w:rsidR="00EC1F30" w:rsidRPr="00EC1F30" w:rsidRDefault="00EC1F30" w:rsidP="00EC1F30">
            <w:pPr>
              <w:rPr>
                <w:sz w:val="28"/>
                <w:szCs w:val="28"/>
                <w:lang w:val="pt-BR" w:eastAsia="ja-JP"/>
              </w:rPr>
            </w:pPr>
            <w:r w:rsidRPr="00EC1F30">
              <w:rPr>
                <w:sz w:val="28"/>
                <w:szCs w:val="28"/>
                <w:lang w:val="pt-BR" w:eastAsia="ja-JP"/>
              </w:rPr>
              <w:t xml:space="preserve">Số phải tìm có dạng </w:t>
            </w:r>
            <w:r w:rsidRPr="00EC1F30">
              <w:rPr>
                <w:rFonts w:asciiTheme="minorHAnsi" w:eastAsiaTheme="minorHAnsi" w:hAnsiTheme="minorHAnsi" w:cstheme="minorBidi"/>
                <w:position w:val="-4"/>
                <w:sz w:val="28"/>
                <w:szCs w:val="28"/>
                <w:lang w:val="vi-VN" w:eastAsia="ja-JP"/>
              </w:rPr>
              <w:object w:dxaOrig="320" w:dyaOrig="360">
                <v:shape id="_x0000_i1119" type="#_x0000_t75" style="width:15.7pt;height:18.2pt" o:ole="">
                  <v:imagedata r:id="rId191" o:title=""/>
                </v:shape>
                <o:OLEObject Type="Embed" ProgID="Equation.DSMT4" ShapeID="_x0000_i1119" DrawAspect="Content" ObjectID="_1753703438" r:id="rId192"/>
              </w:object>
            </w:r>
            <w:r w:rsidRPr="00EC1F30">
              <w:rPr>
                <w:sz w:val="28"/>
                <w:szCs w:val="28"/>
                <w:lang w:val="pt-BR" w:eastAsia="ja-JP"/>
              </w:rPr>
              <w:t xml:space="preserve"> ; </w:t>
            </w:r>
          </w:p>
          <w:p w:rsidR="00EC1F30" w:rsidRPr="00EC1F30" w:rsidRDefault="00EC1F30" w:rsidP="00EC1F30">
            <w:pPr>
              <w:rPr>
                <w:sz w:val="28"/>
                <w:szCs w:val="28"/>
                <w:lang w:val="pt-BR" w:eastAsia="ja-JP"/>
              </w:rPr>
            </w:pPr>
            <w:r w:rsidRPr="00EC1F30">
              <w:rPr>
                <w:sz w:val="28"/>
                <w:szCs w:val="28"/>
                <w:lang w:val="pt-BR" w:eastAsia="ja-JP"/>
              </w:rPr>
              <w:t xml:space="preserve">Vì </w:t>
            </w:r>
            <w:r w:rsidRPr="00EC1F30">
              <w:rPr>
                <w:rFonts w:asciiTheme="minorHAnsi" w:eastAsiaTheme="minorHAnsi" w:hAnsiTheme="minorHAnsi" w:cstheme="minorBidi"/>
                <w:position w:val="-4"/>
                <w:sz w:val="28"/>
                <w:szCs w:val="28"/>
                <w:lang w:val="vi-VN" w:eastAsia="ja-JP"/>
              </w:rPr>
              <w:object w:dxaOrig="320" w:dyaOrig="360">
                <v:shape id="_x0000_i1120" type="#_x0000_t75" style="width:15.7pt;height:18.2pt" o:ole="">
                  <v:imagedata r:id="rId193" o:title=""/>
                </v:shape>
                <o:OLEObject Type="Embed" ProgID="Equation.DSMT4" ShapeID="_x0000_i1120" DrawAspect="Content" ObjectID="_1753703439" r:id="rId194"/>
              </w:object>
            </w:r>
            <w:r w:rsidRPr="00EC1F30">
              <w:rPr>
                <w:sz w:val="28"/>
                <w:szCs w:val="28"/>
                <w:lang w:val="pt-BR" w:eastAsia="ja-JP"/>
              </w:rPr>
              <w:t xml:space="preserve"> chia hết cho 2 nên </w:t>
            </w:r>
            <w:r w:rsidRPr="00EC1F30">
              <w:rPr>
                <w:rFonts w:asciiTheme="minorHAnsi" w:eastAsiaTheme="minorHAnsi" w:hAnsiTheme="minorHAnsi" w:cstheme="minorBidi"/>
                <w:position w:val="-16"/>
                <w:sz w:val="28"/>
                <w:szCs w:val="28"/>
                <w:lang w:val="vi-VN" w:eastAsia="ja-JP"/>
              </w:rPr>
              <w:object w:dxaOrig="1400" w:dyaOrig="440">
                <v:shape id="_x0000_i1121" type="#_x0000_t75" style="width:69.5pt;height:21.5pt" o:ole="">
                  <v:imagedata r:id="rId195" o:title=""/>
                </v:shape>
                <o:OLEObject Type="Embed" ProgID="Equation.DSMT4" ShapeID="_x0000_i1121" DrawAspect="Content" ObjectID="_1753703440" r:id="rId196"/>
              </w:object>
            </w:r>
            <w:r w:rsidRPr="00EC1F30">
              <w:rPr>
                <w:sz w:val="28"/>
                <w:szCs w:val="28"/>
                <w:lang w:val="pt-BR" w:eastAsia="ja-JP"/>
              </w:rPr>
              <w:t xml:space="preserve"> </w:t>
            </w:r>
          </w:p>
          <w:p w:rsidR="00EC1F30" w:rsidRPr="00EC1F30" w:rsidRDefault="00EC1F30" w:rsidP="00EC1F30">
            <w:pPr>
              <w:rPr>
                <w:sz w:val="28"/>
                <w:szCs w:val="28"/>
                <w:lang w:val="pt-BR" w:eastAsia="ja-JP"/>
              </w:rPr>
            </w:pPr>
            <w:r w:rsidRPr="00EC1F30">
              <w:rPr>
                <w:sz w:val="28"/>
                <w:szCs w:val="28"/>
                <w:lang w:val="pt-BR" w:eastAsia="ja-JP"/>
              </w:rPr>
              <w:t xml:space="preserve"> Vì </w:t>
            </w:r>
            <w:r w:rsidRPr="00EC1F30">
              <w:rPr>
                <w:rFonts w:asciiTheme="minorHAnsi" w:eastAsiaTheme="minorHAnsi" w:hAnsiTheme="minorHAnsi" w:cstheme="minorBidi"/>
                <w:position w:val="-4"/>
                <w:sz w:val="28"/>
                <w:szCs w:val="28"/>
                <w:lang w:val="vi-VN" w:eastAsia="ja-JP"/>
              </w:rPr>
              <w:object w:dxaOrig="320" w:dyaOrig="360">
                <v:shape id="_x0000_i1122" type="#_x0000_t75" style="width:15.7pt;height:18.2pt" o:ole="">
                  <v:imagedata r:id="rId197" o:title=""/>
                </v:shape>
                <o:OLEObject Type="Embed" ProgID="Equation.DSMT4" ShapeID="_x0000_i1122" DrawAspect="Content" ObjectID="_1753703441" r:id="rId198"/>
              </w:object>
            </w:r>
            <w:r w:rsidRPr="00EC1F30">
              <w:rPr>
                <w:sz w:val="28"/>
                <w:szCs w:val="28"/>
                <w:lang w:val="pt-BR" w:eastAsia="ja-JP"/>
              </w:rPr>
              <w:t xml:space="preserve"> chia cho 5 dư 1 nên </w:t>
            </w:r>
            <w:r w:rsidRPr="00EC1F30">
              <w:rPr>
                <w:rFonts w:asciiTheme="minorHAnsi" w:eastAsiaTheme="minorHAnsi" w:hAnsiTheme="minorHAnsi" w:cstheme="minorBidi"/>
                <w:position w:val="-16"/>
                <w:sz w:val="28"/>
                <w:szCs w:val="28"/>
                <w:lang w:val="vi-VN" w:eastAsia="ja-JP"/>
              </w:rPr>
              <w:object w:dxaOrig="960" w:dyaOrig="440">
                <v:shape id="_x0000_i1123" type="#_x0000_t75" style="width:48pt;height:21.5pt" o:ole="">
                  <v:imagedata r:id="rId199" o:title=""/>
                </v:shape>
                <o:OLEObject Type="Embed" ProgID="Equation.DSMT4" ShapeID="_x0000_i1123" DrawAspect="Content" ObjectID="_1753703442" r:id="rId200"/>
              </w:object>
            </w:r>
            <w:r w:rsidRPr="00EC1F30">
              <w:rPr>
                <w:sz w:val="28"/>
                <w:szCs w:val="28"/>
                <w:lang w:val="pt-BR" w:eastAsia="ja-JP"/>
              </w:rPr>
              <w:t xml:space="preserve">. </w:t>
            </w:r>
          </w:p>
          <w:p w:rsidR="00EC1F30" w:rsidRPr="00EC1F30" w:rsidRDefault="00EC1F30" w:rsidP="00EC1F30">
            <w:pPr>
              <w:rPr>
                <w:sz w:val="28"/>
                <w:szCs w:val="28"/>
                <w:lang w:val="pt-BR" w:eastAsia="ja-JP"/>
              </w:rPr>
            </w:pPr>
            <w:r w:rsidRPr="00EC1F30">
              <w:rPr>
                <w:sz w:val="28"/>
                <w:szCs w:val="28"/>
                <w:lang w:val="pt-BR" w:eastAsia="ja-JP"/>
              </w:rPr>
              <w:t xml:space="preserve">Vậy </w:t>
            </w:r>
            <w:r w:rsidRPr="00EC1F30">
              <w:rPr>
                <w:rFonts w:asciiTheme="minorHAnsi" w:eastAsiaTheme="minorHAnsi" w:hAnsiTheme="minorHAnsi" w:cstheme="minorBidi"/>
                <w:position w:val="-4"/>
                <w:sz w:val="28"/>
                <w:szCs w:val="28"/>
                <w:lang w:val="pt-BR" w:eastAsia="ja-JP"/>
              </w:rPr>
              <w:object w:dxaOrig="620" w:dyaOrig="260">
                <v:shape id="_x0000_i1124" type="#_x0000_t75" style="width:30.6pt;height:12.4pt" o:ole="">
                  <v:imagedata r:id="rId201" o:title=""/>
                </v:shape>
                <o:OLEObject Type="Embed" ProgID="Equation.DSMT4" ShapeID="_x0000_i1124" DrawAspect="Content" ObjectID="_1753703443" r:id="rId202"/>
              </w:object>
            </w:r>
            <w:r w:rsidRPr="00EC1F30">
              <w:rPr>
                <w:sz w:val="28"/>
                <w:szCs w:val="28"/>
                <w:lang w:val="pt-BR" w:eastAsia="ja-JP"/>
              </w:rPr>
              <w:t xml:space="preserve"> . </w:t>
            </w:r>
          </w:p>
          <w:p w:rsidR="00EC1F30" w:rsidRPr="00EC1F30" w:rsidRDefault="00EC1F30" w:rsidP="00EC1F30">
            <w:pPr>
              <w:rPr>
                <w:sz w:val="28"/>
                <w:szCs w:val="28"/>
                <w:lang w:val="pt-BR" w:eastAsia="ja-JP"/>
              </w:rPr>
            </w:pPr>
            <w:r w:rsidRPr="00EC1F30">
              <w:rPr>
                <w:sz w:val="28"/>
                <w:szCs w:val="28"/>
                <w:lang w:val="pt-BR" w:eastAsia="ja-JP"/>
              </w:rPr>
              <w:t xml:space="preserve">Vậy số đó là </w:t>
            </w:r>
            <w:r w:rsidRPr="00EC1F30">
              <w:rPr>
                <w:rFonts w:asciiTheme="minorHAnsi" w:eastAsiaTheme="minorHAnsi" w:hAnsiTheme="minorHAnsi" w:cstheme="minorBidi"/>
                <w:position w:val="-4"/>
                <w:sz w:val="28"/>
                <w:szCs w:val="28"/>
                <w:lang w:val="pt-BR" w:eastAsia="ja-JP"/>
              </w:rPr>
              <w:object w:dxaOrig="300" w:dyaOrig="260">
                <v:shape id="_x0000_i1125" type="#_x0000_t75" style="width:15.7pt;height:12.4pt" o:ole="">
                  <v:imagedata r:id="rId203" o:title=""/>
                </v:shape>
                <o:OLEObject Type="Embed" ProgID="Equation.DSMT4" ShapeID="_x0000_i1125" DrawAspect="Content" ObjectID="_1753703444" r:id="rId204"/>
              </w:object>
            </w:r>
            <w:r w:rsidRPr="00EC1F30">
              <w:rPr>
                <w:sz w:val="28"/>
                <w:szCs w:val="28"/>
                <w:lang w:val="pt-BR" w:eastAsia="ja-JP"/>
              </w:rPr>
              <w:t xml:space="preserve"> </w:t>
            </w:r>
          </w:p>
        </w:tc>
      </w:tr>
      <w:tr w:rsidR="00EC1F30" w:rsidRPr="00EC1F30" w:rsidTr="006F5FBF">
        <w:tc>
          <w:tcPr>
            <w:tcW w:w="3969" w:type="dxa"/>
          </w:tcPr>
          <w:p w:rsidR="00EC1F30" w:rsidRPr="00EC1F30" w:rsidRDefault="00EC1F30" w:rsidP="00EC1F30">
            <w:pPr>
              <w:rPr>
                <w:rFonts w:eastAsia="Times New Roman"/>
                <w:sz w:val="28"/>
                <w:szCs w:val="28"/>
                <w:lang w:val="vi-VN" w:eastAsia="vi-VN"/>
              </w:rPr>
            </w:pPr>
            <w:r w:rsidRPr="00EC1F30">
              <w:rPr>
                <w:rFonts w:eastAsia="Times New Roman"/>
                <w:b/>
                <w:color w:val="000000"/>
                <w:sz w:val="28"/>
                <w:szCs w:val="28"/>
                <w:lang w:val="vi-VN" w:eastAsia="vi-VN"/>
              </w:rPr>
              <w:lastRenderedPageBreak/>
              <w:t xml:space="preserve">- </w:t>
            </w:r>
            <w:r w:rsidRPr="00EC1F30">
              <w:rPr>
                <w:rFonts w:eastAsia="Times New Roman"/>
                <w:color w:val="000000"/>
                <w:sz w:val="28"/>
                <w:szCs w:val="28"/>
                <w:lang w:val="vi-VN" w:eastAsia="vi-VN"/>
              </w:rPr>
              <w:t xml:space="preserve">GV cho HS đọc đề bài </w:t>
            </w:r>
            <w:r w:rsidRPr="00EC1F30">
              <w:rPr>
                <w:rFonts w:eastAsia="Times New Roman"/>
                <w:color w:val="000000"/>
                <w:sz w:val="28"/>
                <w:szCs w:val="28"/>
                <w:lang w:eastAsia="vi-VN"/>
              </w:rPr>
              <w:t>2</w:t>
            </w:r>
          </w:p>
          <w:p w:rsidR="00EC1F30" w:rsidRPr="00EC1F30" w:rsidRDefault="00EC1F30" w:rsidP="00EC1F30">
            <w:pPr>
              <w:rPr>
                <w:rFonts w:eastAsia="Times New Roman"/>
                <w:sz w:val="28"/>
                <w:szCs w:val="28"/>
                <w:lang w:val="vi-VN" w:eastAsia="vi-VN"/>
              </w:rPr>
            </w:pPr>
            <w:r w:rsidRPr="00EC1F30">
              <w:rPr>
                <w:rFonts w:eastAsia="Times New Roman"/>
                <w:color w:val="000000"/>
                <w:sz w:val="28"/>
                <w:szCs w:val="28"/>
                <w:lang w:val="vi-VN" w:eastAsia="vi-VN"/>
              </w:rPr>
              <w:t>Yêu cầu HS hoạt động cá nhân làm bài</w:t>
            </w:r>
          </w:p>
          <w:p w:rsidR="00EC1F30" w:rsidRPr="00EC1F30" w:rsidRDefault="00EC1F30" w:rsidP="00EC1F30">
            <w:pPr>
              <w:rPr>
                <w:sz w:val="28"/>
                <w:szCs w:val="28"/>
                <w:lang w:eastAsia="ja-JP"/>
              </w:rPr>
            </w:pPr>
            <w:r w:rsidRPr="00EC1F30">
              <w:rPr>
                <w:color w:val="000000"/>
                <w:sz w:val="28"/>
                <w:szCs w:val="28"/>
                <w:lang w:eastAsia="ja-JP"/>
              </w:rPr>
              <w:t>-</w:t>
            </w:r>
            <w:r w:rsidRPr="00EC1F30">
              <w:rPr>
                <w:color w:val="000000"/>
                <w:sz w:val="28"/>
                <w:szCs w:val="28"/>
                <w:lang w:val="vi-VN" w:eastAsia="ja-JP"/>
              </w:rPr>
              <w:t xml:space="preserve"> HS đọc đề bài, nêu cách làm?</w:t>
            </w:r>
          </w:p>
          <w:p w:rsidR="00EC1F30" w:rsidRPr="00EC1F30" w:rsidRDefault="00EC1F30" w:rsidP="00EC1F30">
            <w:pPr>
              <w:rPr>
                <w:rFonts w:eastAsia="Times New Roman"/>
                <w:sz w:val="28"/>
                <w:szCs w:val="28"/>
                <w:lang w:val="vi-VN" w:eastAsia="vi-VN"/>
              </w:rPr>
            </w:pPr>
            <w:r w:rsidRPr="00EC1F30">
              <w:rPr>
                <w:rFonts w:eastAsia="Times New Roman"/>
                <w:color w:val="000000"/>
                <w:sz w:val="28"/>
                <w:szCs w:val="28"/>
                <w:lang w:val="vi-VN" w:eastAsia="vi-VN"/>
              </w:rPr>
              <w:t>- 2 HS đứng tại chỗ trả lời và các HS khác lắng nghe, xem lại bài trong vở.</w:t>
            </w:r>
          </w:p>
          <w:p w:rsidR="00EC1F30" w:rsidRPr="00EC1F30" w:rsidRDefault="00EC1F30" w:rsidP="00EC1F30">
            <w:pPr>
              <w:rPr>
                <w:color w:val="000000"/>
                <w:sz w:val="28"/>
                <w:szCs w:val="28"/>
                <w:lang w:val="vi-VN" w:eastAsia="ja-JP"/>
              </w:rPr>
            </w:pPr>
            <w:r w:rsidRPr="00EC1F30">
              <w:rPr>
                <w:color w:val="000000"/>
                <w:sz w:val="28"/>
                <w:szCs w:val="28"/>
                <w:lang w:val="vi-VN" w:eastAsia="ja-JP"/>
              </w:rPr>
              <w:t>- GV cho HS nhận xét bài làm của HS và chốt lại một lần nữa cách làm của dạng bài tập</w:t>
            </w:r>
          </w:p>
        </w:tc>
        <w:tc>
          <w:tcPr>
            <w:tcW w:w="5103" w:type="dxa"/>
          </w:tcPr>
          <w:p w:rsidR="00EC1F30" w:rsidRPr="00EC1F30" w:rsidRDefault="00EC1F30" w:rsidP="00EC1F30">
            <w:pPr>
              <w:tabs>
                <w:tab w:val="left" w:pos="1632"/>
              </w:tabs>
              <w:rPr>
                <w:sz w:val="28"/>
                <w:szCs w:val="28"/>
                <w:lang w:val="vi-VN" w:eastAsia="ja-JP"/>
              </w:rPr>
            </w:pPr>
            <w:r w:rsidRPr="00EC1F30">
              <w:rPr>
                <w:b/>
                <w:sz w:val="28"/>
                <w:szCs w:val="28"/>
                <w:lang w:val="es-ES" w:eastAsia="ja-JP"/>
              </w:rPr>
              <w:t>Bài 2.</w:t>
            </w:r>
            <w:r w:rsidRPr="00EC1F30">
              <w:rPr>
                <w:sz w:val="28"/>
                <w:szCs w:val="28"/>
                <w:lang w:val="fr-FR" w:eastAsia="ja-JP"/>
              </w:rPr>
              <w:t xml:space="preserve"> </w:t>
            </w:r>
            <w:r w:rsidRPr="00EC1F30">
              <w:rPr>
                <w:sz w:val="28"/>
                <w:szCs w:val="28"/>
                <w:lang w:val="vi-VN" w:eastAsia="ja-JP"/>
              </w:rPr>
              <w:t xml:space="preserve">Điền chữ số vào dấu * để số </w:t>
            </w:r>
            <w:r w:rsidRPr="00EC1F30">
              <w:rPr>
                <w:rFonts w:asciiTheme="minorHAnsi" w:eastAsiaTheme="minorHAnsi" w:hAnsiTheme="minorHAnsi" w:cstheme="minorBidi"/>
                <w:position w:val="-4"/>
                <w:sz w:val="28"/>
                <w:szCs w:val="28"/>
                <w:lang w:val="vi-VN" w:eastAsia="ja-JP"/>
              </w:rPr>
              <w:object w:dxaOrig="639" w:dyaOrig="360">
                <v:shape id="_x0000_i1126" type="#_x0000_t75" style="width:31.45pt;height:18.2pt" o:ole="">
                  <v:imagedata r:id="rId205" o:title=""/>
                </v:shape>
                <o:OLEObject Type="Embed" ProgID="Equation.DSMT4" ShapeID="_x0000_i1126" DrawAspect="Content" ObjectID="_1753703445" r:id="rId206"/>
              </w:object>
            </w:r>
            <w:r w:rsidRPr="00EC1F30">
              <w:rPr>
                <w:sz w:val="28"/>
                <w:szCs w:val="28"/>
                <w:lang w:val="vi-VN" w:eastAsia="ja-JP"/>
              </w:rPr>
              <w:t xml:space="preserve"> chia hết cho 3 mà không chia hết cho 9.</w:t>
            </w:r>
          </w:p>
          <w:p w:rsidR="00EC1F30" w:rsidRPr="00EC1F30" w:rsidRDefault="00EC1F30" w:rsidP="00EC1F30">
            <w:pPr>
              <w:tabs>
                <w:tab w:val="left" w:pos="1632"/>
              </w:tabs>
              <w:rPr>
                <w:b/>
                <w:sz w:val="28"/>
                <w:szCs w:val="28"/>
                <w:lang w:val="vi-VN" w:eastAsia="ja-JP"/>
              </w:rPr>
            </w:pPr>
            <w:r w:rsidRPr="00EC1F30">
              <w:rPr>
                <w:color w:val="000000"/>
                <w:sz w:val="28"/>
                <w:szCs w:val="28"/>
              </w:rPr>
              <w:t xml:space="preserve">                              Giải</w:t>
            </w:r>
          </w:p>
          <w:p w:rsidR="00EC1F30" w:rsidRPr="00EC1F30" w:rsidRDefault="00EC1F30" w:rsidP="00EC1F30">
            <w:pPr>
              <w:tabs>
                <w:tab w:val="left" w:pos="1632"/>
              </w:tabs>
              <w:rPr>
                <w:sz w:val="28"/>
                <w:szCs w:val="28"/>
                <w:lang w:eastAsia="ja-JP"/>
              </w:rPr>
            </w:pPr>
            <w:r w:rsidRPr="00EC1F30">
              <w:rPr>
                <w:sz w:val="28"/>
                <w:szCs w:val="28"/>
                <w:lang w:eastAsia="ja-JP"/>
              </w:rPr>
              <w:t xml:space="preserve">Để </w:t>
            </w:r>
            <w:r w:rsidRPr="00EC1F30">
              <w:rPr>
                <w:rFonts w:asciiTheme="minorHAnsi" w:eastAsiaTheme="minorHAnsi" w:hAnsiTheme="minorHAnsi" w:cstheme="minorBidi"/>
                <w:position w:val="-4"/>
                <w:sz w:val="28"/>
                <w:szCs w:val="28"/>
                <w:lang w:val="vi-VN" w:eastAsia="ja-JP"/>
              </w:rPr>
              <w:object w:dxaOrig="639" w:dyaOrig="360">
                <v:shape id="_x0000_i1127" type="#_x0000_t75" style="width:31.45pt;height:18.2pt" o:ole="">
                  <v:imagedata r:id="rId205" o:title=""/>
                </v:shape>
                <o:OLEObject Type="Embed" ProgID="Equation.DSMT4" ShapeID="_x0000_i1127" DrawAspect="Content" ObjectID="_1753703446" r:id="rId207"/>
              </w:object>
            </w:r>
            <w:r w:rsidRPr="00EC1F30">
              <w:rPr>
                <w:sz w:val="28"/>
                <w:szCs w:val="28"/>
                <w:lang w:val="vi-VN" w:eastAsia="ja-JP"/>
              </w:rPr>
              <w:t xml:space="preserve"> chia hết cho 3 thì tổng</w:t>
            </w:r>
            <w:r w:rsidRPr="00EC1F30">
              <w:rPr>
                <w:sz w:val="28"/>
                <w:szCs w:val="28"/>
                <w:lang w:eastAsia="ja-JP"/>
              </w:rPr>
              <w:t xml:space="preserve"> </w:t>
            </w:r>
            <w:r w:rsidRPr="00EC1F30">
              <w:rPr>
                <w:rFonts w:asciiTheme="minorHAnsi" w:eastAsiaTheme="minorHAnsi" w:hAnsiTheme="minorHAnsi" w:cstheme="minorBidi"/>
                <w:position w:val="-16"/>
                <w:sz w:val="28"/>
                <w:szCs w:val="28"/>
                <w:lang w:val="vi-VN" w:eastAsia="ja-JP"/>
              </w:rPr>
              <w:object w:dxaOrig="2560" w:dyaOrig="440">
                <v:shape id="_x0000_i1128" type="#_x0000_t75" style="width:127.45pt;height:21.5pt" o:ole="">
                  <v:imagedata r:id="rId208" o:title=""/>
                </v:shape>
                <o:OLEObject Type="Embed" ProgID="Equation.DSMT4" ShapeID="_x0000_i1128" DrawAspect="Content" ObjectID="_1753703447" r:id="rId209"/>
              </w:object>
            </w:r>
            <w:r w:rsidRPr="00EC1F30">
              <w:rPr>
                <w:sz w:val="28"/>
                <w:szCs w:val="28"/>
                <w:lang w:eastAsia="ja-JP"/>
              </w:rPr>
              <w:t xml:space="preserve"> phải chia hết cho 3</w:t>
            </w:r>
          </w:p>
          <w:p w:rsidR="00EC1F30" w:rsidRPr="00EC1F30" w:rsidRDefault="00EC1F30" w:rsidP="00EC1F30">
            <w:pPr>
              <w:tabs>
                <w:tab w:val="left" w:pos="1632"/>
              </w:tabs>
              <w:rPr>
                <w:sz w:val="28"/>
                <w:szCs w:val="28"/>
                <w:lang w:val="vi-VN" w:eastAsia="ja-JP"/>
              </w:rPr>
            </w:pPr>
            <w:r w:rsidRPr="00EC1F30">
              <w:rPr>
                <w:sz w:val="28"/>
                <w:szCs w:val="28"/>
                <w:lang w:val="vi-VN" w:eastAsia="ja-JP"/>
              </w:rPr>
              <w:t xml:space="preserve">Nên </w:t>
            </w:r>
            <w:r w:rsidRPr="00EC1F30">
              <w:rPr>
                <w:rFonts w:asciiTheme="minorHAnsi" w:eastAsiaTheme="minorHAnsi" w:hAnsiTheme="minorHAnsi" w:cstheme="minorBidi"/>
                <w:position w:val="-14"/>
                <w:sz w:val="28"/>
                <w:szCs w:val="28"/>
                <w:lang w:val="vi-VN" w:eastAsia="ja-JP"/>
              </w:rPr>
              <w:object w:dxaOrig="1219" w:dyaOrig="420">
                <v:shape id="_x0000_i1129" type="#_x0000_t75" style="width:60.4pt;height:21.5pt" o:ole="">
                  <v:imagedata r:id="rId210" o:title=""/>
                </v:shape>
                <o:OLEObject Type="Embed" ProgID="Equation.DSMT4" ShapeID="_x0000_i1129" DrawAspect="Content" ObjectID="_1753703448" r:id="rId211"/>
              </w:object>
            </w:r>
          </w:p>
          <w:p w:rsidR="00EC1F30" w:rsidRPr="00EC1F30" w:rsidRDefault="00EC1F30" w:rsidP="00EC1F30">
            <w:pPr>
              <w:spacing w:before="90" w:after="90"/>
              <w:rPr>
                <w:rFonts w:eastAsia="Times New Roman"/>
                <w:sz w:val="28"/>
                <w:szCs w:val="24"/>
              </w:rPr>
            </w:pPr>
            <w:r w:rsidRPr="00EC1F30">
              <w:rPr>
                <w:rFonts w:eastAsia="Times New Roman"/>
                <w:sz w:val="28"/>
                <w:szCs w:val="28"/>
                <w:lang w:val="fr-FR"/>
              </w:rPr>
              <w:t xml:space="preserve">Vì </w:t>
            </w:r>
            <w:r w:rsidRPr="00EC1F30">
              <w:rPr>
                <w:rFonts w:ascii=".VnTime" w:eastAsia="Times New Roman" w:hAnsi=".VnTime" w:cstheme="minorBidi"/>
                <w:position w:val="-4"/>
                <w:sz w:val="28"/>
                <w:szCs w:val="24"/>
              </w:rPr>
              <w:object w:dxaOrig="639" w:dyaOrig="360">
                <v:shape id="_x0000_i1130" type="#_x0000_t75" style="width:31.45pt;height:18.2pt" o:ole="">
                  <v:imagedata r:id="rId205" o:title=""/>
                </v:shape>
                <o:OLEObject Type="Embed" ProgID="Equation.DSMT4" ShapeID="_x0000_i1130" DrawAspect="Content" ObjectID="_1753703449" r:id="rId212"/>
              </w:object>
            </w:r>
            <w:r w:rsidRPr="00EC1F30">
              <w:rPr>
                <w:rFonts w:ascii=".VnTime" w:eastAsia="Times New Roman" w:hAnsi=".VnTime"/>
                <w:sz w:val="28"/>
                <w:szCs w:val="24"/>
              </w:rPr>
              <w:t xml:space="preserve"> kh</w:t>
            </w:r>
            <w:r w:rsidRPr="00EC1F30">
              <w:rPr>
                <w:rFonts w:eastAsia="Times New Roman"/>
                <w:sz w:val="28"/>
                <w:szCs w:val="24"/>
              </w:rPr>
              <w:t xml:space="preserve">ông chia hết cho 9 nên tổng </w:t>
            </w:r>
            <w:r w:rsidRPr="00EC1F30">
              <w:rPr>
                <w:rFonts w:asciiTheme="minorHAnsi" w:eastAsia="Times New Roman" w:hAnsiTheme="minorHAnsi" w:cstheme="minorBidi"/>
                <w:position w:val="-6"/>
                <w:sz w:val="28"/>
                <w:szCs w:val="24"/>
              </w:rPr>
              <w:object w:dxaOrig="560" w:dyaOrig="300">
                <v:shape id="_x0000_i1131" type="#_x0000_t75" style="width:27.3pt;height:15.7pt" o:ole="">
                  <v:imagedata r:id="rId213" o:title=""/>
                </v:shape>
                <o:OLEObject Type="Embed" ProgID="Equation.DSMT4" ShapeID="_x0000_i1131" DrawAspect="Content" ObjectID="_1753703450" r:id="rId214"/>
              </w:object>
            </w:r>
            <w:r w:rsidRPr="00EC1F30">
              <w:rPr>
                <w:rFonts w:eastAsia="Times New Roman"/>
                <w:sz w:val="28"/>
                <w:szCs w:val="24"/>
              </w:rPr>
              <w:t xml:space="preserve"> không chia hết cho 9.</w:t>
            </w:r>
          </w:p>
          <w:p w:rsidR="00EC1F30" w:rsidRPr="00EC1F30" w:rsidRDefault="00EC1F30" w:rsidP="00EC1F30">
            <w:pPr>
              <w:spacing w:before="90" w:after="90"/>
              <w:rPr>
                <w:rFonts w:eastAsia="Times New Roman"/>
                <w:sz w:val="28"/>
                <w:szCs w:val="28"/>
                <w:lang w:val="fr-FR"/>
              </w:rPr>
            </w:pPr>
            <w:r w:rsidRPr="00EC1F30">
              <w:rPr>
                <w:rFonts w:eastAsia="Times New Roman"/>
                <w:sz w:val="28"/>
                <w:szCs w:val="24"/>
              </w:rPr>
              <w:t xml:space="preserve">Vậy </w:t>
            </w:r>
            <w:r w:rsidRPr="00EC1F30">
              <w:rPr>
                <w:rFonts w:ascii=".VnTime" w:eastAsia="Times New Roman" w:hAnsi=".VnTime" w:cstheme="minorBidi"/>
                <w:position w:val="-14"/>
                <w:sz w:val="28"/>
                <w:szCs w:val="24"/>
              </w:rPr>
              <w:object w:dxaOrig="1040" w:dyaOrig="420">
                <v:shape id="_x0000_i1132" type="#_x0000_t75" style="width:51.3pt;height:21.5pt" o:ole="">
                  <v:imagedata r:id="rId215" o:title=""/>
                </v:shape>
                <o:OLEObject Type="Embed" ProgID="Equation.DSMT4" ShapeID="_x0000_i1132" DrawAspect="Content" ObjectID="_1753703451" r:id="rId216"/>
              </w:object>
            </w:r>
          </w:p>
        </w:tc>
      </w:tr>
      <w:tr w:rsidR="00EC1F30" w:rsidRPr="00EC1F30" w:rsidTr="006F5FBF">
        <w:tc>
          <w:tcPr>
            <w:tcW w:w="3969" w:type="dxa"/>
          </w:tcPr>
          <w:p w:rsidR="00EC1F30" w:rsidRPr="00EC1F30" w:rsidRDefault="00EC1F30" w:rsidP="00EC1F30">
            <w:pPr>
              <w:rPr>
                <w:rFonts w:eastAsia="Times New Roman"/>
                <w:sz w:val="28"/>
                <w:szCs w:val="28"/>
                <w:lang w:val="vi-VN" w:eastAsia="vi-VN"/>
              </w:rPr>
            </w:pPr>
            <w:r w:rsidRPr="00EC1F30">
              <w:rPr>
                <w:rFonts w:eastAsia="Times New Roman"/>
                <w:b/>
                <w:color w:val="000000"/>
                <w:sz w:val="28"/>
                <w:szCs w:val="28"/>
                <w:lang w:val="vi-VN" w:eastAsia="vi-VN"/>
              </w:rPr>
              <w:t xml:space="preserve">- </w:t>
            </w:r>
            <w:r w:rsidRPr="00EC1F30">
              <w:rPr>
                <w:rFonts w:eastAsia="Times New Roman"/>
                <w:color w:val="000000"/>
                <w:sz w:val="28"/>
                <w:szCs w:val="28"/>
                <w:lang w:val="vi-VN" w:eastAsia="vi-VN"/>
              </w:rPr>
              <w:t>GV cho HS đọc đề bài 3.</w:t>
            </w:r>
          </w:p>
          <w:p w:rsidR="00EC1F30" w:rsidRPr="00EC1F30" w:rsidRDefault="00EC1F30" w:rsidP="00EC1F30">
            <w:pPr>
              <w:rPr>
                <w:rFonts w:eastAsia="Times New Roman"/>
                <w:sz w:val="28"/>
                <w:szCs w:val="28"/>
                <w:lang w:val="vi-VN" w:eastAsia="vi-VN"/>
              </w:rPr>
            </w:pPr>
            <w:r w:rsidRPr="00EC1F30">
              <w:rPr>
                <w:rFonts w:eastAsia="Times New Roman"/>
                <w:color w:val="000000"/>
                <w:sz w:val="28"/>
                <w:szCs w:val="28"/>
                <w:lang w:val="vi-VN" w:eastAsia="vi-VN"/>
              </w:rPr>
              <w:t>Yêu cầu HS hoạt động cá nhân làm bài</w:t>
            </w:r>
          </w:p>
          <w:p w:rsidR="00EC1F30" w:rsidRPr="00EC1F30" w:rsidRDefault="00EC1F30" w:rsidP="00EC1F30">
            <w:pPr>
              <w:rPr>
                <w:sz w:val="28"/>
                <w:szCs w:val="28"/>
                <w:lang w:eastAsia="ja-JP"/>
              </w:rPr>
            </w:pPr>
            <w:r w:rsidRPr="00EC1F30">
              <w:rPr>
                <w:color w:val="000000"/>
                <w:sz w:val="28"/>
                <w:szCs w:val="28"/>
                <w:lang w:val="vi-VN" w:eastAsia="ja-JP"/>
              </w:rPr>
              <w:t>- HS đọc đề bài, nêu cách làm?</w:t>
            </w:r>
          </w:p>
          <w:p w:rsidR="00EC1F30" w:rsidRPr="00EC1F30" w:rsidRDefault="00EC1F30" w:rsidP="00EC1F30">
            <w:pPr>
              <w:rPr>
                <w:rFonts w:eastAsia="Times New Roman"/>
                <w:sz w:val="28"/>
                <w:szCs w:val="28"/>
                <w:lang w:val="vi-VN" w:eastAsia="vi-VN"/>
              </w:rPr>
            </w:pPr>
            <w:r w:rsidRPr="00EC1F30">
              <w:rPr>
                <w:rFonts w:eastAsia="Times New Roman"/>
                <w:color w:val="000000"/>
                <w:sz w:val="28"/>
                <w:szCs w:val="28"/>
                <w:lang w:val="vi-VN" w:eastAsia="vi-VN"/>
              </w:rPr>
              <w:t>- 2 HS đứng tại chỗ trả lời và các HS khác lắng nghe, xem lại bài trong vở.</w:t>
            </w:r>
          </w:p>
          <w:p w:rsidR="00EC1F30" w:rsidRPr="00EC1F30" w:rsidRDefault="00EC1F30" w:rsidP="00EC1F30">
            <w:pPr>
              <w:rPr>
                <w:color w:val="000000"/>
                <w:sz w:val="28"/>
                <w:szCs w:val="28"/>
                <w:lang w:val="vi-VN" w:eastAsia="ja-JP"/>
              </w:rPr>
            </w:pPr>
            <w:r w:rsidRPr="00EC1F30">
              <w:rPr>
                <w:color w:val="000000"/>
                <w:sz w:val="28"/>
                <w:szCs w:val="28"/>
                <w:lang w:val="vi-VN" w:eastAsia="ja-JP"/>
              </w:rPr>
              <w:t>- GV cho HS nhận xét bài làm của HS và chốt lại một lần nữa cách làm của dạng bài tập</w:t>
            </w:r>
          </w:p>
          <w:p w:rsidR="00EC1F30" w:rsidRPr="00EC1F30" w:rsidRDefault="00EC1F30" w:rsidP="00EC1F30">
            <w:pPr>
              <w:rPr>
                <w:rFonts w:eastAsia="Times New Roman"/>
                <w:b/>
                <w:color w:val="000000"/>
                <w:sz w:val="28"/>
                <w:szCs w:val="28"/>
                <w:lang w:val="vi-VN" w:eastAsia="vi-VN"/>
              </w:rPr>
            </w:pPr>
          </w:p>
        </w:tc>
        <w:tc>
          <w:tcPr>
            <w:tcW w:w="5103" w:type="dxa"/>
          </w:tcPr>
          <w:p w:rsidR="00EC1F30" w:rsidRPr="00EC1F30" w:rsidRDefault="00EC1F30" w:rsidP="00EC1F30">
            <w:pPr>
              <w:rPr>
                <w:rFonts w:eastAsia="Times New Roman"/>
                <w:sz w:val="28"/>
                <w:szCs w:val="28"/>
                <w:lang w:val="fr-FR"/>
              </w:rPr>
            </w:pPr>
            <w:r w:rsidRPr="00EC1F30">
              <w:rPr>
                <w:rFonts w:eastAsia="Times New Roman"/>
                <w:b/>
                <w:sz w:val="28"/>
                <w:szCs w:val="28"/>
                <w:lang w:val="es-ES"/>
              </w:rPr>
              <w:t>Bài 7</w:t>
            </w:r>
            <w:r w:rsidRPr="00EC1F30">
              <w:rPr>
                <w:rFonts w:eastAsia="Times New Roman"/>
                <w:b/>
                <w:sz w:val="28"/>
                <w:szCs w:val="28"/>
              </w:rPr>
              <w:t xml:space="preserve">: </w:t>
            </w:r>
            <w:r w:rsidRPr="00EC1F30">
              <w:rPr>
                <w:rFonts w:eastAsia="Times New Roman"/>
                <w:sz w:val="28"/>
                <w:szCs w:val="28"/>
                <w:lang w:val="fr-FR"/>
              </w:rPr>
              <w:t xml:space="preserve">Tìm các chữ số  a, b sao cho </w:t>
            </w:r>
            <w:r w:rsidRPr="00EC1F30">
              <w:rPr>
                <w:rFonts w:ascii=".VnTime" w:eastAsia="Times New Roman" w:hAnsi=".VnTime" w:cstheme="minorBidi"/>
                <w:position w:val="-4"/>
                <w:sz w:val="28"/>
                <w:szCs w:val="24"/>
              </w:rPr>
              <w:object w:dxaOrig="880" w:dyaOrig="360">
                <v:shape id="_x0000_i1133" type="#_x0000_t75" style="width:44.7pt;height:18.2pt" o:ole="">
                  <v:imagedata r:id="rId217" o:title=""/>
                </v:shape>
                <o:OLEObject Type="Embed" ProgID="Equation.DSMT4" ShapeID="_x0000_i1133" DrawAspect="Content" ObjectID="_1753703452" r:id="rId218"/>
              </w:object>
            </w:r>
            <w:r w:rsidRPr="00EC1F30">
              <w:rPr>
                <w:rFonts w:eastAsia="Times New Roman"/>
                <w:sz w:val="28"/>
                <w:szCs w:val="28"/>
                <w:lang w:val="fr-FR"/>
              </w:rPr>
              <w:t xml:space="preserve"> </w:t>
            </w:r>
          </w:p>
          <w:p w:rsidR="00EC1F30" w:rsidRPr="00EC1F30" w:rsidRDefault="00EC1F30" w:rsidP="00EC1F30">
            <w:pPr>
              <w:jc w:val="center"/>
              <w:rPr>
                <w:rFonts w:eastAsia="Times New Roman"/>
                <w:sz w:val="28"/>
                <w:szCs w:val="28"/>
                <w:lang w:val="fr-FR"/>
              </w:rPr>
            </w:pPr>
            <w:r w:rsidRPr="00EC1F30">
              <w:rPr>
                <w:color w:val="000000"/>
                <w:sz w:val="28"/>
                <w:szCs w:val="28"/>
              </w:rPr>
              <w:t>Giải</w:t>
            </w:r>
          </w:p>
          <w:p w:rsidR="00EC1F30" w:rsidRPr="00EC1F30" w:rsidRDefault="00EC1F30" w:rsidP="00EC1F30">
            <w:pPr>
              <w:rPr>
                <w:rFonts w:eastAsia="Times New Roman"/>
                <w:sz w:val="28"/>
                <w:szCs w:val="28"/>
                <w:lang w:val="fr-FR"/>
              </w:rPr>
            </w:pPr>
            <w:r w:rsidRPr="00EC1F30">
              <w:rPr>
                <w:rFonts w:eastAsia="Times New Roman"/>
                <w:sz w:val="28"/>
                <w:szCs w:val="28"/>
                <w:lang w:val="fr-FR"/>
              </w:rPr>
              <w:t xml:space="preserve">Ta thấy </w:t>
            </w:r>
            <w:r w:rsidRPr="00EC1F30">
              <w:rPr>
                <w:rFonts w:asciiTheme="minorHAnsi" w:eastAsia="Times New Roman" w:hAnsiTheme="minorHAnsi" w:cstheme="minorBidi"/>
                <w:position w:val="-4"/>
                <w:sz w:val="28"/>
                <w:szCs w:val="28"/>
                <w:lang w:val="fr-FR"/>
              </w:rPr>
              <w:object w:dxaOrig="920" w:dyaOrig="260">
                <v:shape id="_x0000_i1134" type="#_x0000_t75" style="width:44.7pt;height:12.4pt" o:ole="">
                  <v:imagedata r:id="rId219" o:title=""/>
                </v:shape>
                <o:OLEObject Type="Embed" ProgID="Equation.DSMT4" ShapeID="_x0000_i1134" DrawAspect="Content" ObjectID="_1753703453" r:id="rId220"/>
              </w:object>
            </w:r>
            <w:r w:rsidRPr="00EC1F30">
              <w:rPr>
                <w:rFonts w:eastAsia="Times New Roman"/>
                <w:sz w:val="28"/>
                <w:szCs w:val="28"/>
                <w:lang w:val="fr-FR"/>
              </w:rPr>
              <w:t xml:space="preserve"> mà </w:t>
            </w:r>
            <w:r w:rsidRPr="00EC1F30">
              <w:rPr>
                <w:rFonts w:asciiTheme="minorHAnsi" w:eastAsia="Times New Roman" w:hAnsiTheme="minorHAnsi" w:cstheme="minorBidi"/>
                <w:position w:val="-16"/>
                <w:sz w:val="28"/>
                <w:szCs w:val="28"/>
                <w:lang w:val="fr-FR"/>
              </w:rPr>
              <w:object w:dxaOrig="940" w:dyaOrig="440">
                <v:shape id="_x0000_i1135" type="#_x0000_t75" style="width:48pt;height:21.5pt" o:ole="">
                  <v:imagedata r:id="rId221" o:title=""/>
                </v:shape>
                <o:OLEObject Type="Embed" ProgID="Equation.DSMT4" ShapeID="_x0000_i1135" DrawAspect="Content" ObjectID="_1753703454" r:id="rId222"/>
              </w:object>
            </w:r>
            <w:r w:rsidRPr="00EC1F30">
              <w:rPr>
                <w:rFonts w:eastAsia="Times New Roman"/>
                <w:sz w:val="28"/>
                <w:szCs w:val="28"/>
                <w:lang w:val="fr-FR"/>
              </w:rPr>
              <w:t xml:space="preserve"> </w:t>
            </w:r>
          </w:p>
          <w:p w:rsidR="00EC1F30" w:rsidRPr="00EC1F30" w:rsidRDefault="00EC1F30" w:rsidP="00EC1F30">
            <w:pPr>
              <w:rPr>
                <w:rFonts w:eastAsia="Times New Roman"/>
                <w:sz w:val="28"/>
                <w:szCs w:val="28"/>
                <w:lang w:val="fr-FR"/>
              </w:rPr>
            </w:pPr>
            <w:r w:rsidRPr="00EC1F30">
              <w:rPr>
                <w:rFonts w:eastAsia="Times New Roman"/>
                <w:sz w:val="28"/>
                <w:szCs w:val="28"/>
                <w:lang w:val="fr-FR"/>
              </w:rPr>
              <w:t xml:space="preserve">Ta có </w:t>
            </w:r>
            <w:r w:rsidRPr="00EC1F30">
              <w:rPr>
                <w:rFonts w:ascii=".VnTime" w:eastAsia="Times New Roman" w:hAnsi=".VnTime" w:cstheme="minorBidi"/>
                <w:position w:val="-4"/>
                <w:sz w:val="28"/>
                <w:szCs w:val="24"/>
              </w:rPr>
              <w:object w:dxaOrig="880" w:dyaOrig="360">
                <v:shape id="_x0000_i1136" type="#_x0000_t75" style="width:44.7pt;height:18.2pt" o:ole="">
                  <v:imagedata r:id="rId217" o:title=""/>
                </v:shape>
                <o:OLEObject Type="Embed" ProgID="Equation.DSMT4" ShapeID="_x0000_i1136" DrawAspect="Content" ObjectID="_1753703455" r:id="rId223"/>
              </w:object>
            </w:r>
            <w:r w:rsidRPr="00EC1F30">
              <w:rPr>
                <w:rFonts w:eastAsia="Times New Roman"/>
                <w:sz w:val="28"/>
                <w:szCs w:val="28"/>
              </w:rPr>
              <w:t xml:space="preserve"> khi </w:t>
            </w:r>
            <w:r w:rsidRPr="00EC1F30">
              <w:rPr>
                <w:rFonts w:eastAsia="Times New Roman"/>
                <w:sz w:val="28"/>
                <w:szCs w:val="28"/>
                <w:lang w:val="fr-FR"/>
              </w:rPr>
              <w:t xml:space="preserve"> </w:t>
            </w:r>
            <w:r w:rsidRPr="00EC1F30">
              <w:rPr>
                <w:rFonts w:ascii=".VnTime" w:eastAsia="Times New Roman" w:hAnsi=".VnTime" w:cstheme="minorBidi"/>
                <w:position w:val="-4"/>
                <w:sz w:val="28"/>
                <w:szCs w:val="24"/>
              </w:rPr>
              <w:object w:dxaOrig="760" w:dyaOrig="360">
                <v:shape id="_x0000_i1137" type="#_x0000_t75" style="width:38.05pt;height:18.2pt" o:ole="">
                  <v:imagedata r:id="rId224" o:title=""/>
                </v:shape>
                <o:OLEObject Type="Embed" ProgID="Equation.DSMT4" ShapeID="_x0000_i1137" DrawAspect="Content" ObjectID="_1753703456" r:id="rId225"/>
              </w:object>
            </w:r>
            <w:r w:rsidRPr="00EC1F30">
              <w:rPr>
                <w:rFonts w:eastAsia="Times New Roman"/>
                <w:sz w:val="28"/>
                <w:szCs w:val="28"/>
                <w:lang w:val="fr-FR"/>
              </w:rPr>
              <w:t xml:space="preserve"> và </w:t>
            </w:r>
            <w:r w:rsidRPr="00EC1F30">
              <w:rPr>
                <w:rFonts w:ascii=".VnTime" w:eastAsia="Times New Roman" w:hAnsi=".VnTime" w:cstheme="minorBidi"/>
                <w:position w:val="-4"/>
                <w:sz w:val="28"/>
                <w:szCs w:val="24"/>
              </w:rPr>
              <w:object w:dxaOrig="760" w:dyaOrig="360">
                <v:shape id="_x0000_i1138" type="#_x0000_t75" style="width:38.05pt;height:18.2pt" o:ole="">
                  <v:imagedata r:id="rId226" o:title=""/>
                </v:shape>
                <o:OLEObject Type="Embed" ProgID="Equation.DSMT4" ShapeID="_x0000_i1138" DrawAspect="Content" ObjectID="_1753703457" r:id="rId227"/>
              </w:object>
            </w:r>
          </w:p>
          <w:p w:rsidR="00EC1F30" w:rsidRPr="00EC1F30" w:rsidRDefault="00EC1F30" w:rsidP="00EC1F30">
            <w:pPr>
              <w:rPr>
                <w:rFonts w:eastAsia="Times New Roman"/>
                <w:sz w:val="28"/>
                <w:szCs w:val="28"/>
                <w:lang w:val="fr-FR"/>
              </w:rPr>
            </w:pPr>
            <w:r w:rsidRPr="00EC1F30">
              <w:rPr>
                <w:rFonts w:eastAsia="Times New Roman"/>
                <w:sz w:val="28"/>
                <w:szCs w:val="28"/>
                <w:lang w:val="fr-FR"/>
              </w:rPr>
              <w:tab/>
              <w:t xml:space="preserve">Xét </w:t>
            </w:r>
            <w:r w:rsidRPr="00EC1F30">
              <w:rPr>
                <w:rFonts w:ascii=".VnTime" w:eastAsia="Times New Roman" w:hAnsi=".VnTime" w:cstheme="minorBidi"/>
                <w:position w:val="-4"/>
                <w:sz w:val="28"/>
                <w:szCs w:val="24"/>
              </w:rPr>
              <w:object w:dxaOrig="760" w:dyaOrig="360">
                <v:shape id="_x0000_i1139" type="#_x0000_t75" style="width:38.05pt;height:18.2pt" o:ole="">
                  <v:imagedata r:id="rId224" o:title=""/>
                </v:shape>
                <o:OLEObject Type="Embed" ProgID="Equation.DSMT4" ShapeID="_x0000_i1139" DrawAspect="Content" ObjectID="_1753703458" r:id="rId228"/>
              </w:object>
            </w:r>
            <w:r w:rsidRPr="00EC1F30">
              <w:rPr>
                <w:rFonts w:ascii=".VnTime" w:eastAsia="Times New Roman" w:hAnsi=".VnTime" w:cstheme="minorBidi"/>
                <w:position w:val="-16"/>
                <w:sz w:val="28"/>
                <w:szCs w:val="24"/>
              </w:rPr>
              <w:object w:dxaOrig="1260" w:dyaOrig="440">
                <v:shape id="_x0000_i1140" type="#_x0000_t75" style="width:63.7pt;height:21.5pt" o:ole="">
                  <v:imagedata r:id="rId229" o:title=""/>
                </v:shape>
                <o:OLEObject Type="Embed" ProgID="Equation.DSMT4" ShapeID="_x0000_i1140" DrawAspect="Content" ObjectID="_1753703459" r:id="rId230"/>
              </w:object>
            </w:r>
            <w:r w:rsidRPr="00EC1F30">
              <w:rPr>
                <w:rFonts w:ascii=".VnTime" w:eastAsia="Times New Roman" w:hAnsi=".VnTime"/>
                <w:sz w:val="28"/>
                <w:szCs w:val="24"/>
              </w:rPr>
              <w:t xml:space="preserve"> </w:t>
            </w:r>
          </w:p>
          <w:p w:rsidR="00EC1F30" w:rsidRPr="00EC1F30" w:rsidRDefault="00EC1F30" w:rsidP="00EC1F30">
            <w:pPr>
              <w:rPr>
                <w:rFonts w:eastAsia="Times New Roman"/>
                <w:sz w:val="28"/>
                <w:szCs w:val="28"/>
                <w:lang w:val="fr-FR"/>
              </w:rPr>
            </w:pPr>
            <w:r w:rsidRPr="00EC1F30">
              <w:rPr>
                <w:rFonts w:eastAsia="Times New Roman"/>
                <w:sz w:val="28"/>
                <w:szCs w:val="28"/>
                <w:lang w:val="fr-FR"/>
              </w:rPr>
              <w:t xml:space="preserve">Nếu </w:t>
            </w:r>
            <w:r w:rsidRPr="00EC1F30">
              <w:rPr>
                <w:rFonts w:asciiTheme="minorHAnsi" w:eastAsia="Times New Roman" w:hAnsiTheme="minorHAnsi" w:cstheme="minorBidi"/>
                <w:position w:val="-4"/>
                <w:sz w:val="28"/>
                <w:szCs w:val="28"/>
                <w:lang w:val="fr-FR"/>
              </w:rPr>
              <w:object w:dxaOrig="600" w:dyaOrig="260">
                <v:shape id="_x0000_i1141" type="#_x0000_t75" style="width:29.8pt;height:12.4pt" o:ole="">
                  <v:imagedata r:id="rId231" o:title=""/>
                </v:shape>
                <o:OLEObject Type="Embed" ProgID="Equation.DSMT4" ShapeID="_x0000_i1141" DrawAspect="Content" ObjectID="_1753703460" r:id="rId232"/>
              </w:object>
            </w:r>
            <w:r w:rsidRPr="00EC1F30">
              <w:rPr>
                <w:rFonts w:eastAsia="Times New Roman"/>
                <w:sz w:val="28"/>
                <w:szCs w:val="28"/>
                <w:lang w:val="fr-FR"/>
              </w:rPr>
              <w:t xml:space="preserve"> ta có số </w:t>
            </w:r>
            <w:r w:rsidRPr="00EC1F30">
              <w:rPr>
                <w:rFonts w:ascii=".VnTime" w:eastAsia="Times New Roman" w:hAnsi=".VnTime" w:cstheme="minorBidi"/>
                <w:position w:val="-4"/>
                <w:sz w:val="28"/>
                <w:szCs w:val="24"/>
              </w:rPr>
              <w:object w:dxaOrig="780" w:dyaOrig="360">
                <v:shape id="_x0000_i1142" type="#_x0000_t75" style="width:38.9pt;height:18.2pt" o:ole="">
                  <v:imagedata r:id="rId233" o:title=""/>
                </v:shape>
                <o:OLEObject Type="Embed" ProgID="Equation.DSMT4" ShapeID="_x0000_i1142" DrawAspect="Content" ObjectID="_1753703461" r:id="rId234"/>
              </w:object>
            </w:r>
            <w:r w:rsidRPr="00EC1F30">
              <w:rPr>
                <w:rFonts w:eastAsia="Times New Roman"/>
                <w:sz w:val="28"/>
                <w:szCs w:val="28"/>
                <w:lang w:val="fr-FR"/>
              </w:rPr>
              <w:t xml:space="preserve"> </w:t>
            </w:r>
            <w:r w:rsidRPr="00EC1F30">
              <w:rPr>
                <w:rFonts w:asciiTheme="minorHAnsi" w:eastAsia="Times New Roman" w:hAnsiTheme="minorHAnsi" w:cstheme="minorBidi"/>
                <w:position w:val="-6"/>
                <w:sz w:val="28"/>
                <w:szCs w:val="28"/>
                <w:lang w:val="fr-FR"/>
              </w:rPr>
              <w:object w:dxaOrig="1920" w:dyaOrig="279">
                <v:shape id="_x0000_i1143" type="#_x0000_t75" style="width:96pt;height:14.05pt" o:ole="">
                  <v:imagedata r:id="rId235" o:title=""/>
                </v:shape>
                <o:OLEObject Type="Embed" ProgID="Equation.DSMT4" ShapeID="_x0000_i1143" DrawAspect="Content" ObjectID="_1753703462" r:id="rId236"/>
              </w:object>
            </w:r>
            <w:r w:rsidRPr="00EC1F30">
              <w:rPr>
                <w:rFonts w:asciiTheme="minorHAnsi" w:eastAsia="Times New Roman" w:hAnsiTheme="minorHAnsi" w:cstheme="minorBidi"/>
                <w:position w:val="-6"/>
                <w:sz w:val="28"/>
                <w:szCs w:val="28"/>
                <w:lang w:val="fr-FR"/>
              </w:rPr>
              <w:object w:dxaOrig="2140" w:dyaOrig="279">
                <v:shape id="_x0000_i1144" type="#_x0000_t75" style="width:107.6pt;height:14.05pt" o:ole="">
                  <v:imagedata r:id="rId237" o:title=""/>
                </v:shape>
                <o:OLEObject Type="Embed" ProgID="Equation.DSMT4" ShapeID="_x0000_i1144" DrawAspect="Content" ObjectID="_1753703463" r:id="rId238"/>
              </w:object>
            </w:r>
            <w:r w:rsidRPr="00EC1F30">
              <w:rPr>
                <w:rFonts w:eastAsia="Times New Roman"/>
                <w:sz w:val="28"/>
                <w:szCs w:val="28"/>
                <w:lang w:val="fr-FR"/>
              </w:rPr>
              <w:t xml:space="preserve"> </w:t>
            </w:r>
          </w:p>
          <w:p w:rsidR="00EC1F30" w:rsidRPr="00EC1F30" w:rsidRDefault="00EC1F30" w:rsidP="00EC1F30">
            <w:pPr>
              <w:rPr>
                <w:rFonts w:eastAsia="Times New Roman"/>
                <w:sz w:val="28"/>
                <w:szCs w:val="28"/>
                <w:lang w:val="fr-FR"/>
              </w:rPr>
            </w:pPr>
            <w:r w:rsidRPr="00EC1F30">
              <w:rPr>
                <w:rFonts w:eastAsia="Times New Roman"/>
                <w:sz w:val="28"/>
                <w:szCs w:val="28"/>
                <w:lang w:val="fr-FR"/>
              </w:rPr>
              <w:t xml:space="preserve">Nếu </w:t>
            </w:r>
            <w:r w:rsidRPr="00EC1F30">
              <w:rPr>
                <w:rFonts w:asciiTheme="minorHAnsi" w:eastAsia="Times New Roman" w:hAnsiTheme="minorHAnsi" w:cstheme="minorBidi"/>
                <w:position w:val="-4"/>
                <w:sz w:val="28"/>
                <w:szCs w:val="28"/>
                <w:lang w:val="fr-FR"/>
              </w:rPr>
              <w:object w:dxaOrig="600" w:dyaOrig="260">
                <v:shape id="_x0000_i1145" type="#_x0000_t75" style="width:29.8pt;height:12.4pt" o:ole="">
                  <v:imagedata r:id="rId239" o:title=""/>
                </v:shape>
                <o:OLEObject Type="Embed" ProgID="Equation.DSMT4" ShapeID="_x0000_i1145" DrawAspect="Content" ObjectID="_1753703464" r:id="rId240"/>
              </w:object>
            </w:r>
            <w:r w:rsidRPr="00EC1F30">
              <w:rPr>
                <w:rFonts w:eastAsia="Times New Roman"/>
                <w:sz w:val="28"/>
                <w:szCs w:val="28"/>
                <w:lang w:val="fr-FR"/>
              </w:rPr>
              <w:t xml:space="preserve"> ta có số </w:t>
            </w:r>
            <w:r w:rsidRPr="00EC1F30">
              <w:rPr>
                <w:rFonts w:ascii=".VnTime" w:eastAsia="Times New Roman" w:hAnsi=".VnTime" w:cstheme="minorBidi"/>
                <w:position w:val="-4"/>
                <w:sz w:val="28"/>
                <w:szCs w:val="24"/>
              </w:rPr>
              <w:object w:dxaOrig="780" w:dyaOrig="360">
                <v:shape id="_x0000_i1146" type="#_x0000_t75" style="width:38.9pt;height:18.2pt" o:ole="">
                  <v:imagedata r:id="rId241" o:title=""/>
                </v:shape>
                <o:OLEObject Type="Embed" ProgID="Equation.DSMT4" ShapeID="_x0000_i1146" DrawAspect="Content" ObjectID="_1753703465" r:id="rId242"/>
              </w:object>
            </w:r>
            <w:r w:rsidRPr="00EC1F30">
              <w:rPr>
                <w:rFonts w:eastAsia="Times New Roman"/>
                <w:sz w:val="28"/>
                <w:szCs w:val="28"/>
                <w:lang w:val="fr-FR"/>
              </w:rPr>
              <w:t xml:space="preserve"> </w:t>
            </w:r>
            <w:r w:rsidRPr="00EC1F30">
              <w:rPr>
                <w:rFonts w:asciiTheme="minorHAnsi" w:eastAsia="Times New Roman" w:hAnsiTheme="minorHAnsi" w:cstheme="minorBidi"/>
                <w:position w:val="-6"/>
                <w:sz w:val="28"/>
                <w:szCs w:val="28"/>
                <w:lang w:val="fr-FR"/>
              </w:rPr>
              <w:object w:dxaOrig="1920" w:dyaOrig="279">
                <v:shape id="_x0000_i1147" type="#_x0000_t75" style="width:96pt;height:14.05pt" o:ole="">
                  <v:imagedata r:id="rId243" o:title=""/>
                </v:shape>
                <o:OLEObject Type="Embed" ProgID="Equation.DSMT4" ShapeID="_x0000_i1147" DrawAspect="Content" ObjectID="_1753703466" r:id="rId244"/>
              </w:object>
            </w:r>
            <w:r w:rsidRPr="00EC1F30">
              <w:rPr>
                <w:rFonts w:eastAsia="Times New Roman"/>
                <w:sz w:val="28"/>
                <w:szCs w:val="28"/>
                <w:lang w:val="fr-FR"/>
              </w:rPr>
              <w:t xml:space="preserve"> </w:t>
            </w:r>
            <w:r w:rsidRPr="00EC1F30">
              <w:rPr>
                <w:rFonts w:asciiTheme="minorHAnsi" w:eastAsia="Times New Roman" w:hAnsiTheme="minorHAnsi" w:cstheme="minorBidi"/>
                <w:position w:val="-6"/>
                <w:sz w:val="28"/>
                <w:szCs w:val="28"/>
                <w:lang w:val="fr-FR"/>
              </w:rPr>
              <w:object w:dxaOrig="2140" w:dyaOrig="279">
                <v:shape id="_x0000_i1148" type="#_x0000_t75" style="width:107.6pt;height:14.05pt" o:ole="">
                  <v:imagedata r:id="rId245" o:title=""/>
                </v:shape>
                <o:OLEObject Type="Embed" ProgID="Equation.DSMT4" ShapeID="_x0000_i1148" DrawAspect="Content" ObjectID="_1753703467" r:id="rId246"/>
              </w:object>
            </w:r>
            <w:r w:rsidRPr="00EC1F30">
              <w:rPr>
                <w:rFonts w:eastAsia="Times New Roman"/>
                <w:sz w:val="28"/>
                <w:szCs w:val="28"/>
                <w:lang w:val="fr-FR"/>
              </w:rPr>
              <w:t xml:space="preserve"> </w:t>
            </w:r>
          </w:p>
          <w:p w:rsidR="00EC1F30" w:rsidRPr="00EC1F30" w:rsidRDefault="00EC1F30" w:rsidP="00EC1F30">
            <w:pPr>
              <w:rPr>
                <w:rFonts w:eastAsia="Times New Roman"/>
                <w:sz w:val="28"/>
                <w:szCs w:val="28"/>
                <w:lang w:val="fr-FR"/>
              </w:rPr>
            </w:pPr>
            <w:r w:rsidRPr="00EC1F30">
              <w:rPr>
                <w:rFonts w:eastAsia="Times New Roman"/>
                <w:sz w:val="28"/>
                <w:szCs w:val="28"/>
                <w:lang w:val="fr-FR"/>
              </w:rPr>
              <w:t xml:space="preserve">Vậy:  </w:t>
            </w:r>
            <w:r w:rsidRPr="00EC1F30">
              <w:rPr>
                <w:rFonts w:asciiTheme="minorHAnsi" w:eastAsia="Times New Roman" w:hAnsiTheme="minorHAnsi" w:cstheme="minorBidi"/>
                <w:position w:val="-6"/>
                <w:sz w:val="28"/>
                <w:szCs w:val="28"/>
                <w:lang w:val="fr-FR"/>
              </w:rPr>
              <w:object w:dxaOrig="620" w:dyaOrig="279">
                <v:shape id="_x0000_i1149" type="#_x0000_t75" style="width:30.6pt;height:14.05pt" o:ole="">
                  <v:imagedata r:id="rId247" o:title=""/>
                </v:shape>
                <o:OLEObject Type="Embed" ProgID="Equation.DSMT4" ShapeID="_x0000_i1149" DrawAspect="Content" ObjectID="_1753703468" r:id="rId248"/>
              </w:object>
            </w:r>
            <w:r w:rsidRPr="00EC1F30">
              <w:rPr>
                <w:rFonts w:eastAsia="Times New Roman"/>
                <w:sz w:val="28"/>
                <w:szCs w:val="28"/>
                <w:lang w:val="fr-FR"/>
              </w:rPr>
              <w:t xml:space="preserve"> và </w:t>
            </w:r>
            <w:r w:rsidRPr="00EC1F30">
              <w:rPr>
                <w:rFonts w:asciiTheme="minorHAnsi" w:eastAsia="Times New Roman" w:hAnsiTheme="minorHAnsi" w:cstheme="minorBidi"/>
                <w:position w:val="-4"/>
                <w:sz w:val="28"/>
                <w:szCs w:val="28"/>
                <w:lang w:val="fr-FR"/>
              </w:rPr>
              <w:object w:dxaOrig="600" w:dyaOrig="260">
                <v:shape id="_x0000_i1150" type="#_x0000_t75" style="width:29.8pt;height:12.4pt" o:ole="">
                  <v:imagedata r:id="rId249" o:title=""/>
                </v:shape>
                <o:OLEObject Type="Embed" ProgID="Equation.DSMT4" ShapeID="_x0000_i1150" DrawAspect="Content" ObjectID="_1753703469" r:id="rId250"/>
              </w:object>
            </w:r>
            <w:r w:rsidRPr="00EC1F30">
              <w:rPr>
                <w:rFonts w:eastAsia="Times New Roman"/>
                <w:sz w:val="28"/>
                <w:szCs w:val="28"/>
                <w:lang w:val="fr-FR"/>
              </w:rPr>
              <w:t xml:space="preserve"> ta có số </w:t>
            </w:r>
            <w:r w:rsidRPr="00EC1F30">
              <w:rPr>
                <w:rFonts w:asciiTheme="minorHAnsi" w:eastAsia="Times New Roman" w:hAnsiTheme="minorHAnsi" w:cstheme="minorBidi"/>
                <w:position w:val="-6"/>
                <w:sz w:val="28"/>
                <w:szCs w:val="28"/>
                <w:lang w:val="fr-FR"/>
              </w:rPr>
              <w:object w:dxaOrig="540" w:dyaOrig="279">
                <v:shape id="_x0000_i1151" type="#_x0000_t75" style="width:27.3pt;height:14.05pt" o:ole="">
                  <v:imagedata r:id="rId251" o:title=""/>
                </v:shape>
                <o:OLEObject Type="Embed" ProgID="Equation.DSMT4" ShapeID="_x0000_i1151" DrawAspect="Content" ObjectID="_1753703470" r:id="rId252"/>
              </w:object>
            </w:r>
            <w:r w:rsidRPr="00EC1F30">
              <w:rPr>
                <w:rFonts w:eastAsia="Times New Roman"/>
                <w:sz w:val="28"/>
                <w:szCs w:val="28"/>
                <w:lang w:val="fr-FR"/>
              </w:rPr>
              <w:t xml:space="preserve"> </w:t>
            </w:r>
          </w:p>
          <w:p w:rsidR="00EC1F30" w:rsidRPr="00EC1F30" w:rsidRDefault="00EC1F30" w:rsidP="00EC1F30">
            <w:pPr>
              <w:rPr>
                <w:rFonts w:asciiTheme="minorHAnsi" w:eastAsia="Times New Roman" w:hAnsiTheme="minorHAnsi" w:cstheme="minorBidi"/>
                <w:sz w:val="28"/>
                <w:szCs w:val="28"/>
                <w:lang w:val="fr-FR"/>
              </w:rPr>
            </w:pPr>
            <w:r w:rsidRPr="00EC1F30">
              <w:rPr>
                <w:rFonts w:eastAsia="Times New Roman"/>
                <w:sz w:val="28"/>
                <w:szCs w:val="28"/>
                <w:lang w:val="fr-FR"/>
              </w:rPr>
              <w:t xml:space="preserve">          </w:t>
            </w:r>
            <w:r w:rsidRPr="00EC1F30">
              <w:rPr>
                <w:rFonts w:asciiTheme="minorHAnsi" w:eastAsia="Times New Roman" w:hAnsiTheme="minorHAnsi" w:cstheme="minorBidi"/>
                <w:position w:val="-4"/>
                <w:sz w:val="28"/>
                <w:szCs w:val="28"/>
                <w:lang w:val="fr-FR"/>
              </w:rPr>
              <w:object w:dxaOrig="620" w:dyaOrig="260">
                <v:shape id="_x0000_i1152" type="#_x0000_t75" style="width:30.6pt;height:12.4pt" o:ole="">
                  <v:imagedata r:id="rId253" o:title=""/>
                </v:shape>
                <o:OLEObject Type="Embed" ProgID="Equation.DSMT4" ShapeID="_x0000_i1152" DrawAspect="Content" ObjectID="_1753703471" r:id="rId254"/>
              </w:object>
            </w:r>
            <w:r w:rsidRPr="00EC1F30">
              <w:rPr>
                <w:rFonts w:eastAsia="Times New Roman"/>
                <w:sz w:val="28"/>
                <w:szCs w:val="28"/>
                <w:lang w:val="fr-FR"/>
              </w:rPr>
              <w:t xml:space="preserve"> và </w:t>
            </w:r>
            <w:r w:rsidRPr="00EC1F30">
              <w:rPr>
                <w:rFonts w:asciiTheme="minorHAnsi" w:eastAsia="Times New Roman" w:hAnsiTheme="minorHAnsi" w:cstheme="minorBidi"/>
                <w:position w:val="-4"/>
                <w:sz w:val="28"/>
                <w:szCs w:val="28"/>
                <w:lang w:val="fr-FR"/>
              </w:rPr>
              <w:object w:dxaOrig="600" w:dyaOrig="260">
                <v:shape id="_x0000_i1153" type="#_x0000_t75" style="width:29.8pt;height:12.4pt" o:ole="">
                  <v:imagedata r:id="rId255" o:title=""/>
                </v:shape>
                <o:OLEObject Type="Embed" ProgID="Equation.DSMT4" ShapeID="_x0000_i1153" DrawAspect="Content" ObjectID="_1753703472" r:id="rId256"/>
              </w:object>
            </w:r>
            <w:r w:rsidRPr="00EC1F30">
              <w:rPr>
                <w:rFonts w:eastAsia="Times New Roman"/>
                <w:sz w:val="28"/>
                <w:szCs w:val="28"/>
                <w:lang w:val="fr-FR"/>
              </w:rPr>
              <w:t xml:space="preserve"> ta có số </w:t>
            </w:r>
            <w:r w:rsidRPr="00EC1F30">
              <w:rPr>
                <w:rFonts w:asciiTheme="minorHAnsi" w:eastAsia="Times New Roman" w:hAnsiTheme="minorHAnsi" w:cstheme="minorBidi"/>
                <w:position w:val="-4"/>
                <w:sz w:val="28"/>
                <w:szCs w:val="28"/>
                <w:lang w:val="fr-FR"/>
              </w:rPr>
              <w:object w:dxaOrig="540" w:dyaOrig="260">
                <v:shape id="_x0000_i1154" type="#_x0000_t75" style="width:27.3pt;height:12.4pt" o:ole="">
                  <v:imagedata r:id="rId257" o:title=""/>
                </v:shape>
                <o:OLEObject Type="Embed" ProgID="Equation.DSMT4" ShapeID="_x0000_i1154" DrawAspect="Content" ObjectID="_1753703473" r:id="rId258"/>
              </w:object>
            </w:r>
          </w:p>
          <w:p w:rsidR="00EC1F30" w:rsidRPr="00EC1F30" w:rsidRDefault="00EC1F30" w:rsidP="00EC1F30">
            <w:pPr>
              <w:rPr>
                <w:rFonts w:asciiTheme="minorHAnsi" w:eastAsia="Times New Roman" w:hAnsiTheme="minorHAnsi" w:cstheme="minorBidi"/>
                <w:sz w:val="28"/>
                <w:szCs w:val="28"/>
                <w:lang w:val="fr-FR"/>
              </w:rPr>
            </w:pPr>
            <w:r w:rsidRPr="00EC1F30">
              <w:rPr>
                <w:b/>
                <w:sz w:val="28"/>
                <w:szCs w:val="28"/>
                <w:lang w:val="vi-VN" w:eastAsia="ja-JP"/>
              </w:rPr>
              <w:t>Bài 8:</w:t>
            </w:r>
            <w:r w:rsidRPr="00EC1F30">
              <w:rPr>
                <w:b/>
                <w:sz w:val="28"/>
                <w:szCs w:val="28"/>
                <w:lang w:eastAsia="ja-JP"/>
              </w:rPr>
              <w:t xml:space="preserve"> </w:t>
            </w:r>
            <w:r w:rsidRPr="00EC1F30">
              <w:rPr>
                <w:sz w:val="28"/>
                <w:szCs w:val="28"/>
                <w:lang w:val="vi-VN" w:eastAsia="ja-JP"/>
              </w:rPr>
              <w:t xml:space="preserve">Điền chữ số vào dấu * để số </w:t>
            </w:r>
            <w:r w:rsidRPr="00EC1F30">
              <w:rPr>
                <w:rFonts w:asciiTheme="minorHAnsi" w:eastAsiaTheme="minorHAnsi" w:hAnsiTheme="minorHAnsi" w:cstheme="minorBidi"/>
                <w:position w:val="-4"/>
                <w:sz w:val="28"/>
                <w:szCs w:val="28"/>
                <w:lang w:val="vi-VN" w:eastAsia="ja-JP"/>
              </w:rPr>
              <w:object w:dxaOrig="580" w:dyaOrig="360">
                <v:shape id="_x0000_i1155" type="#_x0000_t75" style="width:29.8pt;height:18.2pt" o:ole="">
                  <v:imagedata r:id="rId259" o:title=""/>
                </v:shape>
                <o:OLEObject Type="Embed" ProgID="Equation.DSMT4" ShapeID="_x0000_i1155" DrawAspect="Content" ObjectID="_1753703474" r:id="rId260"/>
              </w:object>
            </w:r>
          </w:p>
        </w:tc>
      </w:tr>
      <w:tr w:rsidR="00EC1F30" w:rsidRPr="00EC1F30" w:rsidTr="006F5FBF">
        <w:tc>
          <w:tcPr>
            <w:tcW w:w="3969" w:type="dxa"/>
          </w:tcPr>
          <w:p w:rsidR="00EC1F30" w:rsidRPr="00EC1F30" w:rsidRDefault="00EC1F30" w:rsidP="00EC1F30">
            <w:pPr>
              <w:rPr>
                <w:rFonts w:eastAsia="Times New Roman"/>
                <w:sz w:val="28"/>
                <w:szCs w:val="28"/>
                <w:lang w:val="vi-VN" w:eastAsia="vi-VN"/>
              </w:rPr>
            </w:pPr>
            <w:r w:rsidRPr="00EC1F30">
              <w:rPr>
                <w:rFonts w:eastAsia="Times New Roman"/>
                <w:b/>
                <w:color w:val="000000"/>
                <w:sz w:val="28"/>
                <w:szCs w:val="28"/>
                <w:lang w:val="vi-VN" w:eastAsia="vi-VN"/>
              </w:rPr>
              <w:t xml:space="preserve">- </w:t>
            </w:r>
            <w:r w:rsidRPr="00EC1F30">
              <w:rPr>
                <w:rFonts w:eastAsia="Times New Roman"/>
                <w:color w:val="000000"/>
                <w:sz w:val="28"/>
                <w:szCs w:val="28"/>
                <w:lang w:val="vi-VN" w:eastAsia="vi-VN"/>
              </w:rPr>
              <w:t>GV cho HS đọc đề bài 4.</w:t>
            </w:r>
          </w:p>
          <w:p w:rsidR="00EC1F30" w:rsidRPr="00EC1F30" w:rsidRDefault="00EC1F30" w:rsidP="00EC1F30">
            <w:pPr>
              <w:rPr>
                <w:rFonts w:eastAsia="Times New Roman"/>
                <w:sz w:val="28"/>
                <w:szCs w:val="28"/>
                <w:lang w:val="vi-VN" w:eastAsia="vi-VN"/>
              </w:rPr>
            </w:pPr>
            <w:r w:rsidRPr="00EC1F30">
              <w:rPr>
                <w:rFonts w:eastAsia="Times New Roman"/>
                <w:color w:val="000000"/>
                <w:sz w:val="28"/>
                <w:szCs w:val="28"/>
                <w:lang w:val="vi-VN" w:eastAsia="vi-VN"/>
              </w:rPr>
              <w:t>Yêu cầu HS hoạt động cá nhân làm bài</w:t>
            </w:r>
          </w:p>
          <w:p w:rsidR="00EC1F30" w:rsidRPr="00EC1F30" w:rsidRDefault="00EC1F30" w:rsidP="00EC1F30">
            <w:pPr>
              <w:rPr>
                <w:sz w:val="28"/>
                <w:szCs w:val="28"/>
                <w:lang w:eastAsia="ja-JP"/>
              </w:rPr>
            </w:pPr>
            <w:r w:rsidRPr="00EC1F30">
              <w:rPr>
                <w:color w:val="000000"/>
                <w:sz w:val="28"/>
                <w:szCs w:val="28"/>
                <w:lang w:val="vi-VN" w:eastAsia="ja-JP"/>
              </w:rPr>
              <w:t>- HS đọc đề bài, nêu cách làm?</w:t>
            </w:r>
          </w:p>
          <w:p w:rsidR="00EC1F30" w:rsidRPr="00EC1F30" w:rsidRDefault="00EC1F30" w:rsidP="00EC1F30">
            <w:pPr>
              <w:rPr>
                <w:rFonts w:eastAsia="Times New Roman"/>
                <w:sz w:val="28"/>
                <w:szCs w:val="28"/>
                <w:lang w:val="vi-VN" w:eastAsia="vi-VN"/>
              </w:rPr>
            </w:pPr>
            <w:r w:rsidRPr="00EC1F30">
              <w:rPr>
                <w:rFonts w:eastAsia="Times New Roman"/>
                <w:color w:val="000000"/>
                <w:sz w:val="28"/>
                <w:szCs w:val="28"/>
                <w:lang w:val="vi-VN" w:eastAsia="vi-VN"/>
              </w:rPr>
              <w:t>- 2 HS đứng tại chỗ trả lời và các HS khác lắng nghe, xem lại bài trong vở.</w:t>
            </w:r>
          </w:p>
          <w:p w:rsidR="00EC1F30" w:rsidRPr="00EC1F30" w:rsidRDefault="00EC1F30" w:rsidP="00EC1F30">
            <w:pPr>
              <w:rPr>
                <w:color w:val="000000"/>
                <w:sz w:val="28"/>
                <w:szCs w:val="28"/>
                <w:lang w:val="vi-VN" w:eastAsia="ja-JP"/>
              </w:rPr>
            </w:pPr>
            <w:r w:rsidRPr="00EC1F30">
              <w:rPr>
                <w:color w:val="000000"/>
                <w:sz w:val="28"/>
                <w:szCs w:val="28"/>
                <w:lang w:val="vi-VN" w:eastAsia="ja-JP"/>
              </w:rPr>
              <w:t>- GV cho HS nhận xét bài làm của HS và chốt lại một lần nữa cách làm của dạng bài tập</w:t>
            </w:r>
          </w:p>
        </w:tc>
        <w:tc>
          <w:tcPr>
            <w:tcW w:w="5103" w:type="dxa"/>
          </w:tcPr>
          <w:p w:rsidR="00EC1F30" w:rsidRPr="00EC1F30" w:rsidRDefault="00EC1F30" w:rsidP="00EC1F30">
            <w:pPr>
              <w:tabs>
                <w:tab w:val="left" w:pos="1632"/>
              </w:tabs>
              <w:rPr>
                <w:sz w:val="28"/>
                <w:szCs w:val="28"/>
                <w:lang w:val="vi-VN" w:eastAsia="ja-JP"/>
              </w:rPr>
            </w:pPr>
            <w:r w:rsidRPr="00EC1F30">
              <w:rPr>
                <w:sz w:val="28"/>
                <w:szCs w:val="28"/>
                <w:lang w:eastAsia="ja-JP"/>
              </w:rPr>
              <w:t>c</w:t>
            </w:r>
            <w:r w:rsidRPr="00EC1F30">
              <w:rPr>
                <w:sz w:val="28"/>
                <w:szCs w:val="28"/>
                <w:lang w:val="vi-VN" w:eastAsia="ja-JP"/>
              </w:rPr>
              <w:t xml:space="preserve">hia hết cho cả </w:t>
            </w:r>
            <w:r w:rsidRPr="00EC1F30">
              <w:rPr>
                <w:rFonts w:asciiTheme="minorHAnsi" w:eastAsiaTheme="minorHAnsi" w:hAnsiTheme="minorHAnsi" w:cstheme="minorBidi"/>
                <w:position w:val="-10"/>
                <w:sz w:val="28"/>
                <w:szCs w:val="28"/>
                <w:lang w:val="vi-VN" w:eastAsia="ja-JP"/>
              </w:rPr>
              <w:object w:dxaOrig="580" w:dyaOrig="320">
                <v:shape id="_x0000_i1156" type="#_x0000_t75" style="width:29.8pt;height:15.7pt" o:ole="">
                  <v:imagedata r:id="rId261" o:title=""/>
                </v:shape>
                <o:OLEObject Type="Embed" ProgID="Equation.DSMT4" ShapeID="_x0000_i1156" DrawAspect="Content" ObjectID="_1753703475" r:id="rId262"/>
              </w:object>
            </w:r>
            <w:r w:rsidRPr="00EC1F30">
              <w:rPr>
                <w:sz w:val="28"/>
                <w:szCs w:val="28"/>
                <w:lang w:val="vi-VN" w:eastAsia="ja-JP"/>
              </w:rPr>
              <w:t xml:space="preserve"> và 9.</w:t>
            </w:r>
          </w:p>
          <w:p w:rsidR="00EC1F30" w:rsidRPr="00EC1F30" w:rsidRDefault="00EC1F30" w:rsidP="00EC1F30">
            <w:pPr>
              <w:tabs>
                <w:tab w:val="left" w:pos="1632"/>
              </w:tabs>
              <w:jc w:val="center"/>
              <w:rPr>
                <w:sz w:val="28"/>
                <w:szCs w:val="28"/>
                <w:lang w:eastAsia="ja-JP"/>
              </w:rPr>
            </w:pPr>
            <w:r w:rsidRPr="00EC1F30">
              <w:rPr>
                <w:sz w:val="28"/>
                <w:szCs w:val="28"/>
                <w:lang w:eastAsia="ja-JP"/>
              </w:rPr>
              <w:t>Giải</w:t>
            </w:r>
          </w:p>
          <w:p w:rsidR="00EC1F30" w:rsidRPr="00EC1F30" w:rsidRDefault="00EC1F30" w:rsidP="00EC1F30">
            <w:pPr>
              <w:tabs>
                <w:tab w:val="left" w:pos="1632"/>
              </w:tabs>
              <w:rPr>
                <w:sz w:val="28"/>
                <w:szCs w:val="28"/>
                <w:lang w:val="vi-VN" w:eastAsia="ja-JP"/>
              </w:rPr>
            </w:pPr>
            <w:r w:rsidRPr="00EC1F30">
              <w:rPr>
                <w:rFonts w:asciiTheme="minorHAnsi" w:eastAsiaTheme="minorHAnsi" w:hAnsiTheme="minorHAnsi" w:cstheme="minorBidi"/>
                <w:position w:val="-4"/>
                <w:sz w:val="28"/>
                <w:szCs w:val="28"/>
                <w:lang w:val="vi-VN" w:eastAsia="ja-JP"/>
              </w:rPr>
              <w:object w:dxaOrig="580" w:dyaOrig="360">
                <v:shape id="_x0000_i1157" type="#_x0000_t75" style="width:29.8pt;height:18.2pt" o:ole="">
                  <v:imagedata r:id="rId259" o:title=""/>
                </v:shape>
                <o:OLEObject Type="Embed" ProgID="Equation.DSMT4" ShapeID="_x0000_i1157" DrawAspect="Content" ObjectID="_1753703476" r:id="rId263"/>
              </w:object>
            </w:r>
            <w:r w:rsidRPr="00EC1F30">
              <w:rPr>
                <w:sz w:val="28"/>
                <w:szCs w:val="28"/>
                <w:lang w:eastAsia="ja-JP"/>
              </w:rPr>
              <w:t xml:space="preserve"> </w:t>
            </w:r>
            <w:r w:rsidRPr="00EC1F30">
              <w:rPr>
                <w:sz w:val="28"/>
                <w:szCs w:val="28"/>
                <w:lang w:val="vi-VN" w:eastAsia="ja-JP"/>
              </w:rPr>
              <w:t xml:space="preserve">chia hết cho cả 2 và 5 thì chữ số tận cùng phải là 0, </w:t>
            </w:r>
          </w:p>
          <w:p w:rsidR="00EC1F30" w:rsidRPr="00EC1F30" w:rsidRDefault="00EC1F30" w:rsidP="00EC1F30">
            <w:pPr>
              <w:tabs>
                <w:tab w:val="left" w:pos="1632"/>
              </w:tabs>
              <w:rPr>
                <w:sz w:val="28"/>
                <w:szCs w:val="28"/>
                <w:lang w:val="vi-VN" w:eastAsia="ja-JP"/>
              </w:rPr>
            </w:pPr>
            <w:r w:rsidRPr="00EC1F30">
              <w:rPr>
                <w:sz w:val="28"/>
                <w:szCs w:val="28"/>
                <w:lang w:val="vi-VN" w:eastAsia="ja-JP"/>
              </w:rPr>
              <w:t xml:space="preserve">Ta được số  </w:t>
            </w:r>
            <w:r w:rsidRPr="00EC1F30">
              <w:rPr>
                <w:rFonts w:asciiTheme="minorHAnsi" w:eastAsiaTheme="minorHAnsi" w:hAnsiTheme="minorHAnsi" w:cstheme="minorBidi"/>
                <w:position w:val="-4"/>
                <w:sz w:val="28"/>
                <w:szCs w:val="28"/>
                <w:lang w:val="vi-VN" w:eastAsia="ja-JP"/>
              </w:rPr>
              <w:object w:dxaOrig="540" w:dyaOrig="360">
                <v:shape id="_x0000_i1158" type="#_x0000_t75" style="width:27.3pt;height:18.2pt" o:ole="">
                  <v:imagedata r:id="rId264" o:title=""/>
                </v:shape>
                <o:OLEObject Type="Embed" ProgID="Equation.DSMT4" ShapeID="_x0000_i1158" DrawAspect="Content" ObjectID="_1753703477" r:id="rId265"/>
              </w:object>
            </w:r>
            <w:r w:rsidRPr="00EC1F30">
              <w:rPr>
                <w:sz w:val="28"/>
                <w:szCs w:val="28"/>
                <w:lang w:val="vi-VN" w:eastAsia="ja-JP"/>
              </w:rPr>
              <w:t xml:space="preserve"> có tổng các chữ số là:</w:t>
            </w:r>
          </w:p>
          <w:p w:rsidR="00EC1F30" w:rsidRPr="00EC1F30" w:rsidRDefault="00EC1F30" w:rsidP="00EC1F30">
            <w:pPr>
              <w:tabs>
                <w:tab w:val="left" w:pos="1632"/>
              </w:tabs>
              <w:rPr>
                <w:sz w:val="28"/>
                <w:szCs w:val="28"/>
                <w:lang w:val="vi-VN" w:eastAsia="ja-JP"/>
              </w:rPr>
            </w:pPr>
            <w:r w:rsidRPr="00EC1F30">
              <w:rPr>
                <w:rFonts w:asciiTheme="minorHAnsi" w:eastAsiaTheme="minorHAnsi" w:hAnsiTheme="minorHAnsi" w:cstheme="minorBidi"/>
                <w:position w:val="-16"/>
                <w:sz w:val="28"/>
                <w:szCs w:val="28"/>
                <w:lang w:val="vi-VN" w:eastAsia="ja-JP"/>
              </w:rPr>
              <w:object w:dxaOrig="2540" w:dyaOrig="440">
                <v:shape id="_x0000_i1159" type="#_x0000_t75" style="width:125.8pt;height:21.5pt" o:ole="">
                  <v:imagedata r:id="rId266" o:title=""/>
                </v:shape>
                <o:OLEObject Type="Embed" ProgID="Equation.DSMT4" ShapeID="_x0000_i1159" DrawAspect="Content" ObjectID="_1753703478" r:id="rId267"/>
              </w:object>
            </w:r>
            <w:r w:rsidRPr="00EC1F30">
              <w:rPr>
                <w:sz w:val="28"/>
                <w:szCs w:val="28"/>
                <w:lang w:val="vi-VN" w:eastAsia="ja-JP"/>
              </w:rPr>
              <w:t xml:space="preserve"> chia hết cho cả 3 và 9</w:t>
            </w:r>
            <w:r w:rsidRPr="00EC1F30">
              <w:rPr>
                <w:sz w:val="28"/>
                <w:szCs w:val="28"/>
                <w:lang w:eastAsia="ja-JP"/>
              </w:rPr>
              <w:t xml:space="preserve">.  </w:t>
            </w:r>
            <w:r w:rsidRPr="00EC1F30">
              <w:rPr>
                <w:sz w:val="28"/>
                <w:szCs w:val="28"/>
                <w:lang w:val="vi-VN" w:eastAsia="ja-JP"/>
              </w:rPr>
              <w:t xml:space="preserve">Nên   </w:t>
            </w:r>
            <w:r w:rsidRPr="00EC1F30">
              <w:rPr>
                <w:rFonts w:asciiTheme="minorHAnsi" w:eastAsiaTheme="minorHAnsi" w:hAnsiTheme="minorHAnsi" w:cstheme="minorBidi"/>
                <w:position w:val="-16"/>
                <w:sz w:val="28"/>
                <w:szCs w:val="28"/>
                <w:lang w:val="vi-VN" w:eastAsia="ja-JP"/>
              </w:rPr>
              <w:object w:dxaOrig="780" w:dyaOrig="440">
                <v:shape id="_x0000_i1160" type="#_x0000_t75" style="width:38.9pt;height:21.5pt" o:ole="">
                  <v:imagedata r:id="rId268" o:title=""/>
                </v:shape>
                <o:OLEObject Type="Embed" ProgID="Equation.DSMT4" ShapeID="_x0000_i1160" DrawAspect="Content" ObjectID="_1753703479" r:id="rId269"/>
              </w:object>
            </w:r>
            <w:r w:rsidRPr="00EC1F30">
              <w:rPr>
                <w:sz w:val="28"/>
                <w:szCs w:val="28"/>
                <w:lang w:val="vi-VN" w:eastAsia="ja-JP"/>
              </w:rPr>
              <w:t xml:space="preserve"> . </w:t>
            </w:r>
          </w:p>
          <w:p w:rsidR="00EC1F30" w:rsidRPr="00EC1F30" w:rsidRDefault="00EC1F30" w:rsidP="00EC1F30">
            <w:pPr>
              <w:tabs>
                <w:tab w:val="left" w:pos="1632"/>
              </w:tabs>
              <w:rPr>
                <w:sz w:val="28"/>
                <w:szCs w:val="28"/>
                <w:lang w:val="vi-VN" w:eastAsia="ja-JP"/>
              </w:rPr>
            </w:pPr>
            <w:r w:rsidRPr="00EC1F30">
              <w:rPr>
                <w:sz w:val="28"/>
                <w:szCs w:val="28"/>
                <w:lang w:val="vi-VN" w:eastAsia="ja-JP"/>
              </w:rPr>
              <w:t xml:space="preserve">Vậy ta được số </w:t>
            </w:r>
            <w:r w:rsidRPr="00EC1F30">
              <w:rPr>
                <w:rFonts w:asciiTheme="minorHAnsi" w:eastAsiaTheme="minorHAnsi" w:hAnsiTheme="minorHAnsi" w:cstheme="minorBidi"/>
                <w:position w:val="-4"/>
                <w:sz w:val="28"/>
                <w:szCs w:val="28"/>
                <w:lang w:val="vi-VN" w:eastAsia="ja-JP"/>
              </w:rPr>
              <w:object w:dxaOrig="540" w:dyaOrig="260">
                <v:shape id="_x0000_i1161" type="#_x0000_t75" style="width:27.3pt;height:12.4pt" o:ole="">
                  <v:imagedata r:id="rId270" o:title=""/>
                </v:shape>
                <o:OLEObject Type="Embed" ProgID="Equation.DSMT4" ShapeID="_x0000_i1161" DrawAspect="Content" ObjectID="_1753703480" r:id="rId271"/>
              </w:object>
            </w:r>
            <w:r w:rsidRPr="00EC1F30">
              <w:rPr>
                <w:sz w:val="28"/>
                <w:szCs w:val="28"/>
                <w:lang w:val="vi-VN" w:eastAsia="ja-JP"/>
              </w:rPr>
              <w:t xml:space="preserve">  chia hết cho cả 2, 3, 5 và 9</w:t>
            </w:r>
          </w:p>
        </w:tc>
      </w:tr>
    </w:tbl>
    <w:p w:rsidR="00EC1F30" w:rsidRPr="00EC1F30" w:rsidRDefault="00EC1F30" w:rsidP="00EC1F30">
      <w:pPr>
        <w:spacing w:after="0" w:line="240" w:lineRule="auto"/>
        <w:jc w:val="center"/>
        <w:rPr>
          <w:rFonts w:ascii="Times New Roman" w:eastAsia="Times New Roman" w:hAnsi="Times New Roman" w:cs="Times New Roman"/>
          <w:b/>
          <w:bCs/>
          <w:color w:val="000000"/>
          <w:sz w:val="28"/>
          <w:szCs w:val="28"/>
          <w:lang w:eastAsia="vi-VN"/>
        </w:rPr>
      </w:pPr>
      <w:r w:rsidRPr="00EC1F30">
        <w:rPr>
          <w:rFonts w:ascii="Times New Roman" w:eastAsia="Times New Roman" w:hAnsi="Times New Roman" w:cs="Times New Roman"/>
          <w:b/>
          <w:bCs/>
          <w:color w:val="000000"/>
          <w:sz w:val="28"/>
          <w:szCs w:val="28"/>
          <w:lang w:eastAsia="vi-VN"/>
        </w:rPr>
        <w:t>C. HOẠT ĐỘNG VẬN DỤNG</w:t>
      </w:r>
    </w:p>
    <w:p w:rsidR="00EC1F30" w:rsidRPr="00EC1F30" w:rsidRDefault="00EC1F30" w:rsidP="00EC1F30">
      <w:pPr>
        <w:spacing w:after="0" w:line="240" w:lineRule="auto"/>
        <w:contextualSpacing/>
        <w:jc w:val="both"/>
        <w:rPr>
          <w:rFonts w:ascii="Times New Roman" w:eastAsia="Times New Roman" w:hAnsi="Times New Roman" w:cs="Times New Roman"/>
          <w:bCs/>
          <w:color w:val="000000" w:themeColor="text1"/>
          <w:sz w:val="28"/>
          <w:szCs w:val="28"/>
        </w:rPr>
      </w:pPr>
      <w:r w:rsidRPr="00EC1F30">
        <w:rPr>
          <w:rFonts w:ascii="Times New Roman" w:eastAsia="Times New Roman" w:hAnsi="Times New Roman" w:cs="Times New Roman"/>
          <w:bCs/>
          <w:color w:val="000000" w:themeColor="text1"/>
          <w:sz w:val="28"/>
          <w:szCs w:val="28"/>
        </w:rPr>
        <w:t xml:space="preserve">- GV nhắc lại kiến thức của bài dạy </w:t>
      </w:r>
    </w:p>
    <w:p w:rsidR="00EC1F30" w:rsidRPr="00EC1F30" w:rsidRDefault="00EC1F30" w:rsidP="00EC1F30">
      <w:pPr>
        <w:spacing w:after="0" w:line="240" w:lineRule="auto"/>
        <w:contextualSpacing/>
        <w:jc w:val="both"/>
        <w:rPr>
          <w:rFonts w:ascii="Times New Roman" w:eastAsia="Times New Roman" w:hAnsi="Times New Roman" w:cs="Times New Roman"/>
          <w:bCs/>
          <w:color w:val="000000" w:themeColor="text1"/>
          <w:sz w:val="28"/>
          <w:szCs w:val="28"/>
        </w:rPr>
      </w:pPr>
      <w:r w:rsidRPr="00EC1F30">
        <w:rPr>
          <w:rFonts w:ascii="Times New Roman" w:eastAsia="Times New Roman" w:hAnsi="Times New Roman" w:cs="Times New Roman"/>
          <w:bCs/>
          <w:color w:val="000000" w:themeColor="text1"/>
          <w:sz w:val="28"/>
          <w:szCs w:val="28"/>
        </w:rPr>
        <w:t>- HS chú ý lắng nghe</w:t>
      </w:r>
    </w:p>
    <w:p w:rsidR="00EC1F30" w:rsidRPr="00EC1F30" w:rsidRDefault="00EC1F30" w:rsidP="00EC1F30">
      <w:pPr>
        <w:spacing w:after="0" w:line="240" w:lineRule="auto"/>
        <w:contextualSpacing/>
        <w:jc w:val="both"/>
        <w:rPr>
          <w:rFonts w:ascii="Times New Roman" w:eastAsia="Times New Roman" w:hAnsi="Times New Roman" w:cs="Times New Roman"/>
          <w:bCs/>
          <w:color w:val="000000" w:themeColor="text1"/>
          <w:sz w:val="28"/>
          <w:szCs w:val="28"/>
        </w:rPr>
      </w:pPr>
      <w:r w:rsidRPr="00EC1F30">
        <w:rPr>
          <w:rFonts w:ascii="Times New Roman" w:eastAsia="Times New Roman" w:hAnsi="Times New Roman" w:cs="Times New Roman"/>
          <w:b/>
          <w:bCs/>
          <w:color w:val="000000"/>
          <w:sz w:val="28"/>
          <w:szCs w:val="28"/>
          <w:lang w:val="vi-VN" w:eastAsia="vi-VN"/>
        </w:rPr>
        <w:t xml:space="preserve">- </w:t>
      </w:r>
      <w:r w:rsidRPr="00EC1F30">
        <w:rPr>
          <w:rFonts w:ascii="Times New Roman" w:eastAsia="Times New Roman" w:hAnsi="Times New Roman" w:cs="Times New Roman"/>
          <w:color w:val="000000"/>
          <w:sz w:val="28"/>
          <w:szCs w:val="28"/>
          <w:lang w:val="vi-VN" w:eastAsia="vi-VN"/>
        </w:rPr>
        <w:t>GV yêu cầu</w:t>
      </w:r>
      <w:r w:rsidRPr="00EC1F30">
        <w:rPr>
          <w:rFonts w:ascii="Times New Roman" w:eastAsia="Times New Roman" w:hAnsi="Times New Roman" w:cs="Times New Roman"/>
          <w:color w:val="000000"/>
          <w:sz w:val="28"/>
          <w:szCs w:val="28"/>
          <w:lang w:eastAsia="vi-VN"/>
        </w:rPr>
        <w:t xml:space="preserve"> HS</w:t>
      </w:r>
      <w:r w:rsidRPr="00EC1F30">
        <w:rPr>
          <w:rFonts w:ascii="Times New Roman" w:eastAsia="Times New Roman" w:hAnsi="Times New Roman" w:cs="Times New Roman"/>
          <w:color w:val="000000"/>
          <w:sz w:val="28"/>
          <w:szCs w:val="28"/>
          <w:lang w:val="vi-VN" w:eastAsia="vi-VN"/>
        </w:rPr>
        <w:t xml:space="preserve"> </w:t>
      </w:r>
    </w:p>
    <w:p w:rsidR="00EC1F30" w:rsidRPr="00EC1F30" w:rsidRDefault="00EC1F30" w:rsidP="00EC1F30">
      <w:pPr>
        <w:spacing w:after="0" w:line="240" w:lineRule="auto"/>
        <w:jc w:val="both"/>
        <w:rPr>
          <w:rFonts w:ascii="Times New Roman" w:eastAsia="Times New Roman" w:hAnsi="Times New Roman" w:cs="Times New Roman"/>
          <w:color w:val="000000"/>
          <w:sz w:val="28"/>
          <w:szCs w:val="28"/>
          <w:lang w:eastAsia="vi-VN"/>
        </w:rPr>
      </w:pPr>
      <w:r w:rsidRPr="00EC1F30">
        <w:rPr>
          <w:rFonts w:ascii="Times New Roman" w:eastAsia="Times New Roman" w:hAnsi="Times New Roman" w:cs="Times New Roman"/>
          <w:color w:val="000000"/>
          <w:sz w:val="28"/>
          <w:szCs w:val="28"/>
          <w:lang w:eastAsia="vi-VN"/>
        </w:rPr>
        <w:t xml:space="preserve">+ </w:t>
      </w:r>
      <w:r w:rsidRPr="00EC1F30">
        <w:rPr>
          <w:rFonts w:ascii="Times New Roman" w:eastAsia="Times New Roman" w:hAnsi="Times New Roman" w:cs="Times New Roman"/>
          <w:color w:val="000000"/>
          <w:sz w:val="28"/>
          <w:szCs w:val="28"/>
          <w:lang w:val="vi-VN" w:eastAsia="vi-VN"/>
        </w:rPr>
        <w:t>Học thuộc các tính chất của phép nhân phân số,</w:t>
      </w:r>
      <w:r w:rsidRPr="00EC1F30">
        <w:rPr>
          <w:rFonts w:ascii="Times New Roman" w:eastAsia="Times New Roman" w:hAnsi="Times New Roman" w:cs="Times New Roman"/>
          <w:color w:val="000000"/>
          <w:sz w:val="28"/>
          <w:szCs w:val="28"/>
          <w:lang w:eastAsia="vi-VN"/>
        </w:rPr>
        <w:t xml:space="preserve"> </w:t>
      </w:r>
    </w:p>
    <w:p w:rsidR="00EC1F30" w:rsidRPr="00EC1F30" w:rsidRDefault="00EC1F30" w:rsidP="00EC1F30">
      <w:pPr>
        <w:spacing w:after="0" w:line="240" w:lineRule="auto"/>
        <w:jc w:val="both"/>
        <w:rPr>
          <w:rFonts w:ascii="Times New Roman" w:eastAsia="Times New Roman" w:hAnsi="Times New Roman" w:cs="Times New Roman"/>
          <w:color w:val="000000"/>
          <w:sz w:val="28"/>
          <w:szCs w:val="28"/>
          <w:lang w:val="vi-VN" w:eastAsia="vi-VN"/>
        </w:rPr>
      </w:pPr>
      <w:r w:rsidRPr="00EC1F30">
        <w:rPr>
          <w:rFonts w:ascii="Times New Roman" w:eastAsia="Times New Roman" w:hAnsi="Times New Roman" w:cs="Times New Roman"/>
          <w:color w:val="000000"/>
          <w:sz w:val="28"/>
          <w:szCs w:val="28"/>
          <w:lang w:eastAsia="vi-VN"/>
        </w:rPr>
        <w:t>+ N</w:t>
      </w:r>
      <w:r w:rsidRPr="00EC1F30">
        <w:rPr>
          <w:rFonts w:ascii="Times New Roman" w:eastAsia="Times New Roman" w:hAnsi="Times New Roman" w:cs="Times New Roman"/>
          <w:color w:val="000000"/>
          <w:sz w:val="28"/>
          <w:szCs w:val="28"/>
          <w:lang w:val="vi-VN" w:eastAsia="vi-VN"/>
        </w:rPr>
        <w:t>ắm chắc mối quan hệ giữa các thành phần trong phép nhân và phép chia phân số.</w:t>
      </w:r>
    </w:p>
    <w:p w:rsidR="00EC1F30" w:rsidRPr="00EC1F30" w:rsidRDefault="00EC1F30" w:rsidP="00EC1F30">
      <w:pPr>
        <w:spacing w:after="0" w:line="240" w:lineRule="auto"/>
        <w:jc w:val="both"/>
        <w:rPr>
          <w:rFonts w:ascii="Times New Roman" w:eastAsia="Times New Roman" w:hAnsi="Times New Roman" w:cs="Times New Roman"/>
          <w:color w:val="000000"/>
          <w:sz w:val="28"/>
          <w:szCs w:val="28"/>
          <w:lang w:val="vi-VN" w:eastAsia="vi-VN"/>
        </w:rPr>
      </w:pPr>
      <w:r w:rsidRPr="00EC1F30">
        <w:rPr>
          <w:rFonts w:ascii="Times New Roman" w:eastAsia="Times New Roman" w:hAnsi="Times New Roman" w:cs="Times New Roman"/>
          <w:color w:val="000000"/>
          <w:sz w:val="28"/>
          <w:szCs w:val="28"/>
          <w:lang w:val="vi-VN" w:eastAsia="vi-VN"/>
        </w:rPr>
        <w:t>+ Hoàn thành các bài tập</w:t>
      </w:r>
    </w:p>
    <w:p w:rsidR="00EC1F30" w:rsidRPr="00EC1F30" w:rsidRDefault="00EC1F30" w:rsidP="00EC1F30">
      <w:pPr>
        <w:spacing w:after="0" w:line="240" w:lineRule="auto"/>
        <w:jc w:val="both"/>
        <w:rPr>
          <w:rFonts w:ascii="Times New Roman" w:eastAsia="Times New Roman" w:hAnsi="Times New Roman" w:cs="Times New Roman"/>
          <w:sz w:val="28"/>
          <w:szCs w:val="28"/>
          <w:lang w:val="vi-VN" w:eastAsia="vi-VN"/>
        </w:rPr>
      </w:pPr>
      <w:r w:rsidRPr="00EC1F30">
        <w:rPr>
          <w:rFonts w:ascii="Times New Roman" w:eastAsia="Times New Roman" w:hAnsi="Times New Roman" w:cs="Times New Roman"/>
          <w:bCs/>
          <w:color w:val="000000" w:themeColor="text1"/>
          <w:sz w:val="28"/>
          <w:szCs w:val="28"/>
        </w:rPr>
        <w:lastRenderedPageBreak/>
        <w:t>*Giao bài tập (Phiếu học tập</w:t>
      </w:r>
    </w:p>
    <w:p w:rsidR="00EC1F30" w:rsidRPr="00EC1F30" w:rsidRDefault="00EC1F30" w:rsidP="00EC1F30">
      <w:pPr>
        <w:tabs>
          <w:tab w:val="left" w:pos="1632"/>
        </w:tabs>
        <w:spacing w:after="0" w:line="240" w:lineRule="auto"/>
        <w:rPr>
          <w:rFonts w:ascii="Times New Roman" w:eastAsia="MS Mincho" w:hAnsi="Times New Roman" w:cs="Times New Roman"/>
          <w:sz w:val="28"/>
          <w:szCs w:val="28"/>
          <w:lang w:val="vi-VN" w:eastAsia="ja-JP"/>
        </w:rPr>
      </w:pPr>
      <w:r w:rsidRPr="00EC1F30">
        <w:rPr>
          <w:rFonts w:ascii="Times New Roman" w:eastAsia="MS Mincho" w:hAnsi="Times New Roman" w:cs="Times New Roman"/>
          <w:b/>
          <w:sz w:val="28"/>
          <w:szCs w:val="28"/>
          <w:lang w:val="vi-VN" w:eastAsia="ja-JP"/>
        </w:rPr>
        <w:t>Bài 1:</w:t>
      </w:r>
      <w:r w:rsidRPr="00EC1F30">
        <w:rPr>
          <w:rFonts w:ascii="Times New Roman" w:eastAsia="MS Mincho" w:hAnsi="Times New Roman" w:cs="Times New Roman"/>
          <w:sz w:val="28"/>
          <w:szCs w:val="28"/>
          <w:lang w:val="vi-VN" w:eastAsia="ja-JP"/>
        </w:rPr>
        <w:t xml:space="preserve"> Dùng ba trong bốn chữ số </w:t>
      </w:r>
      <w:r w:rsidRPr="00EC1F30">
        <w:rPr>
          <w:rFonts w:ascii="Times New Roman" w:eastAsia="MS Mincho" w:hAnsi="Times New Roman" w:cs="Times New Roman"/>
          <w:position w:val="-10"/>
          <w:sz w:val="28"/>
          <w:szCs w:val="28"/>
          <w:lang w:val="vi-VN" w:eastAsia="ja-JP"/>
        </w:rPr>
        <w:object w:dxaOrig="780" w:dyaOrig="320">
          <v:shape id="_x0000_i1162" type="#_x0000_t75" style="width:38.9pt;height:15.7pt" o:ole="">
            <v:imagedata r:id="rId272" o:title=""/>
          </v:shape>
          <o:OLEObject Type="Embed" ProgID="Equation.DSMT4" ShapeID="_x0000_i1162" DrawAspect="Content" ObjectID="_1753703481" r:id="rId273"/>
        </w:object>
      </w:r>
      <w:r w:rsidRPr="00EC1F30">
        <w:rPr>
          <w:rFonts w:ascii="Times New Roman" w:eastAsia="MS Mincho" w:hAnsi="Times New Roman" w:cs="Times New Roman"/>
          <w:sz w:val="28"/>
          <w:szCs w:val="28"/>
          <w:lang w:val="vi-VN" w:eastAsia="ja-JP"/>
        </w:rPr>
        <w:t xml:space="preserve"> hãy ghép thành các số tự nhiên có ba chữ số khác nhau, sao cho số đó chia hết cho 9.</w:t>
      </w:r>
    </w:p>
    <w:p w:rsidR="00EC1F30" w:rsidRPr="00EC1F30" w:rsidRDefault="00EC1F30" w:rsidP="00EC1F30">
      <w:pPr>
        <w:tabs>
          <w:tab w:val="left" w:pos="1632"/>
        </w:tabs>
        <w:spacing w:after="0" w:line="240" w:lineRule="auto"/>
        <w:rPr>
          <w:rFonts w:ascii="Times New Roman" w:eastAsia="MS Mincho" w:hAnsi="Times New Roman" w:cs="Times New Roman"/>
          <w:b/>
          <w:sz w:val="28"/>
          <w:szCs w:val="28"/>
          <w:lang w:val="vi-VN" w:eastAsia="ja-JP"/>
        </w:rPr>
      </w:pPr>
      <w:r w:rsidRPr="00EC1F30">
        <w:rPr>
          <w:rFonts w:ascii="Times New Roman" w:eastAsia="MS Mincho" w:hAnsi="Times New Roman" w:cs="Times New Roman"/>
          <w:position w:val="-6"/>
          <w:sz w:val="28"/>
          <w:szCs w:val="28"/>
          <w:lang w:val="vi-VN" w:eastAsia="ja-JP"/>
        </w:rPr>
        <w:object w:dxaOrig="1420" w:dyaOrig="279">
          <v:shape id="_x0000_i1163" type="#_x0000_t75" style="width:71.15pt;height:14.9pt" o:ole="">
            <v:imagedata r:id="rId274" o:title=""/>
          </v:shape>
          <o:OLEObject Type="Embed" ProgID="Equation.DSMT4" ShapeID="_x0000_i1163" DrawAspect="Content" ObjectID="_1753703482" r:id="rId275"/>
        </w:object>
      </w:r>
      <w:r w:rsidRPr="00EC1F30">
        <w:rPr>
          <w:rFonts w:ascii="Times New Roman" w:eastAsia="MS Mincho" w:hAnsi="Times New Roman" w:cs="Times New Roman"/>
          <w:sz w:val="28"/>
          <w:szCs w:val="28"/>
          <w:lang w:val="vi-VN" w:eastAsia="ja-JP"/>
        </w:rPr>
        <w:t xml:space="preserve"> chia hết cho 9. Từ ba chữ số </w:t>
      </w:r>
      <w:r w:rsidRPr="00EC1F30">
        <w:rPr>
          <w:rFonts w:ascii="Times New Roman" w:eastAsia="MS Mincho" w:hAnsi="Times New Roman" w:cs="Times New Roman"/>
          <w:position w:val="-10"/>
          <w:sz w:val="28"/>
          <w:szCs w:val="28"/>
          <w:lang w:val="vi-VN" w:eastAsia="ja-JP"/>
        </w:rPr>
        <w:object w:dxaOrig="580" w:dyaOrig="320">
          <v:shape id="_x0000_i1164" type="#_x0000_t75" style="width:28.95pt;height:15.7pt" o:ole="">
            <v:imagedata r:id="rId276" o:title=""/>
          </v:shape>
          <o:OLEObject Type="Embed" ProgID="Equation.DSMT4" ShapeID="_x0000_i1164" DrawAspect="Content" ObjectID="_1753703483" r:id="rId277"/>
        </w:object>
      </w:r>
      <w:r w:rsidRPr="00EC1F30">
        <w:rPr>
          <w:rFonts w:ascii="Times New Roman" w:eastAsia="MS Mincho" w:hAnsi="Times New Roman" w:cs="Times New Roman"/>
          <w:sz w:val="28"/>
          <w:szCs w:val="28"/>
          <w:lang w:val="vi-VN" w:eastAsia="ja-JP"/>
        </w:rPr>
        <w:t xml:space="preserve">ta lập được các số có ba chữ số khác nhau chia hết cho 9 là: </w:t>
      </w:r>
      <w:r w:rsidRPr="00EC1F30">
        <w:rPr>
          <w:rFonts w:ascii="Times New Roman" w:eastAsia="MS Mincho" w:hAnsi="Times New Roman" w:cs="Times New Roman"/>
          <w:position w:val="-10"/>
          <w:sz w:val="28"/>
          <w:szCs w:val="28"/>
          <w:lang w:val="vi-VN" w:eastAsia="ja-JP"/>
        </w:rPr>
        <w:object w:dxaOrig="2040" w:dyaOrig="320">
          <v:shape id="_x0000_i1165" type="#_x0000_t75" style="width:101.8pt;height:15.7pt" o:ole="">
            <v:imagedata r:id="rId278" o:title=""/>
          </v:shape>
          <o:OLEObject Type="Embed" ProgID="Equation.DSMT4" ShapeID="_x0000_i1165" DrawAspect="Content" ObjectID="_1753703484" r:id="rId279"/>
        </w:object>
      </w:r>
      <w:r w:rsidRPr="00EC1F30">
        <w:rPr>
          <w:rFonts w:ascii="Times New Roman" w:eastAsia="MS Mincho" w:hAnsi="Times New Roman" w:cs="Times New Roman"/>
          <w:sz w:val="28"/>
          <w:szCs w:val="28"/>
          <w:lang w:val="vi-VN" w:eastAsia="ja-JP"/>
        </w:rPr>
        <w:t xml:space="preserve"> </w:t>
      </w:r>
    </w:p>
    <w:p w:rsidR="00EC1F30" w:rsidRPr="00EC1F30" w:rsidRDefault="00EC1F30" w:rsidP="00EC1F30">
      <w:pPr>
        <w:tabs>
          <w:tab w:val="left" w:pos="1632"/>
        </w:tabs>
        <w:spacing w:after="0" w:line="240" w:lineRule="auto"/>
        <w:rPr>
          <w:rFonts w:ascii="Times New Roman" w:eastAsia="MS Mincho" w:hAnsi="Times New Roman" w:cs="Times New Roman"/>
          <w:sz w:val="28"/>
          <w:szCs w:val="28"/>
          <w:lang w:val="vi-VN" w:eastAsia="ja-JP"/>
        </w:rPr>
      </w:pPr>
      <w:r w:rsidRPr="00EC1F30">
        <w:rPr>
          <w:rFonts w:ascii="Times New Roman" w:eastAsia="MS Mincho" w:hAnsi="Times New Roman" w:cs="Times New Roman"/>
          <w:b/>
          <w:sz w:val="28"/>
          <w:szCs w:val="28"/>
          <w:lang w:eastAsia="ja-JP"/>
        </w:rPr>
        <w:t xml:space="preserve">Bài 2: </w:t>
      </w:r>
      <w:r w:rsidRPr="00EC1F30">
        <w:rPr>
          <w:rFonts w:ascii="Times New Roman" w:eastAsia="MS Mincho" w:hAnsi="Times New Roman" w:cs="Times New Roman"/>
          <w:sz w:val="28"/>
          <w:szCs w:val="28"/>
          <w:lang w:val="vi-VN" w:eastAsia="ja-JP"/>
        </w:rPr>
        <w:t xml:space="preserve">Dùng ba trong bốn chữ số </w:t>
      </w:r>
      <w:r w:rsidRPr="00EC1F30">
        <w:rPr>
          <w:rFonts w:ascii="Times New Roman" w:eastAsia="MS Mincho" w:hAnsi="Times New Roman" w:cs="Times New Roman"/>
          <w:position w:val="-10"/>
          <w:sz w:val="28"/>
          <w:szCs w:val="28"/>
          <w:lang w:val="vi-VN" w:eastAsia="ja-JP"/>
        </w:rPr>
        <w:object w:dxaOrig="780" w:dyaOrig="320">
          <v:shape id="_x0000_i1166" type="#_x0000_t75" style="width:38.9pt;height:15.7pt" o:ole="">
            <v:imagedata r:id="rId280" o:title=""/>
          </v:shape>
          <o:OLEObject Type="Embed" ProgID="Equation.DSMT4" ShapeID="_x0000_i1166" DrawAspect="Content" ObjectID="_1753703485" r:id="rId281"/>
        </w:object>
      </w:r>
      <w:r w:rsidRPr="00EC1F30">
        <w:rPr>
          <w:rFonts w:ascii="Times New Roman" w:eastAsia="MS Mincho" w:hAnsi="Times New Roman" w:cs="Times New Roman"/>
          <w:sz w:val="28"/>
          <w:szCs w:val="28"/>
          <w:lang w:val="vi-VN" w:eastAsia="ja-JP"/>
        </w:rPr>
        <w:t xml:space="preserve"> hãy ghép thành các số tự nhiên có ba chữ số khác nhau, sao cho số đó chia hết cho 3 mà không chia hết cho 9.</w:t>
      </w:r>
    </w:p>
    <w:p w:rsidR="00EC1F30" w:rsidRPr="00EC1F30" w:rsidRDefault="00EC1F30" w:rsidP="00EC1F30">
      <w:pPr>
        <w:spacing w:after="0" w:line="240" w:lineRule="auto"/>
        <w:rPr>
          <w:rFonts w:ascii="Times New Roman" w:eastAsia="MS Mincho" w:hAnsi="Times New Roman" w:cs="Times New Roman"/>
          <w:sz w:val="28"/>
          <w:szCs w:val="28"/>
          <w:lang w:val="vi-VN" w:eastAsia="ja-JP"/>
        </w:rPr>
      </w:pPr>
      <w:r w:rsidRPr="00EC1F30">
        <w:rPr>
          <w:rFonts w:ascii="Times New Roman" w:eastAsia="MS Mincho" w:hAnsi="Times New Roman" w:cs="Times New Roman"/>
          <w:b/>
          <w:sz w:val="28"/>
          <w:szCs w:val="28"/>
          <w:lang w:val="vi-VN" w:eastAsia="ja-JP"/>
        </w:rPr>
        <w:t>Bài 3:</w:t>
      </w:r>
      <w:r w:rsidRPr="00EC1F30">
        <w:rPr>
          <w:rFonts w:ascii="Times New Roman" w:eastAsia="MS Mincho" w:hAnsi="Times New Roman" w:cs="Times New Roman"/>
          <w:sz w:val="28"/>
          <w:szCs w:val="28"/>
          <w:lang w:val="vi-VN" w:eastAsia="ja-JP"/>
        </w:rPr>
        <w:t xml:space="preserve"> Tìm số tự nhiên có hai chữ số giống nhau, biết rằng số đó chia hết cho 2 và chia cho 5 thì dư 4?</w:t>
      </w:r>
    </w:p>
    <w:p w:rsidR="00EC1F30" w:rsidRPr="00EC1F30" w:rsidRDefault="00EC1F30" w:rsidP="00EC1F30">
      <w:pPr>
        <w:tabs>
          <w:tab w:val="left" w:pos="1632"/>
        </w:tabs>
        <w:spacing w:after="0" w:line="240" w:lineRule="auto"/>
        <w:rPr>
          <w:rFonts w:ascii="Times New Roman" w:eastAsia="MS Mincho" w:hAnsi="Times New Roman" w:cs="Times New Roman"/>
          <w:sz w:val="28"/>
          <w:szCs w:val="28"/>
          <w:lang w:val="vi-VN" w:eastAsia="ja-JP"/>
        </w:rPr>
      </w:pPr>
      <w:r w:rsidRPr="00EC1F30">
        <w:rPr>
          <w:rFonts w:ascii="Times New Roman" w:eastAsia="MS Mincho" w:hAnsi="Times New Roman" w:cs="Times New Roman"/>
          <w:b/>
          <w:sz w:val="28"/>
          <w:szCs w:val="28"/>
          <w:lang w:val="vi-VN" w:eastAsia="ja-JP"/>
        </w:rPr>
        <w:t xml:space="preserve">Bài 4: </w:t>
      </w:r>
      <w:r w:rsidRPr="00EC1F30">
        <w:rPr>
          <w:rFonts w:ascii="Times New Roman" w:eastAsia="MS Mincho" w:hAnsi="Times New Roman" w:cs="Times New Roman"/>
          <w:sz w:val="28"/>
          <w:szCs w:val="28"/>
          <w:lang w:val="vi-VN" w:eastAsia="ja-JP"/>
        </w:rPr>
        <w:t xml:space="preserve">Tổng </w:t>
      </w:r>
      <w:r w:rsidRPr="00EC1F30">
        <w:rPr>
          <w:rFonts w:ascii="Times New Roman" w:eastAsia="MS Mincho" w:hAnsi="Times New Roman" w:cs="Times New Roman"/>
          <w:position w:val="-16"/>
          <w:sz w:val="28"/>
          <w:szCs w:val="28"/>
          <w:lang w:val="vi-VN" w:eastAsia="ja-JP"/>
        </w:rPr>
        <w:object w:dxaOrig="2040" w:dyaOrig="440">
          <v:shape id="_x0000_i1167" type="#_x0000_t75" style="width:101.8pt;height:21.5pt" o:ole="">
            <v:imagedata r:id="rId282" o:title=""/>
          </v:shape>
          <o:OLEObject Type="Embed" ProgID="Equation.DSMT4" ShapeID="_x0000_i1167" DrawAspect="Content" ObjectID="_1753703486" r:id="rId283"/>
        </w:object>
      </w:r>
      <w:r w:rsidRPr="00EC1F30">
        <w:rPr>
          <w:rFonts w:ascii="Times New Roman" w:eastAsia="MS Mincho" w:hAnsi="Times New Roman" w:cs="Times New Roman"/>
          <w:sz w:val="28"/>
          <w:szCs w:val="28"/>
          <w:lang w:val="vi-VN" w:eastAsia="ja-JP"/>
        </w:rPr>
        <w:t xml:space="preserve"> có chia hết cho cả </w:t>
      </w:r>
      <w:r w:rsidRPr="00EC1F30">
        <w:rPr>
          <w:rFonts w:ascii="Times New Roman" w:eastAsia="MS Mincho" w:hAnsi="Times New Roman" w:cs="Times New Roman"/>
          <w:position w:val="-10"/>
          <w:sz w:val="28"/>
          <w:szCs w:val="28"/>
          <w:lang w:val="vi-VN" w:eastAsia="ja-JP"/>
        </w:rPr>
        <w:object w:dxaOrig="780" w:dyaOrig="320">
          <v:shape id="_x0000_i1168" type="#_x0000_t75" style="width:38.9pt;height:15.7pt" o:ole="">
            <v:imagedata r:id="rId284" o:title=""/>
          </v:shape>
          <o:OLEObject Type="Embed" ProgID="Equation.DSMT4" ShapeID="_x0000_i1168" DrawAspect="Content" ObjectID="_1753703487" r:id="rId285"/>
        </w:object>
      </w:r>
      <w:r w:rsidRPr="00EC1F30">
        <w:rPr>
          <w:rFonts w:ascii="Times New Roman" w:eastAsia="MS Mincho" w:hAnsi="Times New Roman" w:cs="Times New Roman"/>
          <w:sz w:val="28"/>
          <w:szCs w:val="28"/>
          <w:lang w:val="vi-VN" w:eastAsia="ja-JP"/>
        </w:rPr>
        <w:t>không?</w:t>
      </w:r>
    </w:p>
    <w:p w:rsidR="00EC1F30" w:rsidRPr="00EC1F30" w:rsidRDefault="00EC1F30" w:rsidP="00EC1F30">
      <w:pPr>
        <w:spacing w:after="0" w:line="240" w:lineRule="auto"/>
        <w:contextualSpacing/>
        <w:jc w:val="both"/>
        <w:rPr>
          <w:rFonts w:ascii="Times New Roman" w:eastAsia="Times New Roman" w:hAnsi="Times New Roman" w:cs="Times New Roman"/>
          <w:b/>
          <w:bCs/>
          <w:color w:val="000000" w:themeColor="text1"/>
          <w:sz w:val="28"/>
          <w:szCs w:val="28"/>
        </w:rPr>
      </w:pPr>
      <w:r w:rsidRPr="00EC1F30">
        <w:rPr>
          <w:rFonts w:ascii="Times New Roman" w:eastAsia="Times New Roman" w:hAnsi="Times New Roman" w:cs="Times New Roman"/>
          <w:b/>
          <w:bCs/>
          <w:color w:val="000000" w:themeColor="text1"/>
          <w:sz w:val="28"/>
          <w:szCs w:val="28"/>
        </w:rPr>
        <w:t xml:space="preserve">*Hướng dẫn về nhà </w:t>
      </w:r>
    </w:p>
    <w:p w:rsidR="00EC1F30" w:rsidRPr="00EC1F30" w:rsidRDefault="00EC1F30" w:rsidP="00EC1F30">
      <w:pPr>
        <w:spacing w:after="0" w:line="240" w:lineRule="auto"/>
        <w:contextualSpacing/>
        <w:jc w:val="both"/>
        <w:rPr>
          <w:rFonts w:ascii="Times New Roman" w:eastAsia="Times New Roman" w:hAnsi="Times New Roman" w:cs="Times New Roman"/>
          <w:bCs/>
          <w:color w:val="000000" w:themeColor="text1"/>
          <w:sz w:val="28"/>
          <w:szCs w:val="28"/>
        </w:rPr>
      </w:pPr>
      <w:r w:rsidRPr="00EC1F30">
        <w:rPr>
          <w:rFonts w:ascii="Times New Roman" w:eastAsia="Times New Roman" w:hAnsi="Times New Roman" w:cs="Times New Roman"/>
          <w:bCs/>
          <w:color w:val="000000" w:themeColor="text1"/>
          <w:sz w:val="28"/>
          <w:szCs w:val="28"/>
        </w:rPr>
        <w:t>- Ôn tập lí thuyết xem lại các bài tập đã chữa</w:t>
      </w:r>
    </w:p>
    <w:p w:rsidR="00EC1F30" w:rsidRPr="00EC1F30" w:rsidRDefault="00EC1F30" w:rsidP="00EC1F30">
      <w:pPr>
        <w:spacing w:after="0" w:line="240" w:lineRule="auto"/>
        <w:contextualSpacing/>
        <w:jc w:val="both"/>
        <w:rPr>
          <w:rFonts w:ascii="Times New Roman" w:hAnsi="Times New Roman" w:cs="Times New Roman"/>
          <w:bCs/>
          <w:color w:val="000000" w:themeColor="text1"/>
          <w:sz w:val="28"/>
          <w:szCs w:val="28"/>
        </w:rPr>
      </w:pPr>
      <w:r w:rsidRPr="00EC1F30">
        <w:rPr>
          <w:rFonts w:ascii="Times New Roman" w:hAnsi="Times New Roman" w:cs="Times New Roman"/>
          <w:bCs/>
          <w:color w:val="000000" w:themeColor="text1"/>
          <w:sz w:val="28"/>
          <w:szCs w:val="28"/>
        </w:rPr>
        <w:t xml:space="preserve">- Hoàn thành các bài tập đã giao </w:t>
      </w:r>
    </w:p>
    <w:p w:rsidR="00EC1F30" w:rsidRPr="00EC1F30" w:rsidRDefault="00EC1F30" w:rsidP="00EC1F30">
      <w:pPr>
        <w:spacing w:line="240" w:lineRule="auto"/>
        <w:contextualSpacing/>
        <w:rPr>
          <w:rFonts w:ascii="Times New Roman" w:eastAsia="Times New Roman" w:hAnsi="Times New Roman" w:cs="Times New Roman"/>
          <w:bCs/>
          <w:color w:val="000000" w:themeColor="text1"/>
          <w:sz w:val="28"/>
          <w:szCs w:val="28"/>
          <w:lang w:val="vi-VN" w:eastAsia="vi-VN"/>
        </w:rPr>
      </w:pPr>
      <w:r w:rsidRPr="00EC1F30">
        <w:rPr>
          <w:rFonts w:ascii="Times New Roman" w:eastAsia="Times New Roman" w:hAnsi="Times New Roman" w:cs="Times New Roman"/>
          <w:bCs/>
          <w:color w:val="000000" w:themeColor="text1"/>
          <w:sz w:val="28"/>
          <w:szCs w:val="28"/>
          <w:lang w:val="vi-VN"/>
        </w:rPr>
        <w:t>- Ôn tập</w:t>
      </w:r>
      <w:r w:rsidRPr="00EC1F30">
        <w:rPr>
          <w:rFonts w:ascii="Times New Roman" w:eastAsia="Times New Roman" w:hAnsi="Times New Roman" w:cs="Times New Roman"/>
          <w:b/>
          <w:bCs/>
          <w:color w:val="000000" w:themeColor="text1"/>
          <w:sz w:val="28"/>
          <w:szCs w:val="28"/>
          <w:lang w:val="vi-VN"/>
        </w:rPr>
        <w:t>:</w:t>
      </w:r>
      <w:r w:rsidRPr="00EC1F30">
        <w:rPr>
          <w:rFonts w:ascii="Times New Roman" w:eastAsia="Times New Roman" w:hAnsi="Times New Roman" w:cs="Times New Roman"/>
          <w:b/>
          <w:bCs/>
          <w:color w:val="000000" w:themeColor="text1"/>
          <w:sz w:val="28"/>
          <w:szCs w:val="28"/>
          <w:lang w:val="vi-VN" w:eastAsia="vi-VN"/>
        </w:rPr>
        <w:t xml:space="preserve">  </w:t>
      </w:r>
      <w:r w:rsidRPr="00EC1F30">
        <w:rPr>
          <w:rFonts w:ascii="Times New Roman" w:eastAsia="Times New Roman" w:hAnsi="Times New Roman" w:cs="Times New Roman"/>
          <w:b/>
          <w:bCs/>
          <w:color w:val="000000" w:themeColor="text1"/>
          <w:sz w:val="28"/>
          <w:szCs w:val="28"/>
          <w:lang w:eastAsia="vi-VN"/>
        </w:rPr>
        <w:t xml:space="preserve">                        </w:t>
      </w:r>
      <w:r w:rsidRPr="00EC1F30">
        <w:rPr>
          <w:rFonts w:ascii="Times New Roman" w:hAnsi="Times New Roman" w:cs="Times New Roman"/>
          <w:sz w:val="28"/>
          <w:szCs w:val="28"/>
        </w:rPr>
        <w:t>SỐ NGUYÊN TỐ. HỢP SỐ.</w:t>
      </w:r>
    </w:p>
    <w:p w:rsidR="00EC1F30" w:rsidRPr="00EC1F30" w:rsidRDefault="00EC1F30" w:rsidP="00EC1F30">
      <w:pPr>
        <w:spacing w:line="240" w:lineRule="auto"/>
        <w:contextualSpacing/>
        <w:jc w:val="center"/>
        <w:rPr>
          <w:rFonts w:ascii="Times New Roman" w:hAnsi="Times New Roman" w:cs="Times New Roman"/>
          <w:sz w:val="28"/>
          <w:szCs w:val="28"/>
        </w:rPr>
      </w:pPr>
      <w:r w:rsidRPr="00EC1F30">
        <w:rPr>
          <w:rFonts w:ascii="Times New Roman" w:hAnsi="Times New Roman" w:cs="Times New Roman"/>
          <w:sz w:val="28"/>
          <w:szCs w:val="28"/>
        </w:rPr>
        <w:t>PHÂN TÍCH MỘT SỐ RA THỪA SỐ NGUYÊN TỐ</w:t>
      </w:r>
    </w:p>
    <w:p w:rsidR="007C46A0" w:rsidRPr="00EC1F30" w:rsidRDefault="007C46A0" w:rsidP="00EC1F30"/>
    <w:sectPr w:rsidR="007C46A0" w:rsidRPr="00EC1F30" w:rsidSect="00695C0D">
      <w:headerReference w:type="default" r:id="rId286"/>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5A3E" w:rsidRDefault="009F5A3E" w:rsidP="00695C0D">
      <w:pPr>
        <w:spacing w:after="0" w:line="240" w:lineRule="auto"/>
      </w:pPr>
      <w:r>
        <w:separator/>
      </w:r>
    </w:p>
  </w:endnote>
  <w:endnote w:type="continuationSeparator" w:id="0">
    <w:p w:rsidR="009F5A3E" w:rsidRDefault="009F5A3E" w:rsidP="00695C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VnTime">
    <w:altName w:val="Courier New"/>
    <w:panose1 w:val="020B72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5A3E" w:rsidRDefault="009F5A3E" w:rsidP="00695C0D">
      <w:pPr>
        <w:spacing w:after="0" w:line="240" w:lineRule="auto"/>
      </w:pPr>
      <w:r>
        <w:separator/>
      </w:r>
    </w:p>
  </w:footnote>
  <w:footnote w:type="continuationSeparator" w:id="0">
    <w:p w:rsidR="009F5A3E" w:rsidRDefault="009F5A3E" w:rsidP="00695C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5761007"/>
      <w:docPartObj>
        <w:docPartGallery w:val="Page Numbers (Top of Page)"/>
        <w:docPartUnique/>
      </w:docPartObj>
    </w:sdtPr>
    <w:sdtEndPr>
      <w:rPr>
        <w:rFonts w:ascii="Times New Roman" w:hAnsi="Times New Roman" w:cs="Times New Roman"/>
        <w:noProof/>
        <w:sz w:val="28"/>
        <w:szCs w:val="28"/>
      </w:rPr>
    </w:sdtEndPr>
    <w:sdtContent>
      <w:p w:rsidR="00695C0D" w:rsidRPr="00695C0D" w:rsidRDefault="00695C0D" w:rsidP="00695C0D">
        <w:pPr>
          <w:pStyle w:val="Header"/>
          <w:jc w:val="center"/>
          <w:rPr>
            <w:rFonts w:ascii="Times New Roman" w:hAnsi="Times New Roman" w:cs="Times New Roman"/>
            <w:sz w:val="28"/>
            <w:szCs w:val="28"/>
          </w:rPr>
        </w:pPr>
        <w:r w:rsidRPr="00695C0D">
          <w:rPr>
            <w:rFonts w:ascii="Times New Roman" w:hAnsi="Times New Roman" w:cs="Times New Roman"/>
            <w:sz w:val="28"/>
            <w:szCs w:val="28"/>
          </w:rPr>
          <w:fldChar w:fldCharType="begin"/>
        </w:r>
        <w:r w:rsidRPr="00695C0D">
          <w:rPr>
            <w:rFonts w:ascii="Times New Roman" w:hAnsi="Times New Roman" w:cs="Times New Roman"/>
            <w:sz w:val="28"/>
            <w:szCs w:val="28"/>
          </w:rPr>
          <w:instrText xml:space="preserve"> PAGE   \* MERGEFORMAT </w:instrText>
        </w:r>
        <w:r w:rsidRPr="00695C0D">
          <w:rPr>
            <w:rFonts w:ascii="Times New Roman" w:hAnsi="Times New Roman" w:cs="Times New Roman"/>
            <w:sz w:val="28"/>
            <w:szCs w:val="28"/>
          </w:rPr>
          <w:fldChar w:fldCharType="separate"/>
        </w:r>
        <w:r w:rsidR="00EC1F30">
          <w:rPr>
            <w:rFonts w:ascii="Times New Roman" w:hAnsi="Times New Roman" w:cs="Times New Roman"/>
            <w:noProof/>
            <w:sz w:val="28"/>
            <w:szCs w:val="28"/>
          </w:rPr>
          <w:t>1</w:t>
        </w:r>
        <w:r w:rsidRPr="00695C0D">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37.25pt;height:13.25pt" o:bullet="t">
        <v:imagedata r:id="rId1" o:title=""/>
      </v:shape>
    </w:pict>
  </w:numPicBullet>
  <w:abstractNum w:abstractNumId="0">
    <w:nsid w:val="FFFFFF7C"/>
    <w:multiLevelType w:val="singleLevel"/>
    <w:tmpl w:val="FFFFFF7C"/>
    <w:lvl w:ilvl="0">
      <w:start w:val="1"/>
      <w:numFmt w:val="decimal"/>
      <w:pStyle w:val="ListNumber5"/>
      <w:lvlText w:val="%1."/>
      <w:lvlJc w:val="left"/>
      <w:pPr>
        <w:tabs>
          <w:tab w:val="left" w:pos="2040"/>
        </w:tabs>
        <w:ind w:leftChars="800" w:left="2040" w:hangingChars="200" w:hanging="360"/>
      </w:pPr>
    </w:lvl>
  </w:abstractNum>
  <w:abstractNum w:abstractNumId="1">
    <w:nsid w:val="FFFFFF7D"/>
    <w:multiLevelType w:val="singleLevel"/>
    <w:tmpl w:val="FFFFFF7D"/>
    <w:lvl w:ilvl="0">
      <w:start w:val="1"/>
      <w:numFmt w:val="decimal"/>
      <w:pStyle w:val="ListNumber4"/>
      <w:lvlText w:val="%1."/>
      <w:lvlJc w:val="left"/>
      <w:pPr>
        <w:tabs>
          <w:tab w:val="left" w:pos="1620"/>
        </w:tabs>
        <w:ind w:leftChars="600" w:left="1620" w:hangingChars="200" w:hanging="360"/>
      </w:pPr>
    </w:lvl>
  </w:abstractNum>
  <w:abstractNum w:abstractNumId="2">
    <w:nsid w:val="FFFFFF7E"/>
    <w:multiLevelType w:val="singleLevel"/>
    <w:tmpl w:val="FFFFFF7E"/>
    <w:lvl w:ilvl="0">
      <w:start w:val="1"/>
      <w:numFmt w:val="decimal"/>
      <w:pStyle w:val="ListNumber3"/>
      <w:lvlText w:val="%1."/>
      <w:lvlJc w:val="left"/>
      <w:pPr>
        <w:tabs>
          <w:tab w:val="left" w:pos="1200"/>
        </w:tabs>
        <w:ind w:leftChars="400" w:left="1200" w:hangingChars="200" w:hanging="360"/>
      </w:pPr>
    </w:lvl>
  </w:abstractNum>
  <w:abstractNum w:abstractNumId="3">
    <w:nsid w:val="FFFFFF7F"/>
    <w:multiLevelType w:val="singleLevel"/>
    <w:tmpl w:val="FFFFFF7F"/>
    <w:lvl w:ilvl="0">
      <w:start w:val="1"/>
      <w:numFmt w:val="decimal"/>
      <w:pStyle w:val="ListNumber2"/>
      <w:lvlText w:val="%1."/>
      <w:lvlJc w:val="left"/>
      <w:pPr>
        <w:tabs>
          <w:tab w:val="left" w:pos="780"/>
        </w:tabs>
        <w:ind w:leftChars="200" w:left="780" w:hangingChars="200" w:hanging="360"/>
      </w:pPr>
    </w:lvl>
  </w:abstractNum>
  <w:abstractNum w:abstractNumId="4">
    <w:nsid w:val="FFFFFF80"/>
    <w:multiLevelType w:val="singleLevel"/>
    <w:tmpl w:val="FFFFFF80"/>
    <w:lvl w:ilvl="0">
      <w:start w:val="1"/>
      <w:numFmt w:val="bullet"/>
      <w:pStyle w:val="ListBullet5"/>
      <w:lvlText w:val=""/>
      <w:lvlJc w:val="left"/>
      <w:pPr>
        <w:tabs>
          <w:tab w:val="left" w:pos="2040"/>
        </w:tabs>
        <w:ind w:leftChars="800" w:left="2040" w:hangingChars="200" w:hanging="360"/>
      </w:pPr>
      <w:rPr>
        <w:rFonts w:ascii="Wingdings" w:hAnsi="Wingdings" w:hint="default"/>
      </w:rPr>
    </w:lvl>
  </w:abstractNum>
  <w:abstractNum w:abstractNumId="5">
    <w:nsid w:val="FFFFFF81"/>
    <w:multiLevelType w:val="singleLevel"/>
    <w:tmpl w:val="FFFFFF81"/>
    <w:lvl w:ilvl="0">
      <w:start w:val="1"/>
      <w:numFmt w:val="bullet"/>
      <w:pStyle w:val="ListBullet4"/>
      <w:lvlText w:val=""/>
      <w:lvlJc w:val="left"/>
      <w:pPr>
        <w:tabs>
          <w:tab w:val="left" w:pos="1620"/>
        </w:tabs>
        <w:ind w:leftChars="600" w:left="1620" w:hangingChars="200" w:hanging="360"/>
      </w:pPr>
      <w:rPr>
        <w:rFonts w:ascii="Wingdings" w:hAnsi="Wingdings" w:hint="default"/>
      </w:rPr>
    </w:lvl>
  </w:abstractNum>
  <w:abstractNum w:abstractNumId="6">
    <w:nsid w:val="FFFFFF82"/>
    <w:multiLevelType w:val="singleLevel"/>
    <w:tmpl w:val="FFFFFF82"/>
    <w:lvl w:ilvl="0">
      <w:start w:val="1"/>
      <w:numFmt w:val="bullet"/>
      <w:pStyle w:val="ListBullet3"/>
      <w:lvlText w:val=""/>
      <w:lvlJc w:val="left"/>
      <w:pPr>
        <w:tabs>
          <w:tab w:val="left" w:pos="1200"/>
        </w:tabs>
        <w:ind w:leftChars="400" w:left="1200" w:hangingChars="200" w:hanging="360"/>
      </w:pPr>
      <w:rPr>
        <w:rFonts w:ascii="Wingdings" w:hAnsi="Wingdings" w:hint="default"/>
      </w:rPr>
    </w:lvl>
  </w:abstractNum>
  <w:abstractNum w:abstractNumId="7">
    <w:nsid w:val="FFFFFF83"/>
    <w:multiLevelType w:val="singleLevel"/>
    <w:tmpl w:val="FFFFFF83"/>
    <w:lvl w:ilvl="0">
      <w:start w:val="1"/>
      <w:numFmt w:val="bullet"/>
      <w:pStyle w:val="ListBullet2"/>
      <w:lvlText w:val=""/>
      <w:lvlJc w:val="left"/>
      <w:pPr>
        <w:tabs>
          <w:tab w:val="left" w:pos="780"/>
        </w:tabs>
        <w:ind w:leftChars="200" w:left="780" w:hangingChars="200" w:hanging="360"/>
      </w:pPr>
      <w:rPr>
        <w:rFonts w:ascii="Wingdings" w:hAnsi="Wingdings" w:hint="default"/>
      </w:rPr>
    </w:lvl>
  </w:abstractNum>
  <w:abstractNum w:abstractNumId="8">
    <w:nsid w:val="FFFFFF88"/>
    <w:multiLevelType w:val="singleLevel"/>
    <w:tmpl w:val="FFFFFF88"/>
    <w:lvl w:ilvl="0">
      <w:start w:val="1"/>
      <w:numFmt w:val="decimal"/>
      <w:pStyle w:val="ListNumber"/>
      <w:lvlText w:val="%1."/>
      <w:lvlJc w:val="left"/>
      <w:pPr>
        <w:tabs>
          <w:tab w:val="left" w:pos="360"/>
        </w:tabs>
        <w:ind w:left="360" w:hangingChars="200" w:hanging="360"/>
      </w:pPr>
    </w:lvl>
  </w:abstractNum>
  <w:abstractNum w:abstractNumId="9">
    <w:nsid w:val="FFFFFF89"/>
    <w:multiLevelType w:val="singleLevel"/>
    <w:tmpl w:val="FFFFFF89"/>
    <w:lvl w:ilvl="0">
      <w:start w:val="1"/>
      <w:numFmt w:val="bullet"/>
      <w:pStyle w:val="ListBullet"/>
      <w:lvlText w:val=""/>
      <w:lvlJc w:val="left"/>
      <w:pPr>
        <w:tabs>
          <w:tab w:val="left" w:pos="360"/>
        </w:tabs>
        <w:ind w:left="360" w:hangingChars="200" w:hanging="360"/>
      </w:pPr>
      <w:rPr>
        <w:rFonts w:ascii="Wingdings" w:hAnsi="Wingdings" w:hint="default"/>
      </w:rPr>
    </w:lvl>
  </w:abstractNum>
  <w:abstractNum w:abstractNumId="10">
    <w:nsid w:val="02A34500"/>
    <w:multiLevelType w:val="hybridMultilevel"/>
    <w:tmpl w:val="2D848B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6127DC5"/>
    <w:multiLevelType w:val="hybridMultilevel"/>
    <w:tmpl w:val="3C806C4C"/>
    <w:lvl w:ilvl="0" w:tplc="4DA66578">
      <w:start w:val="1"/>
      <w:numFmt w:val="lowerLetter"/>
      <w:lvlText w:val="%1)"/>
      <w:lvlJc w:val="left"/>
      <w:pPr>
        <w:ind w:left="408" w:hanging="360"/>
      </w:pPr>
      <w:rPr>
        <w:rFonts w:hint="default"/>
        <w:sz w:val="24"/>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2">
    <w:nsid w:val="0F306179"/>
    <w:multiLevelType w:val="hybridMultilevel"/>
    <w:tmpl w:val="A830D804"/>
    <w:lvl w:ilvl="0" w:tplc="C5FCD9EA">
      <w:start w:val="1"/>
      <w:numFmt w:val="decimal"/>
      <w:pStyle w:val="Mu"/>
      <w:lvlText w:val="Bài %1."/>
      <w:lvlJc w:val="left"/>
      <w:pPr>
        <w:ind w:left="720" w:hanging="360"/>
      </w:pPr>
      <w:rPr>
        <w:b/>
        <w:bCs w:val="0"/>
        <w:i/>
        <w:iCs w:val="0"/>
        <w:caps w:val="0"/>
        <w:smallCaps w:val="0"/>
        <w:strike w:val="0"/>
        <w:dstrike w:val="0"/>
        <w:noProof w:val="0"/>
        <w:vanish w:val="0"/>
        <w:webHidden w:val="0"/>
        <w:color w:val="0070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107C0729"/>
    <w:multiLevelType w:val="hybridMultilevel"/>
    <w:tmpl w:val="7E144814"/>
    <w:lvl w:ilvl="0" w:tplc="3A262750">
      <w:start w:val="1"/>
      <w:numFmt w:val="low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4">
    <w:nsid w:val="112148B9"/>
    <w:multiLevelType w:val="hybridMultilevel"/>
    <w:tmpl w:val="CDA2552A"/>
    <w:lvl w:ilvl="0" w:tplc="E65C1B32">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5">
    <w:nsid w:val="15B44BC3"/>
    <w:multiLevelType w:val="hybridMultilevel"/>
    <w:tmpl w:val="61E874C0"/>
    <w:lvl w:ilvl="0" w:tplc="6F80ED9E">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6">
    <w:nsid w:val="16266A2A"/>
    <w:multiLevelType w:val="hybridMultilevel"/>
    <w:tmpl w:val="EEA4AFB2"/>
    <w:lvl w:ilvl="0" w:tplc="E0B29068">
      <w:start w:val="1"/>
      <w:numFmt w:val="lowerLetter"/>
      <w:lvlText w:val="%1)"/>
      <w:lvlJc w:val="left"/>
      <w:pPr>
        <w:tabs>
          <w:tab w:val="num" w:pos="1080"/>
        </w:tabs>
        <w:ind w:left="108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188E389A"/>
    <w:multiLevelType w:val="hybridMultilevel"/>
    <w:tmpl w:val="DD546AAA"/>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18E94EC6"/>
    <w:multiLevelType w:val="hybridMultilevel"/>
    <w:tmpl w:val="62D267A6"/>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1A2B2968"/>
    <w:multiLevelType w:val="hybridMultilevel"/>
    <w:tmpl w:val="F47E132C"/>
    <w:lvl w:ilvl="0" w:tplc="DE04FBD0">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A451213"/>
    <w:multiLevelType w:val="hybridMultilevel"/>
    <w:tmpl w:val="5F0CE26C"/>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BF9592B"/>
    <w:multiLevelType w:val="hybridMultilevel"/>
    <w:tmpl w:val="42FE9CEC"/>
    <w:lvl w:ilvl="0" w:tplc="10ACD746">
      <w:start w:val="1"/>
      <w:numFmt w:val="lowerLetter"/>
      <w:lvlText w:val="%1)"/>
      <w:lvlJc w:val="left"/>
      <w:pPr>
        <w:ind w:left="408" w:hanging="360"/>
      </w:pPr>
      <w:rPr>
        <w:rFonts w:eastAsia="Times New Roman" w:hint="default"/>
        <w:color w:val="000000"/>
        <w:sz w:val="28"/>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2">
    <w:nsid w:val="2A083E82"/>
    <w:multiLevelType w:val="hybridMultilevel"/>
    <w:tmpl w:val="63F2AB3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2BDF4F73"/>
    <w:multiLevelType w:val="hybridMultilevel"/>
    <w:tmpl w:val="69F4291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77F4094"/>
    <w:multiLevelType w:val="hybridMultilevel"/>
    <w:tmpl w:val="137486A6"/>
    <w:lvl w:ilvl="0" w:tplc="2C540688">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5">
    <w:nsid w:val="3A3B36ED"/>
    <w:multiLevelType w:val="hybridMultilevel"/>
    <w:tmpl w:val="B8B237C8"/>
    <w:lvl w:ilvl="0" w:tplc="4E441AA0">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E0D317B"/>
    <w:multiLevelType w:val="hybridMultilevel"/>
    <w:tmpl w:val="0D2EDE94"/>
    <w:lvl w:ilvl="0" w:tplc="66147C48">
      <w:start w:val="1"/>
      <w:numFmt w:val="bullet"/>
      <w:lvlText w:val=""/>
      <w:lvlPicBulletId w:val="0"/>
      <w:lvlJc w:val="left"/>
      <w:pPr>
        <w:tabs>
          <w:tab w:val="num" w:pos="720"/>
        </w:tabs>
        <w:ind w:left="720" w:hanging="360"/>
      </w:pPr>
      <w:rPr>
        <w:rFonts w:ascii="Symbol" w:hAnsi="Symbol" w:hint="default"/>
      </w:rPr>
    </w:lvl>
    <w:lvl w:ilvl="1" w:tplc="6540C9EA" w:tentative="1">
      <w:start w:val="1"/>
      <w:numFmt w:val="bullet"/>
      <w:lvlText w:val=""/>
      <w:lvlJc w:val="left"/>
      <w:pPr>
        <w:tabs>
          <w:tab w:val="num" w:pos="1440"/>
        </w:tabs>
        <w:ind w:left="1440" w:hanging="360"/>
      </w:pPr>
      <w:rPr>
        <w:rFonts w:ascii="Symbol" w:hAnsi="Symbol" w:hint="default"/>
      </w:rPr>
    </w:lvl>
    <w:lvl w:ilvl="2" w:tplc="96EEB32C" w:tentative="1">
      <w:start w:val="1"/>
      <w:numFmt w:val="bullet"/>
      <w:lvlText w:val=""/>
      <w:lvlJc w:val="left"/>
      <w:pPr>
        <w:tabs>
          <w:tab w:val="num" w:pos="2160"/>
        </w:tabs>
        <w:ind w:left="2160" w:hanging="360"/>
      </w:pPr>
      <w:rPr>
        <w:rFonts w:ascii="Symbol" w:hAnsi="Symbol" w:hint="default"/>
      </w:rPr>
    </w:lvl>
    <w:lvl w:ilvl="3" w:tplc="466CE91E" w:tentative="1">
      <w:start w:val="1"/>
      <w:numFmt w:val="bullet"/>
      <w:lvlText w:val=""/>
      <w:lvlJc w:val="left"/>
      <w:pPr>
        <w:tabs>
          <w:tab w:val="num" w:pos="2880"/>
        </w:tabs>
        <w:ind w:left="2880" w:hanging="360"/>
      </w:pPr>
      <w:rPr>
        <w:rFonts w:ascii="Symbol" w:hAnsi="Symbol" w:hint="default"/>
      </w:rPr>
    </w:lvl>
    <w:lvl w:ilvl="4" w:tplc="CBD2DEBA" w:tentative="1">
      <w:start w:val="1"/>
      <w:numFmt w:val="bullet"/>
      <w:lvlText w:val=""/>
      <w:lvlJc w:val="left"/>
      <w:pPr>
        <w:tabs>
          <w:tab w:val="num" w:pos="3600"/>
        </w:tabs>
        <w:ind w:left="3600" w:hanging="360"/>
      </w:pPr>
      <w:rPr>
        <w:rFonts w:ascii="Symbol" w:hAnsi="Symbol" w:hint="default"/>
      </w:rPr>
    </w:lvl>
    <w:lvl w:ilvl="5" w:tplc="14E61F0A" w:tentative="1">
      <w:start w:val="1"/>
      <w:numFmt w:val="bullet"/>
      <w:lvlText w:val=""/>
      <w:lvlJc w:val="left"/>
      <w:pPr>
        <w:tabs>
          <w:tab w:val="num" w:pos="4320"/>
        </w:tabs>
        <w:ind w:left="4320" w:hanging="360"/>
      </w:pPr>
      <w:rPr>
        <w:rFonts w:ascii="Symbol" w:hAnsi="Symbol" w:hint="default"/>
      </w:rPr>
    </w:lvl>
    <w:lvl w:ilvl="6" w:tplc="28AE0920" w:tentative="1">
      <w:start w:val="1"/>
      <w:numFmt w:val="bullet"/>
      <w:lvlText w:val=""/>
      <w:lvlJc w:val="left"/>
      <w:pPr>
        <w:tabs>
          <w:tab w:val="num" w:pos="5040"/>
        </w:tabs>
        <w:ind w:left="5040" w:hanging="360"/>
      </w:pPr>
      <w:rPr>
        <w:rFonts w:ascii="Symbol" w:hAnsi="Symbol" w:hint="default"/>
      </w:rPr>
    </w:lvl>
    <w:lvl w:ilvl="7" w:tplc="4A7C0E68" w:tentative="1">
      <w:start w:val="1"/>
      <w:numFmt w:val="bullet"/>
      <w:lvlText w:val=""/>
      <w:lvlJc w:val="left"/>
      <w:pPr>
        <w:tabs>
          <w:tab w:val="num" w:pos="5760"/>
        </w:tabs>
        <w:ind w:left="5760" w:hanging="360"/>
      </w:pPr>
      <w:rPr>
        <w:rFonts w:ascii="Symbol" w:hAnsi="Symbol" w:hint="default"/>
      </w:rPr>
    </w:lvl>
    <w:lvl w:ilvl="8" w:tplc="E942348C" w:tentative="1">
      <w:start w:val="1"/>
      <w:numFmt w:val="bullet"/>
      <w:lvlText w:val=""/>
      <w:lvlJc w:val="left"/>
      <w:pPr>
        <w:tabs>
          <w:tab w:val="num" w:pos="6480"/>
        </w:tabs>
        <w:ind w:left="6480" w:hanging="360"/>
      </w:pPr>
      <w:rPr>
        <w:rFonts w:ascii="Symbol" w:hAnsi="Symbol" w:hint="default"/>
      </w:rPr>
    </w:lvl>
  </w:abstractNum>
  <w:abstractNum w:abstractNumId="27">
    <w:nsid w:val="407331DC"/>
    <w:multiLevelType w:val="hybridMultilevel"/>
    <w:tmpl w:val="029A1E4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48313F6F"/>
    <w:multiLevelType w:val="hybridMultilevel"/>
    <w:tmpl w:val="8878D0A4"/>
    <w:lvl w:ilvl="0" w:tplc="0FC082E8">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AB30B04"/>
    <w:multiLevelType w:val="hybridMultilevel"/>
    <w:tmpl w:val="42B80A94"/>
    <w:lvl w:ilvl="0" w:tplc="9E965B7E">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F5F3C29"/>
    <w:multiLevelType w:val="hybridMultilevel"/>
    <w:tmpl w:val="5FE442AE"/>
    <w:lvl w:ilvl="0" w:tplc="4EEE6CAC">
      <w:start w:val="1"/>
      <w:numFmt w:val="upperLetter"/>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31">
    <w:nsid w:val="53257955"/>
    <w:multiLevelType w:val="hybridMultilevel"/>
    <w:tmpl w:val="2B664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8711CED"/>
    <w:multiLevelType w:val="hybridMultilevel"/>
    <w:tmpl w:val="CB40F9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D862D00"/>
    <w:multiLevelType w:val="hybridMultilevel"/>
    <w:tmpl w:val="4C1E8E2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5497F9E"/>
    <w:multiLevelType w:val="hybridMultilevel"/>
    <w:tmpl w:val="3AE6DF08"/>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7D77795"/>
    <w:multiLevelType w:val="hybridMultilevel"/>
    <w:tmpl w:val="49F8392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838681A"/>
    <w:multiLevelType w:val="hybridMultilevel"/>
    <w:tmpl w:val="55EA8B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B5B4C08"/>
    <w:multiLevelType w:val="hybridMultilevel"/>
    <w:tmpl w:val="55984432"/>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6CB40AF8"/>
    <w:multiLevelType w:val="hybridMultilevel"/>
    <w:tmpl w:val="84A05BE2"/>
    <w:lvl w:ilvl="0" w:tplc="3F90C198">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07628DD"/>
    <w:multiLevelType w:val="hybridMultilevel"/>
    <w:tmpl w:val="2A0A4D42"/>
    <w:lvl w:ilvl="0" w:tplc="B0D4580C">
      <w:start w:val="1"/>
      <w:numFmt w:val="lowerLetter"/>
      <w:lvlText w:val="%1)"/>
      <w:lvlJc w:val="left"/>
      <w:pPr>
        <w:ind w:left="720" w:hanging="360"/>
      </w:pPr>
      <w:rPr>
        <w:rFonts w:hint="default"/>
        <w:b w:val="0"/>
        <w:i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220045C"/>
    <w:multiLevelType w:val="hybridMultilevel"/>
    <w:tmpl w:val="B06EEA7C"/>
    <w:lvl w:ilvl="0" w:tplc="B9823E2C">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41">
    <w:nsid w:val="72CE133E"/>
    <w:multiLevelType w:val="hybridMultilevel"/>
    <w:tmpl w:val="DFF0977E"/>
    <w:lvl w:ilvl="0" w:tplc="60389F12">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494188D"/>
    <w:multiLevelType w:val="hybridMultilevel"/>
    <w:tmpl w:val="D7E86B02"/>
    <w:lvl w:ilvl="0" w:tplc="6DEED31E">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43">
    <w:nsid w:val="7495587E"/>
    <w:multiLevelType w:val="hybridMultilevel"/>
    <w:tmpl w:val="3998EAEA"/>
    <w:lvl w:ilvl="0" w:tplc="8974BEAA">
      <w:start w:val="1"/>
      <w:numFmt w:val="lowerLetter"/>
      <w:lvlText w:val="%1)"/>
      <w:lvlJc w:val="left"/>
      <w:pPr>
        <w:ind w:left="408" w:hanging="360"/>
      </w:pPr>
      <w:rPr>
        <w:rFonts w:hint="default"/>
        <w:color w:val="000000"/>
        <w:sz w:val="28"/>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44">
    <w:nsid w:val="784B219A"/>
    <w:multiLevelType w:val="hybridMultilevel"/>
    <w:tmpl w:val="69BCC94A"/>
    <w:lvl w:ilvl="0" w:tplc="4806891C">
      <w:start w:val="1"/>
      <w:numFmt w:val="upperLetter"/>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45">
    <w:nsid w:val="7F914460"/>
    <w:multiLevelType w:val="hybridMultilevel"/>
    <w:tmpl w:val="4B161964"/>
    <w:lvl w:ilvl="0" w:tplc="A7665EC6">
      <w:start w:val="1"/>
      <w:numFmt w:val="upperLetter"/>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46">
    <w:nsid w:val="7FF7753B"/>
    <w:multiLevelType w:val="hybridMultilevel"/>
    <w:tmpl w:val="A69092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43"/>
  </w:num>
  <w:num w:numId="3">
    <w:abstractNumId w:val="19"/>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35"/>
  </w:num>
  <w:num w:numId="16">
    <w:abstractNumId w:val="42"/>
  </w:num>
  <w:num w:numId="17">
    <w:abstractNumId w:val="13"/>
  </w:num>
  <w:num w:numId="18">
    <w:abstractNumId w:val="46"/>
  </w:num>
  <w:num w:numId="19">
    <w:abstractNumId w:val="23"/>
  </w:num>
  <w:num w:numId="20">
    <w:abstractNumId w:val="24"/>
  </w:num>
  <w:num w:numId="21">
    <w:abstractNumId w:val="40"/>
  </w:num>
  <w:num w:numId="22">
    <w:abstractNumId w:val="30"/>
  </w:num>
  <w:num w:numId="23">
    <w:abstractNumId w:val="44"/>
  </w:num>
  <w:num w:numId="24">
    <w:abstractNumId w:val="45"/>
  </w:num>
  <w:num w:numId="25">
    <w:abstractNumId w:val="21"/>
  </w:num>
  <w:num w:numId="26">
    <w:abstractNumId w:val="11"/>
  </w:num>
  <w:num w:numId="27">
    <w:abstractNumId w:val="39"/>
  </w:num>
  <w:num w:numId="28">
    <w:abstractNumId w:val="22"/>
  </w:num>
  <w:num w:numId="29">
    <w:abstractNumId w:val="16"/>
  </w:num>
  <w:num w:numId="30">
    <w:abstractNumId w:val="34"/>
  </w:num>
  <w:num w:numId="31">
    <w:abstractNumId w:val="17"/>
  </w:num>
  <w:num w:numId="32">
    <w:abstractNumId w:val="18"/>
  </w:num>
  <w:num w:numId="33">
    <w:abstractNumId w:val="31"/>
  </w:num>
  <w:num w:numId="34">
    <w:abstractNumId w:val="15"/>
  </w:num>
  <w:num w:numId="35">
    <w:abstractNumId w:val="32"/>
  </w:num>
  <w:num w:numId="36">
    <w:abstractNumId w:val="20"/>
  </w:num>
  <w:num w:numId="37">
    <w:abstractNumId w:val="33"/>
  </w:num>
  <w:num w:numId="38">
    <w:abstractNumId w:val="10"/>
  </w:num>
  <w:num w:numId="39">
    <w:abstractNumId w:val="37"/>
  </w:num>
  <w:num w:numId="40">
    <w:abstractNumId w:val="27"/>
  </w:num>
  <w:num w:numId="41">
    <w:abstractNumId w:val="38"/>
  </w:num>
  <w:num w:numId="42">
    <w:abstractNumId w:val="29"/>
  </w:num>
  <w:num w:numId="43">
    <w:abstractNumId w:val="41"/>
  </w:num>
  <w:num w:numId="44">
    <w:abstractNumId w:val="36"/>
  </w:num>
  <w:num w:numId="45">
    <w:abstractNumId w:val="28"/>
  </w:num>
  <w:num w:numId="46">
    <w:abstractNumId w:val="25"/>
  </w:num>
  <w:num w:numId="47">
    <w:abstractNumId w:val="2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BFA"/>
    <w:rsid w:val="00037F75"/>
    <w:rsid w:val="00042C69"/>
    <w:rsid w:val="00054933"/>
    <w:rsid w:val="00054C69"/>
    <w:rsid w:val="000D0080"/>
    <w:rsid w:val="00107243"/>
    <w:rsid w:val="00115CC8"/>
    <w:rsid w:val="00157F97"/>
    <w:rsid w:val="00183D8D"/>
    <w:rsid w:val="001908D1"/>
    <w:rsid w:val="001A262F"/>
    <w:rsid w:val="001B2E6F"/>
    <w:rsid w:val="001E051C"/>
    <w:rsid w:val="002035FE"/>
    <w:rsid w:val="0020610C"/>
    <w:rsid w:val="00207396"/>
    <w:rsid w:val="00207588"/>
    <w:rsid w:val="002246D9"/>
    <w:rsid w:val="00224C9C"/>
    <w:rsid w:val="00232DDB"/>
    <w:rsid w:val="00236F3E"/>
    <w:rsid w:val="00243FD5"/>
    <w:rsid w:val="002533BC"/>
    <w:rsid w:val="002647B1"/>
    <w:rsid w:val="00287421"/>
    <w:rsid w:val="00292B8D"/>
    <w:rsid w:val="002B037E"/>
    <w:rsid w:val="002C784C"/>
    <w:rsid w:val="0030009D"/>
    <w:rsid w:val="00350369"/>
    <w:rsid w:val="00350632"/>
    <w:rsid w:val="0039074F"/>
    <w:rsid w:val="00397C8C"/>
    <w:rsid w:val="003B0A1A"/>
    <w:rsid w:val="004074DC"/>
    <w:rsid w:val="00413F03"/>
    <w:rsid w:val="004269F3"/>
    <w:rsid w:val="00452623"/>
    <w:rsid w:val="0046493F"/>
    <w:rsid w:val="00482CD8"/>
    <w:rsid w:val="00496409"/>
    <w:rsid w:val="004A5ED7"/>
    <w:rsid w:val="004C34A1"/>
    <w:rsid w:val="004D3109"/>
    <w:rsid w:val="004E7AF8"/>
    <w:rsid w:val="00500D81"/>
    <w:rsid w:val="00506B40"/>
    <w:rsid w:val="005114E8"/>
    <w:rsid w:val="0053543F"/>
    <w:rsid w:val="0053582A"/>
    <w:rsid w:val="00541094"/>
    <w:rsid w:val="00547421"/>
    <w:rsid w:val="005577E4"/>
    <w:rsid w:val="00584100"/>
    <w:rsid w:val="005B1DB5"/>
    <w:rsid w:val="005F1438"/>
    <w:rsid w:val="0064182D"/>
    <w:rsid w:val="00642AEB"/>
    <w:rsid w:val="0065296A"/>
    <w:rsid w:val="0065362A"/>
    <w:rsid w:val="00662653"/>
    <w:rsid w:val="00667BFA"/>
    <w:rsid w:val="0067662D"/>
    <w:rsid w:val="006848B7"/>
    <w:rsid w:val="00695C0D"/>
    <w:rsid w:val="006B0D35"/>
    <w:rsid w:val="006C3ABB"/>
    <w:rsid w:val="006D03D0"/>
    <w:rsid w:val="006F2CF5"/>
    <w:rsid w:val="007021F6"/>
    <w:rsid w:val="0073481D"/>
    <w:rsid w:val="007760E2"/>
    <w:rsid w:val="007912C0"/>
    <w:rsid w:val="007A4648"/>
    <w:rsid w:val="007C46A0"/>
    <w:rsid w:val="007D3E42"/>
    <w:rsid w:val="007D57FB"/>
    <w:rsid w:val="007E694E"/>
    <w:rsid w:val="00855D42"/>
    <w:rsid w:val="00865E05"/>
    <w:rsid w:val="00865FF6"/>
    <w:rsid w:val="00872B44"/>
    <w:rsid w:val="008822EE"/>
    <w:rsid w:val="008C038C"/>
    <w:rsid w:val="008C5E00"/>
    <w:rsid w:val="008D4C34"/>
    <w:rsid w:val="008D7A92"/>
    <w:rsid w:val="008F4C88"/>
    <w:rsid w:val="00935340"/>
    <w:rsid w:val="009523AA"/>
    <w:rsid w:val="00957CAA"/>
    <w:rsid w:val="009646D4"/>
    <w:rsid w:val="00983C4C"/>
    <w:rsid w:val="009B3309"/>
    <w:rsid w:val="009C7B83"/>
    <w:rsid w:val="009D3D96"/>
    <w:rsid w:val="009E3922"/>
    <w:rsid w:val="009E6B44"/>
    <w:rsid w:val="009F5A3E"/>
    <w:rsid w:val="00A15AEB"/>
    <w:rsid w:val="00A205CF"/>
    <w:rsid w:val="00A66850"/>
    <w:rsid w:val="00A670D8"/>
    <w:rsid w:val="00A765C7"/>
    <w:rsid w:val="00A9473C"/>
    <w:rsid w:val="00AC3E9A"/>
    <w:rsid w:val="00B5163C"/>
    <w:rsid w:val="00B520F4"/>
    <w:rsid w:val="00B54A77"/>
    <w:rsid w:val="00B939B4"/>
    <w:rsid w:val="00BA5FAA"/>
    <w:rsid w:val="00BB0674"/>
    <w:rsid w:val="00BC414E"/>
    <w:rsid w:val="00BC529F"/>
    <w:rsid w:val="00BD12A1"/>
    <w:rsid w:val="00BD238B"/>
    <w:rsid w:val="00BD5A4C"/>
    <w:rsid w:val="00BD7345"/>
    <w:rsid w:val="00BE577D"/>
    <w:rsid w:val="00BE6A20"/>
    <w:rsid w:val="00BF2094"/>
    <w:rsid w:val="00BF5672"/>
    <w:rsid w:val="00C03A29"/>
    <w:rsid w:val="00C35243"/>
    <w:rsid w:val="00C36129"/>
    <w:rsid w:val="00C529CC"/>
    <w:rsid w:val="00C57792"/>
    <w:rsid w:val="00C669F0"/>
    <w:rsid w:val="00C724C8"/>
    <w:rsid w:val="00C766E4"/>
    <w:rsid w:val="00C8505F"/>
    <w:rsid w:val="00C90EAA"/>
    <w:rsid w:val="00C97047"/>
    <w:rsid w:val="00CA2014"/>
    <w:rsid w:val="00CA6060"/>
    <w:rsid w:val="00CB231A"/>
    <w:rsid w:val="00CC66D3"/>
    <w:rsid w:val="00CD6E76"/>
    <w:rsid w:val="00CF29D2"/>
    <w:rsid w:val="00D15175"/>
    <w:rsid w:val="00D230EA"/>
    <w:rsid w:val="00D37197"/>
    <w:rsid w:val="00D63E3B"/>
    <w:rsid w:val="00D66879"/>
    <w:rsid w:val="00D75D7E"/>
    <w:rsid w:val="00DA43A5"/>
    <w:rsid w:val="00DE4CC5"/>
    <w:rsid w:val="00E10D89"/>
    <w:rsid w:val="00E7462D"/>
    <w:rsid w:val="00E80E55"/>
    <w:rsid w:val="00EC1F30"/>
    <w:rsid w:val="00EC5B29"/>
    <w:rsid w:val="00ED2289"/>
    <w:rsid w:val="00EF4AFE"/>
    <w:rsid w:val="00F13F70"/>
    <w:rsid w:val="00F35820"/>
    <w:rsid w:val="00F41773"/>
    <w:rsid w:val="00F70806"/>
    <w:rsid w:val="00F75102"/>
    <w:rsid w:val="00F86A68"/>
    <w:rsid w:val="00FA2372"/>
    <w:rsid w:val="00FC26A1"/>
    <w:rsid w:val="00FD359A"/>
    <w:rsid w:val="00FD622E"/>
    <w:rsid w:val="00FD6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150"/>
  <w15:chartTrackingRefBased/>
  <w15:docId w15:val="{48FA5657-7B63-4C23-A578-EA92BBA43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qFormat="1"/>
    <w:lsdException w:name="footnote text" w:semiHidden="1" w:unhideWhenUsed="1" w:qFormat="1"/>
    <w:lsdException w:name="annotation text" w:semiHidden="1" w:uiPriority="99" w:unhideWhenUsed="1" w:qFormat="1"/>
    <w:lsdException w:name="header" w:semiHidden="1" w:uiPriority="99" w:unhideWhenUsed="1" w:qFormat="1"/>
    <w:lsdException w:name="footer" w:semiHidden="1" w:uiPriority="99" w:unhideWhenUsed="1" w:qFormat="1"/>
    <w:lsdException w:name="index heading" w:semiHidden="1" w:unhideWhenUsed="1" w:qFormat="1"/>
    <w:lsdException w:name="caption" w:semiHidden="1" w:uiPriority="35" w:unhideWhenUsed="1" w:qFormat="1"/>
    <w:lsdException w:name="table of figures" w:semiHidden="1" w:unhideWhenUsed="1" w:qFormat="1"/>
    <w:lsdException w:name="envelope address" w:semiHidden="1" w:unhideWhenUsed="1" w:qFormat="1"/>
    <w:lsdException w:name="envelope return" w:semiHidden="1" w:unhideWhenUsed="1" w:qFormat="1"/>
    <w:lsdException w:name="footnote reference" w:semiHidden="1" w:unhideWhenUsed="1" w:qFormat="1"/>
    <w:lsdException w:name="annotation reference" w:semiHidden="1" w:uiPriority="99" w:unhideWhenUsed="1" w:qFormat="1"/>
    <w:lsdException w:name="line number" w:semiHidden="1" w:unhideWhenUsed="1" w:qFormat="1"/>
    <w:lsdException w:name="page number" w:semiHidden="1" w:unhideWhenUsed="1" w:qFormat="1"/>
    <w:lsdException w:name="endnote reference" w:semiHidden="1" w:unhideWhenUsed="1" w:qFormat="1"/>
    <w:lsdException w:name="endnote text" w:semiHidden="1" w:unhideWhenUsed="1" w:qFormat="1"/>
    <w:lsdException w:name="table of authorities" w:semiHidden="1" w:unhideWhenUsed="1" w:qFormat="1"/>
    <w:lsdException w:name="macro" w:semiHidden="1" w:unhideWhenUsed="1" w:qFormat="1"/>
    <w:lsdException w:name="toa heading" w:semiHidden="1" w:unhideWhenUsed="1" w:qFormat="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qFormat="1"/>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qFormat="1"/>
    <w:lsdException w:name="Subtitle" w:qFormat="1"/>
    <w:lsdException w:name="Salutation" w:semiHidden="1" w:unhideWhenUsed="1" w:qFormat="1"/>
    <w:lsdException w:name="Date" w:semiHidden="1" w:unhideWhenUsed="1" w:qFormat="1"/>
    <w:lsdException w:name="Body Text First Indent" w:semiHidden="1" w:unhideWhenUsed="1" w:qFormat="1"/>
    <w:lsdException w:name="Body Text First Indent 2" w:semiHidden="1" w:unhideWhenUsed="1" w:qFormat="1"/>
    <w:lsdException w:name="Note Heading" w:semiHidden="1" w:unhideWhenUsed="1" w:qFormat="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semiHidden="1" w:unhideWhenUsed="1" w:qFormat="1"/>
    <w:lsdException w:name="FollowedHyperlink" w:semiHidden="1" w:unhideWhenUsed="1" w:qFormat="1"/>
    <w:lsdException w:name="Strong" w:uiPriority="99" w:qFormat="1"/>
    <w:lsdException w:name="Emphasis" w:uiPriority="99" w:qFormat="1"/>
    <w:lsdException w:name="Document Map" w:semiHidden="1" w:unhideWhenUsed="1" w:qFormat="1"/>
    <w:lsdException w:name="Plain Text" w:semiHidden="1" w:unhideWhenUsed="1" w:qFormat="1"/>
    <w:lsdException w:name="E-mail Signature" w:semiHidden="1" w:unhideWhenUsed="1" w:qFormat="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qFormat="1"/>
    <w:lsdException w:name="HTML Address" w:semiHidden="1" w:unhideWhenUsed="1" w:qFormat="1"/>
    <w:lsdException w:name="HTML Cite" w:semiHidden="1" w:unhideWhenUsed="1" w:qFormat="1"/>
    <w:lsdException w:name="HTML Code" w:semiHidden="1" w:unhideWhenUsed="1" w:qFormat="1"/>
    <w:lsdException w:name="HTML Definition" w:semiHidden="1" w:unhideWhenUsed="1" w:qFormat="1"/>
    <w:lsdException w:name="HTML Keyboard" w:semiHidden="1" w:unhideWhenUsed="1" w:qFormat="1"/>
    <w:lsdException w:name="HTML Preformatted" w:semiHidden="1" w:unhideWhenUsed="1" w:qFormat="1"/>
    <w:lsdException w:name="HTML Sample" w:semiHidden="1" w:unhideWhenUsed="1" w:qFormat="1"/>
    <w:lsdException w:name="HTML Typewriter" w:semiHidden="1" w:unhideWhenUsed="1" w:qFormat="1"/>
    <w:lsdException w:name="HTML Variable" w:semiHidden="1" w:unhideWhenUsed="1" w:qFormat="1"/>
    <w:lsdException w:name="Normal Table" w:semiHidden="1" w:uiPriority="99" w:unhideWhenUsed="1"/>
    <w:lsdException w:name="annotation subject"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qFormat="1"/>
    <w:lsdException w:name="Table Grid" w:uiPriority="59" w:qFormat="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75102"/>
    <w:pPr>
      <w:keepNext/>
      <w:keepLines/>
      <w:spacing w:before="240" w:after="0"/>
      <w:outlineLvl w:val="0"/>
    </w:pPr>
    <w:rPr>
      <w:rFonts w:ascii="Times New Roman" w:eastAsia="Times New Roman" w:hAnsi="Times New Roman" w:cs="Times New Roman"/>
      <w:b/>
      <w:caps/>
      <w:color w:val="000000"/>
      <w:sz w:val="28"/>
      <w:szCs w:val="32"/>
    </w:rPr>
  </w:style>
  <w:style w:type="paragraph" w:styleId="Heading2">
    <w:name w:val="heading 2"/>
    <w:basedOn w:val="Normal"/>
    <w:next w:val="Normal"/>
    <w:link w:val="Heading2Char"/>
    <w:uiPriority w:val="9"/>
    <w:unhideWhenUsed/>
    <w:qFormat/>
    <w:rsid w:val="00F75102"/>
    <w:pPr>
      <w:keepNext/>
      <w:keepLines/>
      <w:spacing w:before="40" w:after="0"/>
      <w:outlineLvl w:val="1"/>
    </w:pPr>
    <w:rPr>
      <w:rFonts w:ascii="Times New Roman" w:eastAsia="Times New Roman" w:hAnsi="Times New Roman" w:cs="Times New Roman"/>
      <w:color w:val="2E74B5"/>
      <w:sz w:val="26"/>
      <w:szCs w:val="26"/>
    </w:rPr>
  </w:style>
  <w:style w:type="paragraph" w:styleId="Heading3">
    <w:name w:val="heading 3"/>
    <w:basedOn w:val="Normal"/>
    <w:next w:val="Normal"/>
    <w:link w:val="Heading3Char"/>
    <w:unhideWhenUsed/>
    <w:qFormat/>
    <w:rsid w:val="00F75102"/>
    <w:pPr>
      <w:keepNext/>
      <w:keepLines/>
      <w:spacing w:before="40" w:after="0"/>
      <w:outlineLvl w:val="2"/>
    </w:pPr>
    <w:rPr>
      <w:rFonts w:ascii="Times New Roman" w:eastAsia="Times New Roman" w:hAnsi="Times New Roman" w:cs="Times New Roman"/>
      <w:color w:val="1F4D78"/>
      <w:sz w:val="24"/>
      <w:szCs w:val="24"/>
    </w:rPr>
  </w:style>
  <w:style w:type="paragraph" w:styleId="Heading4">
    <w:name w:val="heading 4"/>
    <w:basedOn w:val="Normal"/>
    <w:next w:val="Normal"/>
    <w:link w:val="Heading4Char"/>
    <w:semiHidden/>
    <w:unhideWhenUsed/>
    <w:qFormat/>
    <w:rsid w:val="00F75102"/>
    <w:pPr>
      <w:keepNext/>
      <w:keepLines/>
      <w:spacing w:before="40" w:after="0"/>
      <w:outlineLvl w:val="3"/>
    </w:pPr>
    <w:rPr>
      <w:rFonts w:ascii="Times New Roman" w:eastAsia="Times New Roman" w:hAnsi="Times New Roman" w:cs="Times New Roman"/>
      <w:i/>
      <w:iCs/>
      <w:color w:val="2E74B5"/>
      <w:sz w:val="28"/>
    </w:rPr>
  </w:style>
  <w:style w:type="paragraph" w:styleId="Heading5">
    <w:name w:val="heading 5"/>
    <w:basedOn w:val="Normal"/>
    <w:next w:val="Normal"/>
    <w:link w:val="Heading5Char"/>
    <w:semiHidden/>
    <w:unhideWhenUsed/>
    <w:qFormat/>
    <w:rsid w:val="00E80E55"/>
    <w:pPr>
      <w:keepNext/>
      <w:keepLines/>
      <w:spacing w:before="280" w:after="290" w:line="376" w:lineRule="auto"/>
      <w:outlineLvl w:val="4"/>
    </w:pPr>
    <w:rPr>
      <w:rFonts w:ascii="Times New Roman" w:eastAsia="SimSun" w:hAnsi="Times New Roman" w:cs="Times New Roman"/>
      <w:b/>
      <w:bCs/>
      <w:sz w:val="28"/>
      <w:szCs w:val="28"/>
    </w:rPr>
  </w:style>
  <w:style w:type="paragraph" w:styleId="Heading6">
    <w:name w:val="heading 6"/>
    <w:basedOn w:val="Normal"/>
    <w:next w:val="Normal"/>
    <w:link w:val="Heading6Char"/>
    <w:uiPriority w:val="9"/>
    <w:unhideWhenUsed/>
    <w:qFormat/>
    <w:rsid w:val="00F75102"/>
    <w:pPr>
      <w:keepNext/>
      <w:keepLines/>
      <w:spacing w:before="40" w:after="0"/>
      <w:outlineLvl w:val="5"/>
    </w:pPr>
    <w:rPr>
      <w:rFonts w:ascii="Times New Roman" w:eastAsia="Times New Roman" w:hAnsi="Times New Roman" w:cs="Times New Roman"/>
      <w:color w:val="1F4D78"/>
      <w:sz w:val="28"/>
    </w:rPr>
  </w:style>
  <w:style w:type="paragraph" w:styleId="Heading7">
    <w:name w:val="heading 7"/>
    <w:basedOn w:val="Normal"/>
    <w:next w:val="Normal"/>
    <w:link w:val="Heading7Char"/>
    <w:semiHidden/>
    <w:unhideWhenUsed/>
    <w:qFormat/>
    <w:rsid w:val="00E80E55"/>
    <w:pPr>
      <w:keepNext/>
      <w:keepLines/>
      <w:spacing w:before="240" w:after="64" w:line="320" w:lineRule="auto"/>
      <w:outlineLvl w:val="6"/>
    </w:pPr>
    <w:rPr>
      <w:rFonts w:ascii="Times New Roman" w:eastAsia="SimSun" w:hAnsi="Times New Roman" w:cs="Times New Roman"/>
      <w:b/>
      <w:bCs/>
      <w:sz w:val="24"/>
      <w:szCs w:val="24"/>
    </w:rPr>
  </w:style>
  <w:style w:type="paragraph" w:styleId="Heading8">
    <w:name w:val="heading 8"/>
    <w:basedOn w:val="Normal"/>
    <w:next w:val="Normal"/>
    <w:link w:val="Heading8Char"/>
    <w:semiHidden/>
    <w:unhideWhenUsed/>
    <w:qFormat/>
    <w:rsid w:val="00E80E55"/>
    <w:pPr>
      <w:keepNext/>
      <w:keepLines/>
      <w:spacing w:before="240" w:after="64" w:line="320" w:lineRule="auto"/>
      <w:outlineLvl w:val="7"/>
    </w:pPr>
    <w:rPr>
      <w:rFonts w:ascii="Times New Roman" w:eastAsia="SimSun" w:hAnsi="Times New Roman" w:cs="Times New Roman"/>
      <w:sz w:val="24"/>
      <w:szCs w:val="24"/>
    </w:rPr>
  </w:style>
  <w:style w:type="paragraph" w:styleId="Heading9">
    <w:name w:val="heading 9"/>
    <w:basedOn w:val="Normal"/>
    <w:next w:val="Normal"/>
    <w:link w:val="Heading9Char"/>
    <w:semiHidden/>
    <w:unhideWhenUsed/>
    <w:qFormat/>
    <w:rsid w:val="00E80E55"/>
    <w:pPr>
      <w:keepNext/>
      <w:keepLines/>
      <w:spacing w:before="240" w:after="64" w:line="320" w:lineRule="auto"/>
      <w:outlineLvl w:val="8"/>
    </w:pPr>
    <w:rPr>
      <w:rFonts w:ascii="Times New Roman" w:eastAsia="SimSun" w:hAnsi="Times New Roman" w:cs="Times New Roman"/>
      <w:sz w:val="2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667B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qFormat/>
    <w:rsid w:val="00695C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5C0D"/>
  </w:style>
  <w:style w:type="paragraph" w:styleId="Footer">
    <w:name w:val="footer"/>
    <w:basedOn w:val="Normal"/>
    <w:link w:val="FooterChar"/>
    <w:uiPriority w:val="99"/>
    <w:unhideWhenUsed/>
    <w:qFormat/>
    <w:rsid w:val="00695C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5C0D"/>
  </w:style>
  <w:style w:type="table" w:customStyle="1" w:styleId="TableGrid1">
    <w:name w:val="Table Grid1"/>
    <w:basedOn w:val="TableNormal"/>
    <w:next w:val="TableGrid"/>
    <w:uiPriority w:val="39"/>
    <w:qFormat/>
    <w:rsid w:val="002073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qFormat/>
    <w:rsid w:val="00D371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qFormat/>
    <w:rsid w:val="005B1DB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qFormat/>
    <w:rsid w:val="00FD62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qFormat/>
    <w:rsid w:val="00E74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aliases w:val="Nomarl"/>
    <w:uiPriority w:val="1"/>
    <w:qFormat/>
    <w:rsid w:val="004E7AF8"/>
    <w:pPr>
      <w:spacing w:after="0" w:line="240" w:lineRule="auto"/>
    </w:pPr>
  </w:style>
  <w:style w:type="table" w:customStyle="1" w:styleId="TableGrid6">
    <w:name w:val="Table Grid6"/>
    <w:basedOn w:val="TableNormal"/>
    <w:next w:val="TableGrid"/>
    <w:uiPriority w:val="59"/>
    <w:qFormat/>
    <w:rsid w:val="004E7A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qFormat/>
    <w:rsid w:val="00BE57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qFormat/>
    <w:rsid w:val="008D4C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11">
    <w:name w:val="Heading 11"/>
    <w:basedOn w:val="Normal"/>
    <w:next w:val="Normal"/>
    <w:uiPriority w:val="9"/>
    <w:qFormat/>
    <w:rsid w:val="00F75102"/>
    <w:pPr>
      <w:keepNext/>
      <w:keepLines/>
      <w:spacing w:before="120" w:after="0" w:line="276" w:lineRule="auto"/>
      <w:jc w:val="center"/>
      <w:outlineLvl w:val="0"/>
    </w:pPr>
    <w:rPr>
      <w:rFonts w:ascii="Times New Roman" w:eastAsia="Times New Roman" w:hAnsi="Times New Roman" w:cs="Times New Roman"/>
      <w:b/>
      <w:caps/>
      <w:color w:val="000000"/>
      <w:sz w:val="28"/>
      <w:szCs w:val="32"/>
    </w:rPr>
  </w:style>
  <w:style w:type="paragraph" w:customStyle="1" w:styleId="Heading21">
    <w:name w:val="Heading 21"/>
    <w:basedOn w:val="Normal"/>
    <w:next w:val="Normal"/>
    <w:uiPriority w:val="9"/>
    <w:semiHidden/>
    <w:unhideWhenUsed/>
    <w:qFormat/>
    <w:rsid w:val="00F75102"/>
    <w:pPr>
      <w:keepNext/>
      <w:keepLines/>
      <w:spacing w:before="40" w:after="0" w:line="276" w:lineRule="auto"/>
      <w:jc w:val="both"/>
      <w:outlineLvl w:val="1"/>
    </w:pPr>
    <w:rPr>
      <w:rFonts w:ascii="Times New Roman" w:eastAsia="Times New Roman" w:hAnsi="Times New Roman" w:cs="Times New Roman"/>
      <w:color w:val="2E74B5"/>
      <w:sz w:val="26"/>
      <w:szCs w:val="26"/>
    </w:rPr>
  </w:style>
  <w:style w:type="paragraph" w:customStyle="1" w:styleId="Heading31">
    <w:name w:val="Heading 31"/>
    <w:basedOn w:val="Normal"/>
    <w:next w:val="Normal"/>
    <w:uiPriority w:val="9"/>
    <w:semiHidden/>
    <w:unhideWhenUsed/>
    <w:qFormat/>
    <w:rsid w:val="00F75102"/>
    <w:pPr>
      <w:keepNext/>
      <w:keepLines/>
      <w:spacing w:before="40" w:after="0" w:line="276" w:lineRule="auto"/>
      <w:jc w:val="both"/>
      <w:outlineLvl w:val="2"/>
    </w:pPr>
    <w:rPr>
      <w:rFonts w:ascii="Times New Roman" w:eastAsia="Times New Roman" w:hAnsi="Times New Roman" w:cs="Times New Roman"/>
      <w:color w:val="1F4D78"/>
      <w:sz w:val="24"/>
      <w:szCs w:val="24"/>
    </w:rPr>
  </w:style>
  <w:style w:type="paragraph" w:customStyle="1" w:styleId="Heading41">
    <w:name w:val="Heading 41"/>
    <w:basedOn w:val="Normal"/>
    <w:next w:val="Normal"/>
    <w:uiPriority w:val="9"/>
    <w:semiHidden/>
    <w:unhideWhenUsed/>
    <w:qFormat/>
    <w:rsid w:val="00F75102"/>
    <w:pPr>
      <w:keepNext/>
      <w:keepLines/>
      <w:spacing w:before="40" w:after="0" w:line="276" w:lineRule="auto"/>
      <w:jc w:val="both"/>
      <w:outlineLvl w:val="3"/>
    </w:pPr>
    <w:rPr>
      <w:rFonts w:ascii="Times New Roman" w:eastAsia="Times New Roman" w:hAnsi="Times New Roman" w:cs="Times New Roman"/>
      <w:i/>
      <w:iCs/>
      <w:color w:val="2E74B5"/>
      <w:sz w:val="28"/>
    </w:rPr>
  </w:style>
  <w:style w:type="paragraph" w:customStyle="1" w:styleId="Heading61">
    <w:name w:val="Heading 61"/>
    <w:basedOn w:val="Normal"/>
    <w:next w:val="Normal"/>
    <w:uiPriority w:val="9"/>
    <w:semiHidden/>
    <w:unhideWhenUsed/>
    <w:qFormat/>
    <w:rsid w:val="00F75102"/>
    <w:pPr>
      <w:keepNext/>
      <w:keepLines/>
      <w:spacing w:before="40" w:after="0" w:line="276" w:lineRule="auto"/>
      <w:jc w:val="both"/>
      <w:outlineLvl w:val="5"/>
    </w:pPr>
    <w:rPr>
      <w:rFonts w:ascii="Times New Roman" w:eastAsia="Times New Roman" w:hAnsi="Times New Roman" w:cs="Times New Roman"/>
      <w:color w:val="1F4D78"/>
      <w:sz w:val="28"/>
    </w:rPr>
  </w:style>
  <w:style w:type="numbering" w:customStyle="1" w:styleId="NoList1">
    <w:name w:val="No List1"/>
    <w:next w:val="NoList"/>
    <w:uiPriority w:val="99"/>
    <w:semiHidden/>
    <w:unhideWhenUsed/>
    <w:rsid w:val="00F75102"/>
  </w:style>
  <w:style w:type="character" w:customStyle="1" w:styleId="Heading1Char">
    <w:name w:val="Heading 1 Char"/>
    <w:basedOn w:val="DefaultParagraphFont"/>
    <w:link w:val="Heading1"/>
    <w:uiPriority w:val="9"/>
    <w:rsid w:val="00F75102"/>
    <w:rPr>
      <w:rFonts w:ascii="Times New Roman" w:eastAsia="Times New Roman" w:hAnsi="Times New Roman" w:cs="Times New Roman"/>
      <w:b/>
      <w:caps/>
      <w:color w:val="000000"/>
      <w:sz w:val="28"/>
      <w:szCs w:val="32"/>
    </w:rPr>
  </w:style>
  <w:style w:type="table" w:customStyle="1" w:styleId="TableGrid9">
    <w:name w:val="Table Grid9"/>
    <w:basedOn w:val="TableNormal"/>
    <w:next w:val="TableGrid"/>
    <w:uiPriority w:val="59"/>
    <w:qFormat/>
    <w:rsid w:val="00F751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List Paragraph_FS"/>
    <w:basedOn w:val="Normal"/>
    <w:link w:val="ListParagraphChar"/>
    <w:uiPriority w:val="34"/>
    <w:qFormat/>
    <w:rsid w:val="00F75102"/>
    <w:pPr>
      <w:spacing w:after="200" w:line="276" w:lineRule="auto"/>
      <w:ind w:left="720"/>
      <w:contextualSpacing/>
      <w:jc w:val="both"/>
    </w:pPr>
    <w:rPr>
      <w:rFonts w:ascii="Times New Roman" w:eastAsia="Calibri" w:hAnsi="Times New Roman" w:cs="Times New Roman"/>
      <w:color w:val="000000"/>
      <w:sz w:val="28"/>
    </w:rPr>
  </w:style>
  <w:style w:type="character" w:styleId="PlaceholderText">
    <w:name w:val="Placeholder Text"/>
    <w:basedOn w:val="DefaultParagraphFont"/>
    <w:uiPriority w:val="99"/>
    <w:semiHidden/>
    <w:rsid w:val="00F75102"/>
    <w:rPr>
      <w:color w:val="808080"/>
    </w:rPr>
  </w:style>
  <w:style w:type="paragraph" w:styleId="NormalWeb">
    <w:name w:val="Normal (Web)"/>
    <w:basedOn w:val="Normal"/>
    <w:link w:val="NormalWebChar"/>
    <w:uiPriority w:val="99"/>
    <w:unhideWhenUsed/>
    <w:qFormat/>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o">
    <w:name w:val="mo"/>
    <w:basedOn w:val="DefaultParagraphFont"/>
    <w:rsid w:val="00F75102"/>
  </w:style>
  <w:style w:type="character" w:customStyle="1" w:styleId="mi">
    <w:name w:val="mi"/>
    <w:basedOn w:val="DefaultParagraphFont"/>
    <w:rsid w:val="00F75102"/>
  </w:style>
  <w:style w:type="character" w:customStyle="1" w:styleId="mn">
    <w:name w:val="mn"/>
    <w:basedOn w:val="DefaultParagraphFont"/>
    <w:rsid w:val="00F75102"/>
  </w:style>
  <w:style w:type="character" w:styleId="Strong">
    <w:name w:val="Strong"/>
    <w:basedOn w:val="DefaultParagraphFont"/>
    <w:uiPriority w:val="99"/>
    <w:qFormat/>
    <w:rsid w:val="00F75102"/>
    <w:rPr>
      <w:b/>
      <w:bCs/>
    </w:rPr>
  </w:style>
  <w:style w:type="character" w:customStyle="1" w:styleId="awspan">
    <w:name w:val="awspan"/>
    <w:basedOn w:val="DefaultParagraphFont"/>
    <w:rsid w:val="00F75102"/>
  </w:style>
  <w:style w:type="character" w:customStyle="1" w:styleId="Hyperlink1">
    <w:name w:val="Hyperlink1"/>
    <w:basedOn w:val="DefaultParagraphFont"/>
    <w:uiPriority w:val="99"/>
    <w:unhideWhenUsed/>
    <w:rsid w:val="00F75102"/>
    <w:rPr>
      <w:color w:val="0563C1"/>
      <w:u w:val="single"/>
    </w:rPr>
  </w:style>
  <w:style w:type="character" w:styleId="Emphasis">
    <w:name w:val="Emphasis"/>
    <w:basedOn w:val="DefaultParagraphFont"/>
    <w:uiPriority w:val="99"/>
    <w:qFormat/>
    <w:rsid w:val="00F75102"/>
    <w:rPr>
      <w:i/>
      <w:iCs/>
    </w:rPr>
  </w:style>
  <w:style w:type="character" w:customStyle="1" w:styleId="Heading6Char">
    <w:name w:val="Heading 6 Char"/>
    <w:basedOn w:val="DefaultParagraphFont"/>
    <w:link w:val="Heading6"/>
    <w:uiPriority w:val="9"/>
    <w:rsid w:val="00F75102"/>
    <w:rPr>
      <w:rFonts w:ascii="Times New Roman" w:eastAsia="Times New Roman" w:hAnsi="Times New Roman" w:cs="Times New Roman"/>
      <w:color w:val="1F4D78"/>
      <w:sz w:val="28"/>
    </w:rPr>
  </w:style>
  <w:style w:type="character" w:customStyle="1" w:styleId="Heading3Char">
    <w:name w:val="Heading 3 Char"/>
    <w:basedOn w:val="DefaultParagraphFont"/>
    <w:link w:val="Heading3"/>
    <w:rsid w:val="00F75102"/>
    <w:rPr>
      <w:rFonts w:ascii="Times New Roman" w:eastAsia="Times New Roman" w:hAnsi="Times New Roman" w:cs="Times New Roman"/>
      <w:color w:val="1F4D78"/>
      <w:sz w:val="24"/>
      <w:szCs w:val="24"/>
    </w:rPr>
  </w:style>
  <w:style w:type="character" w:customStyle="1" w:styleId="d2edcug0">
    <w:name w:val="d2edcug0"/>
    <w:basedOn w:val="DefaultParagraphFont"/>
    <w:rsid w:val="00F75102"/>
  </w:style>
  <w:style w:type="paragraph" w:styleId="z-TopofForm">
    <w:name w:val="HTML Top of Form"/>
    <w:basedOn w:val="Normal"/>
    <w:next w:val="Normal"/>
    <w:link w:val="z-TopofFormChar"/>
    <w:hidden/>
    <w:uiPriority w:val="99"/>
    <w:semiHidden/>
    <w:unhideWhenUsed/>
    <w:rsid w:val="00F75102"/>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F75102"/>
    <w:rPr>
      <w:rFonts w:ascii="Arial" w:eastAsia="Times New Roman" w:hAnsi="Arial" w:cs="Arial"/>
      <w:vanish/>
      <w:sz w:val="16"/>
      <w:szCs w:val="16"/>
    </w:rPr>
  </w:style>
  <w:style w:type="paragraph" w:customStyle="1" w:styleId="hcukyx3x">
    <w:name w:val="hcukyx3x"/>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F75102"/>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F75102"/>
    <w:rPr>
      <w:rFonts w:ascii="Arial" w:eastAsia="Times New Roman" w:hAnsi="Arial" w:cs="Arial"/>
      <w:vanish/>
      <w:sz w:val="16"/>
      <w:szCs w:val="16"/>
    </w:rPr>
  </w:style>
  <w:style w:type="character" w:customStyle="1" w:styleId="nc684nl6">
    <w:name w:val="nc684nl6"/>
    <w:basedOn w:val="DefaultParagraphFont"/>
    <w:rsid w:val="00F75102"/>
  </w:style>
  <w:style w:type="paragraph" w:styleId="BalloonText">
    <w:name w:val="Balloon Text"/>
    <w:basedOn w:val="Normal"/>
    <w:link w:val="BalloonTextChar"/>
    <w:uiPriority w:val="99"/>
    <w:unhideWhenUsed/>
    <w:qFormat/>
    <w:rsid w:val="00F75102"/>
    <w:pPr>
      <w:spacing w:after="0" w:line="240" w:lineRule="auto"/>
      <w:jc w:val="both"/>
    </w:pPr>
    <w:rPr>
      <w:rFonts w:ascii="Tahoma" w:eastAsia="Calibri" w:hAnsi="Tahoma" w:cs="Tahoma"/>
      <w:color w:val="000000"/>
      <w:sz w:val="16"/>
      <w:szCs w:val="16"/>
    </w:rPr>
  </w:style>
  <w:style w:type="character" w:customStyle="1" w:styleId="BalloonTextChar">
    <w:name w:val="Balloon Text Char"/>
    <w:basedOn w:val="DefaultParagraphFont"/>
    <w:link w:val="BalloonText"/>
    <w:uiPriority w:val="99"/>
    <w:rsid w:val="00F75102"/>
    <w:rPr>
      <w:rFonts w:ascii="Tahoma" w:eastAsia="Calibri" w:hAnsi="Tahoma" w:cs="Tahoma"/>
      <w:color w:val="000000"/>
      <w:sz w:val="16"/>
      <w:szCs w:val="16"/>
    </w:rPr>
  </w:style>
  <w:style w:type="character" w:customStyle="1" w:styleId="Heading2Char">
    <w:name w:val="Heading 2 Char"/>
    <w:basedOn w:val="DefaultParagraphFont"/>
    <w:link w:val="Heading2"/>
    <w:uiPriority w:val="9"/>
    <w:qFormat/>
    <w:rsid w:val="00F75102"/>
    <w:rPr>
      <w:rFonts w:ascii="Times New Roman" w:eastAsia="Times New Roman" w:hAnsi="Times New Roman" w:cs="Times New Roman"/>
      <w:color w:val="2E74B5"/>
      <w:sz w:val="26"/>
      <w:szCs w:val="26"/>
    </w:rPr>
  </w:style>
  <w:style w:type="character" w:customStyle="1" w:styleId="Heading4Char">
    <w:name w:val="Heading 4 Char"/>
    <w:basedOn w:val="DefaultParagraphFont"/>
    <w:link w:val="Heading4"/>
    <w:semiHidden/>
    <w:rsid w:val="00F75102"/>
    <w:rPr>
      <w:rFonts w:ascii="Times New Roman" w:eastAsia="Times New Roman" w:hAnsi="Times New Roman" w:cs="Times New Roman"/>
      <w:i/>
      <w:iCs/>
      <w:color w:val="2E74B5"/>
      <w:sz w:val="28"/>
    </w:rPr>
  </w:style>
  <w:style w:type="paragraph" w:customStyle="1" w:styleId="MTDisplayEquation">
    <w:name w:val="MTDisplayEquation"/>
    <w:basedOn w:val="Normal"/>
    <w:next w:val="Normal"/>
    <w:link w:val="MTDisplayEquationChar"/>
    <w:qFormat/>
    <w:rsid w:val="00F75102"/>
    <w:pPr>
      <w:tabs>
        <w:tab w:val="center" w:pos="4540"/>
        <w:tab w:val="right" w:pos="9080"/>
      </w:tabs>
      <w:spacing w:after="0" w:line="240" w:lineRule="auto"/>
      <w:jc w:val="both"/>
    </w:pPr>
    <w:rPr>
      <w:rFonts w:ascii="Times New Roman" w:eastAsia="Calibri" w:hAnsi="Times New Roman" w:cs="Times New Roman"/>
      <w:color w:val="000000"/>
      <w:sz w:val="28"/>
      <w:szCs w:val="28"/>
      <w:lang w:val="vi-VN"/>
    </w:rPr>
  </w:style>
  <w:style w:type="character" w:customStyle="1" w:styleId="MTDisplayEquationChar">
    <w:name w:val="MTDisplayEquation Char"/>
    <w:basedOn w:val="DefaultParagraphFont"/>
    <w:link w:val="MTDisplayEquation"/>
    <w:rsid w:val="00F75102"/>
    <w:rPr>
      <w:rFonts w:ascii="Times New Roman" w:eastAsia="Calibri" w:hAnsi="Times New Roman" w:cs="Times New Roman"/>
      <w:color w:val="000000"/>
      <w:sz w:val="28"/>
      <w:szCs w:val="28"/>
      <w:lang w:val="vi-VN"/>
    </w:rPr>
  </w:style>
  <w:style w:type="character" w:customStyle="1" w:styleId="has-inline-color">
    <w:name w:val="has-inline-color"/>
    <w:basedOn w:val="DefaultParagraphFont"/>
    <w:rsid w:val="00F75102"/>
  </w:style>
  <w:style w:type="paragraph" w:customStyle="1" w:styleId="thut-trai">
    <w:name w:val="thut-trai"/>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styleId="HTMLCode">
    <w:name w:val="HTML Code"/>
    <w:basedOn w:val="DefaultParagraphFont"/>
    <w:unhideWhenUsed/>
    <w:qFormat/>
    <w:rsid w:val="00F75102"/>
    <w:rPr>
      <w:rFonts w:ascii="Courier New" w:eastAsia="Times New Roman" w:hAnsi="Courier New" w:cs="Courier New"/>
      <w:sz w:val="20"/>
      <w:szCs w:val="20"/>
    </w:rPr>
  </w:style>
  <w:style w:type="character" w:customStyle="1" w:styleId="ListParagraphChar">
    <w:name w:val="List Paragraph Char"/>
    <w:aliases w:val="List Paragraph_FS Char"/>
    <w:link w:val="ListParagraph"/>
    <w:uiPriority w:val="34"/>
    <w:qFormat/>
    <w:locked/>
    <w:rsid w:val="00F75102"/>
    <w:rPr>
      <w:rFonts w:ascii="Times New Roman" w:eastAsia="Calibri" w:hAnsi="Times New Roman" w:cs="Times New Roman"/>
      <w:color w:val="000000"/>
      <w:sz w:val="28"/>
    </w:rPr>
  </w:style>
  <w:style w:type="character" w:customStyle="1" w:styleId="Heading1Char1">
    <w:name w:val="Heading 1 Char1"/>
    <w:basedOn w:val="DefaultParagraphFont"/>
    <w:uiPriority w:val="9"/>
    <w:rsid w:val="00F75102"/>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nhideWhenUsed/>
    <w:qFormat/>
    <w:rsid w:val="00F75102"/>
    <w:rPr>
      <w:color w:val="0563C1" w:themeColor="hyperlink"/>
      <w:u w:val="single"/>
    </w:rPr>
  </w:style>
  <w:style w:type="character" w:customStyle="1" w:styleId="Heading6Char1">
    <w:name w:val="Heading 6 Char1"/>
    <w:basedOn w:val="DefaultParagraphFont"/>
    <w:uiPriority w:val="9"/>
    <w:semiHidden/>
    <w:rsid w:val="00F75102"/>
    <w:rPr>
      <w:rFonts w:asciiTheme="majorHAnsi" w:eastAsiaTheme="majorEastAsia" w:hAnsiTheme="majorHAnsi" w:cstheme="majorBidi"/>
      <w:color w:val="1F4D78" w:themeColor="accent1" w:themeShade="7F"/>
    </w:rPr>
  </w:style>
  <w:style w:type="character" w:customStyle="1" w:styleId="Heading3Char1">
    <w:name w:val="Heading 3 Char1"/>
    <w:basedOn w:val="DefaultParagraphFont"/>
    <w:uiPriority w:val="9"/>
    <w:semiHidden/>
    <w:rsid w:val="00F75102"/>
    <w:rPr>
      <w:rFonts w:asciiTheme="majorHAnsi" w:eastAsiaTheme="majorEastAsia" w:hAnsiTheme="majorHAnsi" w:cstheme="majorBidi"/>
      <w:color w:val="1F4D78" w:themeColor="accent1" w:themeShade="7F"/>
      <w:sz w:val="24"/>
      <w:szCs w:val="24"/>
    </w:rPr>
  </w:style>
  <w:style w:type="character" w:customStyle="1" w:styleId="Heading2Char1">
    <w:name w:val="Heading 2 Char1"/>
    <w:basedOn w:val="DefaultParagraphFont"/>
    <w:uiPriority w:val="9"/>
    <w:semiHidden/>
    <w:rsid w:val="00F75102"/>
    <w:rPr>
      <w:rFonts w:asciiTheme="majorHAnsi" w:eastAsiaTheme="majorEastAsia" w:hAnsiTheme="majorHAnsi" w:cstheme="majorBidi"/>
      <w:color w:val="2E74B5" w:themeColor="accent1" w:themeShade="BF"/>
      <w:sz w:val="26"/>
      <w:szCs w:val="26"/>
    </w:rPr>
  </w:style>
  <w:style w:type="character" w:customStyle="1" w:styleId="Heading4Char1">
    <w:name w:val="Heading 4 Char1"/>
    <w:basedOn w:val="DefaultParagraphFont"/>
    <w:uiPriority w:val="9"/>
    <w:semiHidden/>
    <w:rsid w:val="00F75102"/>
    <w:rPr>
      <w:rFonts w:asciiTheme="majorHAnsi" w:eastAsiaTheme="majorEastAsia" w:hAnsiTheme="majorHAnsi" w:cstheme="majorBidi"/>
      <w:i/>
      <w:iCs/>
      <w:color w:val="2E74B5" w:themeColor="accent1" w:themeShade="BF"/>
    </w:rPr>
  </w:style>
  <w:style w:type="table" w:customStyle="1" w:styleId="TableGrid10">
    <w:name w:val="Table Grid10"/>
    <w:basedOn w:val="TableNormal"/>
    <w:next w:val="TableGrid"/>
    <w:uiPriority w:val="59"/>
    <w:qFormat/>
    <w:rsid w:val="00C669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qFormat/>
    <w:rsid w:val="00482C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qFormat/>
    <w:rsid w:val="003907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59"/>
    <w:qFormat/>
    <w:rsid w:val="00232D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9523AA"/>
  </w:style>
  <w:style w:type="table" w:customStyle="1" w:styleId="TableGrid14">
    <w:name w:val="Table Grid14"/>
    <w:basedOn w:val="TableNormal"/>
    <w:next w:val="TableGrid"/>
    <w:uiPriority w:val="59"/>
    <w:qFormat/>
    <w:rsid w:val="009523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59"/>
    <w:qFormat/>
    <w:rsid w:val="00D63E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59"/>
    <w:qFormat/>
    <w:rsid w:val="005114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59"/>
    <w:qFormat/>
    <w:rsid w:val="007D57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uiPriority w:val="59"/>
    <w:qFormat/>
    <w:rsid w:val="007021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uiPriority w:val="59"/>
    <w:qFormat/>
    <w:rsid w:val="00F86A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uiPriority w:val="59"/>
    <w:qFormat/>
    <w:rsid w:val="001B2E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qFormat/>
    <w:rsid w:val="00EF4A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uiPriority w:val="59"/>
    <w:qFormat/>
    <w:rsid w:val="004269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59"/>
    <w:qFormat/>
    <w:rsid w:val="00464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TableNormal"/>
    <w:next w:val="TableGrid"/>
    <w:uiPriority w:val="59"/>
    <w:qFormat/>
    <w:rsid w:val="007912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
    <w:name w:val="Table Grid25"/>
    <w:basedOn w:val="TableNormal"/>
    <w:next w:val="TableGrid"/>
    <w:uiPriority w:val="59"/>
    <w:qFormat/>
    <w:rsid w:val="00C850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
    <w:name w:val="Table Grid26"/>
    <w:basedOn w:val="TableNormal"/>
    <w:next w:val="TableGrid"/>
    <w:uiPriority w:val="59"/>
    <w:qFormat/>
    <w:rsid w:val="00BE6A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
    <w:name w:val="Table Grid27"/>
    <w:basedOn w:val="TableNormal"/>
    <w:next w:val="TableGrid"/>
    <w:uiPriority w:val="59"/>
    <w:qFormat/>
    <w:rsid w:val="00BE6A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
    <w:name w:val="Table Grid28"/>
    <w:basedOn w:val="TableNormal"/>
    <w:next w:val="TableGrid"/>
    <w:uiPriority w:val="59"/>
    <w:qFormat/>
    <w:rsid w:val="00DA43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E10D89"/>
  </w:style>
  <w:style w:type="table" w:customStyle="1" w:styleId="TableGrid29">
    <w:name w:val="Table Grid29"/>
    <w:basedOn w:val="TableNormal"/>
    <w:next w:val="TableGrid"/>
    <w:uiPriority w:val="59"/>
    <w:qFormat/>
    <w:rsid w:val="00E10D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llowedHyperlink1">
    <w:name w:val="FollowedHyperlink1"/>
    <w:basedOn w:val="DefaultParagraphFont"/>
    <w:uiPriority w:val="99"/>
    <w:semiHidden/>
    <w:unhideWhenUsed/>
    <w:rsid w:val="00E10D89"/>
    <w:rPr>
      <w:color w:val="954F72"/>
      <w:u w:val="single"/>
    </w:rPr>
  </w:style>
  <w:style w:type="character" w:customStyle="1" w:styleId="mjx-char">
    <w:name w:val="mjx-char"/>
    <w:basedOn w:val="DefaultParagraphFont"/>
    <w:rsid w:val="00E10D89"/>
  </w:style>
  <w:style w:type="character" w:customStyle="1" w:styleId="mjxassistivemathml">
    <w:name w:val="mjx_assistive_mathml"/>
    <w:basedOn w:val="DefaultParagraphFont"/>
    <w:rsid w:val="00E10D89"/>
  </w:style>
  <w:style w:type="character" w:customStyle="1" w:styleId="mord">
    <w:name w:val="mord"/>
    <w:basedOn w:val="DefaultParagraphFont"/>
    <w:rsid w:val="00E10D89"/>
  </w:style>
  <w:style w:type="character" w:customStyle="1" w:styleId="vlist-s">
    <w:name w:val="vlist-s"/>
    <w:basedOn w:val="DefaultParagraphFont"/>
    <w:rsid w:val="00E10D89"/>
  </w:style>
  <w:style w:type="character" w:customStyle="1" w:styleId="NormalWebChar">
    <w:name w:val="Normal (Web) Char"/>
    <w:basedOn w:val="DefaultParagraphFont"/>
    <w:link w:val="NormalWeb"/>
    <w:rsid w:val="00E10D89"/>
    <w:rPr>
      <w:rFonts w:ascii="Times New Roman" w:eastAsia="Times New Roman" w:hAnsi="Times New Roman" w:cs="Times New Roman"/>
      <w:sz w:val="24"/>
      <w:szCs w:val="24"/>
    </w:rPr>
  </w:style>
  <w:style w:type="paragraph" w:customStyle="1" w:styleId="Other">
    <w:name w:val="Other"/>
    <w:basedOn w:val="Normal"/>
    <w:qFormat/>
    <w:rsid w:val="00E10D89"/>
    <w:pPr>
      <w:spacing w:after="0" w:line="276" w:lineRule="auto"/>
    </w:pPr>
    <w:rPr>
      <w:rFonts w:ascii="Times New Roman" w:eastAsia="Times New Roman" w:hAnsi="Times New Roman" w:cs="Times New Roman"/>
      <w:sz w:val="28"/>
      <w:szCs w:val="28"/>
    </w:rPr>
  </w:style>
  <w:style w:type="numbering" w:customStyle="1" w:styleId="NoList11">
    <w:name w:val="No List11"/>
    <w:next w:val="NoList"/>
    <w:uiPriority w:val="99"/>
    <w:semiHidden/>
    <w:unhideWhenUsed/>
    <w:rsid w:val="00E10D89"/>
  </w:style>
  <w:style w:type="paragraph" w:styleId="BodyText">
    <w:name w:val="Body Text"/>
    <w:basedOn w:val="Normal"/>
    <w:link w:val="BodyTextChar"/>
    <w:qFormat/>
    <w:rsid w:val="00E10D89"/>
    <w:pPr>
      <w:widowControl w:val="0"/>
      <w:autoSpaceDE w:val="0"/>
      <w:autoSpaceDN w:val="0"/>
      <w:spacing w:before="41" w:after="0" w:line="240" w:lineRule="auto"/>
    </w:pPr>
    <w:rPr>
      <w:rFonts w:ascii="Times New Roman" w:eastAsia="Times New Roman" w:hAnsi="Times New Roman" w:cs="Times New Roman"/>
      <w:sz w:val="24"/>
      <w:szCs w:val="24"/>
      <w:lang w:val="vi"/>
    </w:rPr>
  </w:style>
  <w:style w:type="character" w:customStyle="1" w:styleId="BodyTextChar">
    <w:name w:val="Body Text Char"/>
    <w:basedOn w:val="DefaultParagraphFont"/>
    <w:link w:val="BodyText"/>
    <w:rsid w:val="00E10D89"/>
    <w:rPr>
      <w:rFonts w:ascii="Times New Roman" w:eastAsia="Times New Roman" w:hAnsi="Times New Roman" w:cs="Times New Roman"/>
      <w:sz w:val="24"/>
      <w:szCs w:val="24"/>
      <w:lang w:val="vi"/>
    </w:rPr>
  </w:style>
  <w:style w:type="paragraph" w:customStyle="1" w:styleId="TableParagraph">
    <w:name w:val="Table Paragraph"/>
    <w:basedOn w:val="Normal"/>
    <w:uiPriority w:val="1"/>
    <w:qFormat/>
    <w:rsid w:val="00E10D89"/>
    <w:pPr>
      <w:widowControl w:val="0"/>
      <w:autoSpaceDE w:val="0"/>
      <w:autoSpaceDN w:val="0"/>
      <w:spacing w:after="0" w:line="240" w:lineRule="auto"/>
    </w:pPr>
    <w:rPr>
      <w:rFonts w:ascii="Times New Roman" w:eastAsia="Times New Roman" w:hAnsi="Times New Roman" w:cs="Times New Roman"/>
      <w:lang w:val="vi"/>
    </w:rPr>
  </w:style>
  <w:style w:type="table" w:customStyle="1" w:styleId="TableGrid110">
    <w:name w:val="Table Grid110"/>
    <w:basedOn w:val="TableNormal"/>
    <w:next w:val="TableGrid"/>
    <w:uiPriority w:val="59"/>
    <w:qFormat/>
    <w:rsid w:val="00E10D89"/>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har">
    <w:name w:val="Char"/>
    <w:basedOn w:val="Normal"/>
    <w:semiHidden/>
    <w:rsid w:val="00E10D89"/>
    <w:pPr>
      <w:spacing w:line="240" w:lineRule="exact"/>
    </w:pPr>
    <w:rPr>
      <w:rFonts w:ascii="Arial" w:eastAsia="Times New Roman" w:hAnsi="Arial" w:cs="Arial"/>
      <w:sz w:val="24"/>
      <w:szCs w:val="24"/>
    </w:rPr>
  </w:style>
  <w:style w:type="numbering" w:customStyle="1" w:styleId="NoList21">
    <w:name w:val="No List21"/>
    <w:next w:val="NoList"/>
    <w:uiPriority w:val="99"/>
    <w:semiHidden/>
    <w:unhideWhenUsed/>
    <w:rsid w:val="00E10D89"/>
  </w:style>
  <w:style w:type="table" w:customStyle="1" w:styleId="TableGrid210">
    <w:name w:val="Table Grid210"/>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
    <w:name w:val="No List111"/>
    <w:next w:val="NoList"/>
    <w:uiPriority w:val="99"/>
    <w:semiHidden/>
    <w:unhideWhenUsed/>
    <w:rsid w:val="00E10D89"/>
  </w:style>
  <w:style w:type="table" w:customStyle="1" w:styleId="TableGrid31">
    <w:name w:val="Table Grid3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uiPriority w:val="99"/>
    <w:semiHidden/>
    <w:unhideWhenUsed/>
    <w:rsid w:val="00E10D89"/>
  </w:style>
  <w:style w:type="table" w:customStyle="1" w:styleId="TableGrid61">
    <w:name w:val="Table Grid6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E10D89"/>
  </w:style>
  <w:style w:type="paragraph" w:customStyle="1" w:styleId="textbody">
    <w:name w:val="textbody"/>
    <w:basedOn w:val="Normal"/>
    <w:rsid w:val="00E10D89"/>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4">
    <w:name w:val="No List4"/>
    <w:next w:val="NoList"/>
    <w:uiPriority w:val="99"/>
    <w:semiHidden/>
    <w:unhideWhenUsed/>
    <w:rsid w:val="00E10D89"/>
  </w:style>
  <w:style w:type="paragraph" w:styleId="CommentText">
    <w:name w:val="annotation text"/>
    <w:basedOn w:val="Normal"/>
    <w:link w:val="CommentTextChar"/>
    <w:uiPriority w:val="99"/>
    <w:unhideWhenUsed/>
    <w:qFormat/>
    <w:rsid w:val="00E10D89"/>
    <w:pPr>
      <w:spacing w:line="240" w:lineRule="auto"/>
    </w:pPr>
    <w:rPr>
      <w:rFonts w:ascii="Times New Roman" w:eastAsia="Calibri" w:hAnsi="Times New Roman" w:cs="Times New Roman"/>
      <w:bCs/>
      <w:sz w:val="20"/>
      <w:szCs w:val="20"/>
    </w:rPr>
  </w:style>
  <w:style w:type="character" w:customStyle="1" w:styleId="CommentTextChar">
    <w:name w:val="Comment Text Char"/>
    <w:basedOn w:val="DefaultParagraphFont"/>
    <w:link w:val="CommentText"/>
    <w:uiPriority w:val="99"/>
    <w:rsid w:val="00E10D89"/>
    <w:rPr>
      <w:rFonts w:ascii="Times New Roman" w:eastAsia="Calibri" w:hAnsi="Times New Roman" w:cs="Times New Roman"/>
      <w:bCs/>
      <w:sz w:val="20"/>
      <w:szCs w:val="20"/>
    </w:rPr>
  </w:style>
  <w:style w:type="paragraph" w:styleId="CommentSubject">
    <w:name w:val="annotation subject"/>
    <w:basedOn w:val="CommentText"/>
    <w:next w:val="CommentText"/>
    <w:link w:val="CommentSubjectChar"/>
    <w:uiPriority w:val="99"/>
    <w:unhideWhenUsed/>
    <w:qFormat/>
    <w:rsid w:val="00E10D89"/>
    <w:rPr>
      <w:b/>
    </w:rPr>
  </w:style>
  <w:style w:type="character" w:customStyle="1" w:styleId="CommentSubjectChar">
    <w:name w:val="Comment Subject Char"/>
    <w:basedOn w:val="CommentTextChar"/>
    <w:link w:val="CommentSubject"/>
    <w:uiPriority w:val="99"/>
    <w:rsid w:val="00E10D89"/>
    <w:rPr>
      <w:rFonts w:ascii="Times New Roman" w:eastAsia="Calibri" w:hAnsi="Times New Roman" w:cs="Times New Roman"/>
      <w:b/>
      <w:bCs/>
      <w:sz w:val="20"/>
      <w:szCs w:val="20"/>
    </w:rPr>
  </w:style>
  <w:style w:type="paragraph" w:styleId="Revision">
    <w:name w:val="Revision"/>
    <w:uiPriority w:val="99"/>
    <w:semiHidden/>
    <w:qFormat/>
    <w:rsid w:val="00E10D89"/>
    <w:pPr>
      <w:spacing w:after="0" w:line="240" w:lineRule="auto"/>
    </w:pPr>
    <w:rPr>
      <w:rFonts w:ascii="Times New Roman" w:eastAsia="Calibri" w:hAnsi="Times New Roman" w:cs="Times New Roman"/>
      <w:bCs/>
      <w:sz w:val="28"/>
      <w:szCs w:val="28"/>
    </w:rPr>
  </w:style>
  <w:style w:type="character" w:customStyle="1" w:styleId="Tableofcontents">
    <w:name w:val="Table of contents_"/>
    <w:link w:val="Tableofcontents1"/>
    <w:locked/>
    <w:rsid w:val="00E10D89"/>
    <w:rPr>
      <w:rFonts w:ascii="Palatino Linotype" w:hAnsi="Palatino Linotype"/>
      <w:shd w:val="clear" w:color="auto" w:fill="FFFFFF"/>
    </w:rPr>
  </w:style>
  <w:style w:type="paragraph" w:customStyle="1" w:styleId="Tableofcontents1">
    <w:name w:val="Table of contents1"/>
    <w:basedOn w:val="Normal"/>
    <w:link w:val="Tableofcontents"/>
    <w:qFormat/>
    <w:rsid w:val="00E10D89"/>
    <w:pPr>
      <w:widowControl w:val="0"/>
      <w:shd w:val="clear" w:color="auto" w:fill="FFFFFF"/>
      <w:spacing w:after="0" w:line="240" w:lineRule="atLeast"/>
      <w:ind w:hanging="400"/>
      <w:jc w:val="both"/>
    </w:pPr>
    <w:rPr>
      <w:rFonts w:ascii="Palatino Linotype" w:hAnsi="Palatino Linotype"/>
    </w:rPr>
  </w:style>
  <w:style w:type="character" w:customStyle="1" w:styleId="Bodytext2">
    <w:name w:val="Body text (2)_"/>
    <w:link w:val="Bodytext21"/>
    <w:qFormat/>
    <w:locked/>
    <w:rsid w:val="00E10D89"/>
    <w:rPr>
      <w:rFonts w:ascii="Palatino Linotype" w:hAnsi="Palatino Linotype"/>
      <w:shd w:val="clear" w:color="auto" w:fill="FFFFFF"/>
    </w:rPr>
  </w:style>
  <w:style w:type="paragraph" w:customStyle="1" w:styleId="Bodytext21">
    <w:name w:val="Body text (2)1"/>
    <w:basedOn w:val="Normal"/>
    <w:link w:val="Bodytext2"/>
    <w:qFormat/>
    <w:rsid w:val="00E10D89"/>
    <w:pPr>
      <w:widowControl w:val="0"/>
      <w:shd w:val="clear" w:color="auto" w:fill="FFFFFF"/>
      <w:spacing w:after="0" w:line="385" w:lineRule="exact"/>
      <w:ind w:hanging="1240"/>
      <w:jc w:val="both"/>
    </w:pPr>
    <w:rPr>
      <w:rFonts w:ascii="Palatino Linotype" w:hAnsi="Palatino Linotype"/>
    </w:rPr>
  </w:style>
  <w:style w:type="character" w:customStyle="1" w:styleId="Bodytext77">
    <w:name w:val="Body text (77)_"/>
    <w:link w:val="Bodytext770"/>
    <w:locked/>
    <w:rsid w:val="00E10D89"/>
    <w:rPr>
      <w:rFonts w:ascii="Palatino Linotype" w:hAnsi="Palatino Linotype"/>
      <w:bCs/>
      <w:shd w:val="clear" w:color="auto" w:fill="FFFFFF"/>
    </w:rPr>
  </w:style>
  <w:style w:type="paragraph" w:customStyle="1" w:styleId="Bodytext770">
    <w:name w:val="Body text (77)"/>
    <w:basedOn w:val="Normal"/>
    <w:link w:val="Bodytext77"/>
    <w:qFormat/>
    <w:rsid w:val="00E10D89"/>
    <w:pPr>
      <w:widowControl w:val="0"/>
      <w:shd w:val="clear" w:color="auto" w:fill="FFFFFF"/>
      <w:spacing w:after="0" w:line="450" w:lineRule="exact"/>
      <w:jc w:val="both"/>
    </w:pPr>
    <w:rPr>
      <w:rFonts w:ascii="Palatino Linotype" w:hAnsi="Palatino Linotype"/>
      <w:bCs/>
    </w:rPr>
  </w:style>
  <w:style w:type="character" w:customStyle="1" w:styleId="MuChar">
    <w:name w:val="Mẫu Char"/>
    <w:basedOn w:val="ListParagraphChar"/>
    <w:link w:val="Mu"/>
    <w:locked/>
    <w:rsid w:val="00E10D89"/>
    <w:rPr>
      <w:rFonts w:ascii="Palatino Linotype" w:eastAsia="Arial" w:hAnsi="Palatino Linotype" w:cs="Times New Roman"/>
      <w:bCs/>
      <w:color w:val="000000"/>
      <w:sz w:val="28"/>
      <w:lang w:val="vi-VN"/>
    </w:rPr>
  </w:style>
  <w:style w:type="paragraph" w:customStyle="1" w:styleId="Mu">
    <w:name w:val="Mẫu"/>
    <w:basedOn w:val="ListParagraph"/>
    <w:link w:val="MuChar"/>
    <w:qFormat/>
    <w:rsid w:val="00E10D89"/>
    <w:pPr>
      <w:numPr>
        <w:numId w:val="1"/>
      </w:numPr>
      <w:tabs>
        <w:tab w:val="left" w:pos="0"/>
      </w:tabs>
      <w:ind w:left="0" w:hanging="284"/>
      <w:jc w:val="left"/>
    </w:pPr>
    <w:rPr>
      <w:rFonts w:ascii="Palatino Linotype" w:eastAsia="Arial" w:hAnsi="Palatino Linotype"/>
      <w:bCs/>
      <w:lang w:val="vi-VN"/>
    </w:rPr>
  </w:style>
  <w:style w:type="character" w:customStyle="1" w:styleId="Bodytext6">
    <w:name w:val="Body text (6)_"/>
    <w:link w:val="Bodytext61"/>
    <w:locked/>
    <w:rsid w:val="00E10D89"/>
    <w:rPr>
      <w:rFonts w:ascii="Palatino Linotype" w:hAnsi="Palatino Linotype"/>
      <w:shd w:val="clear" w:color="auto" w:fill="FFFFFF"/>
    </w:rPr>
  </w:style>
  <w:style w:type="paragraph" w:customStyle="1" w:styleId="Bodytext61">
    <w:name w:val="Body text (6)1"/>
    <w:basedOn w:val="Normal"/>
    <w:link w:val="Bodytext6"/>
    <w:qFormat/>
    <w:rsid w:val="00E10D89"/>
    <w:pPr>
      <w:widowControl w:val="0"/>
      <w:shd w:val="clear" w:color="auto" w:fill="FFFFFF"/>
      <w:spacing w:after="0" w:line="680" w:lineRule="exact"/>
      <w:ind w:hanging="420"/>
    </w:pPr>
    <w:rPr>
      <w:rFonts w:ascii="Palatino Linotype" w:hAnsi="Palatino Linotype"/>
    </w:rPr>
  </w:style>
  <w:style w:type="character" w:styleId="CommentReference">
    <w:name w:val="annotation reference"/>
    <w:basedOn w:val="DefaultParagraphFont"/>
    <w:uiPriority w:val="99"/>
    <w:unhideWhenUsed/>
    <w:qFormat/>
    <w:rsid w:val="00E10D89"/>
    <w:rPr>
      <w:sz w:val="16"/>
      <w:szCs w:val="16"/>
    </w:rPr>
  </w:style>
  <w:style w:type="character" w:customStyle="1" w:styleId="Bodytext2Italic">
    <w:name w:val="Body text (2) + Italic"/>
    <w:rsid w:val="00E10D89"/>
    <w:rPr>
      <w:rFonts w:ascii="Palatino Linotype" w:hAnsi="Palatino Linotype" w:cs="Palatino Linotype" w:hint="default"/>
      <w:i/>
      <w:iCs/>
      <w:shd w:val="clear" w:color="auto" w:fill="FFFFFF"/>
    </w:rPr>
  </w:style>
  <w:style w:type="character" w:customStyle="1" w:styleId="Bodytext7712pt">
    <w:name w:val="Body text (77) + 12 pt"/>
    <w:aliases w:val="Not Bold14"/>
    <w:rsid w:val="00E10D89"/>
    <w:rPr>
      <w:rFonts w:ascii="Palatino Linotype" w:hAnsi="Palatino Linotype" w:cs="Palatino Linotype" w:hint="default"/>
      <w:b w:val="0"/>
      <w:bCs w:val="0"/>
      <w:sz w:val="24"/>
      <w:szCs w:val="24"/>
      <w:shd w:val="clear" w:color="auto" w:fill="FFFFFF"/>
    </w:rPr>
  </w:style>
  <w:style w:type="character" w:customStyle="1" w:styleId="Bodytext77SmallCaps">
    <w:name w:val="Body text (77) + Small Caps"/>
    <w:rsid w:val="00E10D89"/>
    <w:rPr>
      <w:rFonts w:ascii="Palatino Linotype" w:hAnsi="Palatino Linotype" w:cs="Palatino Linotype" w:hint="default"/>
      <w:b/>
      <w:bCs/>
      <w:smallCaps/>
      <w:sz w:val="22"/>
      <w:shd w:val="clear" w:color="auto" w:fill="FFFFFF"/>
    </w:rPr>
  </w:style>
  <w:style w:type="character" w:customStyle="1" w:styleId="Bodytext2Spacing0pt">
    <w:name w:val="Body text (2) + Spacing 0 pt"/>
    <w:rsid w:val="00E10D89"/>
    <w:rPr>
      <w:rFonts w:ascii="Palatino Linotype" w:hAnsi="Palatino Linotype" w:cs="Palatino Linotype" w:hint="default"/>
      <w:strike w:val="0"/>
      <w:dstrike w:val="0"/>
      <w:spacing w:val="-10"/>
      <w:u w:val="none"/>
      <w:effect w:val="none"/>
      <w:shd w:val="clear" w:color="auto" w:fill="FFFFFF"/>
    </w:rPr>
  </w:style>
  <w:style w:type="character" w:customStyle="1" w:styleId="Bodytext2Bold">
    <w:name w:val="Body text (2) + Bold"/>
    <w:rsid w:val="00E10D89"/>
    <w:rPr>
      <w:rFonts w:ascii="Palatino Linotype" w:hAnsi="Palatino Linotype" w:cs="Palatino Linotype" w:hint="default"/>
      <w:b/>
      <w:bCs/>
      <w:strike w:val="0"/>
      <w:dstrike w:val="0"/>
      <w:sz w:val="24"/>
      <w:szCs w:val="24"/>
      <w:u w:val="none"/>
      <w:effect w:val="none"/>
      <w:shd w:val="clear" w:color="auto" w:fill="FFFFFF"/>
    </w:rPr>
  </w:style>
  <w:style w:type="character" w:customStyle="1" w:styleId="Bodytext6Exact">
    <w:name w:val="Body text (6) Exact"/>
    <w:rsid w:val="00E10D89"/>
    <w:rPr>
      <w:rFonts w:ascii="Palatino Linotype" w:hAnsi="Palatino Linotype" w:cs="Palatino Linotype" w:hint="default"/>
      <w:strike w:val="0"/>
      <w:dstrike w:val="0"/>
      <w:u w:val="none"/>
      <w:effect w:val="none"/>
    </w:rPr>
  </w:style>
  <w:style w:type="character" w:customStyle="1" w:styleId="Bodytext2Italic30">
    <w:name w:val="Body text (2) + Italic30"/>
    <w:aliases w:val="Spacing 0 pt60"/>
    <w:rsid w:val="00E10D89"/>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E10D89"/>
    <w:rPr>
      <w:rFonts w:ascii="Palatino Linotype" w:hAnsi="Palatino Linotype" w:cs="Palatino Linotype" w:hint="default"/>
      <w:i/>
      <w:iCs/>
      <w:strike w:val="0"/>
      <w:dstrike w:val="0"/>
      <w:spacing w:val="0"/>
      <w:u w:val="none"/>
      <w:effect w:val="none"/>
      <w:shd w:val="clear" w:color="auto" w:fill="FFFFFF"/>
    </w:rPr>
  </w:style>
  <w:style w:type="table" w:customStyle="1" w:styleId="TableGrid71">
    <w:name w:val="Table Grid71"/>
    <w:basedOn w:val="TableNormal"/>
    <w:next w:val="TableGrid"/>
    <w:uiPriority w:val="59"/>
    <w:rsid w:val="00E10D89"/>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nhideWhenUsed/>
    <w:qFormat/>
    <w:rsid w:val="00E10D89"/>
    <w:rPr>
      <w:color w:val="954F72" w:themeColor="followedHyperlink"/>
      <w:u w:val="single"/>
    </w:rPr>
  </w:style>
  <w:style w:type="table" w:customStyle="1" w:styleId="TableGrid30">
    <w:name w:val="Table Grid30"/>
    <w:basedOn w:val="TableNormal"/>
    <w:next w:val="TableGrid"/>
    <w:uiPriority w:val="59"/>
    <w:qFormat/>
    <w:rsid w:val="006418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642AEB"/>
  </w:style>
  <w:style w:type="table" w:customStyle="1" w:styleId="TableGrid32">
    <w:name w:val="Table Grid32"/>
    <w:basedOn w:val="TableNormal"/>
    <w:next w:val="TableGrid"/>
    <w:uiPriority w:val="59"/>
    <w:qFormat/>
    <w:rsid w:val="00642A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42AEB"/>
  </w:style>
  <w:style w:type="table" w:customStyle="1" w:styleId="TableGrid111">
    <w:name w:val="Table Grid111"/>
    <w:basedOn w:val="TableNormal"/>
    <w:next w:val="TableGrid"/>
    <w:uiPriority w:val="59"/>
    <w:qFormat/>
    <w:rsid w:val="00642AEB"/>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2">
    <w:name w:val="No List22"/>
    <w:next w:val="NoList"/>
    <w:uiPriority w:val="99"/>
    <w:semiHidden/>
    <w:unhideWhenUsed/>
    <w:rsid w:val="00642AEB"/>
  </w:style>
  <w:style w:type="table" w:customStyle="1" w:styleId="TableGrid211">
    <w:name w:val="Table Grid211"/>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
    <w:name w:val="No List112"/>
    <w:next w:val="NoList"/>
    <w:uiPriority w:val="99"/>
    <w:semiHidden/>
    <w:unhideWhenUsed/>
    <w:rsid w:val="00642AEB"/>
  </w:style>
  <w:style w:type="table" w:customStyle="1" w:styleId="TableGrid33">
    <w:name w:val="Table Grid33"/>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
    <w:name w:val="Table Grid5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2">
    <w:name w:val="No List32"/>
    <w:next w:val="NoList"/>
    <w:uiPriority w:val="99"/>
    <w:semiHidden/>
    <w:unhideWhenUsed/>
    <w:rsid w:val="00642AEB"/>
  </w:style>
  <w:style w:type="table" w:customStyle="1" w:styleId="TableGrid62">
    <w:name w:val="Table Grid6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1">
    <w:name w:val="No List121"/>
    <w:next w:val="NoList"/>
    <w:uiPriority w:val="99"/>
    <w:semiHidden/>
    <w:unhideWhenUsed/>
    <w:rsid w:val="00642AEB"/>
  </w:style>
  <w:style w:type="numbering" w:customStyle="1" w:styleId="NoList41">
    <w:name w:val="No List41"/>
    <w:next w:val="NoList"/>
    <w:uiPriority w:val="99"/>
    <w:semiHidden/>
    <w:unhideWhenUsed/>
    <w:rsid w:val="00642AEB"/>
  </w:style>
  <w:style w:type="table" w:customStyle="1" w:styleId="TableGrid72">
    <w:name w:val="Table Grid72"/>
    <w:basedOn w:val="TableNormal"/>
    <w:next w:val="TableGrid"/>
    <w:uiPriority w:val="59"/>
    <w:rsid w:val="00642AEB"/>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NoList"/>
    <w:uiPriority w:val="99"/>
    <w:semiHidden/>
    <w:unhideWhenUsed/>
    <w:rsid w:val="00350369"/>
  </w:style>
  <w:style w:type="table" w:customStyle="1" w:styleId="TableGrid34">
    <w:name w:val="Table Grid34"/>
    <w:basedOn w:val="TableNormal"/>
    <w:next w:val="TableGrid"/>
    <w:uiPriority w:val="59"/>
    <w:qFormat/>
    <w:rsid w:val="003503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
    <w:name w:val="No List14"/>
    <w:next w:val="NoList"/>
    <w:uiPriority w:val="99"/>
    <w:semiHidden/>
    <w:unhideWhenUsed/>
    <w:rsid w:val="00350369"/>
  </w:style>
  <w:style w:type="table" w:customStyle="1" w:styleId="TableGrid112">
    <w:name w:val="Table Grid112"/>
    <w:basedOn w:val="TableNormal"/>
    <w:next w:val="TableGrid"/>
    <w:uiPriority w:val="59"/>
    <w:qFormat/>
    <w:rsid w:val="00350369"/>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3">
    <w:name w:val="No List23"/>
    <w:next w:val="NoList"/>
    <w:uiPriority w:val="99"/>
    <w:semiHidden/>
    <w:unhideWhenUsed/>
    <w:rsid w:val="00350369"/>
  </w:style>
  <w:style w:type="table" w:customStyle="1" w:styleId="TableGrid212">
    <w:name w:val="Table Grid212"/>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
    <w:name w:val="No List113"/>
    <w:next w:val="NoList"/>
    <w:uiPriority w:val="99"/>
    <w:semiHidden/>
    <w:unhideWhenUsed/>
    <w:rsid w:val="00350369"/>
  </w:style>
  <w:style w:type="table" w:customStyle="1" w:styleId="TableGrid35">
    <w:name w:val="Table Grid35"/>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3">
    <w:name w:val="Table Grid5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3">
    <w:name w:val="No List33"/>
    <w:next w:val="NoList"/>
    <w:uiPriority w:val="99"/>
    <w:semiHidden/>
    <w:unhideWhenUsed/>
    <w:rsid w:val="00350369"/>
  </w:style>
  <w:style w:type="table" w:customStyle="1" w:styleId="TableGrid63">
    <w:name w:val="Table Grid6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2">
    <w:name w:val="No List122"/>
    <w:next w:val="NoList"/>
    <w:uiPriority w:val="99"/>
    <w:semiHidden/>
    <w:unhideWhenUsed/>
    <w:rsid w:val="00350369"/>
  </w:style>
  <w:style w:type="numbering" w:customStyle="1" w:styleId="NoList42">
    <w:name w:val="No List42"/>
    <w:next w:val="NoList"/>
    <w:uiPriority w:val="99"/>
    <w:semiHidden/>
    <w:unhideWhenUsed/>
    <w:rsid w:val="00350369"/>
  </w:style>
  <w:style w:type="table" w:customStyle="1" w:styleId="TableGrid73">
    <w:name w:val="Table Grid73"/>
    <w:basedOn w:val="TableNormal"/>
    <w:next w:val="TableGrid"/>
    <w:uiPriority w:val="59"/>
    <w:rsid w:val="00350369"/>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30009D"/>
  </w:style>
  <w:style w:type="table" w:customStyle="1" w:styleId="TableGrid36">
    <w:name w:val="Table Grid36"/>
    <w:basedOn w:val="TableNormal"/>
    <w:next w:val="TableGrid"/>
    <w:uiPriority w:val="59"/>
    <w:qFormat/>
    <w:rsid w:val="003000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
    <w:name w:val="No List15"/>
    <w:next w:val="NoList"/>
    <w:uiPriority w:val="99"/>
    <w:semiHidden/>
    <w:unhideWhenUsed/>
    <w:rsid w:val="0030009D"/>
  </w:style>
  <w:style w:type="table" w:customStyle="1" w:styleId="TableGrid113">
    <w:name w:val="Table Grid113"/>
    <w:basedOn w:val="TableNormal"/>
    <w:next w:val="TableGrid"/>
    <w:uiPriority w:val="59"/>
    <w:qFormat/>
    <w:rsid w:val="0030009D"/>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4">
    <w:name w:val="No List24"/>
    <w:next w:val="NoList"/>
    <w:uiPriority w:val="99"/>
    <w:semiHidden/>
    <w:unhideWhenUsed/>
    <w:rsid w:val="0030009D"/>
  </w:style>
  <w:style w:type="table" w:customStyle="1" w:styleId="TableGrid213">
    <w:name w:val="Table Grid213"/>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
    <w:name w:val="No List114"/>
    <w:next w:val="NoList"/>
    <w:uiPriority w:val="99"/>
    <w:semiHidden/>
    <w:unhideWhenUsed/>
    <w:rsid w:val="0030009D"/>
  </w:style>
  <w:style w:type="table" w:customStyle="1" w:styleId="TableGrid37">
    <w:name w:val="Table Grid37"/>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
    <w:name w:val="Table Grid4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
    <w:name w:val="Table Grid5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4">
    <w:name w:val="No List34"/>
    <w:next w:val="NoList"/>
    <w:uiPriority w:val="99"/>
    <w:semiHidden/>
    <w:unhideWhenUsed/>
    <w:rsid w:val="0030009D"/>
  </w:style>
  <w:style w:type="table" w:customStyle="1" w:styleId="TableGrid64">
    <w:name w:val="Table Grid6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3">
    <w:name w:val="No List123"/>
    <w:next w:val="NoList"/>
    <w:uiPriority w:val="99"/>
    <w:semiHidden/>
    <w:unhideWhenUsed/>
    <w:rsid w:val="0030009D"/>
  </w:style>
  <w:style w:type="numbering" w:customStyle="1" w:styleId="NoList43">
    <w:name w:val="No List43"/>
    <w:next w:val="NoList"/>
    <w:uiPriority w:val="99"/>
    <w:semiHidden/>
    <w:unhideWhenUsed/>
    <w:rsid w:val="0030009D"/>
  </w:style>
  <w:style w:type="table" w:customStyle="1" w:styleId="TableGrid74">
    <w:name w:val="Table Grid74"/>
    <w:basedOn w:val="TableNormal"/>
    <w:next w:val="TableGrid"/>
    <w:uiPriority w:val="59"/>
    <w:rsid w:val="0030009D"/>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
    <w:name w:val="No List8"/>
    <w:next w:val="NoList"/>
    <w:uiPriority w:val="99"/>
    <w:semiHidden/>
    <w:unhideWhenUsed/>
    <w:rsid w:val="009E6B44"/>
  </w:style>
  <w:style w:type="table" w:customStyle="1" w:styleId="TableGrid38">
    <w:name w:val="Table Grid38"/>
    <w:basedOn w:val="TableNormal"/>
    <w:next w:val="TableGrid"/>
    <w:uiPriority w:val="59"/>
    <w:qFormat/>
    <w:rsid w:val="009E6B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
    <w:name w:val="No List16"/>
    <w:next w:val="NoList"/>
    <w:uiPriority w:val="99"/>
    <w:semiHidden/>
    <w:unhideWhenUsed/>
    <w:rsid w:val="009E6B44"/>
  </w:style>
  <w:style w:type="table" w:customStyle="1" w:styleId="TableGrid114">
    <w:name w:val="Table Grid114"/>
    <w:basedOn w:val="TableNormal"/>
    <w:next w:val="TableGrid"/>
    <w:uiPriority w:val="59"/>
    <w:qFormat/>
    <w:rsid w:val="009E6B44"/>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5">
    <w:name w:val="No List25"/>
    <w:next w:val="NoList"/>
    <w:uiPriority w:val="99"/>
    <w:semiHidden/>
    <w:unhideWhenUsed/>
    <w:rsid w:val="009E6B44"/>
  </w:style>
  <w:style w:type="table" w:customStyle="1" w:styleId="TableGrid214">
    <w:name w:val="Table Grid214"/>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5">
    <w:name w:val="No List115"/>
    <w:next w:val="NoList"/>
    <w:uiPriority w:val="99"/>
    <w:semiHidden/>
    <w:unhideWhenUsed/>
    <w:rsid w:val="009E6B44"/>
  </w:style>
  <w:style w:type="table" w:customStyle="1" w:styleId="TableGrid39">
    <w:name w:val="Table Grid39"/>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5">
    <w:name w:val="Table Grid4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
    <w:name w:val="Table Grid5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5">
    <w:name w:val="No List35"/>
    <w:next w:val="NoList"/>
    <w:uiPriority w:val="99"/>
    <w:semiHidden/>
    <w:unhideWhenUsed/>
    <w:rsid w:val="009E6B44"/>
  </w:style>
  <w:style w:type="table" w:customStyle="1" w:styleId="TableGrid65">
    <w:name w:val="Table Grid6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4">
    <w:name w:val="No List124"/>
    <w:next w:val="NoList"/>
    <w:uiPriority w:val="99"/>
    <w:semiHidden/>
    <w:unhideWhenUsed/>
    <w:rsid w:val="009E6B44"/>
  </w:style>
  <w:style w:type="numbering" w:customStyle="1" w:styleId="NoList44">
    <w:name w:val="No List44"/>
    <w:next w:val="NoList"/>
    <w:uiPriority w:val="99"/>
    <w:semiHidden/>
    <w:unhideWhenUsed/>
    <w:rsid w:val="009E6B44"/>
  </w:style>
  <w:style w:type="table" w:customStyle="1" w:styleId="TableGrid75">
    <w:name w:val="Table Grid75"/>
    <w:basedOn w:val="TableNormal"/>
    <w:next w:val="TableGrid"/>
    <w:uiPriority w:val="59"/>
    <w:rsid w:val="009E6B44"/>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
    <w:name w:val="No List9"/>
    <w:next w:val="NoList"/>
    <w:uiPriority w:val="99"/>
    <w:semiHidden/>
    <w:unhideWhenUsed/>
    <w:rsid w:val="00115CC8"/>
  </w:style>
  <w:style w:type="table" w:customStyle="1" w:styleId="TableGrid40">
    <w:name w:val="Table Grid40"/>
    <w:basedOn w:val="TableNormal"/>
    <w:next w:val="TableGrid"/>
    <w:uiPriority w:val="59"/>
    <w:qFormat/>
    <w:rsid w:val="00115C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
    <w:name w:val="No List17"/>
    <w:next w:val="NoList"/>
    <w:uiPriority w:val="99"/>
    <w:semiHidden/>
    <w:unhideWhenUsed/>
    <w:rsid w:val="00115CC8"/>
  </w:style>
  <w:style w:type="table" w:customStyle="1" w:styleId="TableGrid115">
    <w:name w:val="Table Grid115"/>
    <w:basedOn w:val="TableNormal"/>
    <w:next w:val="TableGrid"/>
    <w:uiPriority w:val="59"/>
    <w:qFormat/>
    <w:rsid w:val="00115CC8"/>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6">
    <w:name w:val="No List26"/>
    <w:next w:val="NoList"/>
    <w:uiPriority w:val="99"/>
    <w:semiHidden/>
    <w:unhideWhenUsed/>
    <w:rsid w:val="00115CC8"/>
  </w:style>
  <w:style w:type="table" w:customStyle="1" w:styleId="TableGrid215">
    <w:name w:val="Table Grid215"/>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6">
    <w:name w:val="No List116"/>
    <w:next w:val="NoList"/>
    <w:uiPriority w:val="99"/>
    <w:semiHidden/>
    <w:unhideWhenUsed/>
    <w:rsid w:val="00115CC8"/>
  </w:style>
  <w:style w:type="table" w:customStyle="1" w:styleId="TableGrid310">
    <w:name w:val="Table Grid310"/>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6">
    <w:name w:val="Table Grid4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6">
    <w:name w:val="Table Grid5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6">
    <w:name w:val="No List36"/>
    <w:next w:val="NoList"/>
    <w:uiPriority w:val="99"/>
    <w:semiHidden/>
    <w:unhideWhenUsed/>
    <w:rsid w:val="00115CC8"/>
  </w:style>
  <w:style w:type="table" w:customStyle="1" w:styleId="TableGrid66">
    <w:name w:val="Table Grid6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5">
    <w:name w:val="No List125"/>
    <w:next w:val="NoList"/>
    <w:uiPriority w:val="99"/>
    <w:semiHidden/>
    <w:unhideWhenUsed/>
    <w:rsid w:val="00115CC8"/>
  </w:style>
  <w:style w:type="numbering" w:customStyle="1" w:styleId="NoList45">
    <w:name w:val="No List45"/>
    <w:next w:val="NoList"/>
    <w:uiPriority w:val="99"/>
    <w:semiHidden/>
    <w:unhideWhenUsed/>
    <w:rsid w:val="00115CC8"/>
  </w:style>
  <w:style w:type="table" w:customStyle="1" w:styleId="TableGrid76">
    <w:name w:val="Table Grid76"/>
    <w:basedOn w:val="TableNormal"/>
    <w:next w:val="TableGrid"/>
    <w:uiPriority w:val="59"/>
    <w:rsid w:val="00115CC8"/>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7">
    <w:name w:val="Table Grid47"/>
    <w:basedOn w:val="TableNormal"/>
    <w:next w:val="TableGrid"/>
    <w:uiPriority w:val="59"/>
    <w:qFormat/>
    <w:rsid w:val="00C529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8">
    <w:name w:val="Table Grid48"/>
    <w:basedOn w:val="TableNormal"/>
    <w:next w:val="TableGrid"/>
    <w:uiPriority w:val="59"/>
    <w:qFormat/>
    <w:rsid w:val="008C03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9">
    <w:name w:val="Table Grid49"/>
    <w:basedOn w:val="TableNormal"/>
    <w:next w:val="TableGrid"/>
    <w:uiPriority w:val="59"/>
    <w:qFormat/>
    <w:rsid w:val="00BB06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0">
    <w:name w:val="Table Grid50"/>
    <w:basedOn w:val="TableNormal"/>
    <w:next w:val="TableGrid"/>
    <w:uiPriority w:val="59"/>
    <w:qFormat/>
    <w:rsid w:val="00BB06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7">
    <w:name w:val="Table Grid57"/>
    <w:basedOn w:val="TableNormal"/>
    <w:next w:val="TableGrid"/>
    <w:uiPriority w:val="59"/>
    <w:qFormat/>
    <w:rsid w:val="00676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8">
    <w:name w:val="Table Grid58"/>
    <w:basedOn w:val="TableNormal"/>
    <w:next w:val="TableGrid"/>
    <w:uiPriority w:val="59"/>
    <w:qFormat/>
    <w:rsid w:val="00D151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9">
    <w:name w:val="Table Grid59"/>
    <w:basedOn w:val="TableNormal"/>
    <w:next w:val="TableGrid"/>
    <w:uiPriority w:val="59"/>
    <w:qFormat/>
    <w:rsid w:val="00D230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0">
    <w:name w:val="Table Grid60"/>
    <w:basedOn w:val="TableNormal"/>
    <w:next w:val="TableGrid"/>
    <w:uiPriority w:val="59"/>
    <w:qFormat/>
    <w:rsid w:val="00BD73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
    <w:name w:val="No List10"/>
    <w:next w:val="NoList"/>
    <w:uiPriority w:val="99"/>
    <w:semiHidden/>
    <w:unhideWhenUsed/>
    <w:rsid w:val="00D75D7E"/>
  </w:style>
  <w:style w:type="table" w:customStyle="1" w:styleId="TableGrid67">
    <w:name w:val="Table Grid67"/>
    <w:basedOn w:val="TableNormal"/>
    <w:next w:val="TableGrid"/>
    <w:uiPriority w:val="59"/>
    <w:qFormat/>
    <w:rsid w:val="00D75D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8">
    <w:name w:val="No List18"/>
    <w:next w:val="NoList"/>
    <w:uiPriority w:val="99"/>
    <w:semiHidden/>
    <w:unhideWhenUsed/>
    <w:rsid w:val="00D75D7E"/>
  </w:style>
  <w:style w:type="table" w:customStyle="1" w:styleId="TableGrid116">
    <w:name w:val="Table Grid116"/>
    <w:basedOn w:val="TableNormal"/>
    <w:next w:val="TableGrid"/>
    <w:uiPriority w:val="59"/>
    <w:qFormat/>
    <w:rsid w:val="00D75D7E"/>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7">
    <w:name w:val="No List27"/>
    <w:next w:val="NoList"/>
    <w:uiPriority w:val="99"/>
    <w:semiHidden/>
    <w:unhideWhenUsed/>
    <w:rsid w:val="00D75D7E"/>
  </w:style>
  <w:style w:type="table" w:customStyle="1" w:styleId="TableGrid216">
    <w:name w:val="Table Grid216"/>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7">
    <w:name w:val="No List117"/>
    <w:next w:val="NoList"/>
    <w:uiPriority w:val="99"/>
    <w:semiHidden/>
    <w:unhideWhenUsed/>
    <w:rsid w:val="00D75D7E"/>
  </w:style>
  <w:style w:type="table" w:customStyle="1" w:styleId="TableGrid311">
    <w:name w:val="Table Grid311"/>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0">
    <w:name w:val="Table Grid410"/>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0">
    <w:name w:val="Table Grid510"/>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7">
    <w:name w:val="No List37"/>
    <w:next w:val="NoList"/>
    <w:uiPriority w:val="99"/>
    <w:semiHidden/>
    <w:unhideWhenUsed/>
    <w:rsid w:val="00D75D7E"/>
  </w:style>
  <w:style w:type="table" w:customStyle="1" w:styleId="TableGrid68">
    <w:name w:val="Table Grid68"/>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6">
    <w:name w:val="No List126"/>
    <w:next w:val="NoList"/>
    <w:uiPriority w:val="99"/>
    <w:semiHidden/>
    <w:unhideWhenUsed/>
    <w:rsid w:val="00D75D7E"/>
  </w:style>
  <w:style w:type="numbering" w:customStyle="1" w:styleId="NoList46">
    <w:name w:val="No List46"/>
    <w:next w:val="NoList"/>
    <w:uiPriority w:val="99"/>
    <w:semiHidden/>
    <w:unhideWhenUsed/>
    <w:rsid w:val="00D75D7E"/>
  </w:style>
  <w:style w:type="table" w:customStyle="1" w:styleId="TableGrid77">
    <w:name w:val="Table Grid77"/>
    <w:basedOn w:val="TableNormal"/>
    <w:next w:val="TableGrid"/>
    <w:uiPriority w:val="59"/>
    <w:rsid w:val="00D75D7E"/>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9">
    <w:name w:val="Table Grid69"/>
    <w:basedOn w:val="TableNormal"/>
    <w:next w:val="TableGrid"/>
    <w:uiPriority w:val="59"/>
    <w:qFormat/>
    <w:rsid w:val="00A205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
    <w:name w:val="Table Grid411"/>
    <w:basedOn w:val="TableNormal"/>
    <w:next w:val="TableGrid"/>
    <w:uiPriority w:val="59"/>
    <w:rsid w:val="00C03A29"/>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1">
    <w:name w:val="Table Grid511"/>
    <w:basedOn w:val="TableNormal"/>
    <w:next w:val="TableGrid"/>
    <w:uiPriority w:val="59"/>
    <w:rsid w:val="003B0A1A"/>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0">
    <w:name w:val="Table Grid610"/>
    <w:basedOn w:val="TableNormal"/>
    <w:next w:val="TableGrid"/>
    <w:uiPriority w:val="59"/>
    <w:rsid w:val="001908D1"/>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7">
    <w:name w:val="Table Grid217"/>
    <w:basedOn w:val="TableNormal"/>
    <w:next w:val="TableGrid"/>
    <w:uiPriority w:val="59"/>
    <w:qFormat/>
    <w:rsid w:val="00865E05"/>
    <w:pPr>
      <w:spacing w:after="0" w:line="240" w:lineRule="auto"/>
      <w:jc w:val="both"/>
    </w:pPr>
    <w:rPr>
      <w:rFonts w:eastAsia="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2">
    <w:name w:val="Table Grid412"/>
    <w:basedOn w:val="TableNormal"/>
    <w:next w:val="TableGrid"/>
    <w:uiPriority w:val="59"/>
    <w:rsid w:val="00865E0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2">
    <w:name w:val="Table Grid512"/>
    <w:basedOn w:val="TableNormal"/>
    <w:next w:val="TableGrid"/>
    <w:uiPriority w:val="59"/>
    <w:rsid w:val="00865E0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1">
    <w:name w:val="Table Grid611"/>
    <w:basedOn w:val="TableNormal"/>
    <w:next w:val="TableGrid"/>
    <w:uiPriority w:val="59"/>
    <w:rsid w:val="00865E0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8">
    <w:name w:val="Table Grid78"/>
    <w:basedOn w:val="TableNormal"/>
    <w:next w:val="TableGrid"/>
    <w:uiPriority w:val="59"/>
    <w:rsid w:val="00865E0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9">
    <w:name w:val="Table Grid79"/>
    <w:basedOn w:val="TableNormal"/>
    <w:next w:val="TableGrid"/>
    <w:uiPriority w:val="59"/>
    <w:rsid w:val="00BD238B"/>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5Char">
    <w:name w:val="Heading 5 Char"/>
    <w:basedOn w:val="DefaultParagraphFont"/>
    <w:link w:val="Heading5"/>
    <w:semiHidden/>
    <w:rsid w:val="00E80E55"/>
    <w:rPr>
      <w:rFonts w:ascii="Times New Roman" w:eastAsia="SimSun" w:hAnsi="Times New Roman" w:cs="Times New Roman"/>
      <w:b/>
      <w:bCs/>
      <w:sz w:val="28"/>
      <w:szCs w:val="28"/>
    </w:rPr>
  </w:style>
  <w:style w:type="character" w:customStyle="1" w:styleId="Heading7Char">
    <w:name w:val="Heading 7 Char"/>
    <w:basedOn w:val="DefaultParagraphFont"/>
    <w:link w:val="Heading7"/>
    <w:semiHidden/>
    <w:rsid w:val="00E80E55"/>
    <w:rPr>
      <w:rFonts w:ascii="Times New Roman" w:eastAsia="SimSun" w:hAnsi="Times New Roman" w:cs="Times New Roman"/>
      <w:b/>
      <w:bCs/>
      <w:sz w:val="24"/>
      <w:szCs w:val="24"/>
    </w:rPr>
  </w:style>
  <w:style w:type="character" w:customStyle="1" w:styleId="Heading8Char">
    <w:name w:val="Heading 8 Char"/>
    <w:basedOn w:val="DefaultParagraphFont"/>
    <w:link w:val="Heading8"/>
    <w:semiHidden/>
    <w:rsid w:val="00E80E55"/>
    <w:rPr>
      <w:rFonts w:ascii="Times New Roman" w:eastAsia="SimSun" w:hAnsi="Times New Roman" w:cs="Times New Roman"/>
      <w:sz w:val="24"/>
      <w:szCs w:val="24"/>
    </w:rPr>
  </w:style>
  <w:style w:type="character" w:customStyle="1" w:styleId="Heading9Char">
    <w:name w:val="Heading 9 Char"/>
    <w:basedOn w:val="DefaultParagraphFont"/>
    <w:link w:val="Heading9"/>
    <w:semiHidden/>
    <w:rsid w:val="00E80E55"/>
    <w:rPr>
      <w:rFonts w:ascii="Times New Roman" w:eastAsia="SimSun" w:hAnsi="Times New Roman" w:cs="Times New Roman"/>
      <w:sz w:val="28"/>
      <w:szCs w:val="21"/>
    </w:rPr>
  </w:style>
  <w:style w:type="paragraph" w:styleId="BlockText">
    <w:name w:val="Block Text"/>
    <w:basedOn w:val="Normal"/>
    <w:qFormat/>
    <w:rsid w:val="00E80E55"/>
    <w:pPr>
      <w:spacing w:after="120" w:line="240" w:lineRule="auto"/>
      <w:ind w:leftChars="700" w:left="1440" w:rightChars="700" w:right="1440"/>
    </w:pPr>
    <w:rPr>
      <w:rFonts w:ascii="Times New Roman" w:eastAsia="SimSun" w:hAnsi="Times New Roman" w:cs="Times New Roman"/>
      <w:sz w:val="28"/>
      <w:szCs w:val="28"/>
    </w:rPr>
  </w:style>
  <w:style w:type="paragraph" w:styleId="BodyText20">
    <w:name w:val="Body Text 2"/>
    <w:basedOn w:val="Normal"/>
    <w:link w:val="BodyText2Char"/>
    <w:qFormat/>
    <w:rsid w:val="00E80E55"/>
    <w:pPr>
      <w:spacing w:after="120" w:line="480" w:lineRule="auto"/>
    </w:pPr>
    <w:rPr>
      <w:rFonts w:ascii="Times New Roman" w:eastAsia="SimSun" w:hAnsi="Times New Roman" w:cs="Times New Roman"/>
      <w:sz w:val="28"/>
      <w:szCs w:val="28"/>
    </w:rPr>
  </w:style>
  <w:style w:type="character" w:customStyle="1" w:styleId="BodyText2Char">
    <w:name w:val="Body Text 2 Char"/>
    <w:basedOn w:val="DefaultParagraphFont"/>
    <w:link w:val="BodyText20"/>
    <w:rsid w:val="00E80E55"/>
    <w:rPr>
      <w:rFonts w:ascii="Times New Roman" w:eastAsia="SimSun" w:hAnsi="Times New Roman" w:cs="Times New Roman"/>
      <w:sz w:val="28"/>
      <w:szCs w:val="28"/>
    </w:rPr>
  </w:style>
  <w:style w:type="paragraph" w:styleId="BodyText3">
    <w:name w:val="Body Text 3"/>
    <w:basedOn w:val="Normal"/>
    <w:link w:val="BodyText3Char"/>
    <w:qFormat/>
    <w:rsid w:val="00E80E55"/>
    <w:pPr>
      <w:spacing w:after="120" w:line="240" w:lineRule="auto"/>
    </w:pPr>
    <w:rPr>
      <w:rFonts w:ascii="Times New Roman" w:eastAsia="SimSun" w:hAnsi="Times New Roman" w:cs="Times New Roman"/>
      <w:sz w:val="16"/>
      <w:szCs w:val="16"/>
    </w:rPr>
  </w:style>
  <w:style w:type="character" w:customStyle="1" w:styleId="BodyText3Char">
    <w:name w:val="Body Text 3 Char"/>
    <w:basedOn w:val="DefaultParagraphFont"/>
    <w:link w:val="BodyText3"/>
    <w:rsid w:val="00E80E55"/>
    <w:rPr>
      <w:rFonts w:ascii="Times New Roman" w:eastAsia="SimSun" w:hAnsi="Times New Roman" w:cs="Times New Roman"/>
      <w:sz w:val="16"/>
      <w:szCs w:val="16"/>
    </w:rPr>
  </w:style>
  <w:style w:type="paragraph" w:styleId="BodyTextFirstIndent">
    <w:name w:val="Body Text First Indent"/>
    <w:basedOn w:val="BodyText"/>
    <w:link w:val="BodyTextFirstIndentChar"/>
    <w:qFormat/>
    <w:rsid w:val="00E80E55"/>
    <w:pPr>
      <w:widowControl/>
      <w:autoSpaceDE/>
      <w:autoSpaceDN/>
      <w:spacing w:before="0" w:after="120"/>
      <w:ind w:firstLineChars="100" w:firstLine="420"/>
    </w:pPr>
    <w:rPr>
      <w:rFonts w:eastAsia="SimSun"/>
      <w:sz w:val="28"/>
      <w:szCs w:val="28"/>
      <w:lang w:val="en-US"/>
    </w:rPr>
  </w:style>
  <w:style w:type="character" w:customStyle="1" w:styleId="BodyTextFirstIndentChar">
    <w:name w:val="Body Text First Indent Char"/>
    <w:basedOn w:val="BodyTextChar"/>
    <w:link w:val="BodyTextFirstIndent"/>
    <w:rsid w:val="00E80E55"/>
    <w:rPr>
      <w:rFonts w:ascii="Times New Roman" w:eastAsia="SimSun" w:hAnsi="Times New Roman" w:cs="Times New Roman"/>
      <w:sz w:val="28"/>
      <w:szCs w:val="28"/>
      <w:lang w:val="vi"/>
    </w:rPr>
  </w:style>
  <w:style w:type="paragraph" w:styleId="BodyTextIndent">
    <w:name w:val="Body Text Indent"/>
    <w:basedOn w:val="Normal"/>
    <w:link w:val="BodyTextIndentChar"/>
    <w:qFormat/>
    <w:rsid w:val="00E80E55"/>
    <w:pPr>
      <w:spacing w:after="120" w:line="240" w:lineRule="auto"/>
      <w:ind w:leftChars="200" w:left="420"/>
    </w:pPr>
    <w:rPr>
      <w:rFonts w:ascii="Times New Roman" w:eastAsia="SimSun" w:hAnsi="Times New Roman" w:cs="Times New Roman"/>
      <w:sz w:val="28"/>
      <w:szCs w:val="28"/>
    </w:rPr>
  </w:style>
  <w:style w:type="character" w:customStyle="1" w:styleId="BodyTextIndentChar">
    <w:name w:val="Body Text Indent Char"/>
    <w:basedOn w:val="DefaultParagraphFont"/>
    <w:link w:val="BodyTextIndent"/>
    <w:rsid w:val="00E80E55"/>
    <w:rPr>
      <w:rFonts w:ascii="Times New Roman" w:eastAsia="SimSun" w:hAnsi="Times New Roman" w:cs="Times New Roman"/>
      <w:sz w:val="28"/>
      <w:szCs w:val="28"/>
    </w:rPr>
  </w:style>
  <w:style w:type="paragraph" w:styleId="BodyTextFirstIndent2">
    <w:name w:val="Body Text First Indent 2"/>
    <w:basedOn w:val="BodyTextIndent"/>
    <w:link w:val="BodyTextFirstIndent2Char"/>
    <w:qFormat/>
    <w:rsid w:val="00E80E55"/>
    <w:pPr>
      <w:ind w:firstLineChars="200" w:firstLine="420"/>
    </w:pPr>
  </w:style>
  <w:style w:type="character" w:customStyle="1" w:styleId="BodyTextFirstIndent2Char">
    <w:name w:val="Body Text First Indent 2 Char"/>
    <w:basedOn w:val="BodyTextIndentChar"/>
    <w:link w:val="BodyTextFirstIndent2"/>
    <w:rsid w:val="00E80E55"/>
    <w:rPr>
      <w:rFonts w:ascii="Times New Roman" w:eastAsia="SimSun" w:hAnsi="Times New Roman" w:cs="Times New Roman"/>
      <w:sz w:val="28"/>
      <w:szCs w:val="28"/>
    </w:rPr>
  </w:style>
  <w:style w:type="paragraph" w:styleId="BodyTextIndent2">
    <w:name w:val="Body Text Indent 2"/>
    <w:basedOn w:val="Normal"/>
    <w:link w:val="BodyTextIndent2Char"/>
    <w:qFormat/>
    <w:rsid w:val="00E80E55"/>
    <w:pPr>
      <w:spacing w:after="120" w:line="480" w:lineRule="auto"/>
      <w:ind w:leftChars="200" w:left="420"/>
    </w:pPr>
    <w:rPr>
      <w:rFonts w:ascii="Times New Roman" w:eastAsia="SimSun" w:hAnsi="Times New Roman" w:cs="Times New Roman"/>
      <w:sz w:val="28"/>
      <w:szCs w:val="28"/>
    </w:rPr>
  </w:style>
  <w:style w:type="character" w:customStyle="1" w:styleId="BodyTextIndent2Char">
    <w:name w:val="Body Text Indent 2 Char"/>
    <w:basedOn w:val="DefaultParagraphFont"/>
    <w:link w:val="BodyTextIndent2"/>
    <w:rsid w:val="00E80E55"/>
    <w:rPr>
      <w:rFonts w:ascii="Times New Roman" w:eastAsia="SimSun" w:hAnsi="Times New Roman" w:cs="Times New Roman"/>
      <w:sz w:val="28"/>
      <w:szCs w:val="28"/>
    </w:rPr>
  </w:style>
  <w:style w:type="paragraph" w:styleId="BodyTextIndent3">
    <w:name w:val="Body Text Indent 3"/>
    <w:basedOn w:val="Normal"/>
    <w:link w:val="BodyTextIndent3Char"/>
    <w:qFormat/>
    <w:rsid w:val="00E80E55"/>
    <w:pPr>
      <w:spacing w:after="120" w:line="240" w:lineRule="auto"/>
      <w:ind w:leftChars="200" w:left="420"/>
    </w:pPr>
    <w:rPr>
      <w:rFonts w:ascii="Times New Roman" w:eastAsia="SimSun" w:hAnsi="Times New Roman" w:cs="Times New Roman"/>
      <w:sz w:val="16"/>
      <w:szCs w:val="16"/>
    </w:rPr>
  </w:style>
  <w:style w:type="character" w:customStyle="1" w:styleId="BodyTextIndent3Char">
    <w:name w:val="Body Text Indent 3 Char"/>
    <w:basedOn w:val="DefaultParagraphFont"/>
    <w:link w:val="BodyTextIndent3"/>
    <w:rsid w:val="00E80E55"/>
    <w:rPr>
      <w:rFonts w:ascii="Times New Roman" w:eastAsia="SimSun" w:hAnsi="Times New Roman" w:cs="Times New Roman"/>
      <w:sz w:val="16"/>
      <w:szCs w:val="16"/>
    </w:rPr>
  </w:style>
  <w:style w:type="paragraph" w:styleId="Closing">
    <w:name w:val="Closing"/>
    <w:basedOn w:val="Normal"/>
    <w:link w:val="ClosingChar"/>
    <w:qFormat/>
    <w:rsid w:val="00E80E55"/>
    <w:pPr>
      <w:spacing w:after="0" w:line="240" w:lineRule="auto"/>
      <w:ind w:leftChars="2100" w:left="100"/>
    </w:pPr>
    <w:rPr>
      <w:rFonts w:ascii="Times New Roman" w:eastAsia="SimSun" w:hAnsi="Times New Roman" w:cs="Times New Roman"/>
      <w:sz w:val="28"/>
      <w:szCs w:val="28"/>
    </w:rPr>
  </w:style>
  <w:style w:type="character" w:customStyle="1" w:styleId="ClosingChar">
    <w:name w:val="Closing Char"/>
    <w:basedOn w:val="DefaultParagraphFont"/>
    <w:link w:val="Closing"/>
    <w:rsid w:val="00E80E55"/>
    <w:rPr>
      <w:rFonts w:ascii="Times New Roman" w:eastAsia="SimSun" w:hAnsi="Times New Roman" w:cs="Times New Roman"/>
      <w:sz w:val="28"/>
      <w:szCs w:val="28"/>
    </w:rPr>
  </w:style>
  <w:style w:type="paragraph" w:styleId="Date">
    <w:name w:val="Date"/>
    <w:basedOn w:val="Normal"/>
    <w:next w:val="Normal"/>
    <w:link w:val="DateChar"/>
    <w:qFormat/>
    <w:rsid w:val="00E80E55"/>
    <w:pPr>
      <w:spacing w:after="0" w:line="240" w:lineRule="auto"/>
      <w:ind w:leftChars="2500" w:left="100"/>
    </w:pPr>
    <w:rPr>
      <w:rFonts w:ascii="Times New Roman" w:eastAsia="SimSun" w:hAnsi="Times New Roman" w:cs="Times New Roman"/>
      <w:sz w:val="28"/>
      <w:szCs w:val="28"/>
    </w:rPr>
  </w:style>
  <w:style w:type="character" w:customStyle="1" w:styleId="DateChar">
    <w:name w:val="Date Char"/>
    <w:basedOn w:val="DefaultParagraphFont"/>
    <w:link w:val="Date"/>
    <w:rsid w:val="00E80E55"/>
    <w:rPr>
      <w:rFonts w:ascii="Times New Roman" w:eastAsia="SimSun" w:hAnsi="Times New Roman" w:cs="Times New Roman"/>
      <w:sz w:val="28"/>
      <w:szCs w:val="28"/>
    </w:rPr>
  </w:style>
  <w:style w:type="paragraph" w:styleId="DocumentMap">
    <w:name w:val="Document Map"/>
    <w:basedOn w:val="Normal"/>
    <w:link w:val="DocumentMapChar"/>
    <w:qFormat/>
    <w:rsid w:val="00E80E55"/>
    <w:pPr>
      <w:shd w:val="clear" w:color="auto" w:fill="000080"/>
      <w:spacing w:after="0" w:line="240" w:lineRule="auto"/>
    </w:pPr>
    <w:rPr>
      <w:rFonts w:ascii="Times New Roman" w:eastAsia="SimSun" w:hAnsi="Times New Roman" w:cs="Times New Roman"/>
      <w:sz w:val="28"/>
      <w:szCs w:val="28"/>
    </w:rPr>
  </w:style>
  <w:style w:type="character" w:customStyle="1" w:styleId="DocumentMapChar">
    <w:name w:val="Document Map Char"/>
    <w:basedOn w:val="DefaultParagraphFont"/>
    <w:link w:val="DocumentMap"/>
    <w:rsid w:val="00E80E55"/>
    <w:rPr>
      <w:rFonts w:ascii="Times New Roman" w:eastAsia="SimSun" w:hAnsi="Times New Roman" w:cs="Times New Roman"/>
      <w:sz w:val="28"/>
      <w:szCs w:val="28"/>
      <w:shd w:val="clear" w:color="auto" w:fill="000080"/>
    </w:rPr>
  </w:style>
  <w:style w:type="paragraph" w:styleId="E-mailSignature">
    <w:name w:val="E-mail Signature"/>
    <w:basedOn w:val="Normal"/>
    <w:link w:val="E-mailSignatureChar"/>
    <w:qFormat/>
    <w:rsid w:val="00E80E55"/>
    <w:pPr>
      <w:spacing w:after="0" w:line="240" w:lineRule="auto"/>
    </w:pPr>
    <w:rPr>
      <w:rFonts w:ascii="Times New Roman" w:eastAsia="SimSun" w:hAnsi="Times New Roman" w:cs="Times New Roman"/>
      <w:sz w:val="28"/>
      <w:szCs w:val="28"/>
    </w:rPr>
  </w:style>
  <w:style w:type="character" w:customStyle="1" w:styleId="E-mailSignatureChar">
    <w:name w:val="E-mail Signature Char"/>
    <w:basedOn w:val="DefaultParagraphFont"/>
    <w:link w:val="E-mailSignature"/>
    <w:rsid w:val="00E80E55"/>
    <w:rPr>
      <w:rFonts w:ascii="Times New Roman" w:eastAsia="SimSun" w:hAnsi="Times New Roman" w:cs="Times New Roman"/>
      <w:sz w:val="28"/>
      <w:szCs w:val="28"/>
    </w:rPr>
  </w:style>
  <w:style w:type="character" w:styleId="EndnoteReference">
    <w:name w:val="endnote reference"/>
    <w:basedOn w:val="DefaultParagraphFont"/>
    <w:qFormat/>
    <w:rsid w:val="00E80E55"/>
    <w:rPr>
      <w:vertAlign w:val="superscript"/>
    </w:rPr>
  </w:style>
  <w:style w:type="paragraph" w:styleId="EndnoteText">
    <w:name w:val="endnote text"/>
    <w:basedOn w:val="Normal"/>
    <w:link w:val="EndnoteTextChar"/>
    <w:qFormat/>
    <w:rsid w:val="00E80E55"/>
    <w:pPr>
      <w:snapToGrid w:val="0"/>
      <w:spacing w:after="0" w:line="240" w:lineRule="auto"/>
    </w:pPr>
    <w:rPr>
      <w:rFonts w:ascii="Times New Roman" w:eastAsia="SimSun" w:hAnsi="Times New Roman" w:cs="Times New Roman"/>
      <w:sz w:val="28"/>
      <w:szCs w:val="28"/>
    </w:rPr>
  </w:style>
  <w:style w:type="character" w:customStyle="1" w:styleId="EndnoteTextChar">
    <w:name w:val="Endnote Text Char"/>
    <w:basedOn w:val="DefaultParagraphFont"/>
    <w:link w:val="EndnoteText"/>
    <w:rsid w:val="00E80E55"/>
    <w:rPr>
      <w:rFonts w:ascii="Times New Roman" w:eastAsia="SimSun" w:hAnsi="Times New Roman" w:cs="Times New Roman"/>
      <w:sz w:val="28"/>
      <w:szCs w:val="28"/>
    </w:rPr>
  </w:style>
  <w:style w:type="paragraph" w:styleId="EnvelopeAddress">
    <w:name w:val="envelope address"/>
    <w:basedOn w:val="Normal"/>
    <w:qFormat/>
    <w:rsid w:val="00E80E55"/>
    <w:pPr>
      <w:framePr w:w="7920" w:h="1980" w:hRule="exact" w:hSpace="180" w:wrap="auto" w:hAnchor="page" w:xAlign="center" w:yAlign="bottom"/>
      <w:snapToGrid w:val="0"/>
      <w:spacing w:after="0" w:line="240" w:lineRule="auto"/>
      <w:ind w:leftChars="1400" w:left="100"/>
    </w:pPr>
    <w:rPr>
      <w:rFonts w:ascii="Arial" w:eastAsia="SimSun" w:hAnsi="Arial" w:cs="Arial"/>
      <w:sz w:val="24"/>
      <w:szCs w:val="24"/>
    </w:rPr>
  </w:style>
  <w:style w:type="paragraph" w:styleId="EnvelopeReturn">
    <w:name w:val="envelope return"/>
    <w:basedOn w:val="Normal"/>
    <w:qFormat/>
    <w:rsid w:val="00E80E55"/>
    <w:pPr>
      <w:snapToGrid w:val="0"/>
      <w:spacing w:after="0" w:line="240" w:lineRule="auto"/>
    </w:pPr>
    <w:rPr>
      <w:rFonts w:ascii="Arial" w:eastAsia="SimSun" w:hAnsi="Arial" w:cs="Arial"/>
      <w:sz w:val="28"/>
      <w:szCs w:val="28"/>
    </w:rPr>
  </w:style>
  <w:style w:type="character" w:styleId="FootnoteReference">
    <w:name w:val="footnote reference"/>
    <w:basedOn w:val="DefaultParagraphFont"/>
    <w:qFormat/>
    <w:rsid w:val="00E80E55"/>
    <w:rPr>
      <w:vertAlign w:val="superscript"/>
    </w:rPr>
  </w:style>
  <w:style w:type="paragraph" w:styleId="FootnoteText">
    <w:name w:val="footnote text"/>
    <w:basedOn w:val="Normal"/>
    <w:link w:val="FootnoteTextChar"/>
    <w:qFormat/>
    <w:rsid w:val="00E80E55"/>
    <w:pPr>
      <w:snapToGrid w:val="0"/>
      <w:spacing w:after="0" w:line="240" w:lineRule="auto"/>
    </w:pPr>
    <w:rPr>
      <w:rFonts w:ascii="Times New Roman" w:eastAsia="SimSun" w:hAnsi="Times New Roman" w:cs="Times New Roman"/>
      <w:sz w:val="18"/>
      <w:szCs w:val="18"/>
    </w:rPr>
  </w:style>
  <w:style w:type="character" w:customStyle="1" w:styleId="FootnoteTextChar">
    <w:name w:val="Footnote Text Char"/>
    <w:basedOn w:val="DefaultParagraphFont"/>
    <w:link w:val="FootnoteText"/>
    <w:rsid w:val="00E80E55"/>
    <w:rPr>
      <w:rFonts w:ascii="Times New Roman" w:eastAsia="SimSun" w:hAnsi="Times New Roman" w:cs="Times New Roman"/>
      <w:sz w:val="18"/>
      <w:szCs w:val="18"/>
    </w:rPr>
  </w:style>
  <w:style w:type="character" w:styleId="HTMLAcronym">
    <w:name w:val="HTML Acronym"/>
    <w:basedOn w:val="DefaultParagraphFont"/>
    <w:qFormat/>
    <w:rsid w:val="00E80E55"/>
  </w:style>
  <w:style w:type="paragraph" w:styleId="HTMLAddress">
    <w:name w:val="HTML Address"/>
    <w:basedOn w:val="Normal"/>
    <w:link w:val="HTMLAddressChar"/>
    <w:qFormat/>
    <w:rsid w:val="00E80E55"/>
    <w:pPr>
      <w:spacing w:after="0" w:line="240" w:lineRule="auto"/>
    </w:pPr>
    <w:rPr>
      <w:rFonts w:ascii="Times New Roman" w:eastAsia="SimSun" w:hAnsi="Times New Roman" w:cs="Times New Roman"/>
      <w:i/>
      <w:iCs/>
      <w:sz w:val="28"/>
      <w:szCs w:val="28"/>
    </w:rPr>
  </w:style>
  <w:style w:type="character" w:customStyle="1" w:styleId="HTMLAddressChar">
    <w:name w:val="HTML Address Char"/>
    <w:basedOn w:val="DefaultParagraphFont"/>
    <w:link w:val="HTMLAddress"/>
    <w:rsid w:val="00E80E55"/>
    <w:rPr>
      <w:rFonts w:ascii="Times New Roman" w:eastAsia="SimSun" w:hAnsi="Times New Roman" w:cs="Times New Roman"/>
      <w:i/>
      <w:iCs/>
      <w:sz w:val="28"/>
      <w:szCs w:val="28"/>
    </w:rPr>
  </w:style>
  <w:style w:type="character" w:styleId="HTMLCite">
    <w:name w:val="HTML Cite"/>
    <w:basedOn w:val="DefaultParagraphFont"/>
    <w:qFormat/>
    <w:rsid w:val="00E80E55"/>
    <w:rPr>
      <w:i/>
      <w:iCs/>
    </w:rPr>
  </w:style>
  <w:style w:type="character" w:styleId="HTMLDefinition">
    <w:name w:val="HTML Definition"/>
    <w:basedOn w:val="DefaultParagraphFont"/>
    <w:qFormat/>
    <w:rsid w:val="00E80E55"/>
    <w:rPr>
      <w:i/>
      <w:iCs/>
    </w:rPr>
  </w:style>
  <w:style w:type="character" w:styleId="HTMLKeyboard">
    <w:name w:val="HTML Keyboard"/>
    <w:basedOn w:val="DefaultParagraphFont"/>
    <w:qFormat/>
    <w:rsid w:val="00E80E55"/>
    <w:rPr>
      <w:rFonts w:ascii="Courier New" w:hAnsi="Courier New" w:cs="Courier New"/>
      <w:sz w:val="20"/>
      <w:szCs w:val="20"/>
    </w:rPr>
  </w:style>
  <w:style w:type="paragraph" w:styleId="HTMLPreformatted">
    <w:name w:val="HTML Preformatted"/>
    <w:basedOn w:val="Normal"/>
    <w:link w:val="HTMLPreformattedChar"/>
    <w:qFormat/>
    <w:rsid w:val="00E80E55"/>
    <w:pPr>
      <w:spacing w:after="0" w:line="240" w:lineRule="auto"/>
    </w:pPr>
    <w:rPr>
      <w:rFonts w:ascii="Courier New" w:eastAsia="SimSun" w:hAnsi="Courier New" w:cs="Courier New"/>
      <w:sz w:val="20"/>
      <w:szCs w:val="28"/>
    </w:rPr>
  </w:style>
  <w:style w:type="character" w:customStyle="1" w:styleId="HTMLPreformattedChar">
    <w:name w:val="HTML Preformatted Char"/>
    <w:basedOn w:val="DefaultParagraphFont"/>
    <w:link w:val="HTMLPreformatted"/>
    <w:rsid w:val="00E80E55"/>
    <w:rPr>
      <w:rFonts w:ascii="Courier New" w:eastAsia="SimSun" w:hAnsi="Courier New" w:cs="Courier New"/>
      <w:sz w:val="20"/>
      <w:szCs w:val="28"/>
    </w:rPr>
  </w:style>
  <w:style w:type="character" w:styleId="HTMLSample">
    <w:name w:val="HTML Sample"/>
    <w:basedOn w:val="DefaultParagraphFont"/>
    <w:qFormat/>
    <w:rsid w:val="00E80E55"/>
    <w:rPr>
      <w:rFonts w:ascii="Courier New" w:hAnsi="Courier New" w:cs="Courier New"/>
    </w:rPr>
  </w:style>
  <w:style w:type="character" w:styleId="HTMLTypewriter">
    <w:name w:val="HTML Typewriter"/>
    <w:basedOn w:val="DefaultParagraphFont"/>
    <w:qFormat/>
    <w:rsid w:val="00E80E55"/>
    <w:rPr>
      <w:rFonts w:ascii="Courier New" w:hAnsi="Courier New" w:cs="Courier New"/>
      <w:sz w:val="20"/>
      <w:szCs w:val="20"/>
    </w:rPr>
  </w:style>
  <w:style w:type="character" w:styleId="HTMLVariable">
    <w:name w:val="HTML Variable"/>
    <w:basedOn w:val="DefaultParagraphFont"/>
    <w:qFormat/>
    <w:rsid w:val="00E80E55"/>
    <w:rPr>
      <w:i/>
      <w:iCs/>
    </w:rPr>
  </w:style>
  <w:style w:type="paragraph" w:styleId="Index1">
    <w:name w:val="index 1"/>
    <w:basedOn w:val="Normal"/>
    <w:next w:val="Normal"/>
    <w:qFormat/>
    <w:rsid w:val="00E80E55"/>
    <w:pPr>
      <w:spacing w:after="0" w:line="240" w:lineRule="auto"/>
    </w:pPr>
    <w:rPr>
      <w:rFonts w:ascii="Times New Roman" w:eastAsia="SimSun" w:hAnsi="Times New Roman" w:cs="Times New Roman"/>
      <w:sz w:val="28"/>
      <w:szCs w:val="28"/>
    </w:rPr>
  </w:style>
  <w:style w:type="paragraph" w:styleId="Index2">
    <w:name w:val="index 2"/>
    <w:basedOn w:val="Normal"/>
    <w:next w:val="Normal"/>
    <w:qFormat/>
    <w:rsid w:val="00E80E55"/>
    <w:pPr>
      <w:spacing w:after="0" w:line="240" w:lineRule="auto"/>
      <w:ind w:leftChars="200" w:left="200"/>
    </w:pPr>
    <w:rPr>
      <w:rFonts w:ascii="Times New Roman" w:eastAsia="SimSun" w:hAnsi="Times New Roman" w:cs="Times New Roman"/>
      <w:sz w:val="28"/>
      <w:szCs w:val="28"/>
    </w:rPr>
  </w:style>
  <w:style w:type="paragraph" w:styleId="Index3">
    <w:name w:val="index 3"/>
    <w:basedOn w:val="Normal"/>
    <w:next w:val="Normal"/>
    <w:qFormat/>
    <w:rsid w:val="00E80E55"/>
    <w:pPr>
      <w:spacing w:after="0" w:line="240" w:lineRule="auto"/>
      <w:ind w:leftChars="400" w:left="400"/>
    </w:pPr>
    <w:rPr>
      <w:rFonts w:ascii="Times New Roman" w:eastAsia="SimSun" w:hAnsi="Times New Roman" w:cs="Times New Roman"/>
      <w:sz w:val="28"/>
      <w:szCs w:val="28"/>
    </w:rPr>
  </w:style>
  <w:style w:type="paragraph" w:styleId="Index4">
    <w:name w:val="index 4"/>
    <w:basedOn w:val="Normal"/>
    <w:next w:val="Normal"/>
    <w:qFormat/>
    <w:rsid w:val="00E80E55"/>
    <w:pPr>
      <w:spacing w:after="0" w:line="240" w:lineRule="auto"/>
      <w:ind w:leftChars="600" w:left="600"/>
    </w:pPr>
    <w:rPr>
      <w:rFonts w:ascii="Times New Roman" w:eastAsia="SimSun" w:hAnsi="Times New Roman" w:cs="Times New Roman"/>
      <w:sz w:val="28"/>
      <w:szCs w:val="28"/>
    </w:rPr>
  </w:style>
  <w:style w:type="paragraph" w:styleId="Index5">
    <w:name w:val="index 5"/>
    <w:basedOn w:val="Normal"/>
    <w:next w:val="Normal"/>
    <w:qFormat/>
    <w:rsid w:val="00E80E55"/>
    <w:pPr>
      <w:spacing w:after="0" w:line="240" w:lineRule="auto"/>
      <w:ind w:leftChars="800" w:left="800"/>
    </w:pPr>
    <w:rPr>
      <w:rFonts w:ascii="Times New Roman" w:eastAsia="SimSun" w:hAnsi="Times New Roman" w:cs="Times New Roman"/>
      <w:sz w:val="28"/>
      <w:szCs w:val="28"/>
    </w:rPr>
  </w:style>
  <w:style w:type="paragraph" w:styleId="Index6">
    <w:name w:val="index 6"/>
    <w:basedOn w:val="Normal"/>
    <w:next w:val="Normal"/>
    <w:qFormat/>
    <w:rsid w:val="00E80E55"/>
    <w:pPr>
      <w:spacing w:after="0" w:line="240" w:lineRule="auto"/>
      <w:ind w:leftChars="1000" w:left="1000"/>
    </w:pPr>
    <w:rPr>
      <w:rFonts w:ascii="Times New Roman" w:eastAsia="SimSun" w:hAnsi="Times New Roman" w:cs="Times New Roman"/>
      <w:sz w:val="28"/>
      <w:szCs w:val="28"/>
    </w:rPr>
  </w:style>
  <w:style w:type="paragraph" w:styleId="Index7">
    <w:name w:val="index 7"/>
    <w:basedOn w:val="Normal"/>
    <w:next w:val="Normal"/>
    <w:qFormat/>
    <w:rsid w:val="00E80E55"/>
    <w:pPr>
      <w:spacing w:after="0" w:line="240" w:lineRule="auto"/>
      <w:ind w:leftChars="1200" w:left="1200"/>
    </w:pPr>
    <w:rPr>
      <w:rFonts w:ascii="Times New Roman" w:eastAsia="SimSun" w:hAnsi="Times New Roman" w:cs="Times New Roman"/>
      <w:sz w:val="28"/>
      <w:szCs w:val="28"/>
    </w:rPr>
  </w:style>
  <w:style w:type="paragraph" w:styleId="Index8">
    <w:name w:val="index 8"/>
    <w:basedOn w:val="Normal"/>
    <w:next w:val="Normal"/>
    <w:qFormat/>
    <w:rsid w:val="00E80E55"/>
    <w:pPr>
      <w:spacing w:after="0" w:line="240" w:lineRule="auto"/>
      <w:ind w:leftChars="1400" w:left="1400"/>
    </w:pPr>
    <w:rPr>
      <w:rFonts w:ascii="Times New Roman" w:eastAsia="SimSun" w:hAnsi="Times New Roman" w:cs="Times New Roman"/>
      <w:sz w:val="28"/>
      <w:szCs w:val="28"/>
    </w:rPr>
  </w:style>
  <w:style w:type="paragraph" w:styleId="Index9">
    <w:name w:val="index 9"/>
    <w:basedOn w:val="Normal"/>
    <w:next w:val="Normal"/>
    <w:qFormat/>
    <w:rsid w:val="00E80E55"/>
    <w:pPr>
      <w:spacing w:after="0" w:line="240" w:lineRule="auto"/>
      <w:ind w:leftChars="1600" w:left="1600"/>
    </w:pPr>
    <w:rPr>
      <w:rFonts w:ascii="Times New Roman" w:eastAsia="SimSun" w:hAnsi="Times New Roman" w:cs="Times New Roman"/>
      <w:sz w:val="28"/>
      <w:szCs w:val="28"/>
    </w:rPr>
  </w:style>
  <w:style w:type="paragraph" w:styleId="IndexHeading">
    <w:name w:val="index heading"/>
    <w:basedOn w:val="Normal"/>
    <w:next w:val="Index1"/>
    <w:qFormat/>
    <w:rsid w:val="00E80E55"/>
    <w:pPr>
      <w:spacing w:after="0" w:line="240" w:lineRule="auto"/>
    </w:pPr>
    <w:rPr>
      <w:rFonts w:ascii="Arial" w:eastAsia="SimSun" w:hAnsi="Arial" w:cs="Arial"/>
      <w:b/>
      <w:bCs/>
      <w:sz w:val="28"/>
      <w:szCs w:val="28"/>
    </w:rPr>
  </w:style>
  <w:style w:type="character" w:styleId="LineNumber">
    <w:name w:val="line number"/>
    <w:basedOn w:val="DefaultParagraphFont"/>
    <w:qFormat/>
    <w:rsid w:val="00E80E55"/>
  </w:style>
  <w:style w:type="paragraph" w:styleId="List">
    <w:name w:val="List"/>
    <w:basedOn w:val="Normal"/>
    <w:qFormat/>
    <w:rsid w:val="00E80E55"/>
    <w:pPr>
      <w:spacing w:after="0" w:line="240" w:lineRule="auto"/>
      <w:ind w:left="200" w:hangingChars="200" w:hanging="200"/>
    </w:pPr>
    <w:rPr>
      <w:rFonts w:ascii="Times New Roman" w:eastAsia="SimSun" w:hAnsi="Times New Roman" w:cs="Times New Roman"/>
      <w:sz w:val="28"/>
      <w:szCs w:val="28"/>
    </w:rPr>
  </w:style>
  <w:style w:type="paragraph" w:styleId="List2">
    <w:name w:val="List 2"/>
    <w:basedOn w:val="Normal"/>
    <w:qFormat/>
    <w:rsid w:val="00E80E55"/>
    <w:pPr>
      <w:spacing w:after="0" w:line="240" w:lineRule="auto"/>
      <w:ind w:leftChars="200" w:left="100" w:hangingChars="200" w:hanging="200"/>
    </w:pPr>
    <w:rPr>
      <w:rFonts w:ascii="Times New Roman" w:eastAsia="SimSun" w:hAnsi="Times New Roman" w:cs="Times New Roman"/>
      <w:sz w:val="28"/>
      <w:szCs w:val="28"/>
    </w:rPr>
  </w:style>
  <w:style w:type="paragraph" w:styleId="List3">
    <w:name w:val="List 3"/>
    <w:basedOn w:val="Normal"/>
    <w:qFormat/>
    <w:rsid w:val="00E80E55"/>
    <w:pPr>
      <w:spacing w:after="0" w:line="240" w:lineRule="auto"/>
      <w:ind w:leftChars="400" w:left="100" w:hangingChars="200" w:hanging="200"/>
    </w:pPr>
    <w:rPr>
      <w:rFonts w:ascii="Times New Roman" w:eastAsia="SimSun" w:hAnsi="Times New Roman" w:cs="Times New Roman"/>
      <w:sz w:val="28"/>
      <w:szCs w:val="28"/>
    </w:rPr>
  </w:style>
  <w:style w:type="paragraph" w:styleId="List4">
    <w:name w:val="List 4"/>
    <w:basedOn w:val="Normal"/>
    <w:qFormat/>
    <w:rsid w:val="00E80E55"/>
    <w:pPr>
      <w:spacing w:after="0" w:line="240" w:lineRule="auto"/>
      <w:ind w:leftChars="600" w:left="100" w:hangingChars="200" w:hanging="200"/>
    </w:pPr>
    <w:rPr>
      <w:rFonts w:ascii="Times New Roman" w:eastAsia="SimSun" w:hAnsi="Times New Roman" w:cs="Times New Roman"/>
      <w:sz w:val="28"/>
      <w:szCs w:val="28"/>
    </w:rPr>
  </w:style>
  <w:style w:type="paragraph" w:styleId="List5">
    <w:name w:val="List 5"/>
    <w:basedOn w:val="Normal"/>
    <w:qFormat/>
    <w:rsid w:val="00E80E55"/>
    <w:pPr>
      <w:spacing w:after="0" w:line="240" w:lineRule="auto"/>
      <w:ind w:leftChars="800" w:left="100" w:hangingChars="200" w:hanging="200"/>
    </w:pPr>
    <w:rPr>
      <w:rFonts w:ascii="Times New Roman" w:eastAsia="SimSun" w:hAnsi="Times New Roman" w:cs="Times New Roman"/>
      <w:sz w:val="28"/>
      <w:szCs w:val="28"/>
    </w:rPr>
  </w:style>
  <w:style w:type="paragraph" w:styleId="ListBullet">
    <w:name w:val="List Bullet"/>
    <w:basedOn w:val="Normal"/>
    <w:qFormat/>
    <w:rsid w:val="00E80E55"/>
    <w:pPr>
      <w:numPr>
        <w:numId w:val="4"/>
      </w:numPr>
      <w:spacing w:after="0" w:line="240" w:lineRule="auto"/>
    </w:pPr>
    <w:rPr>
      <w:rFonts w:ascii="Times New Roman" w:eastAsia="SimSun" w:hAnsi="Times New Roman" w:cs="Times New Roman"/>
      <w:sz w:val="28"/>
      <w:szCs w:val="28"/>
    </w:rPr>
  </w:style>
  <w:style w:type="paragraph" w:styleId="ListBullet2">
    <w:name w:val="List Bullet 2"/>
    <w:basedOn w:val="Normal"/>
    <w:qFormat/>
    <w:rsid w:val="00E80E55"/>
    <w:pPr>
      <w:numPr>
        <w:numId w:val="5"/>
      </w:numPr>
      <w:spacing w:after="0" w:line="240" w:lineRule="auto"/>
    </w:pPr>
    <w:rPr>
      <w:rFonts w:ascii="Times New Roman" w:eastAsia="SimSun" w:hAnsi="Times New Roman" w:cs="Times New Roman"/>
      <w:sz w:val="28"/>
      <w:szCs w:val="28"/>
    </w:rPr>
  </w:style>
  <w:style w:type="paragraph" w:styleId="ListBullet3">
    <w:name w:val="List Bullet 3"/>
    <w:basedOn w:val="Normal"/>
    <w:qFormat/>
    <w:rsid w:val="00E80E55"/>
    <w:pPr>
      <w:numPr>
        <w:numId w:val="6"/>
      </w:numPr>
      <w:spacing w:after="0" w:line="240" w:lineRule="auto"/>
    </w:pPr>
    <w:rPr>
      <w:rFonts w:ascii="Times New Roman" w:eastAsia="SimSun" w:hAnsi="Times New Roman" w:cs="Times New Roman"/>
      <w:sz w:val="28"/>
      <w:szCs w:val="28"/>
    </w:rPr>
  </w:style>
  <w:style w:type="paragraph" w:styleId="ListBullet4">
    <w:name w:val="List Bullet 4"/>
    <w:basedOn w:val="Normal"/>
    <w:qFormat/>
    <w:rsid w:val="00E80E55"/>
    <w:pPr>
      <w:numPr>
        <w:numId w:val="7"/>
      </w:numPr>
      <w:spacing w:after="0" w:line="240" w:lineRule="auto"/>
    </w:pPr>
    <w:rPr>
      <w:rFonts w:ascii="Times New Roman" w:eastAsia="SimSun" w:hAnsi="Times New Roman" w:cs="Times New Roman"/>
      <w:sz w:val="28"/>
      <w:szCs w:val="28"/>
    </w:rPr>
  </w:style>
  <w:style w:type="paragraph" w:styleId="ListBullet5">
    <w:name w:val="List Bullet 5"/>
    <w:basedOn w:val="Normal"/>
    <w:qFormat/>
    <w:rsid w:val="00E80E55"/>
    <w:pPr>
      <w:numPr>
        <w:numId w:val="8"/>
      </w:numPr>
      <w:spacing w:after="0" w:line="240" w:lineRule="auto"/>
    </w:pPr>
    <w:rPr>
      <w:rFonts w:ascii="Times New Roman" w:eastAsia="SimSun" w:hAnsi="Times New Roman" w:cs="Times New Roman"/>
      <w:sz w:val="28"/>
      <w:szCs w:val="28"/>
    </w:rPr>
  </w:style>
  <w:style w:type="paragraph" w:styleId="ListContinue">
    <w:name w:val="List Continue"/>
    <w:basedOn w:val="Normal"/>
    <w:qFormat/>
    <w:rsid w:val="00E80E55"/>
    <w:pPr>
      <w:spacing w:after="120" w:line="240" w:lineRule="auto"/>
      <w:ind w:leftChars="200" w:left="420"/>
    </w:pPr>
    <w:rPr>
      <w:rFonts w:ascii="Times New Roman" w:eastAsia="SimSun" w:hAnsi="Times New Roman" w:cs="Times New Roman"/>
      <w:sz w:val="28"/>
      <w:szCs w:val="28"/>
    </w:rPr>
  </w:style>
  <w:style w:type="paragraph" w:styleId="ListContinue2">
    <w:name w:val="List Continue 2"/>
    <w:basedOn w:val="Normal"/>
    <w:qFormat/>
    <w:rsid w:val="00E80E55"/>
    <w:pPr>
      <w:spacing w:after="120" w:line="240" w:lineRule="auto"/>
      <w:ind w:leftChars="400" w:left="840"/>
    </w:pPr>
    <w:rPr>
      <w:rFonts w:ascii="Times New Roman" w:eastAsia="SimSun" w:hAnsi="Times New Roman" w:cs="Times New Roman"/>
      <w:sz w:val="28"/>
      <w:szCs w:val="28"/>
    </w:rPr>
  </w:style>
  <w:style w:type="paragraph" w:styleId="ListContinue3">
    <w:name w:val="List Continue 3"/>
    <w:basedOn w:val="Normal"/>
    <w:qFormat/>
    <w:rsid w:val="00E80E55"/>
    <w:pPr>
      <w:spacing w:after="120" w:line="240" w:lineRule="auto"/>
      <w:ind w:leftChars="600" w:left="1260"/>
    </w:pPr>
    <w:rPr>
      <w:rFonts w:ascii="Times New Roman" w:eastAsia="SimSun" w:hAnsi="Times New Roman" w:cs="Times New Roman"/>
      <w:sz w:val="28"/>
      <w:szCs w:val="28"/>
    </w:rPr>
  </w:style>
  <w:style w:type="paragraph" w:styleId="ListContinue4">
    <w:name w:val="List Continue 4"/>
    <w:basedOn w:val="Normal"/>
    <w:qFormat/>
    <w:rsid w:val="00E80E55"/>
    <w:pPr>
      <w:spacing w:after="120" w:line="240" w:lineRule="auto"/>
      <w:ind w:leftChars="800" w:left="1680"/>
    </w:pPr>
    <w:rPr>
      <w:rFonts w:ascii="Times New Roman" w:eastAsia="SimSun" w:hAnsi="Times New Roman" w:cs="Times New Roman"/>
      <w:sz w:val="28"/>
      <w:szCs w:val="28"/>
    </w:rPr>
  </w:style>
  <w:style w:type="paragraph" w:styleId="ListContinue5">
    <w:name w:val="List Continue 5"/>
    <w:basedOn w:val="Normal"/>
    <w:qFormat/>
    <w:rsid w:val="00E80E55"/>
    <w:pPr>
      <w:spacing w:after="120" w:line="240" w:lineRule="auto"/>
      <w:ind w:leftChars="1000" w:left="2100"/>
    </w:pPr>
    <w:rPr>
      <w:rFonts w:ascii="Times New Roman" w:eastAsia="SimSun" w:hAnsi="Times New Roman" w:cs="Times New Roman"/>
      <w:sz w:val="28"/>
      <w:szCs w:val="28"/>
    </w:rPr>
  </w:style>
  <w:style w:type="paragraph" w:styleId="ListNumber">
    <w:name w:val="List Number"/>
    <w:basedOn w:val="Normal"/>
    <w:qFormat/>
    <w:rsid w:val="00E80E55"/>
    <w:pPr>
      <w:numPr>
        <w:numId w:val="9"/>
      </w:numPr>
      <w:spacing w:after="0" w:line="240" w:lineRule="auto"/>
    </w:pPr>
    <w:rPr>
      <w:rFonts w:ascii="Times New Roman" w:eastAsia="SimSun" w:hAnsi="Times New Roman" w:cs="Times New Roman"/>
      <w:sz w:val="28"/>
      <w:szCs w:val="28"/>
    </w:rPr>
  </w:style>
  <w:style w:type="paragraph" w:styleId="ListNumber2">
    <w:name w:val="List Number 2"/>
    <w:basedOn w:val="Normal"/>
    <w:qFormat/>
    <w:rsid w:val="00E80E55"/>
    <w:pPr>
      <w:numPr>
        <w:numId w:val="10"/>
      </w:numPr>
      <w:spacing w:after="0" w:line="240" w:lineRule="auto"/>
    </w:pPr>
    <w:rPr>
      <w:rFonts w:ascii="Times New Roman" w:eastAsia="SimSun" w:hAnsi="Times New Roman" w:cs="Times New Roman"/>
      <w:sz w:val="28"/>
      <w:szCs w:val="28"/>
    </w:rPr>
  </w:style>
  <w:style w:type="paragraph" w:styleId="ListNumber3">
    <w:name w:val="List Number 3"/>
    <w:basedOn w:val="Normal"/>
    <w:qFormat/>
    <w:rsid w:val="00E80E55"/>
    <w:pPr>
      <w:numPr>
        <w:numId w:val="11"/>
      </w:numPr>
      <w:spacing w:after="0" w:line="240" w:lineRule="auto"/>
    </w:pPr>
    <w:rPr>
      <w:rFonts w:ascii="Times New Roman" w:eastAsia="SimSun" w:hAnsi="Times New Roman" w:cs="Times New Roman"/>
      <w:sz w:val="28"/>
      <w:szCs w:val="28"/>
    </w:rPr>
  </w:style>
  <w:style w:type="paragraph" w:styleId="ListNumber4">
    <w:name w:val="List Number 4"/>
    <w:basedOn w:val="Normal"/>
    <w:qFormat/>
    <w:rsid w:val="00E80E55"/>
    <w:pPr>
      <w:numPr>
        <w:numId w:val="12"/>
      </w:numPr>
      <w:spacing w:after="0" w:line="240" w:lineRule="auto"/>
    </w:pPr>
    <w:rPr>
      <w:rFonts w:ascii="Times New Roman" w:eastAsia="SimSun" w:hAnsi="Times New Roman" w:cs="Times New Roman"/>
      <w:sz w:val="28"/>
      <w:szCs w:val="28"/>
    </w:rPr>
  </w:style>
  <w:style w:type="paragraph" w:styleId="ListNumber5">
    <w:name w:val="List Number 5"/>
    <w:basedOn w:val="Normal"/>
    <w:qFormat/>
    <w:rsid w:val="00E80E55"/>
    <w:pPr>
      <w:numPr>
        <w:numId w:val="13"/>
      </w:numPr>
      <w:spacing w:after="0" w:line="240" w:lineRule="auto"/>
    </w:pPr>
    <w:rPr>
      <w:rFonts w:ascii="Times New Roman" w:eastAsia="SimSun" w:hAnsi="Times New Roman" w:cs="Times New Roman"/>
      <w:sz w:val="28"/>
      <w:szCs w:val="28"/>
    </w:rPr>
  </w:style>
  <w:style w:type="paragraph" w:styleId="MacroText">
    <w:name w:val="macro"/>
    <w:link w:val="MacroTextChar"/>
    <w:qFormat/>
    <w:rsid w:val="00E80E55"/>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spacing w:after="0" w:line="720" w:lineRule="auto"/>
      <w:ind w:firstLineChars="126" w:firstLine="252"/>
      <w:jc w:val="both"/>
    </w:pPr>
    <w:rPr>
      <w:rFonts w:ascii="Courier New" w:eastAsiaTheme="minorEastAsia" w:hAnsi="Courier New" w:cs="Courier New"/>
      <w:kern w:val="2"/>
      <w:sz w:val="24"/>
      <w:szCs w:val="24"/>
      <w:lang w:eastAsia="zh-CN"/>
    </w:rPr>
  </w:style>
  <w:style w:type="character" w:customStyle="1" w:styleId="MacroTextChar">
    <w:name w:val="Macro Text Char"/>
    <w:basedOn w:val="DefaultParagraphFont"/>
    <w:link w:val="MacroText"/>
    <w:rsid w:val="00E80E55"/>
    <w:rPr>
      <w:rFonts w:ascii="Courier New" w:eastAsiaTheme="minorEastAsia" w:hAnsi="Courier New" w:cs="Courier New"/>
      <w:kern w:val="2"/>
      <w:sz w:val="24"/>
      <w:szCs w:val="24"/>
      <w:lang w:eastAsia="zh-CN"/>
    </w:rPr>
  </w:style>
  <w:style w:type="paragraph" w:styleId="MessageHeader">
    <w:name w:val="Message Header"/>
    <w:basedOn w:val="Normal"/>
    <w:link w:val="MessageHeaderChar"/>
    <w:qFormat/>
    <w:rsid w:val="00E80E55"/>
    <w:pPr>
      <w:pBdr>
        <w:top w:val="single" w:sz="6" w:space="1" w:color="auto"/>
        <w:left w:val="single" w:sz="6" w:space="1" w:color="auto"/>
        <w:bottom w:val="single" w:sz="6" w:space="1" w:color="auto"/>
        <w:right w:val="single" w:sz="6" w:space="1" w:color="auto"/>
      </w:pBdr>
      <w:shd w:val="pct20" w:color="auto" w:fill="auto"/>
      <w:spacing w:after="0" w:line="240" w:lineRule="auto"/>
      <w:ind w:leftChars="500" w:left="1080" w:hangingChars="500" w:hanging="1080"/>
    </w:pPr>
    <w:rPr>
      <w:rFonts w:ascii="Arial" w:eastAsia="SimSun" w:hAnsi="Arial" w:cs="Arial"/>
      <w:sz w:val="24"/>
      <w:szCs w:val="24"/>
    </w:rPr>
  </w:style>
  <w:style w:type="character" w:customStyle="1" w:styleId="MessageHeaderChar">
    <w:name w:val="Message Header Char"/>
    <w:basedOn w:val="DefaultParagraphFont"/>
    <w:link w:val="MessageHeader"/>
    <w:rsid w:val="00E80E55"/>
    <w:rPr>
      <w:rFonts w:ascii="Arial" w:eastAsia="SimSun" w:hAnsi="Arial" w:cs="Arial"/>
      <w:sz w:val="24"/>
      <w:szCs w:val="24"/>
      <w:shd w:val="pct20" w:color="auto" w:fill="auto"/>
    </w:rPr>
  </w:style>
  <w:style w:type="paragraph" w:styleId="NormalIndent">
    <w:name w:val="Normal Indent"/>
    <w:basedOn w:val="Normal"/>
    <w:qFormat/>
    <w:rsid w:val="00E80E55"/>
    <w:pPr>
      <w:spacing w:after="0" w:line="240" w:lineRule="auto"/>
      <w:ind w:firstLineChars="200" w:firstLine="420"/>
    </w:pPr>
    <w:rPr>
      <w:rFonts w:ascii="Times New Roman" w:eastAsia="SimSun" w:hAnsi="Times New Roman" w:cs="Times New Roman"/>
      <w:sz w:val="28"/>
      <w:szCs w:val="28"/>
    </w:rPr>
  </w:style>
  <w:style w:type="paragraph" w:styleId="NoteHeading">
    <w:name w:val="Note Heading"/>
    <w:basedOn w:val="Normal"/>
    <w:next w:val="Normal"/>
    <w:link w:val="NoteHeadingChar"/>
    <w:qFormat/>
    <w:rsid w:val="00E80E55"/>
    <w:pPr>
      <w:spacing w:after="0" w:line="240" w:lineRule="auto"/>
      <w:jc w:val="center"/>
    </w:pPr>
    <w:rPr>
      <w:rFonts w:ascii="Times New Roman" w:eastAsia="SimSun" w:hAnsi="Times New Roman" w:cs="Times New Roman"/>
      <w:sz w:val="28"/>
      <w:szCs w:val="28"/>
    </w:rPr>
  </w:style>
  <w:style w:type="character" w:customStyle="1" w:styleId="NoteHeadingChar">
    <w:name w:val="Note Heading Char"/>
    <w:basedOn w:val="DefaultParagraphFont"/>
    <w:link w:val="NoteHeading"/>
    <w:rsid w:val="00E80E55"/>
    <w:rPr>
      <w:rFonts w:ascii="Times New Roman" w:eastAsia="SimSun" w:hAnsi="Times New Roman" w:cs="Times New Roman"/>
      <w:sz w:val="28"/>
      <w:szCs w:val="28"/>
    </w:rPr>
  </w:style>
  <w:style w:type="character" w:styleId="PageNumber">
    <w:name w:val="page number"/>
    <w:basedOn w:val="DefaultParagraphFont"/>
    <w:qFormat/>
    <w:rsid w:val="00E80E55"/>
  </w:style>
  <w:style w:type="paragraph" w:styleId="PlainText">
    <w:name w:val="Plain Text"/>
    <w:basedOn w:val="Normal"/>
    <w:link w:val="PlainTextChar"/>
    <w:qFormat/>
    <w:rsid w:val="00E80E55"/>
    <w:pPr>
      <w:spacing w:after="0" w:line="240" w:lineRule="auto"/>
    </w:pPr>
    <w:rPr>
      <w:rFonts w:ascii="SimSun" w:eastAsia="SimSun" w:hAnsi="Courier New" w:cs="Courier New"/>
      <w:sz w:val="28"/>
      <w:szCs w:val="21"/>
    </w:rPr>
  </w:style>
  <w:style w:type="character" w:customStyle="1" w:styleId="PlainTextChar">
    <w:name w:val="Plain Text Char"/>
    <w:basedOn w:val="DefaultParagraphFont"/>
    <w:link w:val="PlainText"/>
    <w:rsid w:val="00E80E55"/>
    <w:rPr>
      <w:rFonts w:ascii="SimSun" w:eastAsia="SimSun" w:hAnsi="Courier New" w:cs="Courier New"/>
      <w:sz w:val="28"/>
      <w:szCs w:val="21"/>
    </w:rPr>
  </w:style>
  <w:style w:type="paragraph" w:styleId="Salutation">
    <w:name w:val="Salutation"/>
    <w:basedOn w:val="Normal"/>
    <w:next w:val="Normal"/>
    <w:link w:val="SalutationChar"/>
    <w:qFormat/>
    <w:rsid w:val="00E80E55"/>
    <w:pPr>
      <w:spacing w:after="0" w:line="240" w:lineRule="auto"/>
    </w:pPr>
    <w:rPr>
      <w:rFonts w:ascii="Times New Roman" w:eastAsia="SimSun" w:hAnsi="Times New Roman" w:cs="Times New Roman"/>
      <w:sz w:val="28"/>
      <w:szCs w:val="28"/>
    </w:rPr>
  </w:style>
  <w:style w:type="character" w:customStyle="1" w:styleId="SalutationChar">
    <w:name w:val="Salutation Char"/>
    <w:basedOn w:val="DefaultParagraphFont"/>
    <w:link w:val="Salutation"/>
    <w:rsid w:val="00E80E55"/>
    <w:rPr>
      <w:rFonts w:ascii="Times New Roman" w:eastAsia="SimSun" w:hAnsi="Times New Roman" w:cs="Times New Roman"/>
      <w:sz w:val="28"/>
      <w:szCs w:val="28"/>
    </w:rPr>
  </w:style>
  <w:style w:type="paragraph" w:styleId="Signature">
    <w:name w:val="Signature"/>
    <w:basedOn w:val="Normal"/>
    <w:link w:val="SignatureChar"/>
    <w:qFormat/>
    <w:rsid w:val="00E80E55"/>
    <w:pPr>
      <w:spacing w:after="0" w:line="240" w:lineRule="auto"/>
      <w:ind w:leftChars="2100" w:left="100"/>
    </w:pPr>
    <w:rPr>
      <w:rFonts w:ascii="Times New Roman" w:eastAsia="SimSun" w:hAnsi="Times New Roman" w:cs="Times New Roman"/>
      <w:sz w:val="28"/>
      <w:szCs w:val="28"/>
    </w:rPr>
  </w:style>
  <w:style w:type="character" w:customStyle="1" w:styleId="SignatureChar">
    <w:name w:val="Signature Char"/>
    <w:basedOn w:val="DefaultParagraphFont"/>
    <w:link w:val="Signature"/>
    <w:rsid w:val="00E80E55"/>
    <w:rPr>
      <w:rFonts w:ascii="Times New Roman" w:eastAsia="SimSun" w:hAnsi="Times New Roman" w:cs="Times New Roman"/>
      <w:sz w:val="28"/>
      <w:szCs w:val="28"/>
    </w:rPr>
  </w:style>
  <w:style w:type="paragraph" w:styleId="Subtitle">
    <w:name w:val="Subtitle"/>
    <w:basedOn w:val="Normal"/>
    <w:link w:val="SubtitleChar"/>
    <w:qFormat/>
    <w:rsid w:val="00E80E55"/>
    <w:pPr>
      <w:spacing w:before="240" w:after="60" w:line="312" w:lineRule="auto"/>
      <w:jc w:val="center"/>
      <w:outlineLvl w:val="1"/>
    </w:pPr>
    <w:rPr>
      <w:rFonts w:ascii="Arial" w:eastAsia="SimSun" w:hAnsi="Arial" w:cs="Arial"/>
      <w:b/>
      <w:bCs/>
      <w:kern w:val="28"/>
      <w:sz w:val="32"/>
      <w:szCs w:val="32"/>
    </w:rPr>
  </w:style>
  <w:style w:type="character" w:customStyle="1" w:styleId="SubtitleChar">
    <w:name w:val="Subtitle Char"/>
    <w:basedOn w:val="DefaultParagraphFont"/>
    <w:link w:val="Subtitle"/>
    <w:rsid w:val="00E80E55"/>
    <w:rPr>
      <w:rFonts w:ascii="Arial" w:eastAsia="SimSun" w:hAnsi="Arial" w:cs="Arial"/>
      <w:b/>
      <w:bCs/>
      <w:kern w:val="28"/>
      <w:sz w:val="32"/>
      <w:szCs w:val="32"/>
    </w:rPr>
  </w:style>
  <w:style w:type="table" w:customStyle="1" w:styleId="TableGrid70">
    <w:name w:val="Table Grid70"/>
    <w:basedOn w:val="TableNormal"/>
    <w:next w:val="TableGrid"/>
    <w:uiPriority w:val="59"/>
    <w:qFormat/>
    <w:rsid w:val="00E80E55"/>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Authorities">
    <w:name w:val="table of authorities"/>
    <w:basedOn w:val="Normal"/>
    <w:next w:val="Normal"/>
    <w:qFormat/>
    <w:rsid w:val="00E80E55"/>
    <w:pPr>
      <w:spacing w:after="0" w:line="240" w:lineRule="auto"/>
      <w:ind w:leftChars="200" w:left="420"/>
    </w:pPr>
    <w:rPr>
      <w:rFonts w:ascii="Times New Roman" w:eastAsia="SimSun" w:hAnsi="Times New Roman" w:cs="Times New Roman"/>
      <w:sz w:val="28"/>
      <w:szCs w:val="28"/>
    </w:rPr>
  </w:style>
  <w:style w:type="paragraph" w:styleId="TableofFigures">
    <w:name w:val="table of figures"/>
    <w:basedOn w:val="Normal"/>
    <w:next w:val="Normal"/>
    <w:qFormat/>
    <w:rsid w:val="00E80E55"/>
    <w:pPr>
      <w:spacing w:after="0" w:line="240" w:lineRule="auto"/>
      <w:ind w:leftChars="200" w:left="200" w:hangingChars="200" w:hanging="200"/>
    </w:pPr>
    <w:rPr>
      <w:rFonts w:ascii="Times New Roman" w:eastAsia="SimSun" w:hAnsi="Times New Roman" w:cs="Times New Roman"/>
      <w:sz w:val="28"/>
      <w:szCs w:val="28"/>
    </w:rPr>
  </w:style>
  <w:style w:type="table" w:styleId="TableSimple1">
    <w:name w:val="Table Simple 1"/>
    <w:basedOn w:val="TableNormal"/>
    <w:rsid w:val="00E80E55"/>
    <w:pPr>
      <w:widowControl w:val="0"/>
      <w:spacing w:after="0" w:line="240" w:lineRule="auto"/>
      <w:jc w:val="both"/>
    </w:pPr>
    <w:rPr>
      <w:rFonts w:eastAsiaTheme="minorEastAsia"/>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left w:val="single" w:sz="6" w:space="0" w:color="008000"/>
          <w:tl2br w:val="nil"/>
          <w:tr2bl w:val="nil"/>
        </w:tcBorders>
      </w:tcPr>
    </w:tblStylePr>
    <w:tblStylePr w:type="lastRow">
      <w:tblPr/>
      <w:tcPr>
        <w:tcBorders>
          <w:top w:val="single" w:sz="6" w:space="0" w:color="008000"/>
          <w:tl2br w:val="nil"/>
          <w:tr2bl w:val="nil"/>
        </w:tcBorders>
      </w:tcPr>
    </w:tblStylePr>
  </w:style>
  <w:style w:type="paragraph" w:styleId="Title">
    <w:name w:val="Title"/>
    <w:basedOn w:val="Normal"/>
    <w:link w:val="TitleChar"/>
    <w:qFormat/>
    <w:rsid w:val="00E80E55"/>
    <w:pPr>
      <w:spacing w:before="240" w:after="60" w:line="240" w:lineRule="auto"/>
      <w:jc w:val="center"/>
      <w:outlineLvl w:val="0"/>
    </w:pPr>
    <w:rPr>
      <w:rFonts w:ascii="Arial" w:eastAsia="SimSun" w:hAnsi="Arial" w:cs="Arial"/>
      <w:b/>
      <w:bCs/>
      <w:sz w:val="32"/>
      <w:szCs w:val="32"/>
    </w:rPr>
  </w:style>
  <w:style w:type="character" w:customStyle="1" w:styleId="TitleChar">
    <w:name w:val="Title Char"/>
    <w:basedOn w:val="DefaultParagraphFont"/>
    <w:link w:val="Title"/>
    <w:rsid w:val="00E80E55"/>
    <w:rPr>
      <w:rFonts w:ascii="Arial" w:eastAsia="SimSun" w:hAnsi="Arial" w:cs="Arial"/>
      <w:b/>
      <w:bCs/>
      <w:sz w:val="32"/>
      <w:szCs w:val="32"/>
    </w:rPr>
  </w:style>
  <w:style w:type="paragraph" w:styleId="TOAHeading">
    <w:name w:val="toa heading"/>
    <w:basedOn w:val="Normal"/>
    <w:next w:val="Normal"/>
    <w:qFormat/>
    <w:rsid w:val="00E80E55"/>
    <w:pPr>
      <w:spacing w:before="120" w:after="0" w:line="240" w:lineRule="auto"/>
    </w:pPr>
    <w:rPr>
      <w:rFonts w:ascii="Arial" w:eastAsia="SimSun" w:hAnsi="Arial" w:cs="Arial"/>
      <w:sz w:val="24"/>
      <w:szCs w:val="24"/>
    </w:rPr>
  </w:style>
  <w:style w:type="paragraph" w:styleId="TOC1">
    <w:name w:val="toc 1"/>
    <w:basedOn w:val="Normal"/>
    <w:next w:val="Normal"/>
    <w:qFormat/>
    <w:rsid w:val="00E80E55"/>
    <w:pPr>
      <w:spacing w:after="0" w:line="240" w:lineRule="auto"/>
    </w:pPr>
    <w:rPr>
      <w:rFonts w:ascii="Times New Roman" w:eastAsia="SimSun" w:hAnsi="Times New Roman" w:cs="Times New Roman"/>
      <w:sz w:val="28"/>
      <w:szCs w:val="28"/>
    </w:rPr>
  </w:style>
  <w:style w:type="paragraph" w:styleId="TOC2">
    <w:name w:val="toc 2"/>
    <w:basedOn w:val="Normal"/>
    <w:next w:val="Normal"/>
    <w:qFormat/>
    <w:rsid w:val="00E80E55"/>
    <w:pPr>
      <w:spacing w:after="0" w:line="240" w:lineRule="auto"/>
      <w:ind w:leftChars="200" w:left="420"/>
    </w:pPr>
    <w:rPr>
      <w:rFonts w:ascii="Times New Roman" w:eastAsia="SimSun" w:hAnsi="Times New Roman" w:cs="Times New Roman"/>
      <w:sz w:val="28"/>
      <w:szCs w:val="28"/>
    </w:rPr>
  </w:style>
  <w:style w:type="paragraph" w:styleId="TOC3">
    <w:name w:val="toc 3"/>
    <w:basedOn w:val="Normal"/>
    <w:next w:val="Normal"/>
    <w:qFormat/>
    <w:rsid w:val="00E80E55"/>
    <w:pPr>
      <w:spacing w:after="0" w:line="240" w:lineRule="auto"/>
      <w:ind w:leftChars="400" w:left="840"/>
    </w:pPr>
    <w:rPr>
      <w:rFonts w:ascii="Times New Roman" w:eastAsia="SimSun" w:hAnsi="Times New Roman" w:cs="Times New Roman"/>
      <w:sz w:val="28"/>
      <w:szCs w:val="28"/>
    </w:rPr>
  </w:style>
  <w:style w:type="paragraph" w:styleId="TOC4">
    <w:name w:val="toc 4"/>
    <w:basedOn w:val="Normal"/>
    <w:next w:val="Normal"/>
    <w:qFormat/>
    <w:rsid w:val="00E80E55"/>
    <w:pPr>
      <w:spacing w:after="0" w:line="240" w:lineRule="auto"/>
      <w:ind w:leftChars="600" w:left="1260"/>
    </w:pPr>
    <w:rPr>
      <w:rFonts w:ascii="Times New Roman" w:eastAsia="SimSun" w:hAnsi="Times New Roman" w:cs="Times New Roman"/>
      <w:sz w:val="28"/>
      <w:szCs w:val="28"/>
    </w:rPr>
  </w:style>
  <w:style w:type="paragraph" w:styleId="TOC5">
    <w:name w:val="toc 5"/>
    <w:basedOn w:val="Normal"/>
    <w:next w:val="Normal"/>
    <w:qFormat/>
    <w:rsid w:val="00E80E55"/>
    <w:pPr>
      <w:spacing w:after="0" w:line="240" w:lineRule="auto"/>
      <w:ind w:leftChars="800" w:left="1680"/>
    </w:pPr>
    <w:rPr>
      <w:rFonts w:ascii="Times New Roman" w:eastAsia="SimSun" w:hAnsi="Times New Roman" w:cs="Times New Roman"/>
      <w:sz w:val="28"/>
      <w:szCs w:val="28"/>
    </w:rPr>
  </w:style>
  <w:style w:type="paragraph" w:styleId="TOC6">
    <w:name w:val="toc 6"/>
    <w:basedOn w:val="Normal"/>
    <w:next w:val="Normal"/>
    <w:qFormat/>
    <w:rsid w:val="00E80E55"/>
    <w:pPr>
      <w:spacing w:after="0" w:line="240" w:lineRule="auto"/>
      <w:ind w:leftChars="1000" w:left="2100"/>
    </w:pPr>
    <w:rPr>
      <w:rFonts w:ascii="Times New Roman" w:eastAsia="SimSun" w:hAnsi="Times New Roman" w:cs="Times New Roman"/>
      <w:sz w:val="28"/>
      <w:szCs w:val="28"/>
    </w:rPr>
  </w:style>
  <w:style w:type="paragraph" w:styleId="TOC7">
    <w:name w:val="toc 7"/>
    <w:basedOn w:val="Normal"/>
    <w:next w:val="Normal"/>
    <w:qFormat/>
    <w:rsid w:val="00E80E55"/>
    <w:pPr>
      <w:spacing w:after="0" w:line="240" w:lineRule="auto"/>
      <w:ind w:leftChars="1200" w:left="2520"/>
    </w:pPr>
    <w:rPr>
      <w:rFonts w:ascii="Times New Roman" w:eastAsia="SimSun" w:hAnsi="Times New Roman" w:cs="Times New Roman"/>
      <w:sz w:val="28"/>
      <w:szCs w:val="28"/>
    </w:rPr>
  </w:style>
  <w:style w:type="paragraph" w:styleId="TOC8">
    <w:name w:val="toc 8"/>
    <w:basedOn w:val="Normal"/>
    <w:next w:val="Normal"/>
    <w:qFormat/>
    <w:rsid w:val="00E80E55"/>
    <w:pPr>
      <w:spacing w:after="0" w:line="240" w:lineRule="auto"/>
      <w:ind w:leftChars="1400" w:left="2940"/>
    </w:pPr>
    <w:rPr>
      <w:rFonts w:ascii="Times New Roman" w:eastAsia="SimSun" w:hAnsi="Times New Roman" w:cs="Times New Roman"/>
      <w:sz w:val="28"/>
      <w:szCs w:val="28"/>
    </w:rPr>
  </w:style>
  <w:style w:type="paragraph" w:styleId="TOC9">
    <w:name w:val="toc 9"/>
    <w:basedOn w:val="Normal"/>
    <w:next w:val="Normal"/>
    <w:qFormat/>
    <w:rsid w:val="00E80E55"/>
    <w:pPr>
      <w:spacing w:after="0" w:line="240" w:lineRule="auto"/>
      <w:ind w:leftChars="1600" w:left="3360"/>
    </w:pPr>
    <w:rPr>
      <w:rFonts w:ascii="Times New Roman" w:eastAsia="SimSun" w:hAnsi="Times New Roman" w:cs="Times New Roman"/>
      <w:sz w:val="28"/>
      <w:szCs w:val="28"/>
    </w:rPr>
  </w:style>
  <w:style w:type="table" w:styleId="MediumGrid3-Accent1">
    <w:name w:val="Medium Grid 3 Accent 1"/>
    <w:basedOn w:val="TableNormal"/>
    <w:uiPriority w:val="69"/>
    <w:rsid w:val="00E80E55"/>
    <w:pPr>
      <w:spacing w:after="0" w:line="240" w:lineRule="auto"/>
    </w:pPr>
    <w:rPr>
      <w:rFonts w:eastAsiaTheme="minorEastAsia"/>
      <w:sz w:val="20"/>
      <w:szCs w:val="20"/>
    </w:rPr>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paragraph" w:customStyle="1" w:styleId="WPSOffice1">
    <w:name w:val="WPSOffice手动目录 1"/>
    <w:qFormat/>
    <w:rsid w:val="00E80E55"/>
    <w:pPr>
      <w:spacing w:after="0" w:line="240" w:lineRule="auto"/>
    </w:pPr>
    <w:rPr>
      <w:rFonts w:ascii="Times New Roman" w:eastAsia="SimSun" w:hAnsi="Times New Roman"/>
      <w:sz w:val="26"/>
      <w:szCs w:val="20"/>
    </w:rPr>
  </w:style>
  <w:style w:type="paragraph" w:customStyle="1" w:styleId="Bodytext22">
    <w:name w:val="Body text (2)"/>
    <w:basedOn w:val="Normal"/>
    <w:qFormat/>
    <w:rsid w:val="00E80E55"/>
    <w:pPr>
      <w:widowControl w:val="0"/>
      <w:shd w:val="clear" w:color="auto" w:fill="FFFFFF"/>
      <w:spacing w:after="0" w:line="385" w:lineRule="exact"/>
      <w:ind w:hanging="660"/>
      <w:jc w:val="both"/>
    </w:pPr>
    <w:rPr>
      <w:rFonts w:ascii="Palatino Linotype" w:eastAsia="Palatino Linotype" w:hAnsi="Palatino Linotype"/>
    </w:rPr>
  </w:style>
  <w:style w:type="character" w:styleId="SubtleEmphasis">
    <w:name w:val="Subtle Emphasis"/>
    <w:basedOn w:val="DefaultParagraphFont"/>
    <w:uiPriority w:val="99"/>
    <w:qFormat/>
    <w:rsid w:val="00E80E55"/>
    <w:rPr>
      <w:i/>
      <w:iCs/>
      <w:color w:val="404040" w:themeColor="text1" w:themeTint="BF"/>
    </w:rPr>
  </w:style>
  <w:style w:type="character" w:customStyle="1" w:styleId="Tablecaption">
    <w:name w:val="Table caption_"/>
    <w:basedOn w:val="DefaultParagraphFont"/>
    <w:link w:val="Tablecaption0"/>
    <w:locked/>
    <w:rsid w:val="00E80E55"/>
    <w:rPr>
      <w:shd w:val="clear" w:color="auto" w:fill="FFFFFF"/>
    </w:rPr>
  </w:style>
  <w:style w:type="paragraph" w:customStyle="1" w:styleId="Tablecaption0">
    <w:name w:val="Table caption"/>
    <w:basedOn w:val="Normal"/>
    <w:link w:val="Tablecaption"/>
    <w:qFormat/>
    <w:rsid w:val="00E80E55"/>
    <w:pPr>
      <w:widowControl w:val="0"/>
      <w:shd w:val="clear" w:color="auto" w:fill="FFFFFF"/>
      <w:spacing w:after="0" w:line="382" w:lineRule="exact"/>
      <w:ind w:hanging="600"/>
      <w:jc w:val="both"/>
    </w:pPr>
  </w:style>
  <w:style w:type="character" w:customStyle="1" w:styleId="Bodytext285pt">
    <w:name w:val="Body text (2) + 8.5 pt"/>
    <w:basedOn w:val="Bodytext2"/>
    <w:rsid w:val="00E80E55"/>
    <w:rPr>
      <w:rFonts w:ascii="Palatino Linotype" w:eastAsia="Palatino Linotype" w:hAnsi="Palatino Linotype" w:cs="Palatino Linotype"/>
      <w:b w:val="0"/>
      <w:bCs w:val="0"/>
      <w:i w:val="0"/>
      <w:iCs w:val="0"/>
      <w:smallCaps w:val="0"/>
      <w:strike w:val="0"/>
      <w:color w:val="000000"/>
      <w:spacing w:val="0"/>
      <w:w w:val="100"/>
      <w:position w:val="0"/>
      <w:sz w:val="17"/>
      <w:szCs w:val="17"/>
      <w:u w:val="none"/>
      <w:shd w:val="clear" w:color="auto" w:fill="FFFFFF"/>
      <w:lang w:val="vi-VN" w:eastAsia="vi-VN" w:bidi="vi-VN"/>
    </w:rPr>
  </w:style>
  <w:style w:type="paragraph" w:customStyle="1" w:styleId="ListParagraph1">
    <w:name w:val="List Paragraph1"/>
    <w:basedOn w:val="Normal"/>
    <w:uiPriority w:val="34"/>
    <w:qFormat/>
    <w:rsid w:val="00E80E55"/>
    <w:pPr>
      <w:spacing w:after="200" w:line="276" w:lineRule="auto"/>
      <w:ind w:left="720"/>
      <w:contextualSpacing/>
    </w:pPr>
    <w:rPr>
      <w:lang w:val="en-SG"/>
    </w:rPr>
  </w:style>
  <w:style w:type="table" w:customStyle="1" w:styleId="TableGrid218">
    <w:name w:val="Table Grid218"/>
    <w:basedOn w:val="TableNormal"/>
    <w:next w:val="TableGrid"/>
    <w:uiPriority w:val="59"/>
    <w:qFormat/>
    <w:rsid w:val="00E80E5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
    <w:name w:val="_"/>
    <w:basedOn w:val="DefaultParagraphFont"/>
    <w:rsid w:val="00E80E55"/>
  </w:style>
  <w:style w:type="character" w:customStyle="1" w:styleId="ff4">
    <w:name w:val="ff4"/>
    <w:basedOn w:val="DefaultParagraphFont"/>
    <w:rsid w:val="00E80E55"/>
  </w:style>
  <w:style w:type="character" w:customStyle="1" w:styleId="MTConvertedEquation">
    <w:name w:val="MTConvertedEquation"/>
    <w:basedOn w:val="DefaultParagraphFont"/>
    <w:rsid w:val="00E80E55"/>
    <w:rPr>
      <w:rFonts w:ascii="Times New Roman" w:hAnsi="Times New Roman" w:cs="Times New Roman"/>
      <w:sz w:val="24"/>
      <w:szCs w:val="24"/>
    </w:rPr>
  </w:style>
  <w:style w:type="table" w:customStyle="1" w:styleId="TableGrid312">
    <w:name w:val="Table Grid312"/>
    <w:basedOn w:val="TableNormal"/>
    <w:next w:val="TableGrid"/>
    <w:rsid w:val="00E80E5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3">
    <w:name w:val="Table Grid413"/>
    <w:basedOn w:val="TableNormal"/>
    <w:next w:val="TableGrid"/>
    <w:rsid w:val="00E80E5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0">
    <w:name w:val="Table Grid710"/>
    <w:basedOn w:val="TableNormal"/>
    <w:next w:val="TableGrid"/>
    <w:uiPriority w:val="59"/>
    <w:rsid w:val="00E80E55"/>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
    <w:name w:val="Table Grid80"/>
    <w:basedOn w:val="TableNormal"/>
    <w:next w:val="TableGrid"/>
    <w:uiPriority w:val="59"/>
    <w:qFormat/>
    <w:rsid w:val="00243FD5"/>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9">
    <w:name w:val="Table Grid219"/>
    <w:basedOn w:val="TableNormal"/>
    <w:next w:val="TableGrid"/>
    <w:uiPriority w:val="59"/>
    <w:qFormat/>
    <w:rsid w:val="00243FD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3">
    <w:name w:val="Table Grid313"/>
    <w:basedOn w:val="TableNormal"/>
    <w:next w:val="TableGrid"/>
    <w:rsid w:val="00243FD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4">
    <w:name w:val="Table Grid414"/>
    <w:basedOn w:val="TableNormal"/>
    <w:next w:val="TableGrid"/>
    <w:rsid w:val="00243FD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
    <w:name w:val="Table Grid711"/>
    <w:basedOn w:val="TableNormal"/>
    <w:next w:val="TableGrid"/>
    <w:uiPriority w:val="59"/>
    <w:rsid w:val="00243FD5"/>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
    <w:name w:val="Table Grid81"/>
    <w:basedOn w:val="TableNormal"/>
    <w:next w:val="TableGrid"/>
    <w:uiPriority w:val="59"/>
    <w:qFormat/>
    <w:rsid w:val="006848B7"/>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2">
    <w:name w:val="Table Grid82"/>
    <w:basedOn w:val="TableNormal"/>
    <w:next w:val="TableGrid"/>
    <w:uiPriority w:val="59"/>
    <w:qFormat/>
    <w:rsid w:val="00B939B4"/>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0">
    <w:name w:val="Table Grid220"/>
    <w:basedOn w:val="TableNormal"/>
    <w:next w:val="TableGrid"/>
    <w:uiPriority w:val="59"/>
    <w:qFormat/>
    <w:rsid w:val="00B939B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4">
    <w:name w:val="Table Grid314"/>
    <w:basedOn w:val="TableNormal"/>
    <w:next w:val="TableGrid"/>
    <w:rsid w:val="00B939B4"/>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5">
    <w:name w:val="Table Grid415"/>
    <w:basedOn w:val="TableNormal"/>
    <w:next w:val="TableGrid"/>
    <w:rsid w:val="00B939B4"/>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2">
    <w:name w:val="Table Grid712"/>
    <w:basedOn w:val="TableNormal"/>
    <w:next w:val="TableGrid"/>
    <w:uiPriority w:val="59"/>
    <w:rsid w:val="00B939B4"/>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3">
    <w:name w:val="Table Grid83"/>
    <w:basedOn w:val="TableNormal"/>
    <w:next w:val="TableGrid"/>
    <w:uiPriority w:val="59"/>
    <w:qFormat/>
    <w:rsid w:val="004074DC"/>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
    <w:name w:val="Table Grid221"/>
    <w:basedOn w:val="TableNormal"/>
    <w:next w:val="TableGrid"/>
    <w:uiPriority w:val="59"/>
    <w:qFormat/>
    <w:rsid w:val="004074D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5">
    <w:name w:val="Table Grid315"/>
    <w:basedOn w:val="TableNormal"/>
    <w:next w:val="TableGrid"/>
    <w:rsid w:val="004074DC"/>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6">
    <w:name w:val="Table Grid416"/>
    <w:basedOn w:val="TableNormal"/>
    <w:next w:val="TableGrid"/>
    <w:rsid w:val="004074DC"/>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3">
    <w:name w:val="Table Grid713"/>
    <w:basedOn w:val="TableNormal"/>
    <w:next w:val="TableGrid"/>
    <w:uiPriority w:val="59"/>
    <w:rsid w:val="004074DC"/>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4">
    <w:name w:val="Table Grid84"/>
    <w:basedOn w:val="TableNormal"/>
    <w:next w:val="TableGrid"/>
    <w:uiPriority w:val="59"/>
    <w:qFormat/>
    <w:rsid w:val="00F41773"/>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2">
    <w:name w:val="Table Grid222"/>
    <w:basedOn w:val="TableNormal"/>
    <w:next w:val="TableGrid"/>
    <w:uiPriority w:val="59"/>
    <w:qFormat/>
    <w:rsid w:val="00F4177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6">
    <w:name w:val="Table Grid316"/>
    <w:basedOn w:val="TableNormal"/>
    <w:next w:val="TableGrid"/>
    <w:rsid w:val="00F41773"/>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7">
    <w:name w:val="Table Grid417"/>
    <w:basedOn w:val="TableNormal"/>
    <w:next w:val="TableGrid"/>
    <w:rsid w:val="00F41773"/>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4">
    <w:name w:val="Table Grid714"/>
    <w:basedOn w:val="TableNormal"/>
    <w:next w:val="TableGrid"/>
    <w:uiPriority w:val="59"/>
    <w:rsid w:val="00F41773"/>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5">
    <w:name w:val="Table Grid85"/>
    <w:basedOn w:val="TableNormal"/>
    <w:next w:val="TableGrid"/>
    <w:uiPriority w:val="59"/>
    <w:qFormat/>
    <w:rsid w:val="00AC3E9A"/>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
    <w:name w:val="Table Grid86"/>
    <w:basedOn w:val="TableNormal"/>
    <w:next w:val="TableGrid"/>
    <w:uiPriority w:val="59"/>
    <w:qFormat/>
    <w:rsid w:val="006B0D35"/>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7">
    <w:name w:val="Table Grid87"/>
    <w:basedOn w:val="TableNormal"/>
    <w:next w:val="TableGrid"/>
    <w:uiPriority w:val="59"/>
    <w:qFormat/>
    <w:rsid w:val="005F1438"/>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8">
    <w:name w:val="Table Grid88"/>
    <w:basedOn w:val="TableNormal"/>
    <w:next w:val="TableGrid"/>
    <w:uiPriority w:val="59"/>
    <w:qFormat/>
    <w:rsid w:val="00EC1F30"/>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3">
    <w:name w:val="Table Grid223"/>
    <w:basedOn w:val="TableNormal"/>
    <w:next w:val="TableGrid"/>
    <w:uiPriority w:val="59"/>
    <w:qFormat/>
    <w:rsid w:val="00EC1F3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7">
    <w:name w:val="Table Grid317"/>
    <w:basedOn w:val="TableNormal"/>
    <w:next w:val="TableGrid"/>
    <w:rsid w:val="00EC1F30"/>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8">
    <w:name w:val="Table Grid418"/>
    <w:basedOn w:val="TableNormal"/>
    <w:next w:val="TableGrid"/>
    <w:rsid w:val="00EC1F30"/>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5">
    <w:name w:val="Table Grid715"/>
    <w:basedOn w:val="TableNormal"/>
    <w:next w:val="TableGrid"/>
    <w:uiPriority w:val="59"/>
    <w:rsid w:val="00EC1F30"/>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5641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7.wmf"/><Relationship Id="rId21" Type="http://schemas.openxmlformats.org/officeDocument/2006/relationships/image" Target="media/image9.wmf"/><Relationship Id="rId42" Type="http://schemas.openxmlformats.org/officeDocument/2006/relationships/oleObject" Target="embeddings/oleObject18.bin"/><Relationship Id="rId63" Type="http://schemas.openxmlformats.org/officeDocument/2006/relationships/image" Target="media/image30.wmf"/><Relationship Id="rId84" Type="http://schemas.openxmlformats.org/officeDocument/2006/relationships/oleObject" Target="embeddings/oleObject39.bin"/><Relationship Id="rId138" Type="http://schemas.openxmlformats.org/officeDocument/2006/relationships/oleObject" Target="embeddings/oleObject67.bin"/><Relationship Id="rId159" Type="http://schemas.openxmlformats.org/officeDocument/2006/relationships/oleObject" Target="embeddings/oleObject78.bin"/><Relationship Id="rId170" Type="http://schemas.openxmlformats.org/officeDocument/2006/relationships/oleObject" Target="embeddings/oleObject84.bin"/><Relationship Id="rId191" Type="http://schemas.openxmlformats.org/officeDocument/2006/relationships/image" Target="media/image92.wmf"/><Relationship Id="rId205" Type="http://schemas.openxmlformats.org/officeDocument/2006/relationships/image" Target="media/image99.wmf"/><Relationship Id="rId226" Type="http://schemas.openxmlformats.org/officeDocument/2006/relationships/image" Target="media/image108.wmf"/><Relationship Id="rId247" Type="http://schemas.openxmlformats.org/officeDocument/2006/relationships/image" Target="media/image118.wmf"/><Relationship Id="rId107" Type="http://schemas.openxmlformats.org/officeDocument/2006/relationships/image" Target="media/image52.wmf"/><Relationship Id="rId268" Type="http://schemas.openxmlformats.org/officeDocument/2006/relationships/image" Target="media/image128.wmf"/><Relationship Id="rId11" Type="http://schemas.openxmlformats.org/officeDocument/2006/relationships/image" Target="media/image4.wmf"/><Relationship Id="rId32" Type="http://schemas.openxmlformats.org/officeDocument/2006/relationships/oleObject" Target="embeddings/oleObject13.bin"/><Relationship Id="rId53" Type="http://schemas.openxmlformats.org/officeDocument/2006/relationships/image" Target="media/image25.wmf"/><Relationship Id="rId74" Type="http://schemas.openxmlformats.org/officeDocument/2006/relationships/oleObject" Target="embeddings/oleObject34.bin"/><Relationship Id="rId128" Type="http://schemas.openxmlformats.org/officeDocument/2006/relationships/image" Target="media/image62.wmf"/><Relationship Id="rId149" Type="http://schemas.openxmlformats.org/officeDocument/2006/relationships/oleObject" Target="embeddings/oleObject73.bin"/><Relationship Id="rId5" Type="http://schemas.openxmlformats.org/officeDocument/2006/relationships/footnotes" Target="footnotes.xml"/><Relationship Id="rId95" Type="http://schemas.openxmlformats.org/officeDocument/2006/relationships/image" Target="media/image46.wmf"/><Relationship Id="rId160" Type="http://schemas.openxmlformats.org/officeDocument/2006/relationships/image" Target="media/image77.wmf"/><Relationship Id="rId181" Type="http://schemas.openxmlformats.org/officeDocument/2006/relationships/image" Target="media/image87.wmf"/><Relationship Id="rId216" Type="http://schemas.openxmlformats.org/officeDocument/2006/relationships/oleObject" Target="embeddings/oleObject108.bin"/><Relationship Id="rId237" Type="http://schemas.openxmlformats.org/officeDocument/2006/relationships/image" Target="media/image113.wmf"/><Relationship Id="rId258" Type="http://schemas.openxmlformats.org/officeDocument/2006/relationships/oleObject" Target="embeddings/oleObject130.bin"/><Relationship Id="rId279" Type="http://schemas.openxmlformats.org/officeDocument/2006/relationships/oleObject" Target="embeddings/oleObject141.bin"/><Relationship Id="rId22" Type="http://schemas.openxmlformats.org/officeDocument/2006/relationships/oleObject" Target="embeddings/oleObject8.bin"/><Relationship Id="rId43" Type="http://schemas.openxmlformats.org/officeDocument/2006/relationships/image" Target="media/image20.wmf"/><Relationship Id="rId64" Type="http://schemas.openxmlformats.org/officeDocument/2006/relationships/oleObject" Target="embeddings/oleObject29.bin"/><Relationship Id="rId118" Type="http://schemas.openxmlformats.org/officeDocument/2006/relationships/oleObject" Target="embeddings/oleObject56.bin"/><Relationship Id="rId139" Type="http://schemas.openxmlformats.org/officeDocument/2006/relationships/image" Target="media/image67.wmf"/><Relationship Id="rId85" Type="http://schemas.openxmlformats.org/officeDocument/2006/relationships/image" Target="media/image41.wmf"/><Relationship Id="rId150" Type="http://schemas.openxmlformats.org/officeDocument/2006/relationships/image" Target="media/image72.wmf"/><Relationship Id="rId171" Type="http://schemas.openxmlformats.org/officeDocument/2006/relationships/image" Target="media/image82.wmf"/><Relationship Id="rId192" Type="http://schemas.openxmlformats.org/officeDocument/2006/relationships/oleObject" Target="embeddings/oleObject95.bin"/><Relationship Id="rId206" Type="http://schemas.openxmlformats.org/officeDocument/2006/relationships/oleObject" Target="embeddings/oleObject102.bin"/><Relationship Id="rId227" Type="http://schemas.openxmlformats.org/officeDocument/2006/relationships/oleObject" Target="embeddings/oleObject114.bin"/><Relationship Id="rId248" Type="http://schemas.openxmlformats.org/officeDocument/2006/relationships/oleObject" Target="embeddings/oleObject125.bin"/><Relationship Id="rId269" Type="http://schemas.openxmlformats.org/officeDocument/2006/relationships/oleObject" Target="embeddings/oleObject136.bin"/><Relationship Id="rId12" Type="http://schemas.openxmlformats.org/officeDocument/2006/relationships/oleObject" Target="embeddings/oleObject3.bin"/><Relationship Id="rId33" Type="http://schemas.openxmlformats.org/officeDocument/2006/relationships/image" Target="media/image15.wmf"/><Relationship Id="rId108" Type="http://schemas.openxmlformats.org/officeDocument/2006/relationships/oleObject" Target="embeddings/oleObject51.bin"/><Relationship Id="rId129" Type="http://schemas.openxmlformats.org/officeDocument/2006/relationships/oleObject" Target="embeddings/oleObject62.bin"/><Relationship Id="rId280" Type="http://schemas.openxmlformats.org/officeDocument/2006/relationships/image" Target="media/image134.wmf"/><Relationship Id="rId54" Type="http://schemas.openxmlformats.org/officeDocument/2006/relationships/oleObject" Target="embeddings/oleObject24.bin"/><Relationship Id="rId75" Type="http://schemas.openxmlformats.org/officeDocument/2006/relationships/image" Target="media/image36.wmf"/><Relationship Id="rId96" Type="http://schemas.openxmlformats.org/officeDocument/2006/relationships/oleObject" Target="embeddings/oleObject45.bin"/><Relationship Id="rId140" Type="http://schemas.openxmlformats.org/officeDocument/2006/relationships/oleObject" Target="embeddings/oleObject68.bin"/><Relationship Id="rId161" Type="http://schemas.openxmlformats.org/officeDocument/2006/relationships/oleObject" Target="embeddings/oleObject79.bin"/><Relationship Id="rId182" Type="http://schemas.openxmlformats.org/officeDocument/2006/relationships/oleObject" Target="embeddings/oleObject90.bin"/><Relationship Id="rId217" Type="http://schemas.openxmlformats.org/officeDocument/2006/relationships/image" Target="media/image104.wmf"/><Relationship Id="rId6" Type="http://schemas.openxmlformats.org/officeDocument/2006/relationships/endnotes" Target="endnotes.xml"/><Relationship Id="rId238" Type="http://schemas.openxmlformats.org/officeDocument/2006/relationships/oleObject" Target="embeddings/oleObject120.bin"/><Relationship Id="rId259" Type="http://schemas.openxmlformats.org/officeDocument/2006/relationships/image" Target="media/image124.wmf"/><Relationship Id="rId23" Type="http://schemas.openxmlformats.org/officeDocument/2006/relationships/image" Target="media/image10.wmf"/><Relationship Id="rId119" Type="http://schemas.openxmlformats.org/officeDocument/2006/relationships/image" Target="media/image58.wmf"/><Relationship Id="rId270" Type="http://schemas.openxmlformats.org/officeDocument/2006/relationships/image" Target="media/image129.wmf"/><Relationship Id="rId44" Type="http://schemas.openxmlformats.org/officeDocument/2006/relationships/oleObject" Target="embeddings/oleObject19.bin"/><Relationship Id="rId65" Type="http://schemas.openxmlformats.org/officeDocument/2006/relationships/image" Target="media/image31.wmf"/><Relationship Id="rId86" Type="http://schemas.openxmlformats.org/officeDocument/2006/relationships/oleObject" Target="embeddings/oleObject40.bin"/><Relationship Id="rId130" Type="http://schemas.openxmlformats.org/officeDocument/2006/relationships/image" Target="media/image63.wmf"/><Relationship Id="rId151" Type="http://schemas.openxmlformats.org/officeDocument/2006/relationships/oleObject" Target="embeddings/oleObject74.bin"/><Relationship Id="rId172" Type="http://schemas.openxmlformats.org/officeDocument/2006/relationships/oleObject" Target="embeddings/oleObject85.bin"/><Relationship Id="rId193" Type="http://schemas.openxmlformats.org/officeDocument/2006/relationships/image" Target="media/image93.wmf"/><Relationship Id="rId207" Type="http://schemas.openxmlformats.org/officeDocument/2006/relationships/oleObject" Target="embeddings/oleObject103.bin"/><Relationship Id="rId228" Type="http://schemas.openxmlformats.org/officeDocument/2006/relationships/oleObject" Target="embeddings/oleObject115.bin"/><Relationship Id="rId249" Type="http://schemas.openxmlformats.org/officeDocument/2006/relationships/image" Target="media/image119.wmf"/><Relationship Id="rId13" Type="http://schemas.openxmlformats.org/officeDocument/2006/relationships/image" Target="media/image5.wmf"/><Relationship Id="rId18" Type="http://schemas.openxmlformats.org/officeDocument/2006/relationships/oleObject" Target="embeddings/oleObject6.bin"/><Relationship Id="rId39" Type="http://schemas.openxmlformats.org/officeDocument/2006/relationships/image" Target="media/image18.wmf"/><Relationship Id="rId109" Type="http://schemas.openxmlformats.org/officeDocument/2006/relationships/image" Target="media/image53.wmf"/><Relationship Id="rId260" Type="http://schemas.openxmlformats.org/officeDocument/2006/relationships/oleObject" Target="embeddings/oleObject131.bin"/><Relationship Id="rId265" Type="http://schemas.openxmlformats.org/officeDocument/2006/relationships/oleObject" Target="embeddings/oleObject134.bin"/><Relationship Id="rId281" Type="http://schemas.openxmlformats.org/officeDocument/2006/relationships/oleObject" Target="embeddings/oleObject142.bin"/><Relationship Id="rId286" Type="http://schemas.openxmlformats.org/officeDocument/2006/relationships/header" Target="header1.xml"/><Relationship Id="rId34" Type="http://schemas.openxmlformats.org/officeDocument/2006/relationships/oleObject" Target="embeddings/oleObject14.bin"/><Relationship Id="rId50" Type="http://schemas.openxmlformats.org/officeDocument/2006/relationships/oleObject" Target="embeddings/oleObject22.bin"/><Relationship Id="rId55" Type="http://schemas.openxmlformats.org/officeDocument/2006/relationships/image" Target="media/image26.wmf"/><Relationship Id="rId76" Type="http://schemas.openxmlformats.org/officeDocument/2006/relationships/oleObject" Target="embeddings/oleObject35.bin"/><Relationship Id="rId97" Type="http://schemas.openxmlformats.org/officeDocument/2006/relationships/image" Target="media/image47.wmf"/><Relationship Id="rId104" Type="http://schemas.openxmlformats.org/officeDocument/2006/relationships/oleObject" Target="embeddings/oleObject49.bin"/><Relationship Id="rId120" Type="http://schemas.openxmlformats.org/officeDocument/2006/relationships/oleObject" Target="embeddings/oleObject57.bin"/><Relationship Id="rId125" Type="http://schemas.openxmlformats.org/officeDocument/2006/relationships/oleObject" Target="embeddings/oleObject60.bin"/><Relationship Id="rId141" Type="http://schemas.openxmlformats.org/officeDocument/2006/relationships/image" Target="media/image68.wmf"/><Relationship Id="rId146" Type="http://schemas.openxmlformats.org/officeDocument/2006/relationships/oleObject" Target="embeddings/oleObject71.bin"/><Relationship Id="rId167" Type="http://schemas.openxmlformats.org/officeDocument/2006/relationships/image" Target="media/image80.wmf"/><Relationship Id="rId188" Type="http://schemas.openxmlformats.org/officeDocument/2006/relationships/oleObject" Target="embeddings/oleObject93.bin"/><Relationship Id="rId7" Type="http://schemas.openxmlformats.org/officeDocument/2006/relationships/image" Target="media/image2.wmf"/><Relationship Id="rId71" Type="http://schemas.openxmlformats.org/officeDocument/2006/relationships/image" Target="media/image34.wmf"/><Relationship Id="rId92" Type="http://schemas.openxmlformats.org/officeDocument/2006/relationships/oleObject" Target="embeddings/oleObject43.bin"/><Relationship Id="rId162" Type="http://schemas.openxmlformats.org/officeDocument/2006/relationships/image" Target="media/image78.wmf"/><Relationship Id="rId183" Type="http://schemas.openxmlformats.org/officeDocument/2006/relationships/image" Target="media/image88.wmf"/><Relationship Id="rId213" Type="http://schemas.openxmlformats.org/officeDocument/2006/relationships/image" Target="media/image102.wmf"/><Relationship Id="rId218" Type="http://schemas.openxmlformats.org/officeDocument/2006/relationships/oleObject" Target="embeddings/oleObject109.bin"/><Relationship Id="rId234" Type="http://schemas.openxmlformats.org/officeDocument/2006/relationships/oleObject" Target="embeddings/oleObject118.bin"/><Relationship Id="rId239" Type="http://schemas.openxmlformats.org/officeDocument/2006/relationships/image" Target="media/image114.wmf"/><Relationship Id="rId2" Type="http://schemas.openxmlformats.org/officeDocument/2006/relationships/styles" Target="styles.xml"/><Relationship Id="rId29" Type="http://schemas.openxmlformats.org/officeDocument/2006/relationships/image" Target="media/image13.wmf"/><Relationship Id="rId250" Type="http://schemas.openxmlformats.org/officeDocument/2006/relationships/oleObject" Target="embeddings/oleObject126.bin"/><Relationship Id="rId255" Type="http://schemas.openxmlformats.org/officeDocument/2006/relationships/image" Target="media/image122.wmf"/><Relationship Id="rId271" Type="http://schemas.openxmlformats.org/officeDocument/2006/relationships/oleObject" Target="embeddings/oleObject137.bin"/><Relationship Id="rId276" Type="http://schemas.openxmlformats.org/officeDocument/2006/relationships/image" Target="media/image132.wmf"/><Relationship Id="rId24" Type="http://schemas.openxmlformats.org/officeDocument/2006/relationships/oleObject" Target="embeddings/oleObject9.bin"/><Relationship Id="rId40" Type="http://schemas.openxmlformats.org/officeDocument/2006/relationships/oleObject" Target="embeddings/oleObject17.bin"/><Relationship Id="rId45" Type="http://schemas.openxmlformats.org/officeDocument/2006/relationships/image" Target="media/image21.wmf"/><Relationship Id="rId66" Type="http://schemas.openxmlformats.org/officeDocument/2006/relationships/oleObject" Target="embeddings/oleObject30.bin"/><Relationship Id="rId87" Type="http://schemas.openxmlformats.org/officeDocument/2006/relationships/image" Target="media/image42.wmf"/><Relationship Id="rId110" Type="http://schemas.openxmlformats.org/officeDocument/2006/relationships/oleObject" Target="embeddings/oleObject52.bin"/><Relationship Id="rId115" Type="http://schemas.openxmlformats.org/officeDocument/2006/relationships/image" Target="media/image56.wmf"/><Relationship Id="rId131" Type="http://schemas.openxmlformats.org/officeDocument/2006/relationships/oleObject" Target="embeddings/oleObject63.bin"/><Relationship Id="rId136" Type="http://schemas.openxmlformats.org/officeDocument/2006/relationships/oleObject" Target="embeddings/oleObject66.bin"/><Relationship Id="rId157" Type="http://schemas.openxmlformats.org/officeDocument/2006/relationships/oleObject" Target="embeddings/oleObject77.bin"/><Relationship Id="rId178" Type="http://schemas.openxmlformats.org/officeDocument/2006/relationships/oleObject" Target="embeddings/oleObject88.bin"/><Relationship Id="rId61" Type="http://schemas.openxmlformats.org/officeDocument/2006/relationships/image" Target="media/image29.wmf"/><Relationship Id="rId82" Type="http://schemas.openxmlformats.org/officeDocument/2006/relationships/oleObject" Target="embeddings/oleObject38.bin"/><Relationship Id="rId152" Type="http://schemas.openxmlformats.org/officeDocument/2006/relationships/image" Target="media/image73.wmf"/><Relationship Id="rId173" Type="http://schemas.openxmlformats.org/officeDocument/2006/relationships/image" Target="media/image83.wmf"/><Relationship Id="rId194" Type="http://schemas.openxmlformats.org/officeDocument/2006/relationships/oleObject" Target="embeddings/oleObject96.bin"/><Relationship Id="rId199" Type="http://schemas.openxmlformats.org/officeDocument/2006/relationships/image" Target="media/image96.wmf"/><Relationship Id="rId203" Type="http://schemas.openxmlformats.org/officeDocument/2006/relationships/image" Target="media/image98.wmf"/><Relationship Id="rId208" Type="http://schemas.openxmlformats.org/officeDocument/2006/relationships/image" Target="media/image100.wmf"/><Relationship Id="rId229" Type="http://schemas.openxmlformats.org/officeDocument/2006/relationships/image" Target="media/image109.wmf"/><Relationship Id="rId19" Type="http://schemas.openxmlformats.org/officeDocument/2006/relationships/image" Target="media/image8.wmf"/><Relationship Id="rId224" Type="http://schemas.openxmlformats.org/officeDocument/2006/relationships/image" Target="media/image107.wmf"/><Relationship Id="rId240" Type="http://schemas.openxmlformats.org/officeDocument/2006/relationships/oleObject" Target="embeddings/oleObject121.bin"/><Relationship Id="rId245" Type="http://schemas.openxmlformats.org/officeDocument/2006/relationships/image" Target="media/image117.wmf"/><Relationship Id="rId261" Type="http://schemas.openxmlformats.org/officeDocument/2006/relationships/image" Target="media/image125.wmf"/><Relationship Id="rId266" Type="http://schemas.openxmlformats.org/officeDocument/2006/relationships/image" Target="media/image127.wmf"/><Relationship Id="rId287" Type="http://schemas.openxmlformats.org/officeDocument/2006/relationships/fontTable" Target="fontTable.xml"/><Relationship Id="rId14" Type="http://schemas.openxmlformats.org/officeDocument/2006/relationships/oleObject" Target="embeddings/oleObject4.bin"/><Relationship Id="rId30" Type="http://schemas.openxmlformats.org/officeDocument/2006/relationships/oleObject" Target="embeddings/oleObject12.bin"/><Relationship Id="rId35" Type="http://schemas.openxmlformats.org/officeDocument/2006/relationships/image" Target="media/image16.wmf"/><Relationship Id="rId56" Type="http://schemas.openxmlformats.org/officeDocument/2006/relationships/oleObject" Target="embeddings/oleObject25.bin"/><Relationship Id="rId77" Type="http://schemas.openxmlformats.org/officeDocument/2006/relationships/image" Target="media/image37.wmf"/><Relationship Id="rId100" Type="http://schemas.openxmlformats.org/officeDocument/2006/relationships/oleObject" Target="embeddings/oleObject47.bin"/><Relationship Id="rId105" Type="http://schemas.openxmlformats.org/officeDocument/2006/relationships/image" Target="media/image51.wmf"/><Relationship Id="rId126" Type="http://schemas.openxmlformats.org/officeDocument/2006/relationships/image" Target="media/image61.wmf"/><Relationship Id="rId147" Type="http://schemas.openxmlformats.org/officeDocument/2006/relationships/oleObject" Target="embeddings/oleObject72.bin"/><Relationship Id="rId168" Type="http://schemas.openxmlformats.org/officeDocument/2006/relationships/oleObject" Target="embeddings/oleObject83.bin"/><Relationship Id="rId282" Type="http://schemas.openxmlformats.org/officeDocument/2006/relationships/image" Target="media/image135.wmf"/><Relationship Id="rId8" Type="http://schemas.openxmlformats.org/officeDocument/2006/relationships/oleObject" Target="embeddings/oleObject1.bin"/><Relationship Id="rId51" Type="http://schemas.openxmlformats.org/officeDocument/2006/relationships/image" Target="media/image24.wmf"/><Relationship Id="rId72" Type="http://schemas.openxmlformats.org/officeDocument/2006/relationships/oleObject" Target="embeddings/oleObject33.bin"/><Relationship Id="rId93" Type="http://schemas.openxmlformats.org/officeDocument/2006/relationships/image" Target="media/image45.wmf"/><Relationship Id="rId98" Type="http://schemas.openxmlformats.org/officeDocument/2006/relationships/oleObject" Target="embeddings/oleObject46.bin"/><Relationship Id="rId121" Type="http://schemas.openxmlformats.org/officeDocument/2006/relationships/image" Target="media/image59.wmf"/><Relationship Id="rId142" Type="http://schemas.openxmlformats.org/officeDocument/2006/relationships/oleObject" Target="embeddings/oleObject69.bin"/><Relationship Id="rId163" Type="http://schemas.openxmlformats.org/officeDocument/2006/relationships/oleObject" Target="embeddings/oleObject80.bin"/><Relationship Id="rId184" Type="http://schemas.openxmlformats.org/officeDocument/2006/relationships/oleObject" Target="embeddings/oleObject91.bin"/><Relationship Id="rId189" Type="http://schemas.openxmlformats.org/officeDocument/2006/relationships/image" Target="media/image91.wmf"/><Relationship Id="rId219" Type="http://schemas.openxmlformats.org/officeDocument/2006/relationships/image" Target="media/image105.wmf"/><Relationship Id="rId3" Type="http://schemas.openxmlformats.org/officeDocument/2006/relationships/settings" Target="settings.xml"/><Relationship Id="rId214" Type="http://schemas.openxmlformats.org/officeDocument/2006/relationships/oleObject" Target="embeddings/oleObject107.bin"/><Relationship Id="rId230" Type="http://schemas.openxmlformats.org/officeDocument/2006/relationships/oleObject" Target="embeddings/oleObject116.bin"/><Relationship Id="rId235" Type="http://schemas.openxmlformats.org/officeDocument/2006/relationships/image" Target="media/image112.wmf"/><Relationship Id="rId251" Type="http://schemas.openxmlformats.org/officeDocument/2006/relationships/image" Target="media/image120.wmf"/><Relationship Id="rId256" Type="http://schemas.openxmlformats.org/officeDocument/2006/relationships/oleObject" Target="embeddings/oleObject129.bin"/><Relationship Id="rId277" Type="http://schemas.openxmlformats.org/officeDocument/2006/relationships/oleObject" Target="embeddings/oleObject140.bin"/><Relationship Id="rId25" Type="http://schemas.openxmlformats.org/officeDocument/2006/relationships/image" Target="media/image11.wmf"/><Relationship Id="rId46" Type="http://schemas.openxmlformats.org/officeDocument/2006/relationships/oleObject" Target="embeddings/oleObject20.bin"/><Relationship Id="rId67" Type="http://schemas.openxmlformats.org/officeDocument/2006/relationships/image" Target="media/image32.wmf"/><Relationship Id="rId116" Type="http://schemas.openxmlformats.org/officeDocument/2006/relationships/oleObject" Target="embeddings/oleObject55.bin"/><Relationship Id="rId137" Type="http://schemas.openxmlformats.org/officeDocument/2006/relationships/image" Target="media/image66.wmf"/><Relationship Id="rId158" Type="http://schemas.openxmlformats.org/officeDocument/2006/relationships/image" Target="media/image76.wmf"/><Relationship Id="rId272" Type="http://schemas.openxmlformats.org/officeDocument/2006/relationships/image" Target="media/image130.wmf"/><Relationship Id="rId20" Type="http://schemas.openxmlformats.org/officeDocument/2006/relationships/oleObject" Target="embeddings/oleObject7.bin"/><Relationship Id="rId41" Type="http://schemas.openxmlformats.org/officeDocument/2006/relationships/image" Target="media/image19.wmf"/><Relationship Id="rId62" Type="http://schemas.openxmlformats.org/officeDocument/2006/relationships/oleObject" Target="embeddings/oleObject28.bin"/><Relationship Id="rId83" Type="http://schemas.openxmlformats.org/officeDocument/2006/relationships/image" Target="media/image40.wmf"/><Relationship Id="rId88" Type="http://schemas.openxmlformats.org/officeDocument/2006/relationships/oleObject" Target="embeddings/oleObject41.bin"/><Relationship Id="rId111" Type="http://schemas.openxmlformats.org/officeDocument/2006/relationships/image" Target="media/image54.wmf"/><Relationship Id="rId132" Type="http://schemas.openxmlformats.org/officeDocument/2006/relationships/image" Target="media/image64.wmf"/><Relationship Id="rId153" Type="http://schemas.openxmlformats.org/officeDocument/2006/relationships/oleObject" Target="embeddings/oleObject75.bin"/><Relationship Id="rId174" Type="http://schemas.openxmlformats.org/officeDocument/2006/relationships/oleObject" Target="embeddings/oleObject86.bin"/><Relationship Id="rId179" Type="http://schemas.openxmlformats.org/officeDocument/2006/relationships/image" Target="media/image86.wmf"/><Relationship Id="rId195" Type="http://schemas.openxmlformats.org/officeDocument/2006/relationships/image" Target="media/image94.wmf"/><Relationship Id="rId209" Type="http://schemas.openxmlformats.org/officeDocument/2006/relationships/oleObject" Target="embeddings/oleObject104.bin"/><Relationship Id="rId190" Type="http://schemas.openxmlformats.org/officeDocument/2006/relationships/oleObject" Target="embeddings/oleObject94.bin"/><Relationship Id="rId204" Type="http://schemas.openxmlformats.org/officeDocument/2006/relationships/oleObject" Target="embeddings/oleObject101.bin"/><Relationship Id="rId220" Type="http://schemas.openxmlformats.org/officeDocument/2006/relationships/oleObject" Target="embeddings/oleObject110.bin"/><Relationship Id="rId225" Type="http://schemas.openxmlformats.org/officeDocument/2006/relationships/oleObject" Target="embeddings/oleObject113.bin"/><Relationship Id="rId241" Type="http://schemas.openxmlformats.org/officeDocument/2006/relationships/image" Target="media/image115.wmf"/><Relationship Id="rId246" Type="http://schemas.openxmlformats.org/officeDocument/2006/relationships/oleObject" Target="embeddings/oleObject124.bin"/><Relationship Id="rId267" Type="http://schemas.openxmlformats.org/officeDocument/2006/relationships/oleObject" Target="embeddings/oleObject135.bin"/><Relationship Id="rId288" Type="http://schemas.openxmlformats.org/officeDocument/2006/relationships/theme" Target="theme/theme1.xml"/><Relationship Id="rId15" Type="http://schemas.openxmlformats.org/officeDocument/2006/relationships/image" Target="media/image6.wmf"/><Relationship Id="rId36" Type="http://schemas.openxmlformats.org/officeDocument/2006/relationships/oleObject" Target="embeddings/oleObject15.bin"/><Relationship Id="rId57" Type="http://schemas.openxmlformats.org/officeDocument/2006/relationships/image" Target="media/image27.wmf"/><Relationship Id="rId106" Type="http://schemas.openxmlformats.org/officeDocument/2006/relationships/oleObject" Target="embeddings/oleObject50.bin"/><Relationship Id="rId127" Type="http://schemas.openxmlformats.org/officeDocument/2006/relationships/oleObject" Target="embeddings/oleObject61.bin"/><Relationship Id="rId262" Type="http://schemas.openxmlformats.org/officeDocument/2006/relationships/oleObject" Target="embeddings/oleObject132.bin"/><Relationship Id="rId283" Type="http://schemas.openxmlformats.org/officeDocument/2006/relationships/oleObject" Target="embeddings/oleObject143.bin"/><Relationship Id="rId10" Type="http://schemas.openxmlformats.org/officeDocument/2006/relationships/oleObject" Target="embeddings/oleObject2.bin"/><Relationship Id="rId31" Type="http://schemas.openxmlformats.org/officeDocument/2006/relationships/image" Target="media/image14.wmf"/><Relationship Id="rId52" Type="http://schemas.openxmlformats.org/officeDocument/2006/relationships/oleObject" Target="embeddings/oleObject23.bin"/><Relationship Id="rId73" Type="http://schemas.openxmlformats.org/officeDocument/2006/relationships/image" Target="media/image35.wmf"/><Relationship Id="rId78" Type="http://schemas.openxmlformats.org/officeDocument/2006/relationships/oleObject" Target="embeddings/oleObject36.bin"/><Relationship Id="rId94" Type="http://schemas.openxmlformats.org/officeDocument/2006/relationships/oleObject" Target="embeddings/oleObject44.bin"/><Relationship Id="rId99" Type="http://schemas.openxmlformats.org/officeDocument/2006/relationships/image" Target="media/image48.wmf"/><Relationship Id="rId101" Type="http://schemas.openxmlformats.org/officeDocument/2006/relationships/image" Target="media/image49.wmf"/><Relationship Id="rId122" Type="http://schemas.openxmlformats.org/officeDocument/2006/relationships/oleObject" Target="embeddings/oleObject58.bin"/><Relationship Id="rId143" Type="http://schemas.openxmlformats.org/officeDocument/2006/relationships/image" Target="media/image69.wmf"/><Relationship Id="rId148" Type="http://schemas.openxmlformats.org/officeDocument/2006/relationships/image" Target="media/image71.wmf"/><Relationship Id="rId164" Type="http://schemas.openxmlformats.org/officeDocument/2006/relationships/oleObject" Target="embeddings/oleObject81.bin"/><Relationship Id="rId169" Type="http://schemas.openxmlformats.org/officeDocument/2006/relationships/image" Target="media/image81.wmf"/><Relationship Id="rId185" Type="http://schemas.openxmlformats.org/officeDocument/2006/relationships/image" Target="media/image89.wmf"/><Relationship Id="rId4" Type="http://schemas.openxmlformats.org/officeDocument/2006/relationships/webSettings" Target="webSettings.xml"/><Relationship Id="rId9" Type="http://schemas.openxmlformats.org/officeDocument/2006/relationships/image" Target="media/image3.wmf"/><Relationship Id="rId180" Type="http://schemas.openxmlformats.org/officeDocument/2006/relationships/oleObject" Target="embeddings/oleObject89.bin"/><Relationship Id="rId210" Type="http://schemas.openxmlformats.org/officeDocument/2006/relationships/image" Target="media/image101.wmf"/><Relationship Id="rId215" Type="http://schemas.openxmlformats.org/officeDocument/2006/relationships/image" Target="media/image103.wmf"/><Relationship Id="rId236" Type="http://schemas.openxmlformats.org/officeDocument/2006/relationships/oleObject" Target="embeddings/oleObject119.bin"/><Relationship Id="rId257" Type="http://schemas.openxmlformats.org/officeDocument/2006/relationships/image" Target="media/image123.wmf"/><Relationship Id="rId278" Type="http://schemas.openxmlformats.org/officeDocument/2006/relationships/image" Target="media/image133.wmf"/><Relationship Id="rId26" Type="http://schemas.openxmlformats.org/officeDocument/2006/relationships/oleObject" Target="embeddings/oleObject10.bin"/><Relationship Id="rId231" Type="http://schemas.openxmlformats.org/officeDocument/2006/relationships/image" Target="media/image110.wmf"/><Relationship Id="rId252" Type="http://schemas.openxmlformats.org/officeDocument/2006/relationships/oleObject" Target="embeddings/oleObject127.bin"/><Relationship Id="rId273" Type="http://schemas.openxmlformats.org/officeDocument/2006/relationships/oleObject" Target="embeddings/oleObject138.bin"/><Relationship Id="rId47" Type="http://schemas.openxmlformats.org/officeDocument/2006/relationships/image" Target="media/image22.wmf"/><Relationship Id="rId68" Type="http://schemas.openxmlformats.org/officeDocument/2006/relationships/oleObject" Target="embeddings/oleObject31.bin"/><Relationship Id="rId89" Type="http://schemas.openxmlformats.org/officeDocument/2006/relationships/image" Target="media/image43.wmf"/><Relationship Id="rId112" Type="http://schemas.openxmlformats.org/officeDocument/2006/relationships/oleObject" Target="embeddings/oleObject53.bin"/><Relationship Id="rId133" Type="http://schemas.openxmlformats.org/officeDocument/2006/relationships/oleObject" Target="embeddings/oleObject64.bin"/><Relationship Id="rId154" Type="http://schemas.openxmlformats.org/officeDocument/2006/relationships/image" Target="media/image74.wmf"/><Relationship Id="rId175" Type="http://schemas.openxmlformats.org/officeDocument/2006/relationships/image" Target="media/image84.wmf"/><Relationship Id="rId196" Type="http://schemas.openxmlformats.org/officeDocument/2006/relationships/oleObject" Target="embeddings/oleObject97.bin"/><Relationship Id="rId200" Type="http://schemas.openxmlformats.org/officeDocument/2006/relationships/oleObject" Target="embeddings/oleObject99.bin"/><Relationship Id="rId16" Type="http://schemas.openxmlformats.org/officeDocument/2006/relationships/oleObject" Target="embeddings/oleObject5.bin"/><Relationship Id="rId221" Type="http://schemas.openxmlformats.org/officeDocument/2006/relationships/image" Target="media/image106.wmf"/><Relationship Id="rId242" Type="http://schemas.openxmlformats.org/officeDocument/2006/relationships/oleObject" Target="embeddings/oleObject122.bin"/><Relationship Id="rId263" Type="http://schemas.openxmlformats.org/officeDocument/2006/relationships/oleObject" Target="embeddings/oleObject133.bin"/><Relationship Id="rId284" Type="http://schemas.openxmlformats.org/officeDocument/2006/relationships/image" Target="media/image136.wmf"/><Relationship Id="rId37" Type="http://schemas.openxmlformats.org/officeDocument/2006/relationships/image" Target="media/image17.wmf"/><Relationship Id="rId58" Type="http://schemas.openxmlformats.org/officeDocument/2006/relationships/oleObject" Target="embeddings/oleObject26.bin"/><Relationship Id="rId79" Type="http://schemas.openxmlformats.org/officeDocument/2006/relationships/image" Target="media/image38.wmf"/><Relationship Id="rId102" Type="http://schemas.openxmlformats.org/officeDocument/2006/relationships/oleObject" Target="embeddings/oleObject48.bin"/><Relationship Id="rId123" Type="http://schemas.openxmlformats.org/officeDocument/2006/relationships/image" Target="media/image60.wmf"/><Relationship Id="rId144" Type="http://schemas.openxmlformats.org/officeDocument/2006/relationships/oleObject" Target="embeddings/oleObject70.bin"/><Relationship Id="rId90" Type="http://schemas.openxmlformats.org/officeDocument/2006/relationships/oleObject" Target="embeddings/oleObject42.bin"/><Relationship Id="rId165" Type="http://schemas.openxmlformats.org/officeDocument/2006/relationships/image" Target="media/image79.wmf"/><Relationship Id="rId186" Type="http://schemas.openxmlformats.org/officeDocument/2006/relationships/oleObject" Target="embeddings/oleObject92.bin"/><Relationship Id="rId211" Type="http://schemas.openxmlformats.org/officeDocument/2006/relationships/oleObject" Target="embeddings/oleObject105.bin"/><Relationship Id="rId232" Type="http://schemas.openxmlformats.org/officeDocument/2006/relationships/oleObject" Target="embeddings/oleObject117.bin"/><Relationship Id="rId253" Type="http://schemas.openxmlformats.org/officeDocument/2006/relationships/image" Target="media/image121.wmf"/><Relationship Id="rId274" Type="http://schemas.openxmlformats.org/officeDocument/2006/relationships/image" Target="media/image131.wmf"/><Relationship Id="rId27" Type="http://schemas.openxmlformats.org/officeDocument/2006/relationships/image" Target="media/image12.wmf"/><Relationship Id="rId48" Type="http://schemas.openxmlformats.org/officeDocument/2006/relationships/oleObject" Target="embeddings/oleObject21.bin"/><Relationship Id="rId69" Type="http://schemas.openxmlformats.org/officeDocument/2006/relationships/image" Target="media/image33.wmf"/><Relationship Id="rId113" Type="http://schemas.openxmlformats.org/officeDocument/2006/relationships/image" Target="media/image55.wmf"/><Relationship Id="rId134" Type="http://schemas.openxmlformats.org/officeDocument/2006/relationships/oleObject" Target="embeddings/oleObject65.bin"/><Relationship Id="rId80" Type="http://schemas.openxmlformats.org/officeDocument/2006/relationships/oleObject" Target="embeddings/oleObject37.bin"/><Relationship Id="rId155" Type="http://schemas.openxmlformats.org/officeDocument/2006/relationships/oleObject" Target="embeddings/oleObject76.bin"/><Relationship Id="rId176" Type="http://schemas.openxmlformats.org/officeDocument/2006/relationships/oleObject" Target="embeddings/oleObject87.bin"/><Relationship Id="rId197" Type="http://schemas.openxmlformats.org/officeDocument/2006/relationships/image" Target="media/image95.wmf"/><Relationship Id="rId201" Type="http://schemas.openxmlformats.org/officeDocument/2006/relationships/image" Target="media/image97.wmf"/><Relationship Id="rId222" Type="http://schemas.openxmlformats.org/officeDocument/2006/relationships/oleObject" Target="embeddings/oleObject111.bin"/><Relationship Id="rId243" Type="http://schemas.openxmlformats.org/officeDocument/2006/relationships/image" Target="media/image116.wmf"/><Relationship Id="rId264" Type="http://schemas.openxmlformats.org/officeDocument/2006/relationships/image" Target="media/image126.wmf"/><Relationship Id="rId285" Type="http://schemas.openxmlformats.org/officeDocument/2006/relationships/oleObject" Target="embeddings/oleObject144.bin"/><Relationship Id="rId17" Type="http://schemas.openxmlformats.org/officeDocument/2006/relationships/image" Target="media/image7.wmf"/><Relationship Id="rId38" Type="http://schemas.openxmlformats.org/officeDocument/2006/relationships/oleObject" Target="embeddings/oleObject16.bin"/><Relationship Id="rId59" Type="http://schemas.openxmlformats.org/officeDocument/2006/relationships/image" Target="media/image28.wmf"/><Relationship Id="rId103" Type="http://schemas.openxmlformats.org/officeDocument/2006/relationships/image" Target="media/image50.wmf"/><Relationship Id="rId124" Type="http://schemas.openxmlformats.org/officeDocument/2006/relationships/oleObject" Target="embeddings/oleObject59.bin"/><Relationship Id="rId70" Type="http://schemas.openxmlformats.org/officeDocument/2006/relationships/oleObject" Target="embeddings/oleObject32.bin"/><Relationship Id="rId91" Type="http://schemas.openxmlformats.org/officeDocument/2006/relationships/image" Target="media/image44.wmf"/><Relationship Id="rId145" Type="http://schemas.openxmlformats.org/officeDocument/2006/relationships/image" Target="media/image70.wmf"/><Relationship Id="rId166" Type="http://schemas.openxmlformats.org/officeDocument/2006/relationships/oleObject" Target="embeddings/oleObject82.bin"/><Relationship Id="rId187" Type="http://schemas.openxmlformats.org/officeDocument/2006/relationships/image" Target="media/image90.wmf"/><Relationship Id="rId1" Type="http://schemas.openxmlformats.org/officeDocument/2006/relationships/numbering" Target="numbering.xml"/><Relationship Id="rId212" Type="http://schemas.openxmlformats.org/officeDocument/2006/relationships/oleObject" Target="embeddings/oleObject106.bin"/><Relationship Id="rId233" Type="http://schemas.openxmlformats.org/officeDocument/2006/relationships/image" Target="media/image111.wmf"/><Relationship Id="rId254" Type="http://schemas.openxmlformats.org/officeDocument/2006/relationships/oleObject" Target="embeddings/oleObject128.bin"/><Relationship Id="rId28" Type="http://schemas.openxmlformats.org/officeDocument/2006/relationships/oleObject" Target="embeddings/oleObject11.bin"/><Relationship Id="rId49" Type="http://schemas.openxmlformats.org/officeDocument/2006/relationships/image" Target="media/image23.wmf"/><Relationship Id="rId114" Type="http://schemas.openxmlformats.org/officeDocument/2006/relationships/oleObject" Target="embeddings/oleObject54.bin"/><Relationship Id="rId275" Type="http://schemas.openxmlformats.org/officeDocument/2006/relationships/oleObject" Target="embeddings/oleObject139.bin"/><Relationship Id="rId60" Type="http://schemas.openxmlformats.org/officeDocument/2006/relationships/oleObject" Target="embeddings/oleObject27.bin"/><Relationship Id="rId81" Type="http://schemas.openxmlformats.org/officeDocument/2006/relationships/image" Target="media/image39.wmf"/><Relationship Id="rId135" Type="http://schemas.openxmlformats.org/officeDocument/2006/relationships/image" Target="media/image65.wmf"/><Relationship Id="rId156" Type="http://schemas.openxmlformats.org/officeDocument/2006/relationships/image" Target="media/image75.wmf"/><Relationship Id="rId177" Type="http://schemas.openxmlformats.org/officeDocument/2006/relationships/image" Target="media/image85.wmf"/><Relationship Id="rId198" Type="http://schemas.openxmlformats.org/officeDocument/2006/relationships/oleObject" Target="embeddings/oleObject98.bin"/><Relationship Id="rId202" Type="http://schemas.openxmlformats.org/officeDocument/2006/relationships/oleObject" Target="embeddings/oleObject100.bin"/><Relationship Id="rId223" Type="http://schemas.openxmlformats.org/officeDocument/2006/relationships/oleObject" Target="embeddings/oleObject112.bin"/><Relationship Id="rId244" Type="http://schemas.openxmlformats.org/officeDocument/2006/relationships/oleObject" Target="embeddings/oleObject123.bin"/></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6</Pages>
  <Words>1931</Words>
  <Characters>11012</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84</cp:revision>
  <dcterms:created xsi:type="dcterms:W3CDTF">2023-08-15T08:12:00Z</dcterms:created>
  <dcterms:modified xsi:type="dcterms:W3CDTF">2023-08-16T07:40:00Z</dcterms:modified>
</cp:coreProperties>
</file>