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1B3" w:rsidRPr="000471B3" w:rsidRDefault="000471B3" w:rsidP="000471B3">
      <w:pPr>
        <w:spacing w:after="0" w:line="240" w:lineRule="auto"/>
        <w:jc w:val="center"/>
        <w:rPr>
          <w:rFonts w:ascii="Times New Roman" w:eastAsia="MS Mincho" w:hAnsi="Times New Roman" w:cs="Times New Roman"/>
          <w:b/>
          <w:sz w:val="28"/>
          <w:szCs w:val="28"/>
          <w:lang w:eastAsia="ja-JP"/>
        </w:rPr>
      </w:pPr>
      <w:bookmarkStart w:id="0" w:name="_GoBack"/>
      <w:r w:rsidRPr="000471B3">
        <w:rPr>
          <w:rFonts w:ascii="Times New Roman" w:eastAsia="MS Mincho" w:hAnsi="Times New Roman" w:cs="Times New Roman"/>
          <w:b/>
          <w:sz w:val="28"/>
          <w:szCs w:val="28"/>
          <w:lang w:eastAsia="ja-JP"/>
        </w:rPr>
        <w:t>Tiết 43 + 44 + 45:   ÔN TẬP SỐ TỰ NHIÊN</w:t>
      </w:r>
    </w:p>
    <w:bookmarkEnd w:id="0"/>
    <w:p w:rsidR="000471B3" w:rsidRPr="000471B3" w:rsidRDefault="000471B3" w:rsidP="000471B3">
      <w:pPr>
        <w:spacing w:after="0" w:line="240" w:lineRule="auto"/>
        <w:jc w:val="both"/>
        <w:rPr>
          <w:rFonts w:ascii="Times New Roman" w:hAnsi="Times New Roman"/>
          <w:b/>
          <w:sz w:val="28"/>
          <w:szCs w:val="28"/>
        </w:rPr>
      </w:pPr>
      <w:r w:rsidRPr="000471B3">
        <w:rPr>
          <w:rFonts w:ascii="Times New Roman" w:hAnsi="Times New Roman"/>
          <w:b/>
          <w:sz w:val="28"/>
          <w:szCs w:val="28"/>
        </w:rPr>
        <w:t xml:space="preserve">I. Mục tiêu: </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b/>
          <w:sz w:val="28"/>
          <w:szCs w:val="28"/>
        </w:rPr>
        <w:t>1. Năng lực:</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Năng lực tự học: HS tự hoàn thành được các nhiệm vụ học tập chuẩn bị ở nhà và tại lớp.</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Năng lực giao tiếp và hợp tác: HS biết trình bày, diễn đạt ý tưởng, tương tác tích cực với các thành viên trong nhóm khi thực hiện nhiệm vụ.</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Năng lực giao tiếp toán học: Trình bày, diễn đạt, nêu câu hỏi, thảo luận trong sự tương tác với bạn cùng nhóm và trước lớp.</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xml:space="preserve">- Năng lực tư duy và lập luận toán học, năng lực giải quyết vấn đề toán học, năng lực mô hình hóa toán học: </w:t>
      </w:r>
      <w:r w:rsidRPr="000471B3">
        <w:rPr>
          <w:rFonts w:ascii="Times New Roman" w:eastAsia="Times New Roman" w:hAnsi="Times New Roman"/>
          <w:sz w:val="28"/>
          <w:szCs w:val="28"/>
          <w:lang w:val="vi-VN"/>
        </w:rPr>
        <w:t>thực hiện được các thao tác tư duy so sánh, phân tích, tổng hợp, khái quát hóa, n</w:t>
      </w:r>
      <w:r w:rsidRPr="000471B3">
        <w:rPr>
          <w:rFonts w:ascii="Times New Roman" w:hAnsi="Times New Roman"/>
          <w:sz w:val="28"/>
          <w:szCs w:val="28"/>
        </w:rPr>
        <w:t>hận biết được vấn đề cần giải quyết, thực hiện được việc lập luận hợp lí khi giải quyết các bài tập thực tế.</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b/>
          <w:sz w:val="28"/>
          <w:szCs w:val="28"/>
        </w:rPr>
        <w:t>2. Phẩm chất:</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Chăm chỉ: thực hiện đầy đủ các hoạt động học tập một cách chủ động, tích cực, tự giác.</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Trung thực: khách quan, công bằng, đánh giá chính xác bài làm của mình, của bạn, của nhóm mình và nhóm bạn.</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Trách nhiệm: có ý thức hoàn thành công việc của nhóm và GV giao.</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b/>
          <w:sz w:val="28"/>
          <w:szCs w:val="28"/>
        </w:rPr>
        <w:t>II. THIẾT BỊ DẠY HỌC VÀ HỌC LIỆU</w:t>
      </w:r>
    </w:p>
    <w:p w:rsidR="000471B3" w:rsidRPr="000471B3" w:rsidRDefault="000471B3" w:rsidP="000471B3">
      <w:pPr>
        <w:spacing w:after="0" w:line="240" w:lineRule="auto"/>
        <w:jc w:val="both"/>
        <w:rPr>
          <w:rFonts w:ascii="Times New Roman" w:eastAsia="Times New Roman" w:hAnsi="Times New Roman" w:cs="Times New Roman"/>
          <w:color w:val="000000" w:themeColor="text1"/>
          <w:sz w:val="28"/>
          <w:szCs w:val="28"/>
        </w:rPr>
      </w:pPr>
      <w:r w:rsidRPr="000471B3">
        <w:rPr>
          <w:rFonts w:ascii="Times New Roman" w:eastAsia="Times New Roman" w:hAnsi="Times New Roman" w:cs="Times New Roman"/>
          <w:b/>
          <w:color w:val="000000" w:themeColor="text1"/>
          <w:sz w:val="28"/>
          <w:szCs w:val="28"/>
        </w:rPr>
        <w:t xml:space="preserve">1. GV: </w:t>
      </w:r>
      <w:r w:rsidRPr="000471B3">
        <w:rPr>
          <w:rFonts w:ascii="Times New Roman" w:eastAsia="Times New Roman" w:hAnsi="Times New Roman" w:cs="Times New Roman"/>
          <w:color w:val="000000" w:themeColor="text1"/>
          <w:sz w:val="28"/>
          <w:szCs w:val="28"/>
        </w:rPr>
        <w:t xml:space="preserve">SGK, SBT, KHBD (giáo án), thước, bảng phụ, phấn màu, </w:t>
      </w:r>
    </w:p>
    <w:p w:rsidR="000471B3" w:rsidRPr="000471B3" w:rsidRDefault="000471B3" w:rsidP="000471B3">
      <w:pPr>
        <w:spacing w:after="0" w:line="240" w:lineRule="auto"/>
        <w:jc w:val="both"/>
        <w:rPr>
          <w:rFonts w:ascii="Times New Roman" w:eastAsia="Times New Roman" w:hAnsi="Times New Roman" w:cs="Times New Roman"/>
          <w:color w:val="000000" w:themeColor="text1"/>
          <w:sz w:val="28"/>
          <w:szCs w:val="28"/>
        </w:rPr>
      </w:pPr>
      <w:r w:rsidRPr="000471B3">
        <w:rPr>
          <w:rFonts w:ascii="Times New Roman" w:eastAsia="Times New Roman" w:hAnsi="Times New Roman" w:cs="Times New Roman"/>
          <w:b/>
          <w:color w:val="000000" w:themeColor="text1"/>
          <w:sz w:val="28"/>
          <w:szCs w:val="28"/>
        </w:rPr>
        <w:t xml:space="preserve">2. HS: </w:t>
      </w:r>
      <w:r w:rsidRPr="000471B3">
        <w:rPr>
          <w:rFonts w:ascii="Times New Roman" w:eastAsia="Times New Roman" w:hAnsi="Times New Roman" w:cs="Times New Roman"/>
          <w:color w:val="000000" w:themeColor="text1"/>
          <w:sz w:val="28"/>
          <w:szCs w:val="28"/>
        </w:rPr>
        <w:t>SGK, SBT, thước, bảng nhóm, bút dạ.</w:t>
      </w:r>
    </w:p>
    <w:p w:rsidR="000471B3" w:rsidRPr="000471B3" w:rsidRDefault="000471B3" w:rsidP="000471B3">
      <w:pPr>
        <w:spacing w:after="0" w:line="240" w:lineRule="auto"/>
        <w:jc w:val="both"/>
        <w:rPr>
          <w:rFonts w:ascii="Times New Roman" w:hAnsi="Times New Roman"/>
          <w:b/>
          <w:sz w:val="28"/>
          <w:szCs w:val="28"/>
        </w:rPr>
      </w:pPr>
      <w:r w:rsidRPr="000471B3">
        <w:rPr>
          <w:rFonts w:ascii="Times New Roman" w:hAnsi="Times New Roman"/>
          <w:b/>
          <w:sz w:val="28"/>
          <w:szCs w:val="28"/>
        </w:rPr>
        <w:t>III. TIẾN TRÌNH DẠY HỌC</w:t>
      </w:r>
    </w:p>
    <w:p w:rsidR="000471B3" w:rsidRPr="000471B3" w:rsidRDefault="000471B3" w:rsidP="000471B3">
      <w:pPr>
        <w:spacing w:after="0" w:line="240" w:lineRule="auto"/>
        <w:jc w:val="both"/>
        <w:rPr>
          <w:rFonts w:ascii="Times New Roman" w:hAnsi="Times New Roman" w:cs="Times New Roman"/>
          <w:b/>
          <w:color w:val="000000" w:themeColor="text1"/>
          <w:sz w:val="28"/>
          <w:szCs w:val="28"/>
        </w:rPr>
      </w:pPr>
      <w:r w:rsidRPr="000471B3">
        <w:rPr>
          <w:rFonts w:ascii="Times New Roman" w:hAnsi="Times New Roman" w:cs="Times New Roman"/>
          <w:b/>
          <w:color w:val="000000" w:themeColor="text1"/>
          <w:sz w:val="28"/>
          <w:szCs w:val="28"/>
        </w:rPr>
        <w:t>Tiết 42: LÍ THUYẾT + BÀI TẬP</w:t>
      </w:r>
    </w:p>
    <w:p w:rsidR="000471B3" w:rsidRPr="000471B3" w:rsidRDefault="000471B3" w:rsidP="000471B3">
      <w:pPr>
        <w:spacing w:after="0" w:line="276" w:lineRule="auto"/>
        <w:jc w:val="center"/>
        <w:rPr>
          <w:rFonts w:ascii="Times New Roman" w:hAnsi="Times New Roman" w:cs="Times New Roman"/>
          <w:b/>
          <w:color w:val="000000" w:themeColor="text1"/>
          <w:sz w:val="28"/>
          <w:szCs w:val="28"/>
          <w:lang w:val="vi-VN"/>
        </w:rPr>
      </w:pPr>
      <w:r w:rsidRPr="000471B3">
        <w:rPr>
          <w:rFonts w:ascii="Times New Roman" w:hAnsi="Times New Roman" w:cs="Times New Roman"/>
          <w:b/>
          <w:color w:val="000000" w:themeColor="text1"/>
          <w:sz w:val="28"/>
          <w:szCs w:val="28"/>
          <w:lang w:val="vi-VN"/>
        </w:rPr>
        <w:t>A. HOẠT ĐỘNG MỞ ĐẦU</w:t>
      </w:r>
    </w:p>
    <w:p w:rsidR="000471B3" w:rsidRPr="000471B3" w:rsidRDefault="000471B3" w:rsidP="000471B3">
      <w:pPr>
        <w:spacing w:after="0" w:line="276" w:lineRule="auto"/>
        <w:rPr>
          <w:rFonts w:ascii="Times New Roman" w:hAnsi="Times New Roman"/>
          <w:b/>
          <w:sz w:val="28"/>
          <w:szCs w:val="28"/>
        </w:rPr>
      </w:pPr>
      <w:r w:rsidRPr="000471B3">
        <w:rPr>
          <w:rFonts w:ascii="Times New Roman" w:hAnsi="Times New Roman"/>
          <w:b/>
          <w:sz w:val="28"/>
          <w:szCs w:val="28"/>
        </w:rPr>
        <w:t xml:space="preserve">             BÀI THI TRẮC NGHIỆM CHO TRÒ CHƠI</w:t>
      </w:r>
    </w:p>
    <w:p w:rsidR="000471B3" w:rsidRPr="000471B3" w:rsidRDefault="000471B3" w:rsidP="000471B3">
      <w:pPr>
        <w:spacing w:after="0" w:line="240" w:lineRule="auto"/>
        <w:rPr>
          <w:rFonts w:ascii="Times New Roman" w:hAnsi="Times New Roman"/>
          <w:sz w:val="28"/>
          <w:szCs w:val="28"/>
        </w:rPr>
      </w:pPr>
      <w:r w:rsidRPr="000471B3">
        <w:rPr>
          <w:rFonts w:ascii="Times New Roman" w:hAnsi="Times New Roman"/>
          <w:sz w:val="28"/>
          <w:szCs w:val="28"/>
          <w:u w:val="single"/>
        </w:rPr>
        <w:t>Câu 1</w:t>
      </w:r>
      <w:r w:rsidRPr="000471B3">
        <w:rPr>
          <w:rFonts w:ascii="Times New Roman" w:hAnsi="Times New Roman"/>
          <w:sz w:val="28"/>
          <w:szCs w:val="28"/>
        </w:rPr>
        <w:t>: Thứ tự thực hiện các phép tính đối với biểu thức không có dấu ngoặc là :</w:t>
      </w:r>
    </w:p>
    <w:p w:rsidR="000471B3" w:rsidRPr="000471B3" w:rsidRDefault="000471B3" w:rsidP="000471B3">
      <w:pPr>
        <w:spacing w:after="0" w:line="240" w:lineRule="auto"/>
        <w:rPr>
          <w:rFonts w:ascii="Times New Roman" w:hAnsi="Times New Roman"/>
          <w:sz w:val="28"/>
          <w:szCs w:val="28"/>
        </w:rPr>
      </w:pPr>
      <w:r w:rsidRPr="000471B3">
        <w:rPr>
          <w:rFonts w:ascii="Times New Roman" w:hAnsi="Times New Roman"/>
          <w:sz w:val="28"/>
          <w:szCs w:val="28"/>
        </w:rPr>
        <w:t xml:space="preserve">A. Nhân và chia </w:t>
      </w:r>
      <w:r w:rsidRPr="000471B3">
        <w:rPr>
          <w:rFonts w:ascii="Cambria Math" w:hAnsi="Cambria Math" w:cs="Cambria Math"/>
          <w:sz w:val="28"/>
          <w:szCs w:val="28"/>
        </w:rPr>
        <w:t>⇒</w:t>
      </w:r>
      <w:r w:rsidRPr="000471B3">
        <w:rPr>
          <w:rFonts w:ascii="Times New Roman" w:hAnsi="Times New Roman"/>
          <w:sz w:val="28"/>
          <w:szCs w:val="28"/>
        </w:rPr>
        <w:t xml:space="preserve"> Lũy thừa </w:t>
      </w:r>
      <w:r w:rsidRPr="000471B3">
        <w:rPr>
          <w:rFonts w:ascii="Cambria Math" w:hAnsi="Cambria Math" w:cs="Cambria Math"/>
          <w:sz w:val="28"/>
          <w:szCs w:val="28"/>
        </w:rPr>
        <w:t>⇒</w:t>
      </w:r>
      <w:r w:rsidRPr="000471B3">
        <w:rPr>
          <w:rFonts w:ascii="Times New Roman" w:hAnsi="Times New Roman"/>
          <w:sz w:val="28"/>
          <w:szCs w:val="28"/>
        </w:rPr>
        <w:t xml:space="preserve"> Cộng và trừ.</w:t>
      </w:r>
    </w:p>
    <w:p w:rsidR="000471B3" w:rsidRPr="000471B3" w:rsidRDefault="000471B3" w:rsidP="000471B3">
      <w:pPr>
        <w:spacing w:after="0" w:line="240" w:lineRule="auto"/>
        <w:rPr>
          <w:rFonts w:ascii="Times New Roman" w:hAnsi="Times New Roman"/>
          <w:sz w:val="28"/>
          <w:szCs w:val="28"/>
        </w:rPr>
      </w:pPr>
      <w:r w:rsidRPr="000471B3">
        <w:rPr>
          <w:rFonts w:ascii="Times New Roman" w:hAnsi="Times New Roman"/>
          <w:sz w:val="28"/>
          <w:szCs w:val="28"/>
        </w:rPr>
        <w:t xml:space="preserve">B. Lũy thừa </w:t>
      </w:r>
      <w:r w:rsidRPr="000471B3">
        <w:rPr>
          <w:rFonts w:ascii="Cambria Math" w:hAnsi="Cambria Math" w:cs="Cambria Math"/>
          <w:sz w:val="28"/>
          <w:szCs w:val="28"/>
        </w:rPr>
        <w:t>⇒</w:t>
      </w:r>
      <w:r w:rsidRPr="000471B3">
        <w:rPr>
          <w:rFonts w:ascii="Times New Roman" w:hAnsi="Times New Roman"/>
          <w:sz w:val="28"/>
          <w:szCs w:val="28"/>
        </w:rPr>
        <w:t xml:space="preserve"> Nhân và chia </w:t>
      </w:r>
      <w:r w:rsidRPr="000471B3">
        <w:rPr>
          <w:rFonts w:ascii="Cambria Math" w:hAnsi="Cambria Math" w:cs="Cambria Math"/>
          <w:sz w:val="28"/>
          <w:szCs w:val="28"/>
        </w:rPr>
        <w:t>⇒</w:t>
      </w:r>
      <w:r w:rsidRPr="000471B3">
        <w:rPr>
          <w:rFonts w:ascii="Times New Roman" w:hAnsi="Times New Roman"/>
          <w:sz w:val="28"/>
          <w:szCs w:val="28"/>
        </w:rPr>
        <w:t xml:space="preserve"> Cộng và trừ.</w:t>
      </w:r>
    </w:p>
    <w:p w:rsidR="000471B3" w:rsidRPr="000471B3" w:rsidRDefault="000471B3" w:rsidP="000471B3">
      <w:pPr>
        <w:spacing w:after="0" w:line="240" w:lineRule="auto"/>
        <w:rPr>
          <w:rFonts w:ascii="Times New Roman" w:hAnsi="Times New Roman"/>
          <w:sz w:val="28"/>
          <w:szCs w:val="28"/>
        </w:rPr>
      </w:pPr>
      <w:r w:rsidRPr="000471B3">
        <w:rPr>
          <w:rFonts w:ascii="Times New Roman" w:hAnsi="Times New Roman"/>
          <w:sz w:val="28"/>
          <w:szCs w:val="28"/>
        </w:rPr>
        <w:t xml:space="preserve">C. Cộng và trừ </w:t>
      </w:r>
      <w:r w:rsidRPr="000471B3">
        <w:rPr>
          <w:rFonts w:ascii="Cambria Math" w:hAnsi="Cambria Math" w:cs="Cambria Math"/>
          <w:sz w:val="28"/>
          <w:szCs w:val="28"/>
        </w:rPr>
        <w:t>⇒</w:t>
      </w:r>
      <w:r w:rsidRPr="000471B3">
        <w:rPr>
          <w:rFonts w:ascii="Times New Roman" w:hAnsi="Times New Roman"/>
          <w:sz w:val="28"/>
          <w:szCs w:val="28"/>
        </w:rPr>
        <w:t xml:space="preserve"> Nhân và chia </w:t>
      </w:r>
      <w:r w:rsidRPr="000471B3">
        <w:rPr>
          <w:rFonts w:ascii="Cambria Math" w:hAnsi="Cambria Math" w:cs="Cambria Math"/>
          <w:sz w:val="28"/>
          <w:szCs w:val="28"/>
        </w:rPr>
        <w:t>⇒</w:t>
      </w:r>
      <w:r w:rsidRPr="000471B3">
        <w:rPr>
          <w:rFonts w:ascii="Times New Roman" w:hAnsi="Times New Roman"/>
          <w:sz w:val="28"/>
          <w:szCs w:val="28"/>
        </w:rPr>
        <w:t xml:space="preserve"> Lũy thừa.</w:t>
      </w:r>
    </w:p>
    <w:p w:rsidR="000471B3" w:rsidRPr="000471B3" w:rsidRDefault="000471B3" w:rsidP="000471B3">
      <w:pPr>
        <w:spacing w:after="0" w:line="240" w:lineRule="auto"/>
        <w:rPr>
          <w:rFonts w:ascii="Times New Roman" w:hAnsi="Times New Roman"/>
          <w:sz w:val="28"/>
          <w:szCs w:val="28"/>
        </w:rPr>
      </w:pPr>
      <w:r w:rsidRPr="000471B3">
        <w:rPr>
          <w:rFonts w:ascii="Times New Roman" w:hAnsi="Times New Roman"/>
          <w:sz w:val="28"/>
          <w:szCs w:val="28"/>
        </w:rPr>
        <w:t xml:space="preserve">D. Lũy thừa </w:t>
      </w:r>
      <w:r w:rsidRPr="000471B3">
        <w:rPr>
          <w:rFonts w:ascii="Cambria Math" w:hAnsi="Cambria Math" w:cs="Cambria Math"/>
          <w:sz w:val="28"/>
          <w:szCs w:val="28"/>
        </w:rPr>
        <w:t>⇒</w:t>
      </w:r>
      <w:r w:rsidRPr="000471B3">
        <w:rPr>
          <w:rFonts w:ascii="Times New Roman" w:hAnsi="Times New Roman"/>
          <w:sz w:val="28"/>
          <w:szCs w:val="28"/>
        </w:rPr>
        <w:t xml:space="preserve"> Cộng và trừ </w:t>
      </w:r>
      <w:r w:rsidRPr="000471B3">
        <w:rPr>
          <w:rFonts w:ascii="Cambria Math" w:hAnsi="Cambria Math" w:cs="Cambria Math"/>
          <w:sz w:val="28"/>
          <w:szCs w:val="28"/>
        </w:rPr>
        <w:t>⇒</w:t>
      </w:r>
      <w:r w:rsidRPr="000471B3">
        <w:rPr>
          <w:rFonts w:ascii="Times New Roman" w:hAnsi="Times New Roman"/>
          <w:sz w:val="28"/>
          <w:szCs w:val="28"/>
        </w:rPr>
        <w:t xml:space="preserve"> Nhân và chia.</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u w:val="single"/>
        </w:rPr>
        <w:t>Câu 2</w:t>
      </w:r>
      <w:r w:rsidRPr="000471B3">
        <w:rPr>
          <w:rFonts w:ascii="Times New Roman" w:hAnsi="Times New Roman" w:cs="Times New Roman"/>
          <w:sz w:val="28"/>
          <w:szCs w:val="28"/>
        </w:rPr>
        <w:t xml:space="preserve">: Tính giá trị của lũy thừa </w:t>
      </w:r>
      <w:r w:rsidRPr="000471B3">
        <w:rPr>
          <w:rFonts w:ascii="Times New Roman" w:hAnsi="Times New Roman" w:cs="Times New Roman"/>
          <w:noProof/>
          <w:position w:val="-4"/>
        </w:rPr>
        <w:drawing>
          <wp:inline distT="0" distB="0" distL="0" distR="0">
            <wp:extent cx="168275" cy="199390"/>
            <wp:effectExtent l="0" t="0" r="3175" b="0"/>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screen">
                      <a:extLst>
                        <a:ext uri="{28A0092B-C50C-407E-A947-70E740481C1C}">
                          <a14:useLocalDpi xmlns:a14="http://schemas.microsoft.com/office/drawing/2010/main" val="0"/>
                        </a:ext>
                      </a:extLst>
                    </a:blip>
                    <a:srcRect/>
                    <a:stretch>
                      <a:fillRect/>
                    </a:stretch>
                  </pic:blipFill>
                  <pic:spPr bwMode="auto">
                    <a:xfrm>
                      <a:off x="0" y="0"/>
                      <a:ext cx="168275" cy="199390"/>
                    </a:xfrm>
                    <a:prstGeom prst="rect">
                      <a:avLst/>
                    </a:prstGeom>
                    <a:noFill/>
                    <a:ln>
                      <a:noFill/>
                    </a:ln>
                  </pic:spPr>
                </pic:pic>
              </a:graphicData>
            </a:graphic>
          </wp:inline>
        </w:drawing>
      </w:r>
      <w:r w:rsidRPr="000471B3">
        <w:rPr>
          <w:rFonts w:ascii="Times New Roman" w:hAnsi="Times New Roman" w:cs="Times New Roman"/>
          <w:sz w:val="28"/>
          <w:szCs w:val="28"/>
        </w:rPr>
        <w:t xml:space="preserve"> ta được:</w:t>
      </w:r>
    </w:p>
    <w:tbl>
      <w:tblPr>
        <w:tblW w:w="0" w:type="auto"/>
        <w:tblLook w:val="04A0" w:firstRow="1" w:lastRow="0" w:firstColumn="1" w:lastColumn="0" w:noHBand="0" w:noVBand="1"/>
      </w:tblPr>
      <w:tblGrid>
        <w:gridCol w:w="2264"/>
        <w:gridCol w:w="2266"/>
        <w:gridCol w:w="2267"/>
        <w:gridCol w:w="2275"/>
      </w:tblGrid>
      <w:tr w:rsidR="000471B3" w:rsidRPr="000471B3" w:rsidTr="006F5FBF">
        <w:tc>
          <w:tcPr>
            <w:tcW w:w="2419"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A. </w:t>
            </w:r>
            <w:r w:rsidRPr="000471B3">
              <w:rPr>
                <w:rFonts w:ascii="Times New Roman" w:hAnsi="Times New Roman" w:cs="Times New Roman"/>
                <w:noProof/>
                <w:position w:val="-4"/>
                <w:sz w:val="28"/>
                <w:szCs w:val="28"/>
              </w:rPr>
              <w:drawing>
                <wp:inline distT="0" distB="0" distL="0" distR="0">
                  <wp:extent cx="189230" cy="168275"/>
                  <wp:effectExtent l="0" t="0" r="1270" b="3175"/>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189230" cy="168275"/>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tc>
        <w:tc>
          <w:tcPr>
            <w:tcW w:w="2419"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B. </w:t>
            </w:r>
            <w:r w:rsidRPr="000471B3">
              <w:rPr>
                <w:rFonts w:ascii="Times New Roman" w:hAnsi="Times New Roman" w:cs="Times New Roman"/>
                <w:noProof/>
                <w:position w:val="-4"/>
              </w:rPr>
              <w:drawing>
                <wp:inline distT="0" distB="0" distL="0" distR="0">
                  <wp:extent cx="199390" cy="168275"/>
                  <wp:effectExtent l="0" t="0" r="0" b="3175"/>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screen">
                            <a:extLst>
                              <a:ext uri="{28A0092B-C50C-407E-A947-70E740481C1C}">
                                <a14:useLocalDpi xmlns:a14="http://schemas.microsoft.com/office/drawing/2010/main" val="0"/>
                              </a:ext>
                            </a:extLst>
                          </a:blip>
                          <a:srcRect/>
                          <a:stretch>
                            <a:fillRect/>
                          </a:stretch>
                        </pic:blipFill>
                        <pic:spPr bwMode="auto">
                          <a:xfrm>
                            <a:off x="0" y="0"/>
                            <a:ext cx="199390" cy="168275"/>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tc>
        <w:tc>
          <w:tcPr>
            <w:tcW w:w="2420"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C. </w:t>
            </w:r>
            <w:r w:rsidRPr="000471B3">
              <w:rPr>
                <w:rFonts w:ascii="Times New Roman" w:hAnsi="Times New Roman" w:cs="Times New Roman"/>
                <w:noProof/>
                <w:position w:val="-4"/>
                <w:sz w:val="28"/>
                <w:szCs w:val="28"/>
              </w:rPr>
              <w:drawing>
                <wp:inline distT="0" distB="0" distL="0" distR="0">
                  <wp:extent cx="199390" cy="168275"/>
                  <wp:effectExtent l="0" t="0" r="0" b="3175"/>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screen">
                            <a:extLst>
                              <a:ext uri="{28A0092B-C50C-407E-A947-70E740481C1C}">
                                <a14:useLocalDpi xmlns:a14="http://schemas.microsoft.com/office/drawing/2010/main" val="0"/>
                              </a:ext>
                            </a:extLst>
                          </a:blip>
                          <a:srcRect/>
                          <a:stretch>
                            <a:fillRect/>
                          </a:stretch>
                        </pic:blipFill>
                        <pic:spPr bwMode="auto">
                          <a:xfrm>
                            <a:off x="0" y="0"/>
                            <a:ext cx="199390" cy="168275"/>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tc>
        <w:tc>
          <w:tcPr>
            <w:tcW w:w="2420"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 D. </w:t>
            </w:r>
            <w:r w:rsidRPr="000471B3">
              <w:rPr>
                <w:rFonts w:ascii="Times New Roman" w:hAnsi="Times New Roman" w:cs="Times New Roman"/>
                <w:noProof/>
                <w:position w:val="-4"/>
                <w:sz w:val="28"/>
                <w:szCs w:val="28"/>
              </w:rPr>
              <w:drawing>
                <wp:inline distT="0" distB="0" distL="0" distR="0">
                  <wp:extent cx="262890" cy="168275"/>
                  <wp:effectExtent l="0" t="0" r="3810" b="3175"/>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screen">
                            <a:extLst>
                              <a:ext uri="{28A0092B-C50C-407E-A947-70E740481C1C}">
                                <a14:useLocalDpi xmlns:a14="http://schemas.microsoft.com/office/drawing/2010/main" val="0"/>
                              </a:ext>
                            </a:extLst>
                          </a:blip>
                          <a:srcRect/>
                          <a:stretch>
                            <a:fillRect/>
                          </a:stretch>
                        </pic:blipFill>
                        <pic:spPr bwMode="auto">
                          <a:xfrm>
                            <a:off x="0" y="0"/>
                            <a:ext cx="262890" cy="168275"/>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tc>
      </w:tr>
    </w:tbl>
    <w:p w:rsidR="000471B3" w:rsidRPr="000471B3" w:rsidRDefault="000471B3" w:rsidP="000471B3">
      <w:pPr>
        <w:tabs>
          <w:tab w:val="left" w:pos="0"/>
          <w:tab w:val="left" w:pos="2612"/>
          <w:tab w:val="center" w:pos="5400"/>
        </w:tabs>
        <w:spacing w:after="0" w:line="240" w:lineRule="auto"/>
        <w:contextualSpacing/>
        <w:jc w:val="both"/>
        <w:rPr>
          <w:rFonts w:ascii="Times New Roman" w:hAnsi="Times New Roman" w:cs="Times New Roman"/>
          <w:sz w:val="28"/>
          <w:szCs w:val="28"/>
          <w:lang w:val="vi-VN"/>
        </w:rPr>
      </w:pPr>
      <w:r w:rsidRPr="000471B3">
        <w:rPr>
          <w:rFonts w:ascii="Times New Roman" w:hAnsi="Times New Roman" w:cs="Times New Roman"/>
          <w:sz w:val="28"/>
          <w:szCs w:val="28"/>
          <w:u w:val="single"/>
          <w:lang w:val="vi-VN"/>
        </w:rPr>
        <w:t>Câu 3</w:t>
      </w:r>
      <w:r w:rsidRPr="000471B3">
        <w:rPr>
          <w:rFonts w:ascii="Times New Roman" w:hAnsi="Times New Roman" w:cs="Times New Roman"/>
          <w:sz w:val="28"/>
          <w:szCs w:val="28"/>
          <w:lang w:val="vi-VN"/>
        </w:rPr>
        <w:t xml:space="preserve">: Với </w:t>
      </w:r>
      <w:r w:rsidRPr="000471B3">
        <w:rPr>
          <w:rFonts w:ascii="Times New Roman" w:hAnsi="Times New Roman" w:cs="Times New Roman"/>
          <w:noProof/>
          <w:position w:val="-10"/>
          <w:sz w:val="28"/>
          <w:szCs w:val="28"/>
        </w:rPr>
        <w:drawing>
          <wp:inline distT="0" distB="0" distL="0" distR="0">
            <wp:extent cx="788035" cy="199390"/>
            <wp:effectExtent l="0" t="0" r="0" b="0"/>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screen">
                      <a:extLst>
                        <a:ext uri="{28A0092B-C50C-407E-A947-70E740481C1C}">
                          <a14:useLocalDpi xmlns:a14="http://schemas.microsoft.com/office/drawing/2010/main" val="0"/>
                        </a:ext>
                      </a:extLst>
                    </a:blip>
                    <a:srcRect/>
                    <a:stretch>
                      <a:fillRect/>
                    </a:stretch>
                  </pic:blipFill>
                  <pic:spPr bwMode="auto">
                    <a:xfrm>
                      <a:off x="0" y="0"/>
                      <a:ext cx="788035" cy="199390"/>
                    </a:xfrm>
                    <a:prstGeom prst="rect">
                      <a:avLst/>
                    </a:prstGeom>
                    <a:noFill/>
                    <a:ln>
                      <a:noFill/>
                    </a:ln>
                  </pic:spPr>
                </pic:pic>
              </a:graphicData>
            </a:graphic>
          </wp:inline>
        </w:drawing>
      </w:r>
      <w:r w:rsidRPr="000471B3">
        <w:rPr>
          <w:rFonts w:ascii="Times New Roman" w:hAnsi="Times New Roman" w:cs="Times New Roman"/>
          <w:sz w:val="28"/>
          <w:szCs w:val="28"/>
          <w:lang w:val="vi-VN"/>
        </w:rPr>
        <w:t xml:space="preserve"> thì tích </w:t>
      </w:r>
      <w:r w:rsidRPr="000471B3">
        <w:rPr>
          <w:rFonts w:ascii="Times New Roman" w:hAnsi="Times New Roman" w:cs="Times New Roman"/>
          <w:noProof/>
          <w:position w:val="-4"/>
          <w:sz w:val="28"/>
          <w:szCs w:val="28"/>
        </w:rPr>
        <w:drawing>
          <wp:inline distT="0" distB="0" distL="0" distR="0">
            <wp:extent cx="231140" cy="199390"/>
            <wp:effectExtent l="0" t="0" r="0" b="0"/>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screen">
                      <a:extLst>
                        <a:ext uri="{28A0092B-C50C-407E-A947-70E740481C1C}">
                          <a14:useLocalDpi xmlns:a14="http://schemas.microsoft.com/office/drawing/2010/main" val="0"/>
                        </a:ext>
                      </a:extLst>
                    </a:blip>
                    <a:srcRect/>
                    <a:stretch>
                      <a:fillRect/>
                    </a:stretch>
                  </pic:blipFill>
                  <pic:spPr bwMode="auto">
                    <a:xfrm>
                      <a:off x="0" y="0"/>
                      <a:ext cx="231140" cy="199390"/>
                    </a:xfrm>
                    <a:prstGeom prst="rect">
                      <a:avLst/>
                    </a:prstGeom>
                    <a:noFill/>
                    <a:ln>
                      <a:noFill/>
                    </a:ln>
                  </pic:spPr>
                </pic:pic>
              </a:graphicData>
            </a:graphic>
          </wp:inline>
        </w:drawing>
      </w:r>
      <w:r w:rsidRPr="000471B3">
        <w:rPr>
          <w:rFonts w:ascii="Times New Roman" w:hAnsi="Times New Roman" w:cs="Times New Roman"/>
          <w:sz w:val="28"/>
          <w:szCs w:val="28"/>
          <w:lang w:val="vi-VN"/>
        </w:rPr>
        <w:t xml:space="preserve"> bằng:</w:t>
      </w:r>
    </w:p>
    <w:p w:rsidR="000471B3" w:rsidRPr="000471B3" w:rsidRDefault="000471B3" w:rsidP="000471B3">
      <w:pPr>
        <w:tabs>
          <w:tab w:val="left" w:pos="0"/>
          <w:tab w:val="left" w:pos="2612"/>
          <w:tab w:val="center" w:pos="5400"/>
        </w:tabs>
        <w:spacing w:after="0" w:line="240" w:lineRule="auto"/>
        <w:contextualSpacing/>
        <w:jc w:val="both"/>
        <w:rPr>
          <w:rFonts w:ascii="Times New Roman" w:hAnsi="Times New Roman" w:cs="Times New Roman"/>
          <w:sz w:val="28"/>
          <w:szCs w:val="28"/>
        </w:rPr>
      </w:pPr>
      <w:r w:rsidRPr="000471B3">
        <w:rPr>
          <w:rFonts w:ascii="Times New Roman" w:hAnsi="Times New Roman" w:cs="Times New Roman"/>
          <w:sz w:val="28"/>
          <w:szCs w:val="28"/>
        </w:rPr>
        <w:t>A. 20                         B. 80                        C. 90                         D. 100</w:t>
      </w:r>
    </w:p>
    <w:p w:rsidR="000471B3" w:rsidRPr="000471B3" w:rsidRDefault="000471B3" w:rsidP="000471B3">
      <w:pPr>
        <w:shd w:val="clear" w:color="auto" w:fill="FFFFFF"/>
        <w:spacing w:after="0" w:line="240" w:lineRule="auto"/>
        <w:ind w:hanging="4"/>
        <w:jc w:val="both"/>
        <w:rPr>
          <w:rFonts w:ascii="Times New Roman" w:eastAsia="SimSun" w:hAnsi="Times New Roman" w:cs="Times New Roman"/>
          <w:sz w:val="28"/>
          <w:szCs w:val="28"/>
        </w:rPr>
      </w:pPr>
      <w:r w:rsidRPr="000471B3">
        <w:rPr>
          <w:rFonts w:ascii="Times New Roman" w:eastAsia="SimSun" w:hAnsi="Times New Roman" w:cs="Times New Roman"/>
          <w:sz w:val="28"/>
          <w:szCs w:val="28"/>
          <w:u w:val="single"/>
        </w:rPr>
        <w:t>Câu 4</w:t>
      </w:r>
      <w:r w:rsidRPr="000471B3">
        <w:rPr>
          <w:rFonts w:ascii="Times New Roman" w:eastAsia="SimSun" w:hAnsi="Times New Roman" w:cs="Times New Roman"/>
          <w:sz w:val="28"/>
          <w:szCs w:val="28"/>
        </w:rPr>
        <w:t xml:space="preserve">: Cho </w:t>
      </w:r>
      <w:r w:rsidRPr="000471B3">
        <w:rPr>
          <w:rFonts w:ascii="Times New Roman" w:eastAsia="SimSun" w:hAnsi="Times New Roman" w:cs="Times New Roman"/>
          <w:noProof/>
          <w:position w:val="-16"/>
          <w:sz w:val="24"/>
          <w:szCs w:val="24"/>
        </w:rPr>
        <w:drawing>
          <wp:inline distT="0" distB="0" distL="0" distR="0">
            <wp:extent cx="893445" cy="283845"/>
            <wp:effectExtent l="0" t="0" r="0" b="1905"/>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screen">
                      <a:extLst>
                        <a:ext uri="{28A0092B-C50C-407E-A947-70E740481C1C}">
                          <a14:useLocalDpi xmlns:a14="http://schemas.microsoft.com/office/drawing/2010/main" val="0"/>
                        </a:ext>
                      </a:extLst>
                    </a:blip>
                    <a:srcRect/>
                    <a:stretch>
                      <a:fillRect/>
                    </a:stretch>
                  </pic:blipFill>
                  <pic:spPr bwMode="auto">
                    <a:xfrm>
                      <a:off x="0" y="0"/>
                      <a:ext cx="893445" cy="283845"/>
                    </a:xfrm>
                    <a:prstGeom prst="rect">
                      <a:avLst/>
                    </a:prstGeom>
                    <a:noFill/>
                    <a:ln>
                      <a:noFill/>
                    </a:ln>
                  </pic:spPr>
                </pic:pic>
              </a:graphicData>
            </a:graphic>
          </wp:inline>
        </w:drawing>
      </w:r>
      <w:r w:rsidRPr="000471B3">
        <w:rPr>
          <w:rFonts w:ascii="Times New Roman" w:eastAsia="SimSun" w:hAnsi="Times New Roman" w:cs="Times New Roman"/>
          <w:sz w:val="28"/>
          <w:szCs w:val="28"/>
        </w:rPr>
        <w:t xml:space="preserve">. Số </w:t>
      </w:r>
      <w:r w:rsidRPr="000471B3">
        <w:rPr>
          <w:rFonts w:ascii="Times New Roman" w:eastAsia="SimSun" w:hAnsi="Times New Roman" w:cs="Times New Roman"/>
          <w:noProof/>
          <w:position w:val="-4"/>
          <w:sz w:val="28"/>
          <w:szCs w:val="28"/>
        </w:rPr>
        <w:drawing>
          <wp:inline distT="0" distB="0" distL="0" distR="0">
            <wp:extent cx="126365" cy="126365"/>
            <wp:effectExtent l="0" t="0" r="6985" b="6985"/>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screen">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r w:rsidRPr="000471B3">
        <w:rPr>
          <w:rFonts w:ascii="Times New Roman" w:eastAsia="SimSun" w:hAnsi="Times New Roman" w:cs="Times New Roman"/>
          <w:sz w:val="28"/>
          <w:szCs w:val="28"/>
        </w:rPr>
        <w:t xml:space="preserve"> bằng :</w:t>
      </w:r>
    </w:p>
    <w:tbl>
      <w:tblPr>
        <w:tblW w:w="0" w:type="auto"/>
        <w:tblLook w:val="04A0" w:firstRow="1" w:lastRow="0" w:firstColumn="1" w:lastColumn="0" w:noHBand="0" w:noVBand="1"/>
      </w:tblPr>
      <w:tblGrid>
        <w:gridCol w:w="2268"/>
        <w:gridCol w:w="2267"/>
        <w:gridCol w:w="2268"/>
        <w:gridCol w:w="2269"/>
      </w:tblGrid>
      <w:tr w:rsidR="000471B3" w:rsidRPr="000471B3" w:rsidTr="006F5FBF">
        <w:tc>
          <w:tcPr>
            <w:tcW w:w="2419"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A. </w:t>
            </w:r>
            <w:r w:rsidRPr="000471B3">
              <w:rPr>
                <w:rFonts w:ascii="Times New Roman" w:hAnsi="Times New Roman" w:cs="Times New Roman"/>
                <w:noProof/>
                <w:position w:val="-4"/>
                <w:sz w:val="28"/>
                <w:szCs w:val="28"/>
              </w:rPr>
              <w:drawing>
                <wp:inline distT="0" distB="0" distL="0" distR="0">
                  <wp:extent cx="105410" cy="168275"/>
                  <wp:effectExtent l="0" t="0" r="8890" b="3175"/>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screen">
                            <a:extLst>
                              <a:ext uri="{28A0092B-C50C-407E-A947-70E740481C1C}">
                                <a14:useLocalDpi xmlns:a14="http://schemas.microsoft.com/office/drawing/2010/main" val="0"/>
                              </a:ext>
                            </a:extLst>
                          </a:blip>
                          <a:srcRect/>
                          <a:stretch>
                            <a:fillRect/>
                          </a:stretch>
                        </pic:blipFill>
                        <pic:spPr bwMode="auto">
                          <a:xfrm>
                            <a:off x="0" y="0"/>
                            <a:ext cx="105410" cy="168275"/>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tc>
        <w:tc>
          <w:tcPr>
            <w:tcW w:w="2419"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B. </w:t>
            </w:r>
            <w:r w:rsidRPr="000471B3">
              <w:rPr>
                <w:rFonts w:ascii="Times New Roman" w:hAnsi="Times New Roman" w:cs="Times New Roman"/>
                <w:noProof/>
                <w:position w:val="-4"/>
              </w:rPr>
              <w:drawing>
                <wp:inline distT="0" distB="0" distL="0" distR="0">
                  <wp:extent cx="126365" cy="157480"/>
                  <wp:effectExtent l="0" t="0" r="6985" b="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screen">
                            <a:extLst>
                              <a:ext uri="{28A0092B-C50C-407E-A947-70E740481C1C}">
                                <a14:useLocalDpi xmlns:a14="http://schemas.microsoft.com/office/drawing/2010/main" val="0"/>
                              </a:ext>
                            </a:extLst>
                          </a:blip>
                          <a:srcRect/>
                          <a:stretch>
                            <a:fillRect/>
                          </a:stretch>
                        </pic:blipFill>
                        <pic:spPr bwMode="auto">
                          <a:xfrm>
                            <a:off x="0" y="0"/>
                            <a:ext cx="126365" cy="157480"/>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tc>
        <w:tc>
          <w:tcPr>
            <w:tcW w:w="2420"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C. </w:t>
            </w:r>
            <w:r w:rsidRPr="000471B3">
              <w:rPr>
                <w:rFonts w:ascii="Times New Roman" w:hAnsi="Times New Roman" w:cs="Times New Roman"/>
                <w:noProof/>
                <w:position w:val="-4"/>
                <w:sz w:val="28"/>
                <w:szCs w:val="28"/>
              </w:rPr>
              <w:drawing>
                <wp:inline distT="0" distB="0" distL="0" distR="0">
                  <wp:extent cx="115570" cy="168275"/>
                  <wp:effectExtent l="0" t="0" r="0" b="3175"/>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screen">
                            <a:extLst>
                              <a:ext uri="{28A0092B-C50C-407E-A947-70E740481C1C}">
                                <a14:useLocalDpi xmlns:a14="http://schemas.microsoft.com/office/drawing/2010/main" val="0"/>
                              </a:ext>
                            </a:extLst>
                          </a:blip>
                          <a:srcRect/>
                          <a:stretch>
                            <a:fillRect/>
                          </a:stretch>
                        </pic:blipFill>
                        <pic:spPr bwMode="auto">
                          <a:xfrm>
                            <a:off x="0" y="0"/>
                            <a:ext cx="115570" cy="168275"/>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tc>
        <w:tc>
          <w:tcPr>
            <w:tcW w:w="2420"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 D. </w:t>
            </w:r>
            <w:r w:rsidRPr="000471B3">
              <w:rPr>
                <w:rFonts w:ascii="Times New Roman" w:hAnsi="Times New Roman" w:cs="Times New Roman"/>
                <w:noProof/>
                <w:position w:val="-4"/>
                <w:sz w:val="28"/>
                <w:szCs w:val="28"/>
              </w:rPr>
              <w:drawing>
                <wp:inline distT="0" distB="0" distL="0" distR="0">
                  <wp:extent cx="126365" cy="168275"/>
                  <wp:effectExtent l="0" t="0" r="6985" b="3175"/>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screen">
                            <a:extLst>
                              <a:ext uri="{28A0092B-C50C-407E-A947-70E740481C1C}">
                                <a14:useLocalDpi xmlns:a14="http://schemas.microsoft.com/office/drawing/2010/main" val="0"/>
                              </a:ext>
                            </a:extLst>
                          </a:blip>
                          <a:srcRect/>
                          <a:stretch>
                            <a:fillRect/>
                          </a:stretch>
                        </pic:blipFill>
                        <pic:spPr bwMode="auto">
                          <a:xfrm>
                            <a:off x="0" y="0"/>
                            <a:ext cx="126365" cy="168275"/>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tc>
      </w:tr>
    </w:tbl>
    <w:p w:rsidR="000471B3" w:rsidRPr="000471B3" w:rsidRDefault="000471B3" w:rsidP="000471B3">
      <w:pPr>
        <w:tabs>
          <w:tab w:val="left" w:pos="709"/>
          <w:tab w:val="left" w:pos="2612"/>
          <w:tab w:val="center" w:pos="5400"/>
        </w:tabs>
        <w:spacing w:after="0" w:line="240" w:lineRule="auto"/>
        <w:ind w:hanging="4"/>
        <w:jc w:val="both"/>
        <w:rPr>
          <w:rFonts w:ascii="Times New Roman" w:hAnsi="Times New Roman" w:cs="Times New Roman"/>
          <w:sz w:val="28"/>
          <w:szCs w:val="28"/>
        </w:rPr>
      </w:pPr>
      <w:r w:rsidRPr="000471B3">
        <w:rPr>
          <w:rFonts w:ascii="Times New Roman" w:hAnsi="Times New Roman" w:cs="Times New Roman"/>
          <w:sz w:val="28"/>
          <w:szCs w:val="28"/>
          <w:u w:val="single"/>
        </w:rPr>
        <w:t>Câu 5</w:t>
      </w:r>
      <w:r w:rsidRPr="000471B3">
        <w:rPr>
          <w:rFonts w:ascii="Times New Roman" w:hAnsi="Times New Roman" w:cs="Times New Roman"/>
          <w:sz w:val="28"/>
          <w:szCs w:val="28"/>
        </w:rPr>
        <w:t xml:space="preserve">: Lũy thừa </w:t>
      </w:r>
      <w:r w:rsidRPr="000471B3">
        <w:rPr>
          <w:rFonts w:ascii="Times New Roman" w:hAnsi="Times New Roman" w:cs="Times New Roman"/>
          <w:noProof/>
          <w:position w:val="-4"/>
          <w:sz w:val="28"/>
          <w:szCs w:val="28"/>
        </w:rPr>
        <w:drawing>
          <wp:inline distT="0" distB="0" distL="0" distR="0">
            <wp:extent cx="168275" cy="199390"/>
            <wp:effectExtent l="0" t="0" r="3175" b="0"/>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screen">
                      <a:extLst>
                        <a:ext uri="{28A0092B-C50C-407E-A947-70E740481C1C}">
                          <a14:useLocalDpi xmlns:a14="http://schemas.microsoft.com/office/drawing/2010/main" val="0"/>
                        </a:ext>
                      </a:extLst>
                    </a:blip>
                    <a:srcRect/>
                    <a:stretch>
                      <a:fillRect/>
                    </a:stretch>
                  </pic:blipFill>
                  <pic:spPr bwMode="auto">
                    <a:xfrm>
                      <a:off x="0" y="0"/>
                      <a:ext cx="168275" cy="199390"/>
                    </a:xfrm>
                    <a:prstGeom prst="rect">
                      <a:avLst/>
                    </a:prstGeom>
                    <a:noFill/>
                    <a:ln>
                      <a:noFill/>
                    </a:ln>
                  </pic:spPr>
                </pic:pic>
              </a:graphicData>
            </a:graphic>
          </wp:inline>
        </w:drawing>
      </w:r>
      <w:r w:rsidRPr="000471B3">
        <w:rPr>
          <w:rFonts w:ascii="Times New Roman" w:hAnsi="Times New Roman" w:cs="Times New Roman"/>
          <w:sz w:val="28"/>
          <w:szCs w:val="28"/>
        </w:rPr>
        <w:t xml:space="preserve">  có giá trị bằng:   </w:t>
      </w:r>
    </w:p>
    <w:tbl>
      <w:tblPr>
        <w:tblW w:w="0" w:type="auto"/>
        <w:tblLook w:val="04A0" w:firstRow="1" w:lastRow="0" w:firstColumn="1" w:lastColumn="0" w:noHBand="0" w:noVBand="1"/>
      </w:tblPr>
      <w:tblGrid>
        <w:gridCol w:w="2266"/>
        <w:gridCol w:w="2265"/>
        <w:gridCol w:w="2270"/>
        <w:gridCol w:w="2271"/>
      </w:tblGrid>
      <w:tr w:rsidR="000471B3" w:rsidRPr="000471B3" w:rsidTr="006F5FBF">
        <w:tc>
          <w:tcPr>
            <w:tcW w:w="2419"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A. </w:t>
            </w:r>
            <w:r w:rsidRPr="000471B3">
              <w:rPr>
                <w:rFonts w:ascii="Times New Roman" w:hAnsi="Times New Roman" w:cs="Times New Roman"/>
                <w:noProof/>
                <w:position w:val="-4"/>
                <w:sz w:val="28"/>
                <w:szCs w:val="28"/>
              </w:rPr>
              <w:drawing>
                <wp:inline distT="0" distB="0" distL="0" distR="0">
                  <wp:extent cx="115570" cy="168275"/>
                  <wp:effectExtent l="0" t="0" r="0" b="3175"/>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screen">
                            <a:extLst>
                              <a:ext uri="{28A0092B-C50C-407E-A947-70E740481C1C}">
                                <a14:useLocalDpi xmlns:a14="http://schemas.microsoft.com/office/drawing/2010/main" val="0"/>
                              </a:ext>
                            </a:extLst>
                          </a:blip>
                          <a:srcRect/>
                          <a:stretch>
                            <a:fillRect/>
                          </a:stretch>
                        </pic:blipFill>
                        <pic:spPr bwMode="auto">
                          <a:xfrm>
                            <a:off x="0" y="0"/>
                            <a:ext cx="115570" cy="168275"/>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tc>
        <w:tc>
          <w:tcPr>
            <w:tcW w:w="2419"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B. </w:t>
            </w:r>
            <w:r w:rsidRPr="000471B3">
              <w:rPr>
                <w:rFonts w:ascii="Times New Roman" w:hAnsi="Times New Roman" w:cs="Times New Roman"/>
                <w:noProof/>
                <w:position w:val="-4"/>
              </w:rPr>
              <w:drawing>
                <wp:inline distT="0" distB="0" distL="0" distR="0">
                  <wp:extent cx="115570" cy="168275"/>
                  <wp:effectExtent l="0" t="0" r="0" b="3175"/>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screen">
                            <a:extLst>
                              <a:ext uri="{28A0092B-C50C-407E-A947-70E740481C1C}">
                                <a14:useLocalDpi xmlns:a14="http://schemas.microsoft.com/office/drawing/2010/main" val="0"/>
                              </a:ext>
                            </a:extLst>
                          </a:blip>
                          <a:srcRect/>
                          <a:stretch>
                            <a:fillRect/>
                          </a:stretch>
                        </pic:blipFill>
                        <pic:spPr bwMode="auto">
                          <a:xfrm>
                            <a:off x="0" y="0"/>
                            <a:ext cx="115570" cy="168275"/>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tc>
        <w:tc>
          <w:tcPr>
            <w:tcW w:w="2420"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C. </w:t>
            </w:r>
            <w:r w:rsidRPr="000471B3">
              <w:rPr>
                <w:rFonts w:ascii="Times New Roman" w:hAnsi="Times New Roman" w:cs="Times New Roman"/>
                <w:noProof/>
                <w:position w:val="-4"/>
                <w:sz w:val="28"/>
                <w:szCs w:val="28"/>
              </w:rPr>
              <w:drawing>
                <wp:inline distT="0" distB="0" distL="0" distR="0">
                  <wp:extent cx="189230" cy="168275"/>
                  <wp:effectExtent l="0" t="0" r="1270" b="3175"/>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screen">
                            <a:extLst>
                              <a:ext uri="{28A0092B-C50C-407E-A947-70E740481C1C}">
                                <a14:useLocalDpi xmlns:a14="http://schemas.microsoft.com/office/drawing/2010/main" val="0"/>
                              </a:ext>
                            </a:extLst>
                          </a:blip>
                          <a:srcRect/>
                          <a:stretch>
                            <a:fillRect/>
                          </a:stretch>
                        </pic:blipFill>
                        <pic:spPr bwMode="auto">
                          <a:xfrm>
                            <a:off x="0" y="0"/>
                            <a:ext cx="189230" cy="168275"/>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tc>
        <w:tc>
          <w:tcPr>
            <w:tcW w:w="2420"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 D. </w:t>
            </w:r>
            <w:r w:rsidRPr="000471B3">
              <w:rPr>
                <w:rFonts w:ascii="Times New Roman" w:hAnsi="Times New Roman" w:cs="Times New Roman"/>
                <w:noProof/>
                <w:position w:val="-6"/>
                <w:sz w:val="28"/>
                <w:szCs w:val="28"/>
              </w:rPr>
              <w:drawing>
                <wp:inline distT="0" distB="0" distL="0" distR="0">
                  <wp:extent cx="199390" cy="178435"/>
                  <wp:effectExtent l="0" t="0" r="0" b="0"/>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screen">
                            <a:extLst>
                              <a:ext uri="{28A0092B-C50C-407E-A947-70E740481C1C}">
                                <a14:useLocalDpi xmlns:a14="http://schemas.microsoft.com/office/drawing/2010/main" val="0"/>
                              </a:ext>
                            </a:extLst>
                          </a:blip>
                          <a:srcRect/>
                          <a:stretch>
                            <a:fillRect/>
                          </a:stretch>
                        </pic:blipFill>
                        <pic:spPr bwMode="auto">
                          <a:xfrm>
                            <a:off x="0" y="0"/>
                            <a:ext cx="199390" cy="178435"/>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tc>
      </w:tr>
    </w:tbl>
    <w:p w:rsidR="000471B3" w:rsidRPr="000471B3" w:rsidRDefault="000471B3" w:rsidP="000471B3">
      <w:pPr>
        <w:spacing w:after="0" w:line="240" w:lineRule="auto"/>
        <w:jc w:val="both"/>
        <w:rPr>
          <w:rFonts w:ascii="Times New Roman" w:eastAsia="SimSun" w:hAnsi="Times New Roman" w:cs="Times New Roman"/>
          <w:sz w:val="28"/>
          <w:szCs w:val="28"/>
          <w:lang w:val="nl-NL"/>
        </w:rPr>
      </w:pPr>
      <w:r w:rsidRPr="000471B3">
        <w:rPr>
          <w:rFonts w:ascii="Times New Roman" w:hAnsi="Times New Roman" w:cs="Times New Roman"/>
          <w:sz w:val="28"/>
          <w:szCs w:val="28"/>
          <w:u w:val="single"/>
        </w:rPr>
        <w:t>Câu 6</w:t>
      </w:r>
      <w:r w:rsidRPr="000471B3">
        <w:rPr>
          <w:rFonts w:ascii="Times New Roman" w:hAnsi="Times New Roman" w:cs="Times New Roman"/>
          <w:sz w:val="28"/>
          <w:szCs w:val="28"/>
        </w:rPr>
        <w:t>: </w:t>
      </w:r>
      <w:r w:rsidRPr="000471B3">
        <w:rPr>
          <w:rFonts w:ascii="Times New Roman" w:eastAsia="SimSun" w:hAnsi="Times New Roman" w:cs="Times New Roman"/>
          <w:sz w:val="28"/>
          <w:szCs w:val="28"/>
          <w:lang w:val="nl-NL"/>
        </w:rPr>
        <w:t xml:space="preserve">Kết quả phép tính </w:t>
      </w:r>
      <w:r w:rsidRPr="000471B3">
        <w:rPr>
          <w:rFonts w:ascii="Times New Roman" w:eastAsia="SimSun" w:hAnsi="Times New Roman" w:cs="Times New Roman"/>
          <w:noProof/>
          <w:position w:val="-4"/>
          <w:sz w:val="28"/>
          <w:szCs w:val="28"/>
        </w:rPr>
        <w:drawing>
          <wp:inline distT="0" distB="0" distL="0" distR="0">
            <wp:extent cx="315595" cy="199390"/>
            <wp:effectExtent l="0" t="0" r="8255" b="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screen">
                      <a:extLst>
                        <a:ext uri="{28A0092B-C50C-407E-A947-70E740481C1C}">
                          <a14:useLocalDpi xmlns:a14="http://schemas.microsoft.com/office/drawing/2010/main" val="0"/>
                        </a:ext>
                      </a:extLst>
                    </a:blip>
                    <a:srcRect/>
                    <a:stretch>
                      <a:fillRect/>
                    </a:stretch>
                  </pic:blipFill>
                  <pic:spPr bwMode="auto">
                    <a:xfrm>
                      <a:off x="0" y="0"/>
                      <a:ext cx="315595" cy="199390"/>
                    </a:xfrm>
                    <a:prstGeom prst="rect">
                      <a:avLst/>
                    </a:prstGeom>
                    <a:noFill/>
                    <a:ln>
                      <a:noFill/>
                    </a:ln>
                  </pic:spPr>
                </pic:pic>
              </a:graphicData>
            </a:graphic>
          </wp:inline>
        </w:drawing>
      </w:r>
      <w:r w:rsidRPr="000471B3">
        <w:rPr>
          <w:rFonts w:ascii="Times New Roman" w:eastAsia="SimSun" w:hAnsi="Times New Roman" w:cs="Times New Roman"/>
          <w:sz w:val="28"/>
          <w:szCs w:val="28"/>
          <w:lang w:val="nl-NL"/>
        </w:rPr>
        <w:t xml:space="preserve"> bằng: </w:t>
      </w:r>
    </w:p>
    <w:tbl>
      <w:tblPr>
        <w:tblW w:w="0" w:type="auto"/>
        <w:tblLook w:val="04A0" w:firstRow="1" w:lastRow="0" w:firstColumn="1" w:lastColumn="0" w:noHBand="0" w:noVBand="1"/>
      </w:tblPr>
      <w:tblGrid>
        <w:gridCol w:w="2265"/>
        <w:gridCol w:w="2261"/>
        <w:gridCol w:w="2273"/>
        <w:gridCol w:w="2273"/>
      </w:tblGrid>
      <w:tr w:rsidR="000471B3" w:rsidRPr="000471B3" w:rsidTr="006F5FBF">
        <w:tc>
          <w:tcPr>
            <w:tcW w:w="2419"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A. </w:t>
            </w:r>
            <w:r w:rsidRPr="000471B3">
              <w:rPr>
                <w:rFonts w:ascii="Times New Roman" w:hAnsi="Times New Roman" w:cs="Times New Roman"/>
                <w:noProof/>
                <w:position w:val="-4"/>
                <w:sz w:val="28"/>
                <w:szCs w:val="28"/>
              </w:rPr>
              <w:drawing>
                <wp:inline distT="0" distB="0" distL="0" distR="0">
                  <wp:extent cx="220980" cy="199390"/>
                  <wp:effectExtent l="0" t="0" r="7620" b="0"/>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screen">
                            <a:extLst>
                              <a:ext uri="{28A0092B-C50C-407E-A947-70E740481C1C}">
                                <a14:useLocalDpi xmlns:a14="http://schemas.microsoft.com/office/drawing/2010/main" val="0"/>
                              </a:ext>
                            </a:extLst>
                          </a:blip>
                          <a:srcRect/>
                          <a:stretch>
                            <a:fillRect/>
                          </a:stretch>
                        </pic:blipFill>
                        <pic:spPr bwMode="auto">
                          <a:xfrm>
                            <a:off x="0" y="0"/>
                            <a:ext cx="220980" cy="199390"/>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tc>
        <w:tc>
          <w:tcPr>
            <w:tcW w:w="2419"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B. </w:t>
            </w:r>
            <w:r w:rsidRPr="000471B3">
              <w:rPr>
                <w:rFonts w:ascii="Times New Roman" w:hAnsi="Times New Roman" w:cs="Times New Roman"/>
                <w:noProof/>
                <w:position w:val="-4"/>
              </w:rPr>
              <w:drawing>
                <wp:inline distT="0" distB="0" distL="0" distR="0">
                  <wp:extent cx="199390" cy="199390"/>
                  <wp:effectExtent l="0" t="0" r="0" b="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screen">
                            <a:extLst>
                              <a:ext uri="{28A0092B-C50C-407E-A947-70E740481C1C}">
                                <a14:useLocalDpi xmlns:a14="http://schemas.microsoft.com/office/drawing/2010/main" val="0"/>
                              </a:ext>
                            </a:extLst>
                          </a:blip>
                          <a:srcRect/>
                          <a:stretch>
                            <a:fillRect/>
                          </a:stretch>
                        </pic:blipFill>
                        <pic:spPr bwMode="auto">
                          <a:xfrm>
                            <a:off x="0" y="0"/>
                            <a:ext cx="199390" cy="199390"/>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tc>
        <w:tc>
          <w:tcPr>
            <w:tcW w:w="2420"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C. </w:t>
            </w:r>
            <w:r w:rsidRPr="000471B3">
              <w:rPr>
                <w:rFonts w:ascii="Times New Roman" w:hAnsi="Times New Roman" w:cs="Times New Roman"/>
                <w:noProof/>
                <w:position w:val="-4"/>
                <w:sz w:val="28"/>
                <w:szCs w:val="28"/>
              </w:rPr>
              <w:drawing>
                <wp:inline distT="0" distB="0" distL="0" distR="0">
                  <wp:extent cx="283845" cy="199390"/>
                  <wp:effectExtent l="0" t="0" r="1905" b="0"/>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screen">
                            <a:extLst>
                              <a:ext uri="{28A0092B-C50C-407E-A947-70E740481C1C}">
                                <a14:useLocalDpi xmlns:a14="http://schemas.microsoft.com/office/drawing/2010/main" val="0"/>
                              </a:ext>
                            </a:extLst>
                          </a:blip>
                          <a:srcRect/>
                          <a:stretch>
                            <a:fillRect/>
                          </a:stretch>
                        </pic:blipFill>
                        <pic:spPr bwMode="auto">
                          <a:xfrm>
                            <a:off x="0" y="0"/>
                            <a:ext cx="283845" cy="199390"/>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tc>
        <w:tc>
          <w:tcPr>
            <w:tcW w:w="2420"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 D. </w:t>
            </w:r>
            <w:r w:rsidRPr="000471B3">
              <w:rPr>
                <w:rFonts w:ascii="Times New Roman" w:hAnsi="Times New Roman" w:cs="Times New Roman"/>
                <w:noProof/>
                <w:position w:val="-4"/>
                <w:sz w:val="28"/>
                <w:szCs w:val="28"/>
              </w:rPr>
              <w:drawing>
                <wp:inline distT="0" distB="0" distL="0" distR="0">
                  <wp:extent cx="283845" cy="199390"/>
                  <wp:effectExtent l="0" t="0" r="1905" b="0"/>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screen">
                            <a:extLst>
                              <a:ext uri="{28A0092B-C50C-407E-A947-70E740481C1C}">
                                <a14:useLocalDpi xmlns:a14="http://schemas.microsoft.com/office/drawing/2010/main" val="0"/>
                              </a:ext>
                            </a:extLst>
                          </a:blip>
                          <a:srcRect/>
                          <a:stretch>
                            <a:fillRect/>
                          </a:stretch>
                        </pic:blipFill>
                        <pic:spPr bwMode="auto">
                          <a:xfrm>
                            <a:off x="0" y="0"/>
                            <a:ext cx="283845" cy="199390"/>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tc>
      </w:tr>
    </w:tbl>
    <w:p w:rsidR="000471B3" w:rsidRPr="000471B3" w:rsidRDefault="000471B3" w:rsidP="000471B3">
      <w:pPr>
        <w:spacing w:before="120" w:after="0" w:line="240" w:lineRule="auto"/>
        <w:rPr>
          <w:rFonts w:ascii="Times New Roman" w:hAnsi="Times New Roman" w:cs="Times New Roman"/>
          <w:sz w:val="28"/>
          <w:szCs w:val="28"/>
        </w:rPr>
      </w:pPr>
      <w:r w:rsidRPr="000471B3">
        <w:rPr>
          <w:rFonts w:ascii="Times New Roman" w:hAnsi="Times New Roman" w:cs="Times New Roman"/>
          <w:sz w:val="28"/>
          <w:szCs w:val="28"/>
          <w:u w:val="single"/>
        </w:rPr>
        <w:t>Câu 7:</w:t>
      </w:r>
      <w:r w:rsidRPr="000471B3">
        <w:rPr>
          <w:rFonts w:ascii="Times New Roman" w:hAnsi="Times New Roman" w:cs="Times New Roman"/>
          <w:sz w:val="28"/>
          <w:szCs w:val="28"/>
        </w:rPr>
        <w:t xml:space="preserve"> Kết quả phép tính </w:t>
      </w:r>
      <w:r w:rsidRPr="000471B3">
        <w:rPr>
          <w:rFonts w:ascii="Times New Roman" w:hAnsi="Times New Roman" w:cs="Times New Roman"/>
          <w:noProof/>
          <w:position w:val="-6"/>
        </w:rPr>
        <w:drawing>
          <wp:inline distT="0" distB="0" distL="0" distR="0">
            <wp:extent cx="1639570" cy="178435"/>
            <wp:effectExtent l="0" t="0" r="0" b="0"/>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screen">
                      <a:extLst>
                        <a:ext uri="{28A0092B-C50C-407E-A947-70E740481C1C}">
                          <a14:useLocalDpi xmlns:a14="http://schemas.microsoft.com/office/drawing/2010/main" val="0"/>
                        </a:ext>
                      </a:extLst>
                    </a:blip>
                    <a:srcRect/>
                    <a:stretch>
                      <a:fillRect/>
                    </a:stretch>
                  </pic:blipFill>
                  <pic:spPr bwMode="auto">
                    <a:xfrm>
                      <a:off x="0" y="0"/>
                      <a:ext cx="1639570" cy="178435"/>
                    </a:xfrm>
                    <a:prstGeom prst="rect">
                      <a:avLst/>
                    </a:prstGeom>
                    <a:noFill/>
                    <a:ln>
                      <a:noFill/>
                    </a:ln>
                  </pic:spPr>
                </pic:pic>
              </a:graphicData>
            </a:graphic>
          </wp:inline>
        </w:drawing>
      </w:r>
      <w:r w:rsidRPr="000471B3">
        <w:rPr>
          <w:rFonts w:ascii="Times New Roman" w:hAnsi="Times New Roman" w:cs="Times New Roman"/>
          <w:position w:val="-6"/>
          <w:sz w:val="28"/>
          <w:szCs w:val="28"/>
        </w:rPr>
        <w:t xml:space="preserve"> </w:t>
      </w:r>
      <w:r w:rsidRPr="000471B3">
        <w:rPr>
          <w:rFonts w:ascii="Times New Roman" w:hAnsi="Times New Roman" w:cs="Times New Roman"/>
          <w:sz w:val="28"/>
          <w:szCs w:val="28"/>
        </w:rPr>
        <w:t>là</w:t>
      </w:r>
      <w:r w:rsidRPr="000471B3">
        <w:rPr>
          <w:rFonts w:ascii="Times New Roman" w:hAnsi="Times New Roman" w:cs="Times New Roman"/>
          <w:sz w:val="28"/>
          <w:szCs w:val="28"/>
        </w:rPr>
        <w:tab/>
      </w:r>
      <w:r w:rsidRPr="000471B3">
        <w:rPr>
          <w:rFonts w:ascii="Times New Roman" w:hAnsi="Times New Roman" w:cs="Times New Roman"/>
          <w:sz w:val="28"/>
          <w:szCs w:val="28"/>
        </w:rPr>
        <w:tab/>
      </w:r>
    </w:p>
    <w:tbl>
      <w:tblPr>
        <w:tblW w:w="0" w:type="auto"/>
        <w:tblLook w:val="04A0" w:firstRow="1" w:lastRow="0" w:firstColumn="1" w:lastColumn="0" w:noHBand="0" w:noVBand="1"/>
      </w:tblPr>
      <w:tblGrid>
        <w:gridCol w:w="2267"/>
        <w:gridCol w:w="2269"/>
        <w:gridCol w:w="2257"/>
        <w:gridCol w:w="2279"/>
      </w:tblGrid>
      <w:tr w:rsidR="000471B3" w:rsidRPr="000471B3" w:rsidTr="006F5FBF">
        <w:tc>
          <w:tcPr>
            <w:tcW w:w="2419"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A. </w:t>
            </w:r>
            <w:r w:rsidRPr="000471B3">
              <w:rPr>
                <w:rFonts w:ascii="Times New Roman" w:hAnsi="Times New Roman" w:cs="Times New Roman"/>
                <w:noProof/>
                <w:position w:val="-4"/>
                <w:sz w:val="28"/>
                <w:szCs w:val="28"/>
              </w:rPr>
              <w:drawing>
                <wp:inline distT="0" distB="0" distL="0" distR="0">
                  <wp:extent cx="346710" cy="168275"/>
                  <wp:effectExtent l="0" t="0" r="0" b="3175"/>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screen">
                            <a:extLst>
                              <a:ext uri="{28A0092B-C50C-407E-A947-70E740481C1C}">
                                <a14:useLocalDpi xmlns:a14="http://schemas.microsoft.com/office/drawing/2010/main" val="0"/>
                              </a:ext>
                            </a:extLst>
                          </a:blip>
                          <a:srcRect/>
                          <a:stretch>
                            <a:fillRect/>
                          </a:stretch>
                        </pic:blipFill>
                        <pic:spPr bwMode="auto">
                          <a:xfrm>
                            <a:off x="0" y="0"/>
                            <a:ext cx="346710" cy="168275"/>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tc>
        <w:tc>
          <w:tcPr>
            <w:tcW w:w="2419"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B. </w:t>
            </w:r>
            <w:r w:rsidRPr="000471B3">
              <w:rPr>
                <w:rFonts w:ascii="Times New Roman" w:hAnsi="Times New Roman" w:cs="Times New Roman"/>
                <w:noProof/>
                <w:position w:val="-4"/>
              </w:rPr>
              <w:drawing>
                <wp:inline distT="0" distB="0" distL="0" distR="0">
                  <wp:extent cx="357505" cy="168275"/>
                  <wp:effectExtent l="0" t="0" r="4445" b="3175"/>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screen">
                            <a:extLst>
                              <a:ext uri="{28A0092B-C50C-407E-A947-70E740481C1C}">
                                <a14:useLocalDpi xmlns:a14="http://schemas.microsoft.com/office/drawing/2010/main" val="0"/>
                              </a:ext>
                            </a:extLst>
                          </a:blip>
                          <a:srcRect/>
                          <a:stretch>
                            <a:fillRect/>
                          </a:stretch>
                        </pic:blipFill>
                        <pic:spPr bwMode="auto">
                          <a:xfrm>
                            <a:off x="0" y="0"/>
                            <a:ext cx="357505" cy="168275"/>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tc>
        <w:tc>
          <w:tcPr>
            <w:tcW w:w="2420"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C. </w:t>
            </w:r>
            <w:r w:rsidRPr="000471B3">
              <w:rPr>
                <w:rFonts w:ascii="Times New Roman" w:hAnsi="Times New Roman" w:cs="Times New Roman"/>
                <w:noProof/>
                <w:position w:val="-4"/>
                <w:sz w:val="28"/>
                <w:szCs w:val="28"/>
              </w:rPr>
              <w:drawing>
                <wp:inline distT="0" distB="0" distL="0" distR="0">
                  <wp:extent cx="262890" cy="168275"/>
                  <wp:effectExtent l="0" t="0" r="3810" b="3175"/>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screen">
                            <a:extLst>
                              <a:ext uri="{28A0092B-C50C-407E-A947-70E740481C1C}">
                                <a14:useLocalDpi xmlns:a14="http://schemas.microsoft.com/office/drawing/2010/main" val="0"/>
                              </a:ext>
                            </a:extLst>
                          </a:blip>
                          <a:srcRect/>
                          <a:stretch>
                            <a:fillRect/>
                          </a:stretch>
                        </pic:blipFill>
                        <pic:spPr bwMode="auto">
                          <a:xfrm>
                            <a:off x="0" y="0"/>
                            <a:ext cx="262890" cy="168275"/>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tc>
        <w:tc>
          <w:tcPr>
            <w:tcW w:w="2420"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 D. </w:t>
            </w:r>
            <w:r w:rsidRPr="000471B3">
              <w:rPr>
                <w:rFonts w:ascii="Times New Roman" w:hAnsi="Times New Roman" w:cs="Times New Roman"/>
                <w:noProof/>
                <w:position w:val="-4"/>
                <w:sz w:val="28"/>
                <w:szCs w:val="28"/>
              </w:rPr>
              <w:drawing>
                <wp:inline distT="0" distB="0" distL="0" distR="0">
                  <wp:extent cx="420370" cy="168275"/>
                  <wp:effectExtent l="0" t="0" r="0" b="3175"/>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screen">
                            <a:extLst>
                              <a:ext uri="{28A0092B-C50C-407E-A947-70E740481C1C}">
                                <a14:useLocalDpi xmlns:a14="http://schemas.microsoft.com/office/drawing/2010/main" val="0"/>
                              </a:ext>
                            </a:extLst>
                          </a:blip>
                          <a:srcRect/>
                          <a:stretch>
                            <a:fillRect/>
                          </a:stretch>
                        </pic:blipFill>
                        <pic:spPr bwMode="auto">
                          <a:xfrm>
                            <a:off x="0" y="0"/>
                            <a:ext cx="420370" cy="168275"/>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tc>
      </w:tr>
    </w:tbl>
    <w:p w:rsidR="000471B3" w:rsidRPr="000471B3" w:rsidRDefault="000471B3" w:rsidP="000471B3">
      <w:pPr>
        <w:spacing w:before="120" w:after="0" w:line="240" w:lineRule="auto"/>
        <w:rPr>
          <w:rFonts w:ascii="Times New Roman" w:hAnsi="Times New Roman" w:cs="Times New Roman"/>
          <w:sz w:val="28"/>
          <w:szCs w:val="28"/>
        </w:rPr>
      </w:pPr>
      <w:r w:rsidRPr="000471B3">
        <w:rPr>
          <w:rFonts w:ascii="Times New Roman" w:hAnsi="Times New Roman" w:cs="Times New Roman"/>
          <w:sz w:val="28"/>
          <w:szCs w:val="28"/>
          <w:u w:val="single"/>
        </w:rPr>
        <w:lastRenderedPageBreak/>
        <w:t xml:space="preserve">Câu 8: </w:t>
      </w:r>
      <w:r w:rsidRPr="000471B3">
        <w:rPr>
          <w:rFonts w:ascii="Times New Roman" w:hAnsi="Times New Roman" w:cs="Times New Roman"/>
          <w:sz w:val="28"/>
          <w:szCs w:val="28"/>
        </w:rPr>
        <w:t xml:space="preserve">Biết </w:t>
      </w:r>
      <w:r w:rsidRPr="000471B3">
        <w:rPr>
          <w:rFonts w:ascii="Times New Roman" w:hAnsi="Times New Roman" w:cs="Times New Roman"/>
          <w:noProof/>
          <w:position w:val="-10"/>
        </w:rPr>
        <w:drawing>
          <wp:inline distT="0" distB="0" distL="0" distR="0">
            <wp:extent cx="672465" cy="199390"/>
            <wp:effectExtent l="0" t="0" r="0" b="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screen">
                      <a:extLst>
                        <a:ext uri="{28A0092B-C50C-407E-A947-70E740481C1C}">
                          <a14:useLocalDpi xmlns:a14="http://schemas.microsoft.com/office/drawing/2010/main" val="0"/>
                        </a:ext>
                      </a:extLst>
                    </a:blip>
                    <a:srcRect/>
                    <a:stretch>
                      <a:fillRect/>
                    </a:stretch>
                  </pic:blipFill>
                  <pic:spPr bwMode="auto">
                    <a:xfrm>
                      <a:off x="0" y="0"/>
                      <a:ext cx="672465" cy="199390"/>
                    </a:xfrm>
                    <a:prstGeom prst="rect">
                      <a:avLst/>
                    </a:prstGeom>
                    <a:noFill/>
                    <a:ln>
                      <a:noFill/>
                    </a:ln>
                  </pic:spPr>
                </pic:pic>
              </a:graphicData>
            </a:graphic>
          </wp:inline>
        </w:drawing>
      </w:r>
      <w:r w:rsidRPr="000471B3">
        <w:rPr>
          <w:rFonts w:ascii="Times New Roman" w:hAnsi="Times New Roman" w:cs="Times New Roman"/>
        </w:rPr>
        <w:t xml:space="preserve"> </w:t>
      </w:r>
      <w:r w:rsidRPr="000471B3">
        <w:rPr>
          <w:rFonts w:ascii="Times New Roman" w:hAnsi="Times New Roman" w:cs="Times New Roman"/>
          <w:noProof/>
          <w:position w:val="-6"/>
        </w:rPr>
        <w:drawing>
          <wp:inline distT="0" distB="0" distL="0" distR="0">
            <wp:extent cx="851535" cy="178435"/>
            <wp:effectExtent l="0" t="0" r="5715" b="0"/>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screen">
                      <a:extLst>
                        <a:ext uri="{28A0092B-C50C-407E-A947-70E740481C1C}">
                          <a14:useLocalDpi xmlns:a14="http://schemas.microsoft.com/office/drawing/2010/main" val="0"/>
                        </a:ext>
                      </a:extLst>
                    </a:blip>
                    <a:srcRect/>
                    <a:stretch>
                      <a:fillRect/>
                    </a:stretch>
                  </pic:blipFill>
                  <pic:spPr bwMode="auto">
                    <a:xfrm>
                      <a:off x="0" y="0"/>
                      <a:ext cx="851535" cy="178435"/>
                    </a:xfrm>
                    <a:prstGeom prst="rect">
                      <a:avLst/>
                    </a:prstGeom>
                    <a:noFill/>
                    <a:ln>
                      <a:noFill/>
                    </a:ln>
                  </pic:spPr>
                </pic:pic>
              </a:graphicData>
            </a:graphic>
          </wp:inline>
        </w:drawing>
      </w:r>
      <w:r w:rsidRPr="000471B3">
        <w:rPr>
          <w:rFonts w:ascii="Times New Roman" w:hAnsi="Times New Roman" w:cs="Times New Roman"/>
        </w:rPr>
        <w:t xml:space="preserve">  </w:t>
      </w:r>
      <w:r w:rsidRPr="000471B3">
        <w:rPr>
          <w:rFonts w:ascii="Times New Roman" w:hAnsi="Times New Roman" w:cs="Times New Roman"/>
          <w:noProof/>
          <w:position w:val="-6"/>
        </w:rPr>
        <w:drawing>
          <wp:inline distT="0" distB="0" distL="0" distR="0">
            <wp:extent cx="420370" cy="178435"/>
            <wp:effectExtent l="0" t="0" r="0" b="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screen">
                      <a:extLst>
                        <a:ext uri="{28A0092B-C50C-407E-A947-70E740481C1C}">
                          <a14:useLocalDpi xmlns:a14="http://schemas.microsoft.com/office/drawing/2010/main" val="0"/>
                        </a:ext>
                      </a:extLst>
                    </a:blip>
                    <a:srcRect/>
                    <a:stretch>
                      <a:fillRect/>
                    </a:stretch>
                  </pic:blipFill>
                  <pic:spPr bwMode="auto">
                    <a:xfrm>
                      <a:off x="0" y="0"/>
                      <a:ext cx="420370" cy="178435"/>
                    </a:xfrm>
                    <a:prstGeom prst="rect">
                      <a:avLst/>
                    </a:prstGeom>
                    <a:noFill/>
                    <a:ln>
                      <a:noFill/>
                    </a:ln>
                  </pic:spPr>
                </pic:pic>
              </a:graphicData>
            </a:graphic>
          </wp:inline>
        </w:drawing>
      </w:r>
      <w:r w:rsidRPr="000471B3">
        <w:rPr>
          <w:rFonts w:ascii="Times New Roman" w:hAnsi="Times New Roman" w:cs="Times New Roman"/>
          <w:sz w:val="28"/>
          <w:szCs w:val="28"/>
        </w:rPr>
        <w:t xml:space="preserve">. Số cần điền vào dấu </w:t>
      </w:r>
      <w:r w:rsidRPr="000471B3">
        <w:rPr>
          <w:rFonts w:ascii="Times New Roman" w:hAnsi="Times New Roman" w:cs="Times New Roman"/>
          <w:noProof/>
          <w:position w:val="-4"/>
        </w:rPr>
        <w:drawing>
          <wp:inline distT="0" distB="0" distL="0" distR="0">
            <wp:extent cx="115570" cy="168275"/>
            <wp:effectExtent l="0" t="0" r="0" b="3175"/>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screen">
                      <a:extLst>
                        <a:ext uri="{28A0092B-C50C-407E-A947-70E740481C1C}">
                          <a14:useLocalDpi xmlns:a14="http://schemas.microsoft.com/office/drawing/2010/main" val="0"/>
                        </a:ext>
                      </a:extLst>
                    </a:blip>
                    <a:srcRect/>
                    <a:stretch>
                      <a:fillRect/>
                    </a:stretch>
                  </pic:blipFill>
                  <pic:spPr bwMode="auto">
                    <a:xfrm>
                      <a:off x="0" y="0"/>
                      <a:ext cx="115570" cy="168275"/>
                    </a:xfrm>
                    <a:prstGeom prst="rect">
                      <a:avLst/>
                    </a:prstGeom>
                    <a:noFill/>
                    <a:ln>
                      <a:noFill/>
                    </a:ln>
                  </pic:spPr>
                </pic:pic>
              </a:graphicData>
            </a:graphic>
          </wp:inline>
        </w:drawing>
      </w:r>
      <w:r w:rsidRPr="000471B3">
        <w:rPr>
          <w:rFonts w:ascii="Times New Roman" w:hAnsi="Times New Roman" w:cs="Times New Roman"/>
          <w:position w:val="-6"/>
          <w:sz w:val="28"/>
          <w:szCs w:val="28"/>
        </w:rPr>
        <w:t xml:space="preserve"> </w:t>
      </w:r>
      <w:r w:rsidRPr="000471B3">
        <w:rPr>
          <w:rFonts w:ascii="Times New Roman" w:hAnsi="Times New Roman" w:cs="Times New Roman"/>
          <w:sz w:val="28"/>
          <w:szCs w:val="28"/>
        </w:rPr>
        <w:t>là</w:t>
      </w:r>
    </w:p>
    <w:tbl>
      <w:tblPr>
        <w:tblW w:w="8886" w:type="dxa"/>
        <w:tblInd w:w="55" w:type="dxa"/>
        <w:tblLook w:val="04A0" w:firstRow="1" w:lastRow="0" w:firstColumn="1" w:lastColumn="0" w:noHBand="0" w:noVBand="1"/>
      </w:tblPr>
      <w:tblGrid>
        <w:gridCol w:w="2268"/>
        <w:gridCol w:w="2267"/>
        <w:gridCol w:w="2268"/>
        <w:gridCol w:w="2083"/>
      </w:tblGrid>
      <w:tr w:rsidR="000471B3" w:rsidRPr="000471B3" w:rsidTr="006F5FBF">
        <w:tc>
          <w:tcPr>
            <w:tcW w:w="2268"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A.</w:t>
            </w:r>
            <w:r w:rsidRPr="000471B3">
              <w:rPr>
                <w:rFonts w:ascii="Times New Roman" w:hAnsi="Times New Roman" w:cs="Times New Roman"/>
                <w:b/>
                <w:bCs/>
                <w:sz w:val="28"/>
                <w:szCs w:val="28"/>
              </w:rPr>
              <w:t xml:space="preserve"> </w:t>
            </w:r>
            <w:r w:rsidRPr="000471B3">
              <w:rPr>
                <w:rFonts w:ascii="Times New Roman" w:hAnsi="Times New Roman" w:cs="Times New Roman"/>
                <w:b/>
                <w:bCs/>
                <w:noProof/>
                <w:position w:val="-4"/>
                <w:sz w:val="28"/>
                <w:szCs w:val="28"/>
              </w:rPr>
              <w:drawing>
                <wp:inline distT="0" distB="0" distL="0" distR="0">
                  <wp:extent cx="126365" cy="168275"/>
                  <wp:effectExtent l="0" t="0" r="6985" b="3175"/>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cstate="screen">
                            <a:extLst>
                              <a:ext uri="{28A0092B-C50C-407E-A947-70E740481C1C}">
                                <a14:useLocalDpi xmlns:a14="http://schemas.microsoft.com/office/drawing/2010/main" val="0"/>
                              </a:ext>
                            </a:extLst>
                          </a:blip>
                          <a:srcRect/>
                          <a:stretch>
                            <a:fillRect/>
                          </a:stretch>
                        </pic:blipFill>
                        <pic:spPr bwMode="auto">
                          <a:xfrm>
                            <a:off x="0" y="0"/>
                            <a:ext cx="126365" cy="168275"/>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tc>
        <w:tc>
          <w:tcPr>
            <w:tcW w:w="2267"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B.</w:t>
            </w:r>
            <w:r w:rsidRPr="000471B3">
              <w:rPr>
                <w:rFonts w:ascii="Times New Roman" w:hAnsi="Times New Roman" w:cs="Times New Roman"/>
                <w:b/>
                <w:sz w:val="28"/>
                <w:szCs w:val="28"/>
              </w:rPr>
              <w:t xml:space="preserve"> </w:t>
            </w:r>
            <w:r w:rsidRPr="000471B3">
              <w:rPr>
                <w:rFonts w:ascii="Times New Roman" w:hAnsi="Times New Roman" w:cs="Times New Roman"/>
                <w:b/>
                <w:noProof/>
                <w:position w:val="-4"/>
                <w:sz w:val="28"/>
                <w:szCs w:val="28"/>
              </w:rPr>
              <w:drawing>
                <wp:inline distT="0" distB="0" distL="0" distR="0">
                  <wp:extent cx="126365" cy="168275"/>
                  <wp:effectExtent l="0" t="0" r="6985" b="3175"/>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cstate="screen">
                            <a:extLst>
                              <a:ext uri="{28A0092B-C50C-407E-A947-70E740481C1C}">
                                <a14:useLocalDpi xmlns:a14="http://schemas.microsoft.com/office/drawing/2010/main" val="0"/>
                              </a:ext>
                            </a:extLst>
                          </a:blip>
                          <a:srcRect/>
                          <a:stretch>
                            <a:fillRect/>
                          </a:stretch>
                        </pic:blipFill>
                        <pic:spPr bwMode="auto">
                          <a:xfrm>
                            <a:off x="0" y="0"/>
                            <a:ext cx="126365" cy="168275"/>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tc>
        <w:tc>
          <w:tcPr>
            <w:tcW w:w="2268"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C.</w:t>
            </w:r>
            <w:r w:rsidRPr="000471B3">
              <w:rPr>
                <w:rFonts w:ascii="Times New Roman" w:hAnsi="Times New Roman" w:cs="Times New Roman"/>
                <w:b/>
                <w:sz w:val="28"/>
                <w:szCs w:val="28"/>
              </w:rPr>
              <w:t xml:space="preserve"> </w:t>
            </w:r>
            <w:r w:rsidRPr="000471B3">
              <w:rPr>
                <w:rFonts w:ascii="Times New Roman" w:hAnsi="Times New Roman" w:cs="Times New Roman"/>
                <w:b/>
                <w:noProof/>
                <w:position w:val="-4"/>
                <w:sz w:val="28"/>
                <w:szCs w:val="28"/>
              </w:rPr>
              <w:drawing>
                <wp:inline distT="0" distB="0" distL="0" distR="0">
                  <wp:extent cx="115570" cy="157480"/>
                  <wp:effectExtent l="0" t="0" r="0" b="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cstate="screen">
                            <a:extLst>
                              <a:ext uri="{28A0092B-C50C-407E-A947-70E740481C1C}">
                                <a14:useLocalDpi xmlns:a14="http://schemas.microsoft.com/office/drawing/2010/main" val="0"/>
                              </a:ext>
                            </a:extLst>
                          </a:blip>
                          <a:srcRect/>
                          <a:stretch>
                            <a:fillRect/>
                          </a:stretch>
                        </pic:blipFill>
                        <pic:spPr bwMode="auto">
                          <a:xfrm>
                            <a:off x="0" y="0"/>
                            <a:ext cx="115570" cy="157480"/>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tc>
        <w:tc>
          <w:tcPr>
            <w:tcW w:w="2083"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 D. </w:t>
            </w:r>
            <w:r w:rsidRPr="000471B3">
              <w:rPr>
                <w:rFonts w:ascii="Times New Roman" w:hAnsi="Times New Roman" w:cs="Times New Roman"/>
                <w:b/>
                <w:noProof/>
                <w:position w:val="-4"/>
                <w:sz w:val="28"/>
                <w:szCs w:val="28"/>
              </w:rPr>
              <w:drawing>
                <wp:inline distT="0" distB="0" distL="0" distR="0">
                  <wp:extent cx="115570" cy="168275"/>
                  <wp:effectExtent l="0" t="0" r="0" b="3175"/>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cstate="screen">
                            <a:extLst>
                              <a:ext uri="{28A0092B-C50C-407E-A947-70E740481C1C}">
                                <a14:useLocalDpi xmlns:a14="http://schemas.microsoft.com/office/drawing/2010/main" val="0"/>
                              </a:ext>
                            </a:extLst>
                          </a:blip>
                          <a:srcRect/>
                          <a:stretch>
                            <a:fillRect/>
                          </a:stretch>
                        </pic:blipFill>
                        <pic:spPr bwMode="auto">
                          <a:xfrm>
                            <a:off x="0" y="0"/>
                            <a:ext cx="115570" cy="168275"/>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tc>
      </w:tr>
      <w:tr w:rsidR="000471B3" w:rsidRPr="000471B3" w:rsidTr="006F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gridSpan w:val="2"/>
          </w:tcPr>
          <w:p w:rsidR="000471B3" w:rsidRPr="000471B3" w:rsidRDefault="000471B3" w:rsidP="000471B3">
            <w:pPr>
              <w:jc w:val="center"/>
              <w:rPr>
                <w:rFonts w:ascii="Times New Roman" w:hAnsi="Times New Roman" w:cs="Times New Roman"/>
                <w:b/>
                <w:sz w:val="28"/>
                <w:szCs w:val="28"/>
              </w:rPr>
            </w:pPr>
            <w:r w:rsidRPr="000471B3">
              <w:rPr>
                <w:rFonts w:ascii="Times New Roman" w:hAnsi="Times New Roman" w:cs="Times New Roman"/>
                <w:b/>
                <w:sz w:val="28"/>
                <w:szCs w:val="28"/>
              </w:rPr>
              <w:t>Hoạt động của GV và HS</w:t>
            </w:r>
          </w:p>
        </w:tc>
        <w:tc>
          <w:tcPr>
            <w:tcW w:w="4351" w:type="dxa"/>
            <w:gridSpan w:val="2"/>
          </w:tcPr>
          <w:p w:rsidR="000471B3" w:rsidRPr="000471B3" w:rsidRDefault="000471B3" w:rsidP="000471B3">
            <w:pPr>
              <w:jc w:val="center"/>
              <w:rPr>
                <w:rFonts w:ascii="Times New Roman" w:hAnsi="Times New Roman" w:cs="Times New Roman"/>
                <w:b/>
                <w:sz w:val="28"/>
                <w:szCs w:val="28"/>
              </w:rPr>
            </w:pPr>
            <w:r w:rsidRPr="000471B3">
              <w:rPr>
                <w:rFonts w:ascii="Times New Roman" w:hAnsi="Times New Roman" w:cs="Times New Roman"/>
                <w:b/>
                <w:sz w:val="28"/>
                <w:szCs w:val="28"/>
              </w:rPr>
              <w:t>Dự kiến sản phẩm</w:t>
            </w:r>
          </w:p>
        </w:tc>
      </w:tr>
      <w:tr w:rsidR="000471B3" w:rsidRPr="000471B3" w:rsidTr="006F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gridSpan w:val="2"/>
            <w:shd w:val="clear" w:color="auto" w:fill="auto"/>
          </w:tcPr>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b/>
                <w:sz w:val="28"/>
                <w:szCs w:val="28"/>
              </w:rPr>
              <w:t xml:space="preserve">- </w:t>
            </w:r>
            <w:r w:rsidRPr="000471B3">
              <w:rPr>
                <w:rFonts w:ascii="Times New Roman" w:hAnsi="Times New Roman"/>
                <w:sz w:val="28"/>
                <w:szCs w:val="28"/>
              </w:rPr>
              <w:t xml:space="preserve">Thông báo luật trò chơi: “Vòng quay may mắn” </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xml:space="preserve">- GV quay “vòng quay may mắn” chọn Hs trả lời câu hỏi, chiếu câu hỏi lên slide trình chiếu cho HS trả lời. </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HS tham gia trò chơi tích cực, nhiệt tình.</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GV chọn HS tham gia trò chơi bằng “vòng quay may mắn”.</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HS cả lớp quan sát, lắng nghe, nhận xét và bổ sung.</w:t>
            </w:r>
          </w:p>
          <w:p w:rsidR="000471B3" w:rsidRPr="000471B3" w:rsidRDefault="000471B3" w:rsidP="000471B3">
            <w:pPr>
              <w:spacing w:after="0" w:line="240" w:lineRule="auto"/>
              <w:jc w:val="both"/>
              <w:rPr>
                <w:rFonts w:ascii="Times New Roman" w:eastAsia="Times New Roman" w:hAnsi="Times New Roman"/>
                <w:sz w:val="28"/>
                <w:szCs w:val="28"/>
              </w:rPr>
            </w:pPr>
            <w:r w:rsidRPr="000471B3">
              <w:rPr>
                <w:rFonts w:ascii="Times New Roman" w:eastAsia="Times New Roman" w:hAnsi="Times New Roman"/>
                <w:sz w:val="28"/>
                <w:szCs w:val="28"/>
              </w:rPr>
              <w:t>- GV khẳng định kết quả đúng và đánh giá mức độ hoàn thành của HS (</w:t>
            </w:r>
            <w:r w:rsidRPr="000471B3">
              <w:rPr>
                <w:rFonts w:ascii="Times New Roman" w:eastAsia="Times New Roman" w:hAnsi="Times New Roman"/>
                <w:iCs/>
                <w:sz w:val="28"/>
                <w:szCs w:val="28"/>
              </w:rPr>
              <w:t>Hs trả lời đúng mỗi câu hỏi được 10 điểm</w:t>
            </w:r>
            <w:r w:rsidRPr="000471B3">
              <w:rPr>
                <w:rFonts w:ascii="Times New Roman" w:eastAsia="Times New Roman" w:hAnsi="Times New Roman"/>
                <w:sz w:val="28"/>
                <w:szCs w:val="28"/>
              </w:rPr>
              <w:t>).</w:t>
            </w:r>
          </w:p>
        </w:tc>
        <w:tc>
          <w:tcPr>
            <w:tcW w:w="4351" w:type="dxa"/>
            <w:gridSpan w:val="2"/>
            <w:shd w:val="clear" w:color="auto" w:fill="auto"/>
          </w:tcPr>
          <w:p w:rsidR="000471B3" w:rsidRPr="000471B3" w:rsidRDefault="000471B3" w:rsidP="000471B3">
            <w:pPr>
              <w:spacing w:after="0" w:line="240" w:lineRule="auto"/>
              <w:jc w:val="both"/>
              <w:rPr>
                <w:rFonts w:ascii="Times New Roman" w:hAnsi="Times New Roman"/>
                <w:b/>
                <w:sz w:val="28"/>
                <w:szCs w:val="28"/>
              </w:rPr>
            </w:pPr>
            <w:r w:rsidRPr="000471B3">
              <w:rPr>
                <w:rFonts w:ascii="Times New Roman" w:hAnsi="Times New Roman"/>
                <w:b/>
                <w:sz w:val="28"/>
                <w:szCs w:val="28"/>
              </w:rPr>
              <w:t>Đáp án:</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Câu 1-B</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Câu 2-C</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Câu 3-B</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Câu 4-D</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Câu 5-D</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Câu 6-B</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Câu 7-A</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Câu 8-C</w:t>
            </w:r>
          </w:p>
          <w:p w:rsidR="000471B3" w:rsidRPr="000471B3" w:rsidRDefault="000471B3" w:rsidP="000471B3">
            <w:pPr>
              <w:spacing w:after="0" w:line="240" w:lineRule="auto"/>
              <w:jc w:val="both"/>
              <w:rPr>
                <w:rFonts w:ascii="Times New Roman" w:hAnsi="Times New Roman"/>
                <w:b/>
                <w:sz w:val="28"/>
                <w:szCs w:val="28"/>
              </w:rPr>
            </w:pPr>
          </w:p>
        </w:tc>
      </w:tr>
    </w:tbl>
    <w:p w:rsidR="000471B3" w:rsidRPr="000471B3" w:rsidRDefault="000471B3" w:rsidP="000471B3">
      <w:pPr>
        <w:spacing w:after="0" w:line="240" w:lineRule="auto"/>
        <w:jc w:val="center"/>
        <w:rPr>
          <w:rFonts w:ascii="Times New Roman" w:hAnsi="Times New Roman" w:cs="Times New Roman"/>
          <w:b/>
          <w:sz w:val="28"/>
          <w:szCs w:val="28"/>
        </w:rPr>
      </w:pPr>
      <w:r w:rsidRPr="000471B3">
        <w:rPr>
          <w:rFonts w:ascii="Times New Roman" w:hAnsi="Times New Roman" w:cs="Times New Roman"/>
          <w:b/>
          <w:sz w:val="28"/>
          <w:szCs w:val="28"/>
        </w:rPr>
        <w:t>B.</w:t>
      </w:r>
      <w:r w:rsidRPr="000471B3">
        <w:rPr>
          <w:rFonts w:ascii="Times New Roman" w:hAnsi="Times New Roman" w:cs="Times New Roman"/>
          <w:sz w:val="28"/>
          <w:szCs w:val="28"/>
        </w:rPr>
        <w:t xml:space="preserve"> </w:t>
      </w:r>
      <w:r w:rsidRPr="000471B3">
        <w:rPr>
          <w:rFonts w:ascii="Times New Roman" w:hAnsi="Times New Roman" w:cs="Times New Roman"/>
          <w:b/>
          <w:sz w:val="28"/>
          <w:szCs w:val="28"/>
        </w:rPr>
        <w:t>HOẠT ĐỘNG LUYỆN TẬP</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395"/>
      </w:tblGrid>
      <w:tr w:rsidR="000471B3" w:rsidRPr="000471B3" w:rsidTr="006F5FBF">
        <w:tc>
          <w:tcPr>
            <w:tcW w:w="4531" w:type="dxa"/>
          </w:tcPr>
          <w:p w:rsidR="000471B3" w:rsidRPr="000471B3" w:rsidRDefault="000471B3" w:rsidP="000471B3">
            <w:pPr>
              <w:jc w:val="center"/>
              <w:rPr>
                <w:rFonts w:ascii="Times New Roman" w:hAnsi="Times New Roman" w:cs="Times New Roman"/>
                <w:b/>
                <w:sz w:val="28"/>
                <w:szCs w:val="28"/>
              </w:rPr>
            </w:pPr>
            <w:r w:rsidRPr="000471B3">
              <w:rPr>
                <w:rFonts w:ascii="Times New Roman" w:hAnsi="Times New Roman" w:cs="Times New Roman"/>
                <w:b/>
                <w:sz w:val="28"/>
                <w:szCs w:val="28"/>
              </w:rPr>
              <w:t>Hoạt động của GV và HS</w:t>
            </w:r>
          </w:p>
        </w:tc>
        <w:tc>
          <w:tcPr>
            <w:tcW w:w="4395" w:type="dxa"/>
          </w:tcPr>
          <w:p w:rsidR="000471B3" w:rsidRPr="000471B3" w:rsidRDefault="000471B3" w:rsidP="000471B3">
            <w:pPr>
              <w:jc w:val="center"/>
              <w:rPr>
                <w:rFonts w:ascii="Times New Roman" w:hAnsi="Times New Roman" w:cs="Times New Roman"/>
                <w:b/>
                <w:sz w:val="28"/>
                <w:szCs w:val="28"/>
              </w:rPr>
            </w:pPr>
            <w:r w:rsidRPr="000471B3">
              <w:rPr>
                <w:rFonts w:ascii="Times New Roman" w:hAnsi="Times New Roman" w:cs="Times New Roman"/>
                <w:b/>
                <w:sz w:val="28"/>
                <w:szCs w:val="28"/>
              </w:rPr>
              <w:t>Dự kiến sản phẩm</w:t>
            </w:r>
          </w:p>
        </w:tc>
      </w:tr>
      <w:tr w:rsidR="000471B3" w:rsidRPr="000471B3" w:rsidTr="006F5FBF">
        <w:tc>
          <w:tcPr>
            <w:tcW w:w="4531"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Nêu thứ tự thực hiện các phép tính trong biểu thức không chứa dấu ngoặc, trong biểu thức chứa dấu ngoặc?</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 Làm </w:t>
            </w:r>
            <w:r w:rsidRPr="000471B3">
              <w:rPr>
                <w:rFonts w:ascii="Times New Roman" w:hAnsi="Times New Roman" w:cs="Times New Roman"/>
                <w:bCs/>
                <w:iCs/>
                <w:sz w:val="28"/>
                <w:szCs w:val="28"/>
              </w:rPr>
              <w:t>bài tập 1</w:t>
            </w:r>
            <w:r w:rsidRPr="000471B3">
              <w:rPr>
                <w:rFonts w:ascii="Times New Roman" w:hAnsi="Times New Roman" w:cs="Times New Roman"/>
                <w:sz w:val="28"/>
                <w:szCs w:val="28"/>
              </w:rPr>
              <w:t xml:space="preserve">: </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Nhắc lại về thứ tự thực hiện các phép tính trong biểu thức không chứa dấu ngoặc, trong biểu thức chứa dấu ngoặc:</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*Đối với biểu thức không có dấu ngoặc </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Khi biểu thức chỉ có các phép cộng và trừ (hoặc chỉ có các phép nhân và chia), ta thực hiện các phép tính theo thứ tự từ trái sang phải.</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Khi biểu thức có các phép tính cộng, trừ,</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 nhân, chia, ta thực hiện phép tính phép nhân và chia trước, rồi đến phép cộng và trừ.</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Khi biểu thức có các phép tính cộng, trừ, nhân, chia, nâng lên luỹ thừa ta thực hiện phép tính nâng lên luỹ thừa trước, rồi đến nhân và chia, cuối cùng đến cộng và trừ.</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Đối với biểu thức có dấu ngoặc: </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lastRenderedPageBreak/>
              <w:t>Khi biểu thức có chưa dấu ngoặc, ta thực hiện các phép tính trong dấu ngoặc trước.</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Nếu các biểu thức có chứa các dấu ngoặc: </w:t>
            </w:r>
            <w:r w:rsidRPr="000471B3">
              <w:rPr>
                <w:rFonts w:ascii="Times New Roman" w:hAnsi="Times New Roman" w:cs="Times New Roman"/>
                <w:noProof/>
                <w:position w:val="-18"/>
                <w:sz w:val="28"/>
                <w:szCs w:val="28"/>
              </w:rPr>
              <w:drawing>
                <wp:inline distT="0" distB="0" distL="0" distR="0">
                  <wp:extent cx="746125" cy="294005"/>
                  <wp:effectExtent l="0" t="0" r="0" b="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cstate="screen">
                            <a:extLst>
                              <a:ext uri="{28A0092B-C50C-407E-A947-70E740481C1C}">
                                <a14:useLocalDpi xmlns:a14="http://schemas.microsoft.com/office/drawing/2010/main" val="0"/>
                              </a:ext>
                            </a:extLst>
                          </a:blip>
                          <a:srcRect/>
                          <a:stretch>
                            <a:fillRect/>
                          </a:stretch>
                        </pic:blipFill>
                        <pic:spPr bwMode="auto">
                          <a:xfrm>
                            <a:off x="0" y="0"/>
                            <a:ext cx="746125" cy="294005"/>
                          </a:xfrm>
                          <a:prstGeom prst="rect">
                            <a:avLst/>
                          </a:prstGeom>
                          <a:noFill/>
                          <a:ln>
                            <a:noFill/>
                          </a:ln>
                        </pic:spPr>
                      </pic:pic>
                    </a:graphicData>
                  </a:graphic>
                </wp:inline>
              </w:drawing>
            </w:r>
            <w:r w:rsidRPr="000471B3">
              <w:rPr>
                <w:rFonts w:ascii="Times New Roman" w:hAnsi="Times New Roman" w:cs="Times New Roman"/>
                <w:sz w:val="28"/>
                <w:szCs w:val="28"/>
              </w:rPr>
              <w:t xml:space="preserve">t hì thứ tự thực hiện các phép tính như sau:  </w:t>
            </w:r>
            <w:r w:rsidRPr="000471B3">
              <w:rPr>
                <w:rFonts w:ascii="Times New Roman" w:hAnsi="Times New Roman" w:cs="Times New Roman"/>
                <w:noProof/>
                <w:position w:val="-18"/>
                <w:sz w:val="28"/>
                <w:szCs w:val="28"/>
              </w:rPr>
              <w:drawing>
                <wp:inline distT="0" distB="0" distL="0" distR="0">
                  <wp:extent cx="1040765" cy="294005"/>
                  <wp:effectExtent l="0" t="0" r="6985" b="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cstate="screen">
                            <a:extLst>
                              <a:ext uri="{28A0092B-C50C-407E-A947-70E740481C1C}">
                                <a14:useLocalDpi xmlns:a14="http://schemas.microsoft.com/office/drawing/2010/main" val="0"/>
                              </a:ext>
                            </a:extLst>
                          </a:blip>
                          <a:srcRect/>
                          <a:stretch>
                            <a:fillRect/>
                          </a:stretch>
                        </pic:blipFill>
                        <pic:spPr bwMode="auto">
                          <a:xfrm>
                            <a:off x="0" y="0"/>
                            <a:ext cx="1040765" cy="294005"/>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 Thảo luận theo bàn làm </w:t>
            </w:r>
            <w:r w:rsidRPr="000471B3">
              <w:rPr>
                <w:rFonts w:ascii="Times New Roman" w:hAnsi="Times New Roman" w:cs="Times New Roman"/>
                <w:bCs/>
                <w:sz w:val="28"/>
                <w:szCs w:val="28"/>
              </w:rPr>
              <w:t>bài 1, 2</w:t>
            </w:r>
            <w:r w:rsidRPr="000471B3">
              <w:rPr>
                <w:rFonts w:ascii="Times New Roman" w:hAnsi="Times New Roman" w:cs="Times New Roman"/>
                <w:sz w:val="28"/>
                <w:szCs w:val="28"/>
              </w:rPr>
              <w:t xml:space="preserve"> </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GV gọi 4 HS lên bảng trình bày lời giải.</w:t>
            </w:r>
          </w:p>
          <w:p w:rsidR="000471B3" w:rsidRPr="000471B3" w:rsidRDefault="000471B3" w:rsidP="000471B3">
            <w:pPr>
              <w:spacing w:after="0" w:line="240" w:lineRule="auto"/>
              <w:jc w:val="both"/>
              <w:rPr>
                <w:rFonts w:ascii="Times New Roman" w:eastAsia="Times New Roman" w:hAnsi="Times New Roman" w:cs="Times New Roman"/>
                <w:sz w:val="28"/>
                <w:szCs w:val="28"/>
              </w:rPr>
            </w:pPr>
            <w:r w:rsidRPr="000471B3">
              <w:rPr>
                <w:rFonts w:ascii="Times New Roman" w:hAnsi="Times New Roman" w:cs="Times New Roman"/>
                <w:sz w:val="28"/>
                <w:szCs w:val="28"/>
              </w:rPr>
              <w:t xml:space="preserve">- </w:t>
            </w:r>
            <w:r w:rsidRPr="000471B3">
              <w:rPr>
                <w:rFonts w:ascii="Times New Roman" w:eastAsia="Times New Roman" w:hAnsi="Times New Roman" w:cs="Times New Roman"/>
                <w:sz w:val="28"/>
                <w:szCs w:val="28"/>
              </w:rPr>
              <w:t>Các nhóm HS khác theo dõi, nhận xét, bổ xung, đặt các câu hỏi cho nhóm HS vừa trình bày</w:t>
            </w:r>
          </w:p>
          <w:p w:rsidR="000471B3" w:rsidRPr="000471B3" w:rsidRDefault="000471B3" w:rsidP="000471B3">
            <w:pPr>
              <w:spacing w:after="0" w:line="240" w:lineRule="auto"/>
              <w:jc w:val="both"/>
              <w:rPr>
                <w:rFonts w:ascii="Times New Roman" w:eastAsia="Times New Roman" w:hAnsi="Times New Roman" w:cs="Times New Roman"/>
                <w:sz w:val="28"/>
                <w:szCs w:val="28"/>
              </w:rPr>
            </w:pPr>
            <w:r w:rsidRPr="000471B3">
              <w:rPr>
                <w:rFonts w:ascii="Times New Roman" w:eastAsia="Times New Roman" w:hAnsi="Times New Roman" w:cs="Times New Roman"/>
                <w:sz w:val="28"/>
                <w:szCs w:val="28"/>
              </w:rPr>
              <w:t>- HS trình bày giải đáp (nếu có thể)</w:t>
            </w:r>
          </w:p>
          <w:p w:rsidR="000471B3" w:rsidRPr="000471B3" w:rsidRDefault="000471B3" w:rsidP="000471B3">
            <w:pPr>
              <w:spacing w:after="0" w:line="240" w:lineRule="auto"/>
              <w:jc w:val="both"/>
              <w:rPr>
                <w:rFonts w:ascii="Times New Roman" w:eastAsia="Times New Roman" w:hAnsi="Times New Roman" w:cs="Times New Roman"/>
                <w:sz w:val="28"/>
                <w:szCs w:val="28"/>
              </w:rPr>
            </w:pPr>
            <w:r w:rsidRPr="000471B3">
              <w:rPr>
                <w:rFonts w:ascii="Times New Roman" w:eastAsia="Times New Roman" w:hAnsi="Times New Roman" w:cs="Times New Roman"/>
                <w:sz w:val="28"/>
                <w:szCs w:val="28"/>
              </w:rPr>
              <w:t>- GV khẳng định kết quả đúng và đánh giá mức độ hoàn thành của HS.</w:t>
            </w:r>
          </w:p>
          <w:p w:rsidR="000471B3" w:rsidRPr="000471B3" w:rsidRDefault="000471B3" w:rsidP="000471B3">
            <w:pPr>
              <w:spacing w:after="0" w:line="240" w:lineRule="auto"/>
              <w:jc w:val="both"/>
              <w:rPr>
                <w:rFonts w:ascii="Times New Roman" w:eastAsia="Times New Roman" w:hAnsi="Times New Roman" w:cs="Times New Roman"/>
                <w:sz w:val="28"/>
                <w:szCs w:val="28"/>
              </w:rPr>
            </w:pPr>
            <w:r w:rsidRPr="000471B3">
              <w:rPr>
                <w:rFonts w:ascii="Times New Roman" w:eastAsia="Times New Roman" w:hAnsi="Times New Roman" w:cs="Times New Roman"/>
                <w:sz w:val="28"/>
                <w:szCs w:val="28"/>
              </w:rPr>
              <w:t>- Giải đáp các vướng mắc mà HS nêu ra.</w:t>
            </w:r>
          </w:p>
          <w:p w:rsidR="000471B3" w:rsidRPr="000471B3" w:rsidRDefault="000471B3" w:rsidP="000471B3">
            <w:pPr>
              <w:spacing w:after="0" w:line="240" w:lineRule="auto"/>
              <w:jc w:val="both"/>
              <w:rPr>
                <w:rFonts w:ascii="Times New Roman" w:eastAsia="Times New Roman" w:hAnsi="Times New Roman" w:cs="Times New Roman"/>
                <w:sz w:val="28"/>
                <w:szCs w:val="28"/>
              </w:rPr>
            </w:pPr>
            <w:r w:rsidRPr="000471B3">
              <w:rPr>
                <w:rFonts w:ascii="Times New Roman" w:eastAsia="Times New Roman" w:hAnsi="Times New Roman" w:cs="Times New Roman"/>
                <w:sz w:val="28"/>
                <w:szCs w:val="28"/>
              </w:rPr>
              <w:t>- GV chốt kiến thức, đánh giá bài làm của HS</w:t>
            </w:r>
          </w:p>
        </w:tc>
        <w:tc>
          <w:tcPr>
            <w:tcW w:w="4395" w:type="dxa"/>
            <w:shd w:val="clear" w:color="auto" w:fill="auto"/>
          </w:tcPr>
          <w:p w:rsidR="000471B3" w:rsidRPr="000471B3" w:rsidRDefault="000471B3" w:rsidP="000471B3">
            <w:pPr>
              <w:spacing w:after="0" w:line="240" w:lineRule="auto"/>
              <w:jc w:val="both"/>
              <w:rPr>
                <w:rFonts w:ascii="Times New Roman" w:hAnsi="Times New Roman" w:cs="Times New Roman"/>
                <w:b/>
                <w:sz w:val="28"/>
                <w:szCs w:val="28"/>
              </w:rPr>
            </w:pPr>
            <w:r w:rsidRPr="000471B3">
              <w:rPr>
                <w:rFonts w:ascii="Times New Roman" w:hAnsi="Times New Roman" w:cs="Times New Roman"/>
                <w:b/>
                <w:sz w:val="28"/>
                <w:szCs w:val="28"/>
              </w:rPr>
              <w:lastRenderedPageBreak/>
              <w:t>Bài 1:</w:t>
            </w:r>
            <w:r w:rsidRPr="000471B3">
              <w:rPr>
                <w:rFonts w:ascii="Times New Roman" w:hAnsi="Times New Roman" w:cs="Times New Roman"/>
                <w:sz w:val="28"/>
                <w:szCs w:val="28"/>
              </w:rPr>
              <w:t xml:space="preserve"> Thực hiện phép tính</w:t>
            </w:r>
          </w:p>
          <w:p w:rsidR="000471B3" w:rsidRPr="000471B3" w:rsidRDefault="000471B3" w:rsidP="000471B3">
            <w:pPr>
              <w:spacing w:after="0" w:line="240" w:lineRule="auto"/>
              <w:rPr>
                <w:rFonts w:ascii="Times New Roman" w:hAnsi="Times New Roman" w:cs="Times New Roman"/>
                <w:sz w:val="28"/>
                <w:szCs w:val="28"/>
              </w:rPr>
            </w:pPr>
            <w:r w:rsidRPr="000471B3">
              <w:rPr>
                <w:rFonts w:ascii="Times New Roman" w:hAnsi="Times New Roman" w:cs="Times New Roman"/>
                <w:sz w:val="28"/>
                <w:szCs w:val="28"/>
              </w:rPr>
              <w:t xml:space="preserve">a) </w:t>
            </w:r>
            <w:r w:rsidRPr="000471B3">
              <w:rPr>
                <w:rFonts w:ascii="Times New Roman" w:hAnsi="Times New Roman" w:cs="Times New Roman"/>
                <w:noProof/>
                <w:position w:val="-4"/>
                <w:sz w:val="28"/>
                <w:szCs w:val="28"/>
              </w:rPr>
              <w:drawing>
                <wp:inline distT="0" distB="0" distL="0" distR="0">
                  <wp:extent cx="798830" cy="199390"/>
                  <wp:effectExtent l="0" t="0" r="1270" b="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5" cstate="screen">
                            <a:extLst>
                              <a:ext uri="{28A0092B-C50C-407E-A947-70E740481C1C}">
                                <a14:useLocalDpi xmlns:a14="http://schemas.microsoft.com/office/drawing/2010/main" val="0"/>
                              </a:ext>
                            </a:extLst>
                          </a:blip>
                          <a:srcRect/>
                          <a:stretch>
                            <a:fillRect/>
                          </a:stretch>
                        </pic:blipFill>
                        <pic:spPr bwMode="auto">
                          <a:xfrm>
                            <a:off x="0" y="0"/>
                            <a:ext cx="798830" cy="199390"/>
                          </a:xfrm>
                          <a:prstGeom prst="rect">
                            <a:avLst/>
                          </a:prstGeom>
                          <a:noFill/>
                          <a:ln>
                            <a:noFill/>
                          </a:ln>
                        </pic:spPr>
                      </pic:pic>
                    </a:graphicData>
                  </a:graphic>
                </wp:inline>
              </w:drawing>
            </w:r>
            <w:r w:rsidRPr="000471B3">
              <w:rPr>
                <w:rFonts w:ascii="Times New Roman" w:hAnsi="Times New Roman" w:cs="Times New Roman"/>
                <w:noProof/>
                <w:position w:val="-4"/>
                <w:sz w:val="28"/>
                <w:szCs w:val="28"/>
              </w:rPr>
              <w:drawing>
                <wp:inline distT="0" distB="0" distL="0" distR="0">
                  <wp:extent cx="725170" cy="168275"/>
                  <wp:effectExtent l="0" t="0" r="0" b="3175"/>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cstate="screen">
                            <a:extLst>
                              <a:ext uri="{28A0092B-C50C-407E-A947-70E740481C1C}">
                                <a14:useLocalDpi xmlns:a14="http://schemas.microsoft.com/office/drawing/2010/main" val="0"/>
                              </a:ext>
                            </a:extLst>
                          </a:blip>
                          <a:srcRect/>
                          <a:stretch>
                            <a:fillRect/>
                          </a:stretch>
                        </pic:blipFill>
                        <pic:spPr bwMode="auto">
                          <a:xfrm>
                            <a:off x="0" y="0"/>
                            <a:ext cx="725170" cy="168275"/>
                          </a:xfrm>
                          <a:prstGeom prst="rect">
                            <a:avLst/>
                          </a:prstGeom>
                          <a:noFill/>
                          <a:ln>
                            <a:noFill/>
                          </a:ln>
                        </pic:spPr>
                      </pic:pic>
                    </a:graphicData>
                  </a:graphic>
                </wp:inline>
              </w:drawing>
            </w:r>
            <w:r w:rsidRPr="000471B3">
              <w:rPr>
                <w:rFonts w:ascii="Times New Roman" w:hAnsi="Times New Roman" w:cs="Times New Roman"/>
                <w:noProof/>
                <w:position w:val="-4"/>
                <w:sz w:val="28"/>
                <w:szCs w:val="28"/>
              </w:rPr>
              <w:drawing>
                <wp:inline distT="0" distB="0" distL="0" distR="0">
                  <wp:extent cx="672465" cy="168275"/>
                  <wp:effectExtent l="0" t="0" r="0" b="3175"/>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7" cstate="screen">
                            <a:extLst>
                              <a:ext uri="{28A0092B-C50C-407E-A947-70E740481C1C}">
                                <a14:useLocalDpi xmlns:a14="http://schemas.microsoft.com/office/drawing/2010/main" val="0"/>
                              </a:ext>
                            </a:extLst>
                          </a:blip>
                          <a:srcRect/>
                          <a:stretch>
                            <a:fillRect/>
                          </a:stretch>
                        </pic:blipFill>
                        <pic:spPr bwMode="auto">
                          <a:xfrm>
                            <a:off x="0" y="0"/>
                            <a:ext cx="672465" cy="168275"/>
                          </a:xfrm>
                          <a:prstGeom prst="rect">
                            <a:avLst/>
                          </a:prstGeom>
                          <a:noFill/>
                          <a:ln>
                            <a:noFill/>
                          </a:ln>
                        </pic:spPr>
                      </pic:pic>
                    </a:graphicData>
                  </a:graphic>
                </wp:inline>
              </w:drawing>
            </w:r>
            <w:r w:rsidRPr="000471B3">
              <w:rPr>
                <w:rFonts w:ascii="Times New Roman" w:hAnsi="Times New Roman" w:cs="Times New Roman"/>
                <w:noProof/>
                <w:position w:val="-4"/>
                <w:sz w:val="28"/>
                <w:szCs w:val="28"/>
              </w:rPr>
              <w:drawing>
                <wp:inline distT="0" distB="0" distL="0" distR="0">
                  <wp:extent cx="283845" cy="168275"/>
                  <wp:effectExtent l="0" t="0" r="1905" b="3175"/>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8" cstate="screen">
                            <a:extLst>
                              <a:ext uri="{28A0092B-C50C-407E-A947-70E740481C1C}">
                                <a14:useLocalDpi xmlns:a14="http://schemas.microsoft.com/office/drawing/2010/main" val="0"/>
                              </a:ext>
                            </a:extLst>
                          </a:blip>
                          <a:srcRect/>
                          <a:stretch>
                            <a:fillRect/>
                          </a:stretch>
                        </pic:blipFill>
                        <pic:spPr bwMode="auto">
                          <a:xfrm>
                            <a:off x="0" y="0"/>
                            <a:ext cx="283845" cy="168275"/>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b) </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6"/>
                <w:sz w:val="28"/>
                <w:szCs w:val="28"/>
              </w:rPr>
              <w:drawing>
                <wp:inline distT="0" distB="0" distL="0" distR="0">
                  <wp:extent cx="840740" cy="220980"/>
                  <wp:effectExtent l="0" t="0" r="0" b="762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9" cstate="screen">
                            <a:extLst>
                              <a:ext uri="{28A0092B-C50C-407E-A947-70E740481C1C}">
                                <a14:useLocalDpi xmlns:a14="http://schemas.microsoft.com/office/drawing/2010/main" val="0"/>
                              </a:ext>
                            </a:extLst>
                          </a:blip>
                          <a:srcRect/>
                          <a:stretch>
                            <a:fillRect/>
                          </a:stretch>
                        </pic:blipFill>
                        <pic:spPr bwMode="auto">
                          <a:xfrm>
                            <a:off x="0" y="0"/>
                            <a:ext cx="840740" cy="220980"/>
                          </a:xfrm>
                          <a:prstGeom prst="rect">
                            <a:avLst/>
                          </a:prstGeom>
                          <a:noFill/>
                          <a:ln>
                            <a:noFill/>
                          </a:ln>
                        </pic:spPr>
                      </pic:pic>
                    </a:graphicData>
                  </a:graphic>
                </wp:inline>
              </w:drawing>
            </w:r>
            <w:r w:rsidRPr="000471B3">
              <w:rPr>
                <w:rFonts w:ascii="Times New Roman" w:hAnsi="Times New Roman" w:cs="Times New Roman"/>
                <w:sz w:val="28"/>
                <w:szCs w:val="28"/>
              </w:rPr>
              <w:t xml:space="preserve">  </w:t>
            </w:r>
            <w:r w:rsidRPr="000471B3">
              <w:rPr>
                <w:rFonts w:ascii="Times New Roman" w:hAnsi="Times New Roman" w:cs="Times New Roman"/>
                <w:noProof/>
                <w:position w:val="-6"/>
                <w:sz w:val="28"/>
                <w:szCs w:val="28"/>
              </w:rPr>
              <w:drawing>
                <wp:inline distT="0" distB="0" distL="0" distR="0">
                  <wp:extent cx="988060" cy="178435"/>
                  <wp:effectExtent l="0" t="0" r="2540" b="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 cstate="screen">
                            <a:extLst>
                              <a:ext uri="{28A0092B-C50C-407E-A947-70E740481C1C}">
                                <a14:useLocalDpi xmlns:a14="http://schemas.microsoft.com/office/drawing/2010/main" val="0"/>
                              </a:ext>
                            </a:extLst>
                          </a:blip>
                          <a:srcRect/>
                          <a:stretch>
                            <a:fillRect/>
                          </a:stretch>
                        </pic:blipFill>
                        <pic:spPr bwMode="auto">
                          <a:xfrm>
                            <a:off x="0" y="0"/>
                            <a:ext cx="988060" cy="178435"/>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6"/>
                <w:sz w:val="28"/>
                <w:szCs w:val="28"/>
              </w:rPr>
              <w:drawing>
                <wp:inline distT="0" distB="0" distL="0" distR="0">
                  <wp:extent cx="609600" cy="168275"/>
                  <wp:effectExtent l="0" t="0" r="0" b="3175"/>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1" cstate="screen">
                            <a:extLst>
                              <a:ext uri="{28A0092B-C50C-407E-A947-70E740481C1C}">
                                <a14:useLocalDpi xmlns:a14="http://schemas.microsoft.com/office/drawing/2010/main" val="0"/>
                              </a:ext>
                            </a:extLst>
                          </a:blip>
                          <a:srcRect/>
                          <a:stretch>
                            <a:fillRect/>
                          </a:stretch>
                        </pic:blipFill>
                        <pic:spPr bwMode="auto">
                          <a:xfrm>
                            <a:off x="0" y="0"/>
                            <a:ext cx="609600" cy="168275"/>
                          </a:xfrm>
                          <a:prstGeom prst="rect">
                            <a:avLst/>
                          </a:prstGeom>
                          <a:noFill/>
                          <a:ln>
                            <a:noFill/>
                          </a:ln>
                        </pic:spPr>
                      </pic:pic>
                    </a:graphicData>
                  </a:graphic>
                </wp:inline>
              </w:drawing>
            </w: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extent cx="357505" cy="157480"/>
                  <wp:effectExtent l="0" t="0" r="4445" b="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2" cstate="screen">
                            <a:extLst>
                              <a:ext uri="{28A0092B-C50C-407E-A947-70E740481C1C}">
                                <a14:useLocalDpi xmlns:a14="http://schemas.microsoft.com/office/drawing/2010/main" val="0"/>
                              </a:ext>
                            </a:extLst>
                          </a:blip>
                          <a:srcRect/>
                          <a:stretch>
                            <a:fillRect/>
                          </a:stretch>
                        </pic:blipFill>
                        <pic:spPr bwMode="auto">
                          <a:xfrm>
                            <a:off x="0" y="0"/>
                            <a:ext cx="357505" cy="157480"/>
                          </a:xfrm>
                          <a:prstGeom prst="rect">
                            <a:avLst/>
                          </a:prstGeom>
                          <a:noFill/>
                          <a:ln>
                            <a:noFill/>
                          </a:ln>
                        </pic:spPr>
                      </pic:pic>
                    </a:graphicData>
                  </a:graphic>
                </wp:inline>
              </w:drawing>
            </w:r>
          </w:p>
          <w:p w:rsidR="000471B3" w:rsidRPr="000471B3" w:rsidRDefault="000471B3" w:rsidP="000471B3">
            <w:pPr>
              <w:spacing w:after="0" w:line="240" w:lineRule="auto"/>
              <w:rPr>
                <w:rFonts w:ascii="Times New Roman" w:hAnsi="Times New Roman" w:cs="Times New Roman"/>
                <w:sz w:val="28"/>
                <w:szCs w:val="28"/>
              </w:rPr>
            </w:pPr>
            <w:r w:rsidRPr="000471B3">
              <w:rPr>
                <w:rFonts w:ascii="Times New Roman" w:hAnsi="Times New Roman" w:cs="Times New Roman"/>
                <w:sz w:val="28"/>
                <w:szCs w:val="28"/>
              </w:rPr>
              <w:t xml:space="preserve">c) </w:t>
            </w:r>
            <w:r w:rsidRPr="000471B3">
              <w:rPr>
                <w:rFonts w:ascii="Times New Roman" w:hAnsi="Times New Roman" w:cs="Times New Roman"/>
                <w:noProof/>
                <w:position w:val="-6"/>
                <w:sz w:val="28"/>
                <w:szCs w:val="28"/>
              </w:rPr>
              <w:drawing>
                <wp:inline distT="0" distB="0" distL="0" distR="0">
                  <wp:extent cx="777875" cy="220980"/>
                  <wp:effectExtent l="0" t="0" r="3175" b="762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3" cstate="screen">
                            <a:extLst>
                              <a:ext uri="{28A0092B-C50C-407E-A947-70E740481C1C}">
                                <a14:useLocalDpi xmlns:a14="http://schemas.microsoft.com/office/drawing/2010/main" val="0"/>
                              </a:ext>
                            </a:extLst>
                          </a:blip>
                          <a:srcRect/>
                          <a:stretch>
                            <a:fillRect/>
                          </a:stretch>
                        </pic:blipFill>
                        <pic:spPr bwMode="auto">
                          <a:xfrm>
                            <a:off x="0" y="0"/>
                            <a:ext cx="777875" cy="220980"/>
                          </a:xfrm>
                          <a:prstGeom prst="rect">
                            <a:avLst/>
                          </a:prstGeom>
                          <a:noFill/>
                          <a:ln>
                            <a:noFill/>
                          </a:ln>
                        </pic:spPr>
                      </pic:pic>
                    </a:graphicData>
                  </a:graphic>
                </wp:inline>
              </w:drawing>
            </w: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extent cx="988060" cy="168275"/>
                  <wp:effectExtent l="0" t="0" r="2540" b="3175"/>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4" cstate="screen">
                            <a:extLst>
                              <a:ext uri="{28A0092B-C50C-407E-A947-70E740481C1C}">
                                <a14:useLocalDpi xmlns:a14="http://schemas.microsoft.com/office/drawing/2010/main" val="0"/>
                              </a:ext>
                            </a:extLst>
                          </a:blip>
                          <a:srcRect/>
                          <a:stretch>
                            <a:fillRect/>
                          </a:stretch>
                        </pic:blipFill>
                        <pic:spPr bwMode="auto">
                          <a:xfrm>
                            <a:off x="0" y="0"/>
                            <a:ext cx="988060" cy="168275"/>
                          </a:xfrm>
                          <a:prstGeom prst="rect">
                            <a:avLst/>
                          </a:prstGeom>
                          <a:noFill/>
                          <a:ln>
                            <a:noFill/>
                          </a:ln>
                        </pic:spPr>
                      </pic:pic>
                    </a:graphicData>
                  </a:graphic>
                </wp:inline>
              </w:drawing>
            </w:r>
            <w:r w:rsidRPr="000471B3">
              <w:rPr>
                <w:rFonts w:ascii="Times New Roman" w:hAnsi="Times New Roman" w:cs="Times New Roman"/>
                <w:sz w:val="28"/>
                <w:szCs w:val="28"/>
              </w:rPr>
              <w:t xml:space="preserve">  </w:t>
            </w:r>
            <w:r w:rsidRPr="000471B3">
              <w:rPr>
                <w:rFonts w:ascii="Times New Roman" w:hAnsi="Times New Roman" w:cs="Times New Roman"/>
                <w:noProof/>
                <w:position w:val="-10"/>
                <w:sz w:val="28"/>
                <w:szCs w:val="28"/>
              </w:rPr>
              <w:drawing>
                <wp:inline distT="0" distB="0" distL="0" distR="0">
                  <wp:extent cx="893445" cy="199390"/>
                  <wp:effectExtent l="0" t="0" r="1905" b="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5" cstate="screen">
                            <a:extLst>
                              <a:ext uri="{28A0092B-C50C-407E-A947-70E740481C1C}">
                                <a14:useLocalDpi xmlns:a14="http://schemas.microsoft.com/office/drawing/2010/main" val="0"/>
                              </a:ext>
                            </a:extLst>
                          </a:blip>
                          <a:srcRect/>
                          <a:stretch>
                            <a:fillRect/>
                          </a:stretch>
                        </pic:blipFill>
                        <pic:spPr bwMode="auto">
                          <a:xfrm>
                            <a:off x="0" y="0"/>
                            <a:ext cx="893445" cy="199390"/>
                          </a:xfrm>
                          <a:prstGeom prst="rect">
                            <a:avLst/>
                          </a:prstGeom>
                          <a:noFill/>
                          <a:ln>
                            <a:noFill/>
                          </a:ln>
                        </pic:spPr>
                      </pic:pic>
                    </a:graphicData>
                  </a:graphic>
                </wp:inline>
              </w:drawing>
            </w: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extent cx="546735" cy="168275"/>
                  <wp:effectExtent l="0" t="0" r="5715" b="3175"/>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6" cstate="screen">
                            <a:extLst>
                              <a:ext uri="{28A0092B-C50C-407E-A947-70E740481C1C}">
                                <a14:useLocalDpi xmlns:a14="http://schemas.microsoft.com/office/drawing/2010/main" val="0"/>
                              </a:ext>
                            </a:extLst>
                          </a:blip>
                          <a:srcRect/>
                          <a:stretch>
                            <a:fillRect/>
                          </a:stretch>
                        </pic:blipFill>
                        <pic:spPr bwMode="auto">
                          <a:xfrm>
                            <a:off x="0" y="0"/>
                            <a:ext cx="546735" cy="168275"/>
                          </a:xfrm>
                          <a:prstGeom prst="rect">
                            <a:avLst/>
                          </a:prstGeom>
                          <a:noFill/>
                          <a:ln>
                            <a:noFill/>
                          </a:ln>
                        </pic:spPr>
                      </pic:pic>
                    </a:graphicData>
                  </a:graphic>
                </wp:inline>
              </w:drawing>
            </w: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extent cx="431165" cy="168275"/>
                  <wp:effectExtent l="0" t="0" r="6985" b="3175"/>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7" cstate="screen">
                            <a:extLst>
                              <a:ext uri="{28A0092B-C50C-407E-A947-70E740481C1C}">
                                <a14:useLocalDpi xmlns:a14="http://schemas.microsoft.com/office/drawing/2010/main" val="0"/>
                              </a:ext>
                            </a:extLst>
                          </a:blip>
                          <a:srcRect/>
                          <a:stretch>
                            <a:fillRect/>
                          </a:stretch>
                        </pic:blipFill>
                        <pic:spPr bwMode="auto">
                          <a:xfrm>
                            <a:off x="0" y="0"/>
                            <a:ext cx="431165" cy="168275"/>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d) </w:t>
            </w:r>
            <w:r w:rsidRPr="000471B3">
              <w:rPr>
                <w:rFonts w:ascii="Times New Roman" w:hAnsi="Times New Roman" w:cs="Times New Roman"/>
                <w:noProof/>
                <w:position w:val="-6"/>
                <w:sz w:val="28"/>
                <w:szCs w:val="28"/>
              </w:rPr>
              <w:drawing>
                <wp:inline distT="0" distB="0" distL="0" distR="0">
                  <wp:extent cx="1324610" cy="220980"/>
                  <wp:effectExtent l="0" t="0" r="8890" b="762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8" cstate="screen">
                            <a:extLst>
                              <a:ext uri="{28A0092B-C50C-407E-A947-70E740481C1C}">
                                <a14:useLocalDpi xmlns:a14="http://schemas.microsoft.com/office/drawing/2010/main" val="0"/>
                              </a:ext>
                            </a:extLst>
                          </a:blip>
                          <a:srcRect/>
                          <a:stretch>
                            <a:fillRect/>
                          </a:stretch>
                        </pic:blipFill>
                        <pic:spPr bwMode="auto">
                          <a:xfrm>
                            <a:off x="0" y="0"/>
                            <a:ext cx="1324610" cy="220980"/>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6"/>
                <w:sz w:val="28"/>
                <w:szCs w:val="28"/>
              </w:rPr>
              <w:drawing>
                <wp:inline distT="0" distB="0" distL="0" distR="0">
                  <wp:extent cx="1271905" cy="178435"/>
                  <wp:effectExtent l="0" t="0" r="4445" b="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9" cstate="screen">
                            <a:extLst>
                              <a:ext uri="{28A0092B-C50C-407E-A947-70E740481C1C}">
                                <a14:useLocalDpi xmlns:a14="http://schemas.microsoft.com/office/drawing/2010/main" val="0"/>
                              </a:ext>
                            </a:extLst>
                          </a:blip>
                          <a:srcRect/>
                          <a:stretch>
                            <a:fillRect/>
                          </a:stretch>
                        </pic:blipFill>
                        <pic:spPr bwMode="auto">
                          <a:xfrm>
                            <a:off x="0" y="0"/>
                            <a:ext cx="1271905" cy="178435"/>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b/>
                <w:sz w:val="28"/>
                <w:szCs w:val="28"/>
              </w:rPr>
            </w:pPr>
            <w:r w:rsidRPr="000471B3">
              <w:rPr>
                <w:rFonts w:ascii="Times New Roman" w:hAnsi="Times New Roman" w:cs="Times New Roman"/>
                <w:noProof/>
                <w:position w:val="-6"/>
                <w:sz w:val="28"/>
                <w:szCs w:val="28"/>
              </w:rPr>
              <w:drawing>
                <wp:inline distT="0" distB="0" distL="0" distR="0">
                  <wp:extent cx="914400" cy="178435"/>
                  <wp:effectExtent l="0" t="0" r="0" b="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0" cstate="screen">
                            <a:extLst>
                              <a:ext uri="{28A0092B-C50C-407E-A947-70E740481C1C}">
                                <a14:useLocalDpi xmlns:a14="http://schemas.microsoft.com/office/drawing/2010/main" val="0"/>
                              </a:ext>
                            </a:extLst>
                          </a:blip>
                          <a:srcRect/>
                          <a:stretch>
                            <a:fillRect/>
                          </a:stretch>
                        </pic:blipFill>
                        <pic:spPr bwMode="auto">
                          <a:xfrm>
                            <a:off x="0" y="0"/>
                            <a:ext cx="914400" cy="178435"/>
                          </a:xfrm>
                          <a:prstGeom prst="rect">
                            <a:avLst/>
                          </a:prstGeom>
                          <a:noFill/>
                          <a:ln>
                            <a:noFill/>
                          </a:ln>
                        </pic:spPr>
                      </pic:pic>
                    </a:graphicData>
                  </a:graphic>
                </wp:inline>
              </w:drawing>
            </w: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extent cx="420370" cy="168275"/>
                  <wp:effectExtent l="0" t="0" r="0" b="3175"/>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1" cstate="screen">
                            <a:extLst>
                              <a:ext uri="{28A0092B-C50C-407E-A947-70E740481C1C}">
                                <a14:useLocalDpi xmlns:a14="http://schemas.microsoft.com/office/drawing/2010/main" val="0"/>
                              </a:ext>
                            </a:extLst>
                          </a:blip>
                          <a:srcRect/>
                          <a:stretch>
                            <a:fillRect/>
                          </a:stretch>
                        </pic:blipFill>
                        <pic:spPr bwMode="auto">
                          <a:xfrm>
                            <a:off x="0" y="0"/>
                            <a:ext cx="420370" cy="168275"/>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b/>
                <w:sz w:val="28"/>
                <w:szCs w:val="28"/>
              </w:rPr>
              <w:t>Bài 2:</w:t>
            </w:r>
            <w:r w:rsidRPr="000471B3">
              <w:rPr>
                <w:rFonts w:ascii="Times New Roman" w:hAnsi="Times New Roman" w:cs="Times New Roman"/>
                <w:sz w:val="28"/>
                <w:szCs w:val="28"/>
              </w:rPr>
              <w:t xml:space="preserve"> Thực hiện phép tính</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a)</w:t>
            </w:r>
            <w:r w:rsidRPr="000471B3">
              <w:rPr>
                <w:rFonts w:ascii="Times New Roman" w:hAnsi="Times New Roman" w:cs="Times New Roman"/>
                <w:noProof/>
                <w:position w:val="-6"/>
                <w:sz w:val="28"/>
                <w:szCs w:val="28"/>
              </w:rPr>
              <w:drawing>
                <wp:inline distT="0" distB="0" distL="0" distR="0" wp14:anchorId="3CCDD148" wp14:editId="3EE2829C">
                  <wp:extent cx="1240155" cy="220980"/>
                  <wp:effectExtent l="0" t="0" r="0" b="762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5"/>
                          <pic:cNvPicPr>
                            <a:picLocks noChangeAspect="1" noChangeArrowheads="1"/>
                          </pic:cNvPicPr>
                        </pic:nvPicPr>
                        <pic:blipFill>
                          <a:blip r:embed="rId62" cstate="screen">
                            <a:extLst>
                              <a:ext uri="{28A0092B-C50C-407E-A947-70E740481C1C}">
                                <a14:useLocalDpi xmlns:a14="http://schemas.microsoft.com/office/drawing/2010/main" val="0"/>
                              </a:ext>
                            </a:extLst>
                          </a:blip>
                          <a:srcRect/>
                          <a:stretch>
                            <a:fillRect/>
                          </a:stretch>
                        </pic:blipFill>
                        <pic:spPr bwMode="auto">
                          <a:xfrm>
                            <a:off x="0" y="0"/>
                            <a:ext cx="1240155" cy="220980"/>
                          </a:xfrm>
                          <a:prstGeom prst="rect">
                            <a:avLst/>
                          </a:prstGeom>
                          <a:noFill/>
                          <a:ln>
                            <a:noFill/>
                          </a:ln>
                        </pic:spPr>
                      </pic:pic>
                    </a:graphicData>
                  </a:graphic>
                </wp:inline>
              </w:drawing>
            </w:r>
            <w:r w:rsidRPr="000471B3">
              <w:rPr>
                <w:rFonts w:ascii="Times New Roman" w:hAnsi="Times New Roman" w:cs="Times New Roman"/>
                <w:sz w:val="28"/>
                <w:szCs w:val="28"/>
              </w:rPr>
              <w:t xml:space="preserve"> </w:t>
            </w:r>
            <w:r w:rsidRPr="000471B3">
              <w:rPr>
                <w:rFonts w:ascii="Times New Roman" w:hAnsi="Times New Roman" w:cs="Times New Roman"/>
                <w:noProof/>
                <w:position w:val="-6"/>
                <w:sz w:val="28"/>
                <w:szCs w:val="28"/>
              </w:rPr>
              <w:drawing>
                <wp:inline distT="0" distB="0" distL="0" distR="0" wp14:anchorId="12B97124" wp14:editId="6F363D14">
                  <wp:extent cx="1156335" cy="178435"/>
                  <wp:effectExtent l="0" t="0" r="5715"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6"/>
                          <pic:cNvPicPr>
                            <a:picLocks noChangeAspect="1" noChangeArrowheads="1"/>
                          </pic:cNvPicPr>
                        </pic:nvPicPr>
                        <pic:blipFill>
                          <a:blip r:embed="rId63" cstate="screen">
                            <a:extLst>
                              <a:ext uri="{28A0092B-C50C-407E-A947-70E740481C1C}">
                                <a14:useLocalDpi xmlns:a14="http://schemas.microsoft.com/office/drawing/2010/main" val="0"/>
                              </a:ext>
                            </a:extLst>
                          </a:blip>
                          <a:srcRect/>
                          <a:stretch>
                            <a:fillRect/>
                          </a:stretch>
                        </pic:blipFill>
                        <pic:spPr bwMode="auto">
                          <a:xfrm>
                            <a:off x="0" y="0"/>
                            <a:ext cx="1156335" cy="178435"/>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b/>
                <w:sz w:val="28"/>
                <w:szCs w:val="28"/>
              </w:rPr>
            </w:pPr>
            <w:r w:rsidRPr="000471B3">
              <w:rPr>
                <w:rFonts w:ascii="Times New Roman" w:hAnsi="Times New Roman" w:cs="Times New Roman"/>
                <w:noProof/>
                <w:position w:val="-10"/>
                <w:sz w:val="28"/>
                <w:szCs w:val="28"/>
              </w:rPr>
              <w:drawing>
                <wp:inline distT="0" distB="0" distL="0" distR="0" wp14:anchorId="0ED221A7" wp14:editId="2E61C109">
                  <wp:extent cx="1755140" cy="199390"/>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7"/>
                          <pic:cNvPicPr>
                            <a:picLocks noChangeAspect="1" noChangeArrowheads="1"/>
                          </pic:cNvPicPr>
                        </pic:nvPicPr>
                        <pic:blipFill>
                          <a:blip r:embed="rId64" cstate="screen">
                            <a:extLst>
                              <a:ext uri="{28A0092B-C50C-407E-A947-70E740481C1C}">
                                <a14:useLocalDpi xmlns:a14="http://schemas.microsoft.com/office/drawing/2010/main" val="0"/>
                              </a:ext>
                            </a:extLst>
                          </a:blip>
                          <a:srcRect/>
                          <a:stretch>
                            <a:fillRect/>
                          </a:stretch>
                        </pic:blipFill>
                        <pic:spPr bwMode="auto">
                          <a:xfrm>
                            <a:off x="0" y="0"/>
                            <a:ext cx="1755140" cy="199390"/>
                          </a:xfrm>
                          <a:prstGeom prst="rect">
                            <a:avLst/>
                          </a:prstGeom>
                          <a:noFill/>
                          <a:ln>
                            <a:noFill/>
                          </a:ln>
                        </pic:spPr>
                      </pic:pic>
                    </a:graphicData>
                  </a:graphic>
                </wp:inline>
              </w:drawing>
            </w:r>
            <w:r w:rsidRPr="000471B3">
              <w:rPr>
                <w:rFonts w:ascii="Times New Roman" w:hAnsi="Times New Roman" w:cs="Times New Roman"/>
                <w:sz w:val="28"/>
                <w:szCs w:val="28"/>
              </w:rPr>
              <w:t xml:space="preserve"> </w:t>
            </w:r>
            <w:r w:rsidRPr="000471B3">
              <w:rPr>
                <w:rFonts w:ascii="Times New Roman" w:hAnsi="Times New Roman" w:cs="Times New Roman"/>
                <w:noProof/>
                <w:position w:val="-6"/>
                <w:sz w:val="28"/>
                <w:szCs w:val="28"/>
              </w:rPr>
              <w:drawing>
                <wp:inline distT="0" distB="0" distL="0" distR="0" wp14:anchorId="7737470A" wp14:editId="1EAD437F">
                  <wp:extent cx="935355" cy="178435"/>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8"/>
                          <pic:cNvPicPr>
                            <a:picLocks noChangeAspect="1" noChangeArrowheads="1"/>
                          </pic:cNvPicPr>
                        </pic:nvPicPr>
                        <pic:blipFill>
                          <a:blip r:embed="rId65" cstate="screen">
                            <a:extLst>
                              <a:ext uri="{28A0092B-C50C-407E-A947-70E740481C1C}">
                                <a14:useLocalDpi xmlns:a14="http://schemas.microsoft.com/office/drawing/2010/main" val="0"/>
                              </a:ext>
                            </a:extLst>
                          </a:blip>
                          <a:srcRect/>
                          <a:stretch>
                            <a:fillRect/>
                          </a:stretch>
                        </pic:blipFill>
                        <pic:spPr bwMode="auto">
                          <a:xfrm>
                            <a:off x="0" y="0"/>
                            <a:ext cx="935355" cy="178435"/>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bCs/>
                <w:sz w:val="28"/>
                <w:szCs w:val="28"/>
              </w:rPr>
              <w:t xml:space="preserve">b) </w:t>
            </w:r>
            <w:r w:rsidRPr="000471B3">
              <w:rPr>
                <w:rFonts w:ascii="Times New Roman" w:hAnsi="Times New Roman" w:cs="Times New Roman"/>
                <w:sz w:val="28"/>
                <w:szCs w:val="28"/>
              </w:rPr>
              <w:t xml:space="preserve"> </w:t>
            </w:r>
            <w:r w:rsidRPr="000471B3">
              <w:rPr>
                <w:rFonts w:ascii="Times New Roman" w:hAnsi="Times New Roman" w:cs="Times New Roman"/>
                <w:noProof/>
                <w:position w:val="-20"/>
                <w:sz w:val="28"/>
                <w:szCs w:val="28"/>
              </w:rPr>
              <w:drawing>
                <wp:inline distT="0" distB="0" distL="0" distR="0" wp14:anchorId="78031229" wp14:editId="28DCA37C">
                  <wp:extent cx="1839595" cy="325755"/>
                  <wp:effectExtent l="0" t="0" r="8255"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9"/>
                          <pic:cNvPicPr>
                            <a:picLocks noChangeAspect="1" noChangeArrowheads="1"/>
                          </pic:cNvPicPr>
                        </pic:nvPicPr>
                        <pic:blipFill>
                          <a:blip r:embed="rId66" cstate="screen">
                            <a:extLst>
                              <a:ext uri="{28A0092B-C50C-407E-A947-70E740481C1C}">
                                <a14:useLocalDpi xmlns:a14="http://schemas.microsoft.com/office/drawing/2010/main" val="0"/>
                              </a:ext>
                            </a:extLst>
                          </a:blip>
                          <a:srcRect/>
                          <a:stretch>
                            <a:fillRect/>
                          </a:stretch>
                        </pic:blipFill>
                        <pic:spPr bwMode="auto">
                          <a:xfrm>
                            <a:off x="0" y="0"/>
                            <a:ext cx="1839595" cy="325755"/>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18"/>
                <w:sz w:val="28"/>
                <w:szCs w:val="28"/>
              </w:rPr>
              <w:drawing>
                <wp:inline distT="0" distB="0" distL="0" distR="0" wp14:anchorId="337897CD" wp14:editId="34645F73">
                  <wp:extent cx="1586865" cy="304800"/>
                  <wp:effectExtent l="0" t="0" r="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0"/>
                          <pic:cNvPicPr>
                            <a:picLocks noChangeAspect="1" noChangeArrowheads="1"/>
                          </pic:cNvPicPr>
                        </pic:nvPicPr>
                        <pic:blipFill>
                          <a:blip r:embed="rId67" cstate="screen">
                            <a:extLst>
                              <a:ext uri="{28A0092B-C50C-407E-A947-70E740481C1C}">
                                <a14:useLocalDpi xmlns:a14="http://schemas.microsoft.com/office/drawing/2010/main" val="0"/>
                              </a:ext>
                            </a:extLst>
                          </a:blip>
                          <a:srcRect/>
                          <a:stretch>
                            <a:fillRect/>
                          </a:stretch>
                        </pic:blipFill>
                        <pic:spPr bwMode="auto">
                          <a:xfrm>
                            <a:off x="0" y="0"/>
                            <a:ext cx="1586865" cy="304800"/>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16"/>
                <w:sz w:val="28"/>
                <w:szCs w:val="28"/>
              </w:rPr>
              <w:drawing>
                <wp:inline distT="0" distB="0" distL="0" distR="0" wp14:anchorId="09AE9FAA" wp14:editId="0B2FEAEB">
                  <wp:extent cx="1261110" cy="283845"/>
                  <wp:effectExtent l="0" t="0" r="0" b="1905"/>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1"/>
                          <pic:cNvPicPr>
                            <a:picLocks noChangeAspect="1" noChangeArrowheads="1"/>
                          </pic:cNvPicPr>
                        </pic:nvPicPr>
                        <pic:blipFill>
                          <a:blip r:embed="rId68" cstate="screen">
                            <a:extLst>
                              <a:ext uri="{28A0092B-C50C-407E-A947-70E740481C1C}">
                                <a14:useLocalDpi xmlns:a14="http://schemas.microsoft.com/office/drawing/2010/main" val="0"/>
                              </a:ext>
                            </a:extLst>
                          </a:blip>
                          <a:srcRect/>
                          <a:stretch>
                            <a:fillRect/>
                          </a:stretch>
                        </pic:blipFill>
                        <pic:spPr bwMode="auto">
                          <a:xfrm>
                            <a:off x="0" y="0"/>
                            <a:ext cx="1261110" cy="283845"/>
                          </a:xfrm>
                          <a:prstGeom prst="rect">
                            <a:avLst/>
                          </a:prstGeom>
                          <a:noFill/>
                          <a:ln>
                            <a:noFill/>
                          </a:ln>
                        </pic:spPr>
                      </pic:pic>
                    </a:graphicData>
                  </a:graphic>
                </wp:inline>
              </w:drawing>
            </w:r>
            <w:r w:rsidRPr="000471B3">
              <w:rPr>
                <w:rFonts w:ascii="Times New Roman" w:hAnsi="Times New Roman" w:cs="Times New Roman"/>
                <w:sz w:val="28"/>
                <w:szCs w:val="28"/>
              </w:rPr>
              <w:t xml:space="preserve"> </w:t>
            </w:r>
            <w:r w:rsidRPr="000471B3">
              <w:rPr>
                <w:rFonts w:ascii="Times New Roman" w:hAnsi="Times New Roman" w:cs="Times New Roman"/>
                <w:noProof/>
                <w:position w:val="-16"/>
                <w:sz w:val="28"/>
                <w:szCs w:val="28"/>
              </w:rPr>
              <w:drawing>
                <wp:inline distT="0" distB="0" distL="0" distR="0" wp14:anchorId="4853E8A7" wp14:editId="561119BF">
                  <wp:extent cx="998220" cy="283845"/>
                  <wp:effectExtent l="0" t="0" r="0" b="1905"/>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2"/>
                          <pic:cNvPicPr>
                            <a:picLocks noChangeAspect="1" noChangeArrowheads="1"/>
                          </pic:cNvPicPr>
                        </pic:nvPicPr>
                        <pic:blipFill>
                          <a:blip r:embed="rId69" cstate="screen">
                            <a:extLst>
                              <a:ext uri="{28A0092B-C50C-407E-A947-70E740481C1C}">
                                <a14:useLocalDpi xmlns:a14="http://schemas.microsoft.com/office/drawing/2010/main" val="0"/>
                              </a:ext>
                            </a:extLst>
                          </a:blip>
                          <a:srcRect/>
                          <a:stretch>
                            <a:fillRect/>
                          </a:stretch>
                        </pic:blipFill>
                        <pic:spPr bwMode="auto">
                          <a:xfrm>
                            <a:off x="0" y="0"/>
                            <a:ext cx="998220" cy="283845"/>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p w:rsidR="000471B3" w:rsidRPr="000471B3" w:rsidRDefault="000471B3" w:rsidP="000471B3">
            <w:pPr>
              <w:spacing w:after="0" w:line="240" w:lineRule="auto"/>
              <w:jc w:val="both"/>
              <w:rPr>
                <w:rFonts w:ascii="Times New Roman" w:hAnsi="Times New Roman" w:cs="Times New Roman"/>
                <w:b/>
                <w:sz w:val="28"/>
                <w:szCs w:val="28"/>
              </w:rPr>
            </w:pPr>
            <w:r w:rsidRPr="000471B3">
              <w:rPr>
                <w:rFonts w:ascii="Times New Roman" w:hAnsi="Times New Roman" w:cs="Times New Roman"/>
                <w:noProof/>
                <w:position w:val="-6"/>
                <w:sz w:val="28"/>
                <w:szCs w:val="28"/>
              </w:rPr>
              <w:drawing>
                <wp:inline distT="0" distB="0" distL="0" distR="0" wp14:anchorId="69158E60" wp14:editId="7B03D87B">
                  <wp:extent cx="893445" cy="178435"/>
                  <wp:effectExtent l="0" t="0" r="1905"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3"/>
                          <pic:cNvPicPr>
                            <a:picLocks noChangeAspect="1" noChangeArrowheads="1"/>
                          </pic:cNvPicPr>
                        </pic:nvPicPr>
                        <pic:blipFill>
                          <a:blip r:embed="rId70" cstate="screen">
                            <a:extLst>
                              <a:ext uri="{28A0092B-C50C-407E-A947-70E740481C1C}">
                                <a14:useLocalDpi xmlns:a14="http://schemas.microsoft.com/office/drawing/2010/main" val="0"/>
                              </a:ext>
                            </a:extLst>
                          </a:blip>
                          <a:srcRect/>
                          <a:stretch>
                            <a:fillRect/>
                          </a:stretch>
                        </pic:blipFill>
                        <pic:spPr bwMode="auto">
                          <a:xfrm>
                            <a:off x="0" y="0"/>
                            <a:ext cx="893445" cy="178435"/>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bCs/>
                <w:sz w:val="28"/>
                <w:szCs w:val="28"/>
              </w:rPr>
              <w:t>c)</w:t>
            </w:r>
            <w:r w:rsidRPr="000471B3">
              <w:rPr>
                <w:rFonts w:ascii="Times New Roman" w:hAnsi="Times New Roman" w:cs="Times New Roman"/>
                <w:b/>
                <w:sz w:val="28"/>
                <w:szCs w:val="28"/>
              </w:rPr>
              <w:t xml:space="preserve"> </w:t>
            </w:r>
            <w:r w:rsidRPr="000471B3">
              <w:rPr>
                <w:rFonts w:ascii="Times New Roman" w:hAnsi="Times New Roman" w:cs="Times New Roman"/>
                <w:noProof/>
                <w:position w:val="-18"/>
                <w:sz w:val="28"/>
                <w:szCs w:val="28"/>
              </w:rPr>
              <w:drawing>
                <wp:inline distT="0" distB="0" distL="0" distR="0" wp14:anchorId="5D94DE31" wp14:editId="331CF337">
                  <wp:extent cx="1597660" cy="304800"/>
                  <wp:effectExtent l="0" t="0" r="254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4"/>
                          <pic:cNvPicPr>
                            <a:picLocks noChangeAspect="1" noChangeArrowheads="1"/>
                          </pic:cNvPicPr>
                        </pic:nvPicPr>
                        <pic:blipFill>
                          <a:blip r:embed="rId71" cstate="screen">
                            <a:extLst>
                              <a:ext uri="{28A0092B-C50C-407E-A947-70E740481C1C}">
                                <a14:useLocalDpi xmlns:a14="http://schemas.microsoft.com/office/drawing/2010/main" val="0"/>
                              </a:ext>
                            </a:extLst>
                          </a:blip>
                          <a:srcRect/>
                          <a:stretch>
                            <a:fillRect/>
                          </a:stretch>
                        </pic:blipFill>
                        <pic:spPr bwMode="auto">
                          <a:xfrm>
                            <a:off x="0" y="0"/>
                            <a:ext cx="1597660" cy="304800"/>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18"/>
                <w:sz w:val="28"/>
                <w:szCs w:val="28"/>
              </w:rPr>
              <w:lastRenderedPageBreak/>
              <w:drawing>
                <wp:inline distT="0" distB="0" distL="0" distR="0" wp14:anchorId="78AB50A8" wp14:editId="5F422867">
                  <wp:extent cx="1471295" cy="304800"/>
                  <wp:effectExtent l="0" t="0" r="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5"/>
                          <pic:cNvPicPr>
                            <a:picLocks noChangeAspect="1" noChangeArrowheads="1"/>
                          </pic:cNvPicPr>
                        </pic:nvPicPr>
                        <pic:blipFill>
                          <a:blip r:embed="rId72" cstate="screen">
                            <a:extLst>
                              <a:ext uri="{28A0092B-C50C-407E-A947-70E740481C1C}">
                                <a14:useLocalDpi xmlns:a14="http://schemas.microsoft.com/office/drawing/2010/main" val="0"/>
                              </a:ext>
                            </a:extLst>
                          </a:blip>
                          <a:srcRect/>
                          <a:stretch>
                            <a:fillRect/>
                          </a:stretch>
                        </pic:blipFill>
                        <pic:spPr bwMode="auto">
                          <a:xfrm>
                            <a:off x="0" y="0"/>
                            <a:ext cx="1471295" cy="304800"/>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b/>
                <w:sz w:val="28"/>
                <w:szCs w:val="28"/>
              </w:rPr>
            </w:pPr>
            <w:r w:rsidRPr="000471B3">
              <w:rPr>
                <w:rFonts w:ascii="Times New Roman" w:hAnsi="Times New Roman" w:cs="Times New Roman"/>
                <w:noProof/>
                <w:position w:val="-16"/>
                <w:sz w:val="28"/>
                <w:szCs w:val="28"/>
              </w:rPr>
              <w:drawing>
                <wp:inline distT="0" distB="0" distL="0" distR="0" wp14:anchorId="0814DC80" wp14:editId="235BCF40">
                  <wp:extent cx="1482090" cy="283845"/>
                  <wp:effectExtent l="0" t="0" r="3810" b="1905"/>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6"/>
                          <pic:cNvPicPr>
                            <a:picLocks noChangeAspect="1" noChangeArrowheads="1"/>
                          </pic:cNvPicPr>
                        </pic:nvPicPr>
                        <pic:blipFill>
                          <a:blip r:embed="rId73" cstate="screen">
                            <a:extLst>
                              <a:ext uri="{28A0092B-C50C-407E-A947-70E740481C1C}">
                                <a14:useLocalDpi xmlns:a14="http://schemas.microsoft.com/office/drawing/2010/main" val="0"/>
                              </a:ext>
                            </a:extLst>
                          </a:blip>
                          <a:srcRect/>
                          <a:stretch>
                            <a:fillRect/>
                          </a:stretch>
                        </pic:blipFill>
                        <pic:spPr bwMode="auto">
                          <a:xfrm>
                            <a:off x="0" y="0"/>
                            <a:ext cx="1482090" cy="283845"/>
                          </a:xfrm>
                          <a:prstGeom prst="rect">
                            <a:avLst/>
                          </a:prstGeom>
                          <a:noFill/>
                          <a:ln>
                            <a:noFill/>
                          </a:ln>
                        </pic:spPr>
                      </pic:pic>
                    </a:graphicData>
                  </a:graphic>
                </wp:inline>
              </w:drawing>
            </w:r>
            <w:r w:rsidRPr="000471B3">
              <w:rPr>
                <w:rFonts w:ascii="Times New Roman" w:hAnsi="Times New Roman" w:cs="Times New Roman"/>
                <w:sz w:val="28"/>
                <w:szCs w:val="28"/>
              </w:rPr>
              <w:t xml:space="preserve"> </w:t>
            </w:r>
            <w:r w:rsidRPr="000471B3">
              <w:rPr>
                <w:rFonts w:ascii="Times New Roman" w:hAnsi="Times New Roman" w:cs="Times New Roman"/>
                <w:noProof/>
                <w:position w:val="-16"/>
                <w:sz w:val="28"/>
                <w:szCs w:val="28"/>
              </w:rPr>
              <w:drawing>
                <wp:inline distT="0" distB="0" distL="0" distR="0" wp14:anchorId="142A9F4C" wp14:editId="422DE04E">
                  <wp:extent cx="1071880" cy="283845"/>
                  <wp:effectExtent l="0" t="0" r="0" b="1905"/>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7"/>
                          <pic:cNvPicPr>
                            <a:picLocks noChangeAspect="1" noChangeArrowheads="1"/>
                          </pic:cNvPicPr>
                        </pic:nvPicPr>
                        <pic:blipFill>
                          <a:blip r:embed="rId74" cstate="screen">
                            <a:extLst>
                              <a:ext uri="{28A0092B-C50C-407E-A947-70E740481C1C}">
                                <a14:useLocalDpi xmlns:a14="http://schemas.microsoft.com/office/drawing/2010/main" val="0"/>
                              </a:ext>
                            </a:extLst>
                          </a:blip>
                          <a:srcRect/>
                          <a:stretch>
                            <a:fillRect/>
                          </a:stretch>
                        </pic:blipFill>
                        <pic:spPr bwMode="auto">
                          <a:xfrm>
                            <a:off x="0" y="0"/>
                            <a:ext cx="1071880" cy="283845"/>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4"/>
                <w:sz w:val="28"/>
                <w:szCs w:val="28"/>
              </w:rPr>
              <w:drawing>
                <wp:inline distT="0" distB="0" distL="0" distR="0" wp14:anchorId="7502E4ED" wp14:editId="0B155B13">
                  <wp:extent cx="1029970" cy="168275"/>
                  <wp:effectExtent l="0" t="0" r="0" b="317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8"/>
                          <pic:cNvPicPr>
                            <a:picLocks noChangeAspect="1" noChangeArrowheads="1"/>
                          </pic:cNvPicPr>
                        </pic:nvPicPr>
                        <pic:blipFill>
                          <a:blip r:embed="rId75" cstate="screen">
                            <a:extLst>
                              <a:ext uri="{28A0092B-C50C-407E-A947-70E740481C1C}">
                                <a14:useLocalDpi xmlns:a14="http://schemas.microsoft.com/office/drawing/2010/main" val="0"/>
                              </a:ext>
                            </a:extLst>
                          </a:blip>
                          <a:srcRect/>
                          <a:stretch>
                            <a:fillRect/>
                          </a:stretch>
                        </pic:blipFill>
                        <pic:spPr bwMode="auto">
                          <a:xfrm>
                            <a:off x="0" y="0"/>
                            <a:ext cx="1029970" cy="168275"/>
                          </a:xfrm>
                          <a:prstGeom prst="rect">
                            <a:avLst/>
                          </a:prstGeom>
                          <a:noFill/>
                          <a:ln>
                            <a:noFill/>
                          </a:ln>
                        </pic:spPr>
                      </pic:pic>
                    </a:graphicData>
                  </a:graphic>
                </wp:inline>
              </w:drawing>
            </w:r>
          </w:p>
          <w:p w:rsidR="000471B3" w:rsidRPr="000471B3" w:rsidRDefault="000471B3" w:rsidP="000471B3">
            <w:pPr>
              <w:spacing w:after="0" w:line="36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d) </w:t>
            </w:r>
            <w:r w:rsidRPr="000471B3">
              <w:rPr>
                <w:rFonts w:ascii="Times New Roman" w:hAnsi="Times New Roman" w:cs="Times New Roman"/>
                <w:noProof/>
                <w:position w:val="-18"/>
                <w:sz w:val="28"/>
                <w:szCs w:val="28"/>
              </w:rPr>
              <w:drawing>
                <wp:inline distT="0" distB="0" distL="0" distR="0" wp14:anchorId="4D53AEDC" wp14:editId="1E68084A">
                  <wp:extent cx="1944370" cy="30480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9"/>
                          <pic:cNvPicPr>
                            <a:picLocks noChangeAspect="1" noChangeArrowheads="1"/>
                          </pic:cNvPicPr>
                        </pic:nvPicPr>
                        <pic:blipFill>
                          <a:blip r:embed="rId76" cstate="screen">
                            <a:extLst>
                              <a:ext uri="{28A0092B-C50C-407E-A947-70E740481C1C}">
                                <a14:useLocalDpi xmlns:a14="http://schemas.microsoft.com/office/drawing/2010/main" val="0"/>
                              </a:ext>
                            </a:extLst>
                          </a:blip>
                          <a:srcRect/>
                          <a:stretch>
                            <a:fillRect/>
                          </a:stretch>
                        </pic:blipFill>
                        <pic:spPr bwMode="auto">
                          <a:xfrm>
                            <a:off x="0" y="0"/>
                            <a:ext cx="1944370" cy="304800"/>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18"/>
                <w:sz w:val="28"/>
                <w:szCs w:val="28"/>
              </w:rPr>
              <w:drawing>
                <wp:inline distT="0" distB="0" distL="0" distR="0" wp14:anchorId="1812B49C" wp14:editId="20A78137">
                  <wp:extent cx="2049780" cy="304800"/>
                  <wp:effectExtent l="0" t="0" r="762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0"/>
                          <pic:cNvPicPr>
                            <a:picLocks noChangeAspect="1" noChangeArrowheads="1"/>
                          </pic:cNvPicPr>
                        </pic:nvPicPr>
                        <pic:blipFill>
                          <a:blip r:embed="rId77" cstate="screen">
                            <a:extLst>
                              <a:ext uri="{28A0092B-C50C-407E-A947-70E740481C1C}">
                                <a14:useLocalDpi xmlns:a14="http://schemas.microsoft.com/office/drawing/2010/main" val="0"/>
                              </a:ext>
                            </a:extLst>
                          </a:blip>
                          <a:srcRect/>
                          <a:stretch>
                            <a:fillRect/>
                          </a:stretch>
                        </pic:blipFill>
                        <pic:spPr bwMode="auto">
                          <a:xfrm>
                            <a:off x="0" y="0"/>
                            <a:ext cx="2049780" cy="304800"/>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18"/>
                <w:sz w:val="28"/>
                <w:szCs w:val="28"/>
              </w:rPr>
              <w:drawing>
                <wp:inline distT="0" distB="0" distL="0" distR="0" wp14:anchorId="5514EBD4" wp14:editId="1EA7FD7B">
                  <wp:extent cx="1629410" cy="304800"/>
                  <wp:effectExtent l="0" t="0" r="889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1"/>
                          <pic:cNvPicPr>
                            <a:picLocks noChangeAspect="1" noChangeArrowheads="1"/>
                          </pic:cNvPicPr>
                        </pic:nvPicPr>
                        <pic:blipFill>
                          <a:blip r:embed="rId78" cstate="screen">
                            <a:extLst>
                              <a:ext uri="{28A0092B-C50C-407E-A947-70E740481C1C}">
                                <a14:useLocalDpi xmlns:a14="http://schemas.microsoft.com/office/drawing/2010/main" val="0"/>
                              </a:ext>
                            </a:extLst>
                          </a:blip>
                          <a:srcRect/>
                          <a:stretch>
                            <a:fillRect/>
                          </a:stretch>
                        </pic:blipFill>
                        <pic:spPr bwMode="auto">
                          <a:xfrm>
                            <a:off x="0" y="0"/>
                            <a:ext cx="1629410" cy="304800"/>
                          </a:xfrm>
                          <a:prstGeom prst="rect">
                            <a:avLst/>
                          </a:prstGeom>
                          <a:noFill/>
                          <a:ln>
                            <a:noFill/>
                          </a:ln>
                        </pic:spPr>
                      </pic:pic>
                    </a:graphicData>
                  </a:graphic>
                </wp:inline>
              </w:drawing>
            </w:r>
          </w:p>
          <w:p w:rsidR="000471B3" w:rsidRPr="000471B3" w:rsidRDefault="000471B3" w:rsidP="000471B3">
            <w:pPr>
              <w:spacing w:after="0" w:line="240" w:lineRule="auto"/>
              <w:rPr>
                <w:rFonts w:ascii="Times New Roman" w:hAnsi="Times New Roman" w:cs="Times New Roman"/>
                <w:sz w:val="28"/>
                <w:szCs w:val="28"/>
              </w:rPr>
            </w:pPr>
            <w:r w:rsidRPr="000471B3">
              <w:rPr>
                <w:rFonts w:ascii="Times New Roman" w:hAnsi="Times New Roman" w:cs="Times New Roman"/>
                <w:noProof/>
                <w:position w:val="-16"/>
                <w:sz w:val="28"/>
                <w:szCs w:val="28"/>
              </w:rPr>
              <w:drawing>
                <wp:inline distT="0" distB="0" distL="0" distR="0" wp14:anchorId="2DB42CE1" wp14:editId="742A7B5E">
                  <wp:extent cx="1092835" cy="283845"/>
                  <wp:effectExtent l="0" t="0" r="0" b="190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2"/>
                          <pic:cNvPicPr>
                            <a:picLocks noChangeAspect="1" noChangeArrowheads="1"/>
                          </pic:cNvPicPr>
                        </pic:nvPicPr>
                        <pic:blipFill>
                          <a:blip r:embed="rId79" cstate="screen">
                            <a:extLst>
                              <a:ext uri="{28A0092B-C50C-407E-A947-70E740481C1C}">
                                <a14:useLocalDpi xmlns:a14="http://schemas.microsoft.com/office/drawing/2010/main" val="0"/>
                              </a:ext>
                            </a:extLst>
                          </a:blip>
                          <a:srcRect/>
                          <a:stretch>
                            <a:fillRect/>
                          </a:stretch>
                        </pic:blipFill>
                        <pic:spPr bwMode="auto">
                          <a:xfrm>
                            <a:off x="0" y="0"/>
                            <a:ext cx="1092835" cy="283845"/>
                          </a:xfrm>
                          <a:prstGeom prst="rect">
                            <a:avLst/>
                          </a:prstGeom>
                          <a:noFill/>
                          <a:ln>
                            <a:noFill/>
                          </a:ln>
                        </pic:spPr>
                      </pic:pic>
                    </a:graphicData>
                  </a:graphic>
                </wp:inline>
              </w:drawing>
            </w: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14:anchorId="1CCBB7DE" wp14:editId="4E5976B8">
                  <wp:extent cx="609600" cy="168275"/>
                  <wp:effectExtent l="0" t="0" r="0" b="317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3"/>
                          <pic:cNvPicPr>
                            <a:picLocks noChangeAspect="1" noChangeArrowheads="1"/>
                          </pic:cNvPicPr>
                        </pic:nvPicPr>
                        <pic:blipFill>
                          <a:blip r:embed="rId80" cstate="screen">
                            <a:extLst>
                              <a:ext uri="{28A0092B-C50C-407E-A947-70E740481C1C}">
                                <a14:useLocalDpi xmlns:a14="http://schemas.microsoft.com/office/drawing/2010/main" val="0"/>
                              </a:ext>
                            </a:extLst>
                          </a:blip>
                          <a:srcRect/>
                          <a:stretch>
                            <a:fillRect/>
                          </a:stretch>
                        </pic:blipFill>
                        <pic:spPr bwMode="auto">
                          <a:xfrm>
                            <a:off x="0" y="0"/>
                            <a:ext cx="609600" cy="168275"/>
                          </a:xfrm>
                          <a:prstGeom prst="rect">
                            <a:avLst/>
                          </a:prstGeom>
                          <a:noFill/>
                          <a:ln>
                            <a:noFill/>
                          </a:ln>
                        </pic:spPr>
                      </pic:pic>
                    </a:graphicData>
                  </a:graphic>
                </wp:inline>
              </w:drawing>
            </w: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14:anchorId="592C5E17" wp14:editId="16226BC1">
                  <wp:extent cx="283845" cy="168275"/>
                  <wp:effectExtent l="0" t="0" r="1905" b="317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4"/>
                          <pic:cNvPicPr>
                            <a:picLocks noChangeAspect="1" noChangeArrowheads="1"/>
                          </pic:cNvPicPr>
                        </pic:nvPicPr>
                        <pic:blipFill>
                          <a:blip r:embed="rId81" cstate="screen">
                            <a:extLst>
                              <a:ext uri="{28A0092B-C50C-407E-A947-70E740481C1C}">
                                <a14:useLocalDpi xmlns:a14="http://schemas.microsoft.com/office/drawing/2010/main" val="0"/>
                              </a:ext>
                            </a:extLst>
                          </a:blip>
                          <a:srcRect/>
                          <a:stretch>
                            <a:fillRect/>
                          </a:stretch>
                        </pic:blipFill>
                        <pic:spPr bwMode="auto">
                          <a:xfrm>
                            <a:off x="0" y="0"/>
                            <a:ext cx="283845" cy="168275"/>
                          </a:xfrm>
                          <a:prstGeom prst="rect">
                            <a:avLst/>
                          </a:prstGeom>
                          <a:noFill/>
                          <a:ln>
                            <a:noFill/>
                          </a:ln>
                        </pic:spPr>
                      </pic:pic>
                    </a:graphicData>
                  </a:graphic>
                </wp:inline>
              </w:drawing>
            </w:r>
          </w:p>
        </w:tc>
      </w:tr>
      <w:tr w:rsidR="000471B3" w:rsidRPr="000471B3" w:rsidTr="006F5FBF">
        <w:tc>
          <w:tcPr>
            <w:tcW w:w="4531"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lastRenderedPageBreak/>
              <w:t>- Nêu cách so sánh giá trị 2 biểu thức</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Thực hiện bài tập 3</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 Hoạt động nhóm bài tập 3 </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GV gọi 4 HS đại diện cho 4 nhóm lên bảng trình bày lời giải.</w:t>
            </w:r>
          </w:p>
          <w:p w:rsidR="000471B3" w:rsidRPr="000471B3" w:rsidRDefault="000471B3" w:rsidP="000471B3">
            <w:pPr>
              <w:spacing w:after="0" w:line="240" w:lineRule="auto"/>
              <w:jc w:val="both"/>
              <w:rPr>
                <w:rFonts w:ascii="Times New Roman" w:eastAsia="Times New Roman" w:hAnsi="Times New Roman" w:cs="Times New Roman"/>
                <w:sz w:val="28"/>
                <w:szCs w:val="28"/>
              </w:rPr>
            </w:pPr>
            <w:r w:rsidRPr="000471B3">
              <w:rPr>
                <w:rFonts w:ascii="Times New Roman" w:hAnsi="Times New Roman" w:cs="Times New Roman"/>
                <w:sz w:val="28"/>
                <w:szCs w:val="28"/>
              </w:rPr>
              <w:t xml:space="preserve">- </w:t>
            </w:r>
            <w:r w:rsidRPr="000471B3">
              <w:rPr>
                <w:rFonts w:ascii="Times New Roman" w:eastAsia="Times New Roman" w:hAnsi="Times New Roman" w:cs="Times New Roman"/>
                <w:sz w:val="28"/>
                <w:szCs w:val="28"/>
              </w:rPr>
              <w:t>Các nhóm HS khác theo dõi, nhận xét, bổ xung, đặt các câu hỏi cho nhóm HS vừa trình bày</w:t>
            </w:r>
          </w:p>
          <w:p w:rsidR="000471B3" w:rsidRPr="000471B3" w:rsidRDefault="000471B3" w:rsidP="000471B3">
            <w:pPr>
              <w:spacing w:after="0" w:line="240" w:lineRule="auto"/>
              <w:jc w:val="both"/>
              <w:rPr>
                <w:rFonts w:ascii="Times New Roman" w:eastAsia="Times New Roman" w:hAnsi="Times New Roman" w:cs="Times New Roman"/>
                <w:sz w:val="28"/>
                <w:szCs w:val="28"/>
              </w:rPr>
            </w:pPr>
            <w:r w:rsidRPr="000471B3">
              <w:rPr>
                <w:rFonts w:ascii="Times New Roman" w:eastAsia="Times New Roman" w:hAnsi="Times New Roman" w:cs="Times New Roman"/>
                <w:sz w:val="28"/>
                <w:szCs w:val="28"/>
              </w:rPr>
              <w:t>- HS trình bày giải đáp (nếu có thể)</w:t>
            </w:r>
          </w:p>
          <w:p w:rsidR="000471B3" w:rsidRPr="000471B3" w:rsidRDefault="000471B3" w:rsidP="000471B3">
            <w:pPr>
              <w:spacing w:after="0" w:line="240" w:lineRule="auto"/>
              <w:jc w:val="both"/>
              <w:rPr>
                <w:rFonts w:ascii="Times New Roman" w:eastAsia="Times New Roman" w:hAnsi="Times New Roman" w:cs="Times New Roman"/>
                <w:sz w:val="28"/>
                <w:szCs w:val="28"/>
              </w:rPr>
            </w:pPr>
            <w:r w:rsidRPr="000471B3">
              <w:rPr>
                <w:rFonts w:ascii="Times New Roman" w:eastAsia="Times New Roman" w:hAnsi="Times New Roman" w:cs="Times New Roman"/>
                <w:sz w:val="28"/>
                <w:szCs w:val="28"/>
              </w:rPr>
              <w:t>- GV khẳng định kết quả đúng và đánh giá mức độ hoàn thành của HS.</w:t>
            </w:r>
          </w:p>
          <w:p w:rsidR="000471B3" w:rsidRPr="000471B3" w:rsidRDefault="000471B3" w:rsidP="000471B3">
            <w:pPr>
              <w:spacing w:after="0" w:line="240" w:lineRule="auto"/>
              <w:jc w:val="both"/>
              <w:rPr>
                <w:rFonts w:ascii="Times New Roman" w:eastAsia="Times New Roman" w:hAnsi="Times New Roman" w:cs="Times New Roman"/>
                <w:sz w:val="28"/>
                <w:szCs w:val="28"/>
              </w:rPr>
            </w:pPr>
            <w:r w:rsidRPr="000471B3">
              <w:rPr>
                <w:rFonts w:ascii="Times New Roman" w:eastAsia="Times New Roman" w:hAnsi="Times New Roman" w:cs="Times New Roman"/>
                <w:sz w:val="28"/>
                <w:szCs w:val="28"/>
              </w:rPr>
              <w:t>- Giải đáp các vướng mắc mà HS nêu ra.</w:t>
            </w:r>
          </w:p>
          <w:p w:rsidR="000471B3" w:rsidRPr="000471B3" w:rsidRDefault="000471B3" w:rsidP="000471B3">
            <w:pPr>
              <w:spacing w:after="0" w:line="240" w:lineRule="auto"/>
              <w:jc w:val="both"/>
              <w:rPr>
                <w:rFonts w:ascii="Times New Roman" w:eastAsia="Times New Roman" w:hAnsi="Times New Roman" w:cs="Times New Roman"/>
                <w:sz w:val="28"/>
                <w:szCs w:val="28"/>
              </w:rPr>
            </w:pPr>
            <w:r w:rsidRPr="000471B3">
              <w:rPr>
                <w:rFonts w:ascii="Times New Roman" w:eastAsia="Times New Roman" w:hAnsi="Times New Roman" w:cs="Times New Roman"/>
                <w:sz w:val="28"/>
                <w:szCs w:val="28"/>
              </w:rPr>
              <w:t>- GV chốt kiến thức, đánh giá bài làm của HS</w:t>
            </w:r>
          </w:p>
        </w:tc>
        <w:tc>
          <w:tcPr>
            <w:tcW w:w="4395"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b/>
                <w:bCs/>
                <w:sz w:val="28"/>
                <w:szCs w:val="28"/>
              </w:rPr>
              <w:t>Bài 3:</w:t>
            </w:r>
            <w:r w:rsidRPr="000471B3">
              <w:rPr>
                <w:rFonts w:ascii="Times New Roman" w:hAnsi="Times New Roman" w:cs="Times New Roman"/>
                <w:sz w:val="28"/>
                <w:szCs w:val="28"/>
              </w:rPr>
              <w:t xml:space="preserve"> So sánh giá trị 2 biểu thức</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a) </w:t>
            </w:r>
            <w:r w:rsidRPr="000471B3">
              <w:rPr>
                <w:rFonts w:ascii="Times New Roman" w:hAnsi="Times New Roman" w:cs="Times New Roman"/>
                <w:noProof/>
                <w:position w:val="-10"/>
                <w:sz w:val="28"/>
                <w:szCs w:val="28"/>
              </w:rPr>
              <w:drawing>
                <wp:inline distT="0" distB="0" distL="0" distR="0">
                  <wp:extent cx="1219200" cy="241935"/>
                  <wp:effectExtent l="0" t="0" r="0" b="5715"/>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2" cstate="screen">
                            <a:extLst>
                              <a:ext uri="{28A0092B-C50C-407E-A947-70E740481C1C}">
                                <a14:useLocalDpi xmlns:a14="http://schemas.microsoft.com/office/drawing/2010/main" val="0"/>
                              </a:ext>
                            </a:extLst>
                          </a:blip>
                          <a:srcRect/>
                          <a:stretch>
                            <a:fillRect/>
                          </a:stretch>
                        </pic:blipFill>
                        <pic:spPr bwMode="auto">
                          <a:xfrm>
                            <a:off x="0" y="0"/>
                            <a:ext cx="1219200" cy="241935"/>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 </w:t>
            </w:r>
            <w:r w:rsidRPr="000471B3">
              <w:rPr>
                <w:rFonts w:ascii="Times New Roman" w:hAnsi="Times New Roman" w:cs="Times New Roman"/>
                <w:noProof/>
                <w:position w:val="-6"/>
                <w:sz w:val="28"/>
                <w:szCs w:val="28"/>
              </w:rPr>
              <w:drawing>
                <wp:inline distT="0" distB="0" distL="0" distR="0">
                  <wp:extent cx="1440180" cy="220980"/>
                  <wp:effectExtent l="0" t="0" r="7620" b="762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3" cstate="screen">
                            <a:extLst>
                              <a:ext uri="{28A0092B-C50C-407E-A947-70E740481C1C}">
                                <a14:useLocalDpi xmlns:a14="http://schemas.microsoft.com/office/drawing/2010/main" val="0"/>
                              </a:ext>
                            </a:extLst>
                          </a:blip>
                          <a:srcRect/>
                          <a:stretch>
                            <a:fillRect/>
                          </a:stretch>
                        </pic:blipFill>
                        <pic:spPr bwMode="auto">
                          <a:xfrm>
                            <a:off x="0" y="0"/>
                            <a:ext cx="1440180" cy="220980"/>
                          </a:xfrm>
                          <a:prstGeom prst="rect">
                            <a:avLst/>
                          </a:prstGeom>
                          <a:noFill/>
                          <a:ln>
                            <a:noFill/>
                          </a:ln>
                        </pic:spPr>
                      </pic:pic>
                    </a:graphicData>
                  </a:graphic>
                </wp:inline>
              </w:drawing>
            </w:r>
          </w:p>
          <w:p w:rsidR="000471B3" w:rsidRPr="000471B3" w:rsidRDefault="000471B3" w:rsidP="000471B3">
            <w:pPr>
              <w:spacing w:after="0" w:line="240" w:lineRule="auto"/>
              <w:rPr>
                <w:rFonts w:ascii="Times New Roman" w:hAnsi="Times New Roman" w:cs="Times New Roman"/>
                <w:sz w:val="28"/>
                <w:szCs w:val="28"/>
              </w:rPr>
            </w:pPr>
            <w:r w:rsidRPr="000471B3">
              <w:rPr>
                <w:rFonts w:ascii="Times New Roman" w:hAnsi="Times New Roman" w:cs="Times New Roman"/>
                <w:sz w:val="28"/>
                <w:szCs w:val="28"/>
              </w:rPr>
              <w:t xml:space="preserve">Vì </w:t>
            </w:r>
            <w:r w:rsidRPr="000471B3">
              <w:rPr>
                <w:rFonts w:ascii="Times New Roman" w:hAnsi="Times New Roman" w:cs="Times New Roman"/>
                <w:noProof/>
                <w:position w:val="-16"/>
                <w:sz w:val="28"/>
                <w:szCs w:val="28"/>
              </w:rPr>
              <w:drawing>
                <wp:inline distT="0" distB="0" distL="0" distR="0">
                  <wp:extent cx="893445" cy="283845"/>
                  <wp:effectExtent l="0" t="0" r="0" b="1905"/>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4" cstate="screen">
                            <a:extLst>
                              <a:ext uri="{28A0092B-C50C-407E-A947-70E740481C1C}">
                                <a14:useLocalDpi xmlns:a14="http://schemas.microsoft.com/office/drawing/2010/main" val="0"/>
                              </a:ext>
                            </a:extLst>
                          </a:blip>
                          <a:srcRect/>
                          <a:stretch>
                            <a:fillRect/>
                          </a:stretch>
                        </pic:blipFill>
                        <pic:spPr bwMode="auto">
                          <a:xfrm>
                            <a:off x="0" y="0"/>
                            <a:ext cx="893445" cy="283845"/>
                          </a:xfrm>
                          <a:prstGeom prst="rect">
                            <a:avLst/>
                          </a:prstGeom>
                          <a:noFill/>
                          <a:ln>
                            <a:noFill/>
                          </a:ln>
                        </pic:spPr>
                      </pic:pic>
                    </a:graphicData>
                  </a:graphic>
                </wp:inline>
              </w:drawing>
            </w:r>
            <w:r w:rsidRPr="000471B3">
              <w:rPr>
                <w:rFonts w:ascii="Times New Roman" w:hAnsi="Times New Roman" w:cs="Times New Roman"/>
                <w:sz w:val="28"/>
                <w:szCs w:val="28"/>
              </w:rPr>
              <w:t xml:space="preserve"> </w:t>
            </w:r>
            <w:r w:rsidRPr="000471B3">
              <w:rPr>
                <w:rFonts w:ascii="Times New Roman" w:hAnsi="Times New Roman" w:cs="Times New Roman"/>
                <w:noProof/>
                <w:position w:val="-6"/>
                <w:sz w:val="28"/>
                <w:szCs w:val="28"/>
              </w:rPr>
              <w:drawing>
                <wp:inline distT="0" distB="0" distL="0" distR="0">
                  <wp:extent cx="662305" cy="178435"/>
                  <wp:effectExtent l="0" t="0" r="4445"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5" cstate="screen">
                            <a:extLst>
                              <a:ext uri="{28A0092B-C50C-407E-A947-70E740481C1C}">
                                <a14:useLocalDpi xmlns:a14="http://schemas.microsoft.com/office/drawing/2010/main" val="0"/>
                              </a:ext>
                            </a:extLst>
                          </a:blip>
                          <a:srcRect/>
                          <a:stretch>
                            <a:fillRect/>
                          </a:stretch>
                        </pic:blipFill>
                        <pic:spPr bwMode="auto">
                          <a:xfrm>
                            <a:off x="0" y="0"/>
                            <a:ext cx="662305" cy="178435"/>
                          </a:xfrm>
                          <a:prstGeom prst="rect">
                            <a:avLst/>
                          </a:prstGeom>
                          <a:noFill/>
                          <a:ln>
                            <a:noFill/>
                          </a:ln>
                        </pic:spPr>
                      </pic:pic>
                    </a:graphicData>
                  </a:graphic>
                </wp:inline>
              </w:drawing>
            </w:r>
            <w:r w:rsidRPr="000471B3">
              <w:rPr>
                <w:rFonts w:ascii="Times New Roman" w:hAnsi="Times New Roman" w:cs="Times New Roman"/>
                <w:sz w:val="28"/>
                <w:szCs w:val="28"/>
              </w:rPr>
              <w:t xml:space="preserve">  nên </w:t>
            </w:r>
            <w:r w:rsidRPr="000471B3">
              <w:rPr>
                <w:rFonts w:ascii="Times New Roman" w:hAnsi="Times New Roman" w:cs="Times New Roman"/>
                <w:noProof/>
                <w:position w:val="-10"/>
                <w:sz w:val="28"/>
                <w:szCs w:val="28"/>
              </w:rPr>
              <w:drawing>
                <wp:inline distT="0" distB="0" distL="0" distR="0">
                  <wp:extent cx="1166495" cy="241935"/>
                  <wp:effectExtent l="0" t="0" r="0" b="5715"/>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6" cstate="screen">
                            <a:extLst>
                              <a:ext uri="{28A0092B-C50C-407E-A947-70E740481C1C}">
                                <a14:useLocalDpi xmlns:a14="http://schemas.microsoft.com/office/drawing/2010/main" val="0"/>
                              </a:ext>
                            </a:extLst>
                          </a:blip>
                          <a:srcRect/>
                          <a:stretch>
                            <a:fillRect/>
                          </a:stretch>
                        </pic:blipFill>
                        <pic:spPr bwMode="auto">
                          <a:xfrm>
                            <a:off x="0" y="0"/>
                            <a:ext cx="1166495" cy="241935"/>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b) </w:t>
            </w:r>
            <w:r w:rsidRPr="000471B3">
              <w:rPr>
                <w:rFonts w:ascii="Times New Roman" w:hAnsi="Times New Roman" w:cs="Times New Roman"/>
                <w:noProof/>
                <w:position w:val="-4"/>
                <w:sz w:val="28"/>
                <w:szCs w:val="28"/>
              </w:rPr>
              <w:drawing>
                <wp:inline distT="0" distB="0" distL="0" distR="0">
                  <wp:extent cx="1440180" cy="199390"/>
                  <wp:effectExtent l="0" t="0" r="7620" b="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7" cstate="screen">
                            <a:extLst>
                              <a:ext uri="{28A0092B-C50C-407E-A947-70E740481C1C}">
                                <a14:useLocalDpi xmlns:a14="http://schemas.microsoft.com/office/drawing/2010/main" val="0"/>
                              </a:ext>
                            </a:extLst>
                          </a:blip>
                          <a:srcRect/>
                          <a:stretch>
                            <a:fillRect/>
                          </a:stretch>
                        </pic:blipFill>
                        <pic:spPr bwMode="auto">
                          <a:xfrm>
                            <a:off x="0" y="0"/>
                            <a:ext cx="1440180" cy="199390"/>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 </w:t>
            </w:r>
            <w:r w:rsidRPr="000471B3">
              <w:rPr>
                <w:rFonts w:ascii="Times New Roman" w:hAnsi="Times New Roman" w:cs="Times New Roman"/>
                <w:noProof/>
                <w:position w:val="-10"/>
                <w:sz w:val="28"/>
                <w:szCs w:val="28"/>
              </w:rPr>
              <w:drawing>
                <wp:inline distT="0" distB="0" distL="0" distR="0">
                  <wp:extent cx="1440180" cy="241935"/>
                  <wp:effectExtent l="0" t="0" r="7620" b="5715"/>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8" cstate="screen">
                            <a:extLst>
                              <a:ext uri="{28A0092B-C50C-407E-A947-70E740481C1C}">
                                <a14:useLocalDpi xmlns:a14="http://schemas.microsoft.com/office/drawing/2010/main" val="0"/>
                              </a:ext>
                            </a:extLst>
                          </a:blip>
                          <a:srcRect/>
                          <a:stretch>
                            <a:fillRect/>
                          </a:stretch>
                        </pic:blipFill>
                        <pic:spPr bwMode="auto">
                          <a:xfrm>
                            <a:off x="0" y="0"/>
                            <a:ext cx="1440180" cy="241935"/>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Vì</w:t>
            </w:r>
            <w:r w:rsidRPr="000471B3">
              <w:rPr>
                <w:rFonts w:ascii="Times New Roman" w:hAnsi="Times New Roman" w:cs="Times New Roman"/>
                <w:noProof/>
                <w:position w:val="-6"/>
                <w:sz w:val="28"/>
                <w:szCs w:val="28"/>
              </w:rPr>
              <w:drawing>
                <wp:inline distT="0" distB="0" distL="0" distR="0">
                  <wp:extent cx="651510" cy="178435"/>
                  <wp:effectExtent l="0" t="0" r="0" b="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9" cstate="screen">
                            <a:extLst>
                              <a:ext uri="{28A0092B-C50C-407E-A947-70E740481C1C}">
                                <a14:useLocalDpi xmlns:a14="http://schemas.microsoft.com/office/drawing/2010/main" val="0"/>
                              </a:ext>
                            </a:extLst>
                          </a:blip>
                          <a:srcRect/>
                          <a:stretch>
                            <a:fillRect/>
                          </a:stretch>
                        </pic:blipFill>
                        <pic:spPr bwMode="auto">
                          <a:xfrm>
                            <a:off x="0" y="0"/>
                            <a:ext cx="651510" cy="178435"/>
                          </a:xfrm>
                          <a:prstGeom prst="rect">
                            <a:avLst/>
                          </a:prstGeom>
                          <a:noFill/>
                          <a:ln>
                            <a:noFill/>
                          </a:ln>
                        </pic:spPr>
                      </pic:pic>
                    </a:graphicData>
                  </a:graphic>
                </wp:inline>
              </w:drawing>
            </w:r>
            <w:r w:rsidRPr="000471B3">
              <w:rPr>
                <w:rFonts w:ascii="Times New Roman" w:hAnsi="Times New Roman" w:cs="Times New Roman"/>
                <w:sz w:val="28"/>
                <w:szCs w:val="28"/>
              </w:rPr>
              <w:t xml:space="preserve">nên </w:t>
            </w:r>
            <w:r w:rsidRPr="000471B3">
              <w:rPr>
                <w:rFonts w:ascii="Times New Roman" w:hAnsi="Times New Roman" w:cs="Times New Roman"/>
                <w:noProof/>
                <w:position w:val="-10"/>
                <w:sz w:val="28"/>
                <w:szCs w:val="28"/>
              </w:rPr>
              <w:drawing>
                <wp:inline distT="0" distB="0" distL="0" distR="0">
                  <wp:extent cx="1271905" cy="241935"/>
                  <wp:effectExtent l="0" t="0" r="4445" b="5715"/>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0" cstate="screen">
                            <a:extLst>
                              <a:ext uri="{28A0092B-C50C-407E-A947-70E740481C1C}">
                                <a14:useLocalDpi xmlns:a14="http://schemas.microsoft.com/office/drawing/2010/main" val="0"/>
                              </a:ext>
                            </a:extLst>
                          </a:blip>
                          <a:srcRect/>
                          <a:stretch>
                            <a:fillRect/>
                          </a:stretch>
                        </pic:blipFill>
                        <pic:spPr bwMode="auto">
                          <a:xfrm>
                            <a:off x="0" y="0"/>
                            <a:ext cx="1271905" cy="241935"/>
                          </a:xfrm>
                          <a:prstGeom prst="rect">
                            <a:avLst/>
                          </a:prstGeom>
                          <a:noFill/>
                          <a:ln>
                            <a:noFill/>
                          </a:ln>
                        </pic:spPr>
                      </pic:pic>
                    </a:graphicData>
                  </a:graphic>
                </wp:inline>
              </w:drawing>
            </w:r>
          </w:p>
          <w:p w:rsidR="000471B3" w:rsidRPr="000471B3" w:rsidRDefault="000471B3" w:rsidP="000471B3">
            <w:pPr>
              <w:spacing w:after="0" w:line="240" w:lineRule="auto"/>
              <w:rPr>
                <w:rFonts w:ascii="Times New Roman" w:hAnsi="Times New Roman" w:cs="Times New Roman"/>
                <w:sz w:val="28"/>
                <w:szCs w:val="28"/>
              </w:rPr>
            </w:pPr>
            <w:r w:rsidRPr="000471B3">
              <w:rPr>
                <w:rFonts w:ascii="Times New Roman" w:hAnsi="Times New Roman" w:cs="Times New Roman"/>
                <w:sz w:val="28"/>
                <w:szCs w:val="28"/>
              </w:rPr>
              <w:t xml:space="preserve">c) </w:t>
            </w:r>
            <w:r w:rsidRPr="000471B3">
              <w:rPr>
                <w:rFonts w:ascii="Times New Roman" w:hAnsi="Times New Roman" w:cs="Times New Roman"/>
                <w:noProof/>
                <w:position w:val="-6"/>
                <w:sz w:val="28"/>
                <w:szCs w:val="28"/>
              </w:rPr>
              <w:drawing>
                <wp:inline distT="0" distB="0" distL="0" distR="0">
                  <wp:extent cx="788035" cy="220980"/>
                  <wp:effectExtent l="0" t="0" r="0" b="762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1" cstate="screen">
                            <a:extLst>
                              <a:ext uri="{28A0092B-C50C-407E-A947-70E740481C1C}">
                                <a14:useLocalDpi xmlns:a14="http://schemas.microsoft.com/office/drawing/2010/main" val="0"/>
                              </a:ext>
                            </a:extLst>
                          </a:blip>
                          <a:srcRect/>
                          <a:stretch>
                            <a:fillRect/>
                          </a:stretch>
                        </pic:blipFill>
                        <pic:spPr bwMode="auto">
                          <a:xfrm>
                            <a:off x="0" y="0"/>
                            <a:ext cx="788035" cy="220980"/>
                          </a:xfrm>
                          <a:prstGeom prst="rect">
                            <a:avLst/>
                          </a:prstGeom>
                          <a:noFill/>
                          <a:ln>
                            <a:noFill/>
                          </a:ln>
                        </pic:spPr>
                      </pic:pic>
                    </a:graphicData>
                  </a:graphic>
                </wp:inline>
              </w:drawing>
            </w:r>
            <w:r w:rsidRPr="000471B3">
              <w:rPr>
                <w:rFonts w:ascii="Times New Roman" w:hAnsi="Times New Roman" w:cs="Times New Roman"/>
                <w:sz w:val="28"/>
                <w:szCs w:val="28"/>
              </w:rPr>
              <w:t xml:space="preserve"> </w:t>
            </w:r>
            <w:r w:rsidRPr="000471B3">
              <w:rPr>
                <w:rFonts w:ascii="Times New Roman" w:hAnsi="Times New Roman" w:cs="Times New Roman"/>
                <w:noProof/>
                <w:position w:val="-6"/>
                <w:sz w:val="28"/>
                <w:szCs w:val="28"/>
              </w:rPr>
              <w:drawing>
                <wp:inline distT="0" distB="0" distL="0" distR="0">
                  <wp:extent cx="914400" cy="178435"/>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2" cstate="screen">
                            <a:extLst>
                              <a:ext uri="{28A0092B-C50C-407E-A947-70E740481C1C}">
                                <a14:useLocalDpi xmlns:a14="http://schemas.microsoft.com/office/drawing/2010/main" val="0"/>
                              </a:ext>
                            </a:extLst>
                          </a:blip>
                          <a:srcRect/>
                          <a:stretch>
                            <a:fillRect/>
                          </a:stretch>
                        </pic:blipFill>
                        <pic:spPr bwMode="auto">
                          <a:xfrm>
                            <a:off x="0" y="0"/>
                            <a:ext cx="914400" cy="178435"/>
                          </a:xfrm>
                          <a:prstGeom prst="rect">
                            <a:avLst/>
                          </a:prstGeom>
                          <a:noFill/>
                          <a:ln>
                            <a:noFill/>
                          </a:ln>
                        </pic:spPr>
                      </pic:pic>
                    </a:graphicData>
                  </a:graphic>
                </wp:inline>
              </w:drawing>
            </w:r>
            <w:r w:rsidRPr="000471B3">
              <w:rPr>
                <w:rFonts w:ascii="Times New Roman" w:hAnsi="Times New Roman" w:cs="Times New Roman"/>
                <w:sz w:val="28"/>
                <w:szCs w:val="28"/>
              </w:rPr>
              <w:t xml:space="preserve">    </w:t>
            </w:r>
            <w:r w:rsidRPr="000471B3">
              <w:rPr>
                <w:rFonts w:ascii="Times New Roman" w:hAnsi="Times New Roman" w:cs="Times New Roman"/>
                <w:noProof/>
                <w:position w:val="-6"/>
                <w:sz w:val="28"/>
                <w:szCs w:val="28"/>
              </w:rPr>
              <w:drawing>
                <wp:inline distT="0" distB="0" distL="0" distR="0">
                  <wp:extent cx="1103630" cy="178435"/>
                  <wp:effectExtent l="0" t="0" r="1270"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3" cstate="screen">
                            <a:extLst>
                              <a:ext uri="{28A0092B-C50C-407E-A947-70E740481C1C}">
                                <a14:useLocalDpi xmlns:a14="http://schemas.microsoft.com/office/drawing/2010/main" val="0"/>
                              </a:ext>
                            </a:extLst>
                          </a:blip>
                          <a:srcRect/>
                          <a:stretch>
                            <a:fillRect/>
                          </a:stretch>
                        </pic:blipFill>
                        <pic:spPr bwMode="auto">
                          <a:xfrm>
                            <a:off x="0" y="0"/>
                            <a:ext cx="1103630" cy="178435"/>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6"/>
                <w:sz w:val="28"/>
                <w:szCs w:val="28"/>
              </w:rPr>
              <w:drawing>
                <wp:inline distT="0" distB="0" distL="0" distR="0">
                  <wp:extent cx="777875" cy="220980"/>
                  <wp:effectExtent l="0" t="0" r="3175" b="762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4" cstate="screen">
                            <a:extLst>
                              <a:ext uri="{28A0092B-C50C-407E-A947-70E740481C1C}">
                                <a14:useLocalDpi xmlns:a14="http://schemas.microsoft.com/office/drawing/2010/main" val="0"/>
                              </a:ext>
                            </a:extLst>
                          </a:blip>
                          <a:srcRect/>
                          <a:stretch>
                            <a:fillRect/>
                          </a:stretch>
                        </pic:blipFill>
                        <pic:spPr bwMode="auto">
                          <a:xfrm>
                            <a:off x="0" y="0"/>
                            <a:ext cx="777875" cy="220980"/>
                          </a:xfrm>
                          <a:prstGeom prst="rect">
                            <a:avLst/>
                          </a:prstGeom>
                          <a:noFill/>
                          <a:ln>
                            <a:noFill/>
                          </a:ln>
                        </pic:spPr>
                      </pic:pic>
                    </a:graphicData>
                  </a:graphic>
                </wp:inline>
              </w:drawing>
            </w:r>
            <w:r w:rsidRPr="000471B3">
              <w:rPr>
                <w:rFonts w:ascii="Times New Roman" w:hAnsi="Times New Roman" w:cs="Times New Roman"/>
                <w:noProof/>
                <w:position w:val="-6"/>
                <w:sz w:val="28"/>
                <w:szCs w:val="28"/>
              </w:rPr>
              <w:drawing>
                <wp:inline distT="0" distB="0" distL="0" distR="0">
                  <wp:extent cx="903605" cy="178435"/>
                  <wp:effectExtent l="0" t="0" r="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5" cstate="screen">
                            <a:extLst>
                              <a:ext uri="{28A0092B-C50C-407E-A947-70E740481C1C}">
                                <a14:useLocalDpi xmlns:a14="http://schemas.microsoft.com/office/drawing/2010/main" val="0"/>
                              </a:ext>
                            </a:extLst>
                          </a:blip>
                          <a:srcRect/>
                          <a:stretch>
                            <a:fillRect/>
                          </a:stretch>
                        </pic:blipFill>
                        <pic:spPr bwMode="auto">
                          <a:xfrm>
                            <a:off x="0" y="0"/>
                            <a:ext cx="903605" cy="178435"/>
                          </a:xfrm>
                          <a:prstGeom prst="rect">
                            <a:avLst/>
                          </a:prstGeom>
                          <a:noFill/>
                          <a:ln>
                            <a:noFill/>
                          </a:ln>
                        </pic:spPr>
                      </pic:pic>
                    </a:graphicData>
                  </a:graphic>
                </wp:inline>
              </w:drawing>
            </w:r>
            <w:r w:rsidRPr="000471B3">
              <w:rPr>
                <w:rFonts w:ascii="Times New Roman" w:hAnsi="Times New Roman" w:cs="Times New Roman"/>
                <w:noProof/>
                <w:position w:val="-4"/>
                <w:sz w:val="28"/>
                <w:szCs w:val="28"/>
              </w:rPr>
              <w:drawing>
                <wp:inline distT="0" distB="0" distL="0" distR="0">
                  <wp:extent cx="672465" cy="168275"/>
                  <wp:effectExtent l="0" t="0" r="0" b="3175"/>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6" cstate="screen">
                            <a:extLst>
                              <a:ext uri="{28A0092B-C50C-407E-A947-70E740481C1C}">
                                <a14:useLocalDpi xmlns:a14="http://schemas.microsoft.com/office/drawing/2010/main" val="0"/>
                              </a:ext>
                            </a:extLst>
                          </a:blip>
                          <a:srcRect/>
                          <a:stretch>
                            <a:fillRect/>
                          </a:stretch>
                        </pic:blipFill>
                        <pic:spPr bwMode="auto">
                          <a:xfrm>
                            <a:off x="0" y="0"/>
                            <a:ext cx="672465" cy="168275"/>
                          </a:xfrm>
                          <a:prstGeom prst="rect">
                            <a:avLst/>
                          </a:prstGeom>
                          <a:noFill/>
                          <a:ln>
                            <a:noFill/>
                          </a:ln>
                        </pic:spPr>
                      </pic:pic>
                    </a:graphicData>
                  </a:graphic>
                </wp:inline>
              </w:drawing>
            </w:r>
            <w:r w:rsidRPr="000471B3">
              <w:rPr>
                <w:rFonts w:ascii="Times New Roman" w:hAnsi="Times New Roman" w:cs="Times New Roman"/>
                <w:noProof/>
                <w:position w:val="-4"/>
                <w:sz w:val="28"/>
                <w:szCs w:val="28"/>
              </w:rPr>
              <w:drawing>
                <wp:inline distT="0" distB="0" distL="0" distR="0">
                  <wp:extent cx="346710" cy="168275"/>
                  <wp:effectExtent l="0" t="0" r="0" b="3175"/>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7" cstate="screen">
                            <a:extLst>
                              <a:ext uri="{28A0092B-C50C-407E-A947-70E740481C1C}">
                                <a14:useLocalDpi xmlns:a14="http://schemas.microsoft.com/office/drawing/2010/main" val="0"/>
                              </a:ext>
                            </a:extLst>
                          </a:blip>
                          <a:srcRect/>
                          <a:stretch>
                            <a:fillRect/>
                          </a:stretch>
                        </pic:blipFill>
                        <pic:spPr bwMode="auto">
                          <a:xfrm>
                            <a:off x="0" y="0"/>
                            <a:ext cx="346710" cy="168275"/>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p w:rsidR="000471B3" w:rsidRPr="000471B3" w:rsidRDefault="000471B3" w:rsidP="000471B3">
            <w:pPr>
              <w:spacing w:after="0" w:line="240" w:lineRule="auto"/>
              <w:rPr>
                <w:rFonts w:ascii="Times New Roman" w:hAnsi="Times New Roman" w:cs="Times New Roman"/>
                <w:sz w:val="28"/>
                <w:szCs w:val="28"/>
              </w:rPr>
            </w:pPr>
            <w:r w:rsidRPr="000471B3">
              <w:rPr>
                <w:rFonts w:ascii="Times New Roman" w:hAnsi="Times New Roman" w:cs="Times New Roman"/>
                <w:sz w:val="28"/>
                <w:szCs w:val="28"/>
              </w:rPr>
              <w:t xml:space="preserve">Vì </w:t>
            </w:r>
            <w:r w:rsidRPr="000471B3">
              <w:rPr>
                <w:rFonts w:ascii="Times New Roman" w:hAnsi="Times New Roman" w:cs="Times New Roman"/>
                <w:noProof/>
                <w:position w:val="-6"/>
                <w:sz w:val="28"/>
                <w:szCs w:val="28"/>
              </w:rPr>
              <w:drawing>
                <wp:inline distT="0" distB="0" distL="0" distR="0">
                  <wp:extent cx="725170" cy="178435"/>
                  <wp:effectExtent l="0" t="0" r="0"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8" cstate="screen">
                            <a:extLst>
                              <a:ext uri="{28A0092B-C50C-407E-A947-70E740481C1C}">
                                <a14:useLocalDpi xmlns:a14="http://schemas.microsoft.com/office/drawing/2010/main" val="0"/>
                              </a:ext>
                            </a:extLst>
                          </a:blip>
                          <a:srcRect/>
                          <a:stretch>
                            <a:fillRect/>
                          </a:stretch>
                        </pic:blipFill>
                        <pic:spPr bwMode="auto">
                          <a:xfrm>
                            <a:off x="0" y="0"/>
                            <a:ext cx="725170" cy="178435"/>
                          </a:xfrm>
                          <a:prstGeom prst="rect">
                            <a:avLst/>
                          </a:prstGeom>
                          <a:noFill/>
                          <a:ln>
                            <a:noFill/>
                          </a:ln>
                        </pic:spPr>
                      </pic:pic>
                    </a:graphicData>
                  </a:graphic>
                </wp:inline>
              </w:drawing>
            </w:r>
            <w:r w:rsidRPr="000471B3">
              <w:rPr>
                <w:rFonts w:ascii="Times New Roman" w:hAnsi="Times New Roman" w:cs="Times New Roman"/>
                <w:sz w:val="28"/>
                <w:szCs w:val="28"/>
              </w:rPr>
              <w:t xml:space="preserve">n ên </w:t>
            </w:r>
            <w:r w:rsidRPr="000471B3">
              <w:rPr>
                <w:rFonts w:ascii="Times New Roman" w:hAnsi="Times New Roman" w:cs="Times New Roman"/>
                <w:noProof/>
                <w:position w:val="-6"/>
                <w:sz w:val="28"/>
                <w:szCs w:val="28"/>
              </w:rPr>
              <w:drawing>
                <wp:inline distT="0" distB="0" distL="0" distR="0">
                  <wp:extent cx="1702435" cy="220980"/>
                  <wp:effectExtent l="0" t="0" r="0" b="762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9" cstate="screen">
                            <a:extLst>
                              <a:ext uri="{28A0092B-C50C-407E-A947-70E740481C1C}">
                                <a14:useLocalDpi xmlns:a14="http://schemas.microsoft.com/office/drawing/2010/main" val="0"/>
                              </a:ext>
                            </a:extLst>
                          </a:blip>
                          <a:srcRect/>
                          <a:stretch>
                            <a:fillRect/>
                          </a:stretch>
                        </pic:blipFill>
                        <pic:spPr bwMode="auto">
                          <a:xfrm>
                            <a:off x="0" y="0"/>
                            <a:ext cx="1702435" cy="220980"/>
                          </a:xfrm>
                          <a:prstGeom prst="rect">
                            <a:avLst/>
                          </a:prstGeom>
                          <a:noFill/>
                          <a:ln>
                            <a:noFill/>
                          </a:ln>
                        </pic:spPr>
                      </pic:pic>
                    </a:graphicData>
                  </a:graphic>
                </wp:inline>
              </w:drawing>
            </w:r>
          </w:p>
        </w:tc>
      </w:tr>
    </w:tbl>
    <w:p w:rsidR="000471B3" w:rsidRPr="000471B3" w:rsidRDefault="000471B3" w:rsidP="000471B3">
      <w:pPr>
        <w:spacing w:after="0" w:line="360" w:lineRule="auto"/>
        <w:jc w:val="both"/>
        <w:rPr>
          <w:rFonts w:ascii="Times New Roman" w:hAnsi="Times New Roman"/>
          <w:b/>
          <w:color w:val="FF0000"/>
          <w:sz w:val="28"/>
          <w:szCs w:val="28"/>
        </w:rPr>
      </w:pPr>
      <w:r w:rsidRPr="000471B3">
        <w:rPr>
          <w:rFonts w:ascii="Times New Roman" w:hAnsi="Times New Roman"/>
          <w:b/>
          <w:color w:val="FF0000"/>
          <w:sz w:val="28"/>
          <w:szCs w:val="28"/>
        </w:rPr>
        <w:t xml:space="preserve"> Tiết 43: BÀI TẬP (tiếp)</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4395"/>
      </w:tblGrid>
      <w:tr w:rsidR="000471B3" w:rsidRPr="000471B3" w:rsidTr="006F5FBF">
        <w:trPr>
          <w:trHeight w:val="291"/>
        </w:trPr>
        <w:tc>
          <w:tcPr>
            <w:tcW w:w="4531" w:type="dxa"/>
            <w:shd w:val="clear" w:color="auto" w:fill="auto"/>
          </w:tcPr>
          <w:p w:rsidR="000471B3" w:rsidRPr="000471B3" w:rsidRDefault="000471B3" w:rsidP="000471B3">
            <w:pPr>
              <w:jc w:val="center"/>
              <w:rPr>
                <w:rFonts w:ascii="Times New Roman" w:hAnsi="Times New Roman" w:cs="Times New Roman"/>
                <w:b/>
                <w:sz w:val="28"/>
                <w:szCs w:val="28"/>
              </w:rPr>
            </w:pPr>
            <w:r w:rsidRPr="000471B3">
              <w:rPr>
                <w:rFonts w:ascii="Times New Roman" w:hAnsi="Times New Roman" w:cs="Times New Roman"/>
                <w:b/>
                <w:sz w:val="28"/>
                <w:szCs w:val="28"/>
              </w:rPr>
              <w:t>Hoạt động của GV và HS</w:t>
            </w:r>
          </w:p>
        </w:tc>
        <w:tc>
          <w:tcPr>
            <w:tcW w:w="4395" w:type="dxa"/>
            <w:shd w:val="clear" w:color="auto" w:fill="auto"/>
          </w:tcPr>
          <w:p w:rsidR="000471B3" w:rsidRPr="000471B3" w:rsidRDefault="000471B3" w:rsidP="000471B3">
            <w:pPr>
              <w:jc w:val="center"/>
              <w:rPr>
                <w:rFonts w:ascii="Times New Roman" w:hAnsi="Times New Roman" w:cs="Times New Roman"/>
                <w:b/>
                <w:sz w:val="28"/>
                <w:szCs w:val="28"/>
              </w:rPr>
            </w:pPr>
            <w:r w:rsidRPr="000471B3">
              <w:rPr>
                <w:rFonts w:ascii="Times New Roman" w:hAnsi="Times New Roman" w:cs="Times New Roman"/>
                <w:b/>
                <w:sz w:val="28"/>
                <w:szCs w:val="28"/>
              </w:rPr>
              <w:t>Dự kiến sản phẩm</w:t>
            </w:r>
          </w:p>
        </w:tc>
      </w:tr>
      <w:tr w:rsidR="000471B3" w:rsidRPr="000471B3" w:rsidTr="006F5FBF">
        <w:trPr>
          <w:trHeight w:val="698"/>
        </w:trPr>
        <w:tc>
          <w:tcPr>
            <w:tcW w:w="4531" w:type="dxa"/>
            <w:shd w:val="clear" w:color="auto" w:fill="auto"/>
          </w:tcPr>
          <w:p w:rsidR="000471B3" w:rsidRPr="000471B3" w:rsidRDefault="000471B3" w:rsidP="000471B3">
            <w:pPr>
              <w:spacing w:after="0" w:line="240" w:lineRule="auto"/>
              <w:contextualSpacing/>
              <w:jc w:val="both"/>
              <w:rPr>
                <w:rFonts w:ascii="Times New Roman" w:hAnsi="Times New Roman" w:cs="Times New Roman"/>
                <w:color w:val="000000"/>
                <w:sz w:val="28"/>
                <w:szCs w:val="28"/>
                <w:lang w:val="vi-VN"/>
              </w:rPr>
            </w:pPr>
            <w:r w:rsidRPr="000471B3">
              <w:rPr>
                <w:rFonts w:ascii="Times New Roman" w:hAnsi="Times New Roman" w:cs="Times New Roman"/>
                <w:b/>
                <w:color w:val="000000"/>
                <w:sz w:val="28"/>
                <w:szCs w:val="28"/>
                <w:lang w:val="vi-VN"/>
              </w:rPr>
              <w:t xml:space="preserve">- </w:t>
            </w:r>
            <w:r w:rsidRPr="000471B3">
              <w:rPr>
                <w:rFonts w:ascii="Times New Roman" w:hAnsi="Times New Roman" w:cs="Times New Roman"/>
                <w:color w:val="000000"/>
                <w:sz w:val="28"/>
                <w:szCs w:val="28"/>
                <w:lang w:val="vi-VN"/>
              </w:rPr>
              <w:t>GV cho HS đọc đề bài 1</w:t>
            </w:r>
          </w:p>
          <w:p w:rsidR="000471B3" w:rsidRPr="000471B3" w:rsidRDefault="000471B3" w:rsidP="000471B3">
            <w:pPr>
              <w:spacing w:after="0" w:line="240" w:lineRule="auto"/>
              <w:contextualSpacing/>
              <w:jc w:val="both"/>
              <w:rPr>
                <w:rFonts w:ascii="Times New Roman" w:hAnsi="Times New Roman" w:cs="Times New Roman"/>
                <w:color w:val="000000"/>
                <w:sz w:val="28"/>
                <w:szCs w:val="28"/>
                <w:lang w:val="vi-VN"/>
              </w:rPr>
            </w:pPr>
            <w:r w:rsidRPr="000471B3">
              <w:rPr>
                <w:rFonts w:ascii="Cambria Math" w:hAnsi="Cambria Math" w:cs="Times New Roman"/>
                <w:color w:val="000000"/>
                <w:sz w:val="28"/>
                <w:szCs w:val="28"/>
                <w:lang w:val="vi-VN"/>
              </w:rPr>
              <w:t>→</w:t>
            </w:r>
            <w:r w:rsidRPr="000471B3">
              <w:rPr>
                <w:rFonts w:ascii="Times New Roman" w:hAnsi="Times New Roman" w:cs="Times New Roman"/>
                <w:color w:val="000000"/>
                <w:sz w:val="28"/>
                <w:szCs w:val="28"/>
                <w:lang w:val="vi-VN"/>
              </w:rPr>
              <w:t>Yêu cầu:</w:t>
            </w:r>
          </w:p>
          <w:p w:rsidR="000471B3" w:rsidRPr="000471B3" w:rsidRDefault="000471B3" w:rsidP="000471B3">
            <w:pPr>
              <w:spacing w:after="0" w:line="240" w:lineRule="auto"/>
              <w:contextualSpacing/>
              <w:jc w:val="both"/>
              <w:rPr>
                <w:rFonts w:ascii="Times New Roman" w:hAnsi="Times New Roman" w:cs="Times New Roman"/>
                <w:bCs/>
                <w:color w:val="000000"/>
                <w:sz w:val="28"/>
                <w:szCs w:val="28"/>
                <w:lang w:val="vi-VN"/>
              </w:rPr>
            </w:pPr>
            <w:r w:rsidRPr="000471B3">
              <w:rPr>
                <w:rFonts w:ascii="Times New Roman" w:hAnsi="Times New Roman" w:cs="Times New Roman"/>
                <w:color w:val="000000"/>
                <w:sz w:val="28"/>
                <w:szCs w:val="28"/>
                <w:lang w:val="vi-VN"/>
              </w:rPr>
              <w:t>- Nêu cách tìm số hạng ; số trừ, số bị trừ</w:t>
            </w:r>
          </w:p>
          <w:p w:rsidR="000471B3" w:rsidRPr="000471B3" w:rsidRDefault="000471B3" w:rsidP="000471B3">
            <w:pPr>
              <w:spacing w:after="0" w:line="240" w:lineRule="auto"/>
              <w:rPr>
                <w:rFonts w:ascii="Times New Roman" w:hAnsi="Times New Roman" w:cs="Times New Roman"/>
                <w:color w:val="000000"/>
                <w:sz w:val="28"/>
                <w:szCs w:val="28"/>
              </w:rPr>
            </w:pPr>
            <w:r w:rsidRPr="000471B3">
              <w:rPr>
                <w:rFonts w:ascii="Times New Roman" w:hAnsi="Times New Roman" w:cs="Times New Roman"/>
                <w:b/>
                <w:color w:val="000000"/>
                <w:sz w:val="28"/>
                <w:szCs w:val="28"/>
              </w:rPr>
              <w:t xml:space="preserve">- </w:t>
            </w:r>
            <w:r w:rsidRPr="000471B3">
              <w:rPr>
                <w:rFonts w:ascii="Times New Roman" w:hAnsi="Times New Roman" w:cs="Times New Roman"/>
                <w:bCs/>
                <w:color w:val="000000"/>
                <w:sz w:val="28"/>
                <w:szCs w:val="28"/>
              </w:rPr>
              <w:t>N</w:t>
            </w:r>
            <w:r w:rsidRPr="000471B3">
              <w:rPr>
                <w:rFonts w:ascii="Times New Roman" w:hAnsi="Times New Roman" w:cs="Times New Roman"/>
                <w:color w:val="000000"/>
                <w:sz w:val="28"/>
                <w:szCs w:val="28"/>
              </w:rPr>
              <w:t>êu cách tìm thừa số trong một tích</w:t>
            </w:r>
          </w:p>
          <w:p w:rsidR="000471B3" w:rsidRPr="000471B3" w:rsidRDefault="000471B3" w:rsidP="000471B3">
            <w:pPr>
              <w:spacing w:after="0" w:line="240" w:lineRule="auto"/>
              <w:rPr>
                <w:rFonts w:ascii="Times New Roman" w:hAnsi="Times New Roman" w:cs="Times New Roman"/>
                <w:bCs/>
                <w:color w:val="000000"/>
                <w:sz w:val="28"/>
                <w:szCs w:val="28"/>
              </w:rPr>
            </w:pPr>
            <w:r w:rsidRPr="000471B3">
              <w:rPr>
                <w:rFonts w:ascii="Times New Roman" w:hAnsi="Times New Roman" w:cs="Times New Roman"/>
                <w:bCs/>
                <w:color w:val="000000"/>
                <w:sz w:val="28"/>
                <w:szCs w:val="28"/>
              </w:rPr>
              <w:lastRenderedPageBreak/>
              <w:t>- Nêu cách tìm số bị chia, số chia trong một thương</w:t>
            </w:r>
          </w:p>
          <w:p w:rsidR="000471B3" w:rsidRPr="000471B3" w:rsidRDefault="000471B3" w:rsidP="000471B3">
            <w:pPr>
              <w:spacing w:after="0" w:line="240" w:lineRule="auto"/>
              <w:rPr>
                <w:rFonts w:ascii="Times New Roman" w:hAnsi="Times New Roman" w:cs="Times New Roman"/>
                <w:bCs/>
                <w:color w:val="000000"/>
                <w:sz w:val="28"/>
                <w:szCs w:val="28"/>
              </w:rPr>
            </w:pPr>
            <w:r w:rsidRPr="000471B3">
              <w:rPr>
                <w:rFonts w:ascii="Times New Roman" w:hAnsi="Times New Roman" w:cs="Times New Roman"/>
                <w:bCs/>
                <w:color w:val="000000"/>
                <w:sz w:val="28"/>
                <w:szCs w:val="28"/>
              </w:rPr>
              <w:t>- GV nêu cầu HS làm bài tập cá nhân, 4 HS lên bảng.</w:t>
            </w:r>
          </w:p>
          <w:p w:rsidR="000471B3" w:rsidRPr="000471B3" w:rsidRDefault="000471B3" w:rsidP="000471B3">
            <w:pPr>
              <w:tabs>
                <w:tab w:val="left" w:pos="2422"/>
              </w:tabs>
              <w:spacing w:after="0" w:line="240" w:lineRule="auto"/>
              <w:contextualSpacing/>
              <w:jc w:val="both"/>
              <w:rPr>
                <w:rFonts w:ascii="Times New Roman" w:hAnsi="Times New Roman" w:cs="Times New Roman"/>
                <w:color w:val="000000"/>
                <w:sz w:val="28"/>
                <w:szCs w:val="28"/>
                <w:lang w:val="vi-VN"/>
              </w:rPr>
            </w:pPr>
            <w:r w:rsidRPr="000471B3">
              <w:rPr>
                <w:rFonts w:ascii="Times New Roman" w:hAnsi="Times New Roman" w:cs="Times New Roman"/>
                <w:color w:val="000000"/>
                <w:sz w:val="28"/>
                <w:szCs w:val="28"/>
                <w:lang w:val="vi-VN"/>
              </w:rPr>
              <w:t>- HS đứng tại chỗ trả lời cách tìm thừa số, tìm số bị chia, số chia.</w:t>
            </w:r>
          </w:p>
          <w:p w:rsidR="000471B3" w:rsidRPr="000471B3" w:rsidRDefault="000471B3" w:rsidP="000471B3">
            <w:pPr>
              <w:tabs>
                <w:tab w:val="left" w:pos="2422"/>
              </w:tabs>
              <w:spacing w:after="0" w:line="240" w:lineRule="auto"/>
              <w:contextualSpacing/>
              <w:jc w:val="both"/>
              <w:rPr>
                <w:rFonts w:ascii="Times New Roman" w:hAnsi="Times New Roman" w:cs="Times New Roman"/>
                <w:color w:val="000000"/>
                <w:sz w:val="28"/>
                <w:szCs w:val="28"/>
                <w:lang w:val="vi-VN"/>
              </w:rPr>
            </w:pPr>
            <w:r w:rsidRPr="000471B3">
              <w:rPr>
                <w:rFonts w:ascii="Times New Roman" w:hAnsi="Times New Roman" w:cs="Times New Roman"/>
                <w:color w:val="000000"/>
                <w:sz w:val="28"/>
                <w:szCs w:val="28"/>
                <w:lang w:val="vi-VN"/>
              </w:rPr>
              <w:t>- 4 HS lên bảng giải toán, HS làm vào vở</w:t>
            </w:r>
          </w:p>
          <w:p w:rsidR="000471B3" w:rsidRPr="000471B3" w:rsidRDefault="000471B3" w:rsidP="000471B3">
            <w:pPr>
              <w:spacing w:after="0" w:line="240" w:lineRule="auto"/>
              <w:contextualSpacing/>
              <w:jc w:val="both"/>
              <w:rPr>
                <w:rFonts w:ascii="Times New Roman" w:hAnsi="Times New Roman" w:cs="Times New Roman"/>
                <w:bCs/>
                <w:color w:val="000000"/>
                <w:sz w:val="28"/>
                <w:szCs w:val="28"/>
                <w:lang w:val="vi-VN"/>
              </w:rPr>
            </w:pPr>
            <w:r w:rsidRPr="000471B3">
              <w:rPr>
                <w:rFonts w:ascii="Times New Roman" w:hAnsi="Times New Roman" w:cs="Times New Roman"/>
                <w:color w:val="000000"/>
                <w:sz w:val="28"/>
                <w:szCs w:val="28"/>
                <w:lang w:val="vi-VN"/>
              </w:rPr>
              <w:t>- HS làm việc cá nhân dưới lớp</w:t>
            </w:r>
          </w:p>
          <w:p w:rsidR="000471B3" w:rsidRPr="000471B3" w:rsidRDefault="000471B3" w:rsidP="000471B3">
            <w:pPr>
              <w:spacing w:after="0" w:line="240" w:lineRule="auto"/>
              <w:contextualSpacing/>
              <w:jc w:val="both"/>
              <w:rPr>
                <w:rFonts w:ascii="Times New Roman" w:hAnsi="Times New Roman" w:cs="Times New Roman"/>
                <w:color w:val="000000"/>
                <w:sz w:val="28"/>
                <w:szCs w:val="28"/>
                <w:lang w:val="vi-VN"/>
              </w:rPr>
            </w:pPr>
            <w:r w:rsidRPr="000471B3">
              <w:rPr>
                <w:rFonts w:ascii="Times New Roman" w:hAnsi="Times New Roman" w:cs="Times New Roman"/>
                <w:color w:val="000000"/>
                <w:sz w:val="28"/>
                <w:szCs w:val="28"/>
                <w:lang w:val="vi-VN"/>
              </w:rPr>
              <w:t xml:space="preserve">- GV cho HS nhận xét bài làm của bạn. </w:t>
            </w:r>
            <w:r w:rsidRPr="000471B3">
              <w:rPr>
                <w:rFonts w:ascii="Times New Roman" w:hAnsi="Times New Roman" w:cs="Times New Roman"/>
                <w:color w:val="000000"/>
                <w:sz w:val="28"/>
                <w:szCs w:val="28"/>
              </w:rPr>
              <w:t xml:space="preserve">- </w:t>
            </w:r>
            <w:r w:rsidRPr="000471B3">
              <w:rPr>
                <w:rFonts w:ascii="Times New Roman" w:hAnsi="Times New Roman" w:cs="Times New Roman"/>
                <w:color w:val="000000"/>
                <w:sz w:val="28"/>
                <w:szCs w:val="28"/>
                <w:lang w:val="vi-VN"/>
              </w:rPr>
              <w:t>GV chốt lại kết quả và các bước giải</w:t>
            </w:r>
          </w:p>
        </w:tc>
        <w:tc>
          <w:tcPr>
            <w:tcW w:w="4395" w:type="dxa"/>
            <w:shd w:val="clear" w:color="auto" w:fill="auto"/>
          </w:tcPr>
          <w:p w:rsidR="000471B3" w:rsidRPr="000471B3" w:rsidRDefault="000471B3" w:rsidP="000471B3">
            <w:pPr>
              <w:spacing w:after="0" w:line="240" w:lineRule="auto"/>
              <w:jc w:val="both"/>
              <w:rPr>
                <w:rFonts w:ascii="Times New Roman" w:hAnsi="Times New Roman" w:cs="Times New Roman"/>
                <w:b/>
                <w:sz w:val="28"/>
                <w:szCs w:val="28"/>
              </w:rPr>
            </w:pPr>
            <w:r w:rsidRPr="000471B3">
              <w:rPr>
                <w:rFonts w:ascii="Times New Roman" w:hAnsi="Times New Roman" w:cs="Times New Roman"/>
                <w:b/>
                <w:sz w:val="28"/>
                <w:szCs w:val="28"/>
              </w:rPr>
              <w:lastRenderedPageBreak/>
              <w:t xml:space="preserve"> Bài 1:</w:t>
            </w:r>
            <w:r w:rsidRPr="000471B3">
              <w:rPr>
                <w:rFonts w:ascii="Times New Roman" w:hAnsi="Times New Roman" w:cs="Times New Roman"/>
                <w:spacing w:val="-4"/>
                <w:sz w:val="28"/>
                <w:szCs w:val="28"/>
              </w:rPr>
              <w:t xml:space="preserve"> Tìm số tự nhiên x, biết:</w:t>
            </w:r>
          </w:p>
          <w:p w:rsidR="000471B3" w:rsidRPr="000471B3" w:rsidRDefault="000471B3" w:rsidP="000471B3">
            <w:pPr>
              <w:numPr>
                <w:ilvl w:val="0"/>
                <w:numId w:val="36"/>
              </w:numPr>
              <w:spacing w:after="0" w:line="240" w:lineRule="auto"/>
              <w:contextualSpacing/>
              <w:jc w:val="both"/>
              <w:rPr>
                <w:rFonts w:ascii="Times New Roman" w:hAnsi="Times New Roman" w:cs="Times New Roman"/>
                <w:b/>
                <w:sz w:val="28"/>
                <w:szCs w:val="28"/>
                <w:lang w:val="vi-VN"/>
              </w:rPr>
            </w:pPr>
            <w:r w:rsidRPr="000471B3">
              <w:rPr>
                <w:noProof/>
                <w:position w:val="-16"/>
              </w:rPr>
              <w:drawing>
                <wp:inline distT="0" distB="0" distL="0" distR="0">
                  <wp:extent cx="1156335" cy="283845"/>
                  <wp:effectExtent l="0" t="0" r="5715" b="1905"/>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0" cstate="screen">
                            <a:extLst>
                              <a:ext uri="{28A0092B-C50C-407E-A947-70E740481C1C}">
                                <a14:useLocalDpi xmlns:a14="http://schemas.microsoft.com/office/drawing/2010/main" val="0"/>
                              </a:ext>
                            </a:extLst>
                          </a:blip>
                          <a:srcRect/>
                          <a:stretch>
                            <a:fillRect/>
                          </a:stretch>
                        </pic:blipFill>
                        <pic:spPr bwMode="auto">
                          <a:xfrm>
                            <a:off x="0" y="0"/>
                            <a:ext cx="1156335" cy="283845"/>
                          </a:xfrm>
                          <a:prstGeom prst="rect">
                            <a:avLst/>
                          </a:prstGeom>
                          <a:noFill/>
                          <a:ln>
                            <a:noFill/>
                          </a:ln>
                        </pic:spPr>
                      </pic:pic>
                    </a:graphicData>
                  </a:graphic>
                </wp:inline>
              </w:drawing>
            </w:r>
          </w:p>
          <w:p w:rsidR="000471B3" w:rsidRPr="000471B3" w:rsidRDefault="000471B3" w:rsidP="000471B3">
            <w:pPr>
              <w:spacing w:after="0" w:line="240" w:lineRule="auto"/>
              <w:ind w:left="360"/>
              <w:jc w:val="both"/>
              <w:rPr>
                <w:rFonts w:ascii="Times New Roman" w:hAnsi="Times New Roman" w:cs="Times New Roman"/>
                <w:sz w:val="28"/>
                <w:szCs w:val="28"/>
              </w:rPr>
            </w:pP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extent cx="798830" cy="168275"/>
                  <wp:effectExtent l="0" t="0" r="1270" b="3175"/>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1" cstate="screen">
                            <a:extLst>
                              <a:ext uri="{28A0092B-C50C-407E-A947-70E740481C1C}">
                                <a14:useLocalDpi xmlns:a14="http://schemas.microsoft.com/office/drawing/2010/main" val="0"/>
                              </a:ext>
                            </a:extLst>
                          </a:blip>
                          <a:srcRect/>
                          <a:stretch>
                            <a:fillRect/>
                          </a:stretch>
                        </pic:blipFill>
                        <pic:spPr bwMode="auto">
                          <a:xfrm>
                            <a:off x="0" y="0"/>
                            <a:ext cx="798830" cy="168275"/>
                          </a:xfrm>
                          <a:prstGeom prst="rect">
                            <a:avLst/>
                          </a:prstGeom>
                          <a:noFill/>
                          <a:ln>
                            <a:noFill/>
                          </a:ln>
                        </pic:spPr>
                      </pic:pic>
                    </a:graphicData>
                  </a:graphic>
                </wp:inline>
              </w:drawing>
            </w:r>
          </w:p>
          <w:p w:rsidR="000471B3" w:rsidRPr="000471B3" w:rsidRDefault="000471B3" w:rsidP="000471B3">
            <w:pPr>
              <w:spacing w:after="0" w:line="240" w:lineRule="auto"/>
              <w:ind w:left="360"/>
              <w:jc w:val="both"/>
              <w:rPr>
                <w:rFonts w:ascii="Times New Roman" w:hAnsi="Times New Roman" w:cs="Times New Roman"/>
                <w:sz w:val="28"/>
                <w:szCs w:val="28"/>
              </w:rPr>
            </w:pPr>
            <w:r w:rsidRPr="000471B3">
              <w:rPr>
                <w:rFonts w:ascii="Times New Roman" w:hAnsi="Times New Roman" w:cs="Times New Roman"/>
                <w:sz w:val="28"/>
                <w:szCs w:val="28"/>
              </w:rPr>
              <w:t xml:space="preserve">      </w:t>
            </w:r>
            <w:r w:rsidRPr="000471B3">
              <w:rPr>
                <w:rFonts w:ascii="Times New Roman" w:hAnsi="Times New Roman" w:cs="Times New Roman"/>
                <w:noProof/>
                <w:position w:val="-6"/>
                <w:sz w:val="28"/>
                <w:szCs w:val="28"/>
              </w:rPr>
              <w:drawing>
                <wp:inline distT="0" distB="0" distL="0" distR="0">
                  <wp:extent cx="798830" cy="178435"/>
                  <wp:effectExtent l="0" t="0" r="127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2" cstate="screen">
                            <a:extLst>
                              <a:ext uri="{28A0092B-C50C-407E-A947-70E740481C1C}">
                                <a14:useLocalDpi xmlns:a14="http://schemas.microsoft.com/office/drawing/2010/main" val="0"/>
                              </a:ext>
                            </a:extLst>
                          </a:blip>
                          <a:srcRect/>
                          <a:stretch>
                            <a:fillRect/>
                          </a:stretch>
                        </pic:blipFill>
                        <pic:spPr bwMode="auto">
                          <a:xfrm>
                            <a:off x="0" y="0"/>
                            <a:ext cx="798830" cy="178435"/>
                          </a:xfrm>
                          <a:prstGeom prst="rect">
                            <a:avLst/>
                          </a:prstGeom>
                          <a:noFill/>
                          <a:ln>
                            <a:noFill/>
                          </a:ln>
                        </pic:spPr>
                      </pic:pic>
                    </a:graphicData>
                  </a:graphic>
                </wp:inline>
              </w:drawing>
            </w:r>
          </w:p>
          <w:p w:rsidR="000471B3" w:rsidRPr="000471B3" w:rsidRDefault="000471B3" w:rsidP="000471B3">
            <w:pPr>
              <w:spacing w:after="0" w:line="240" w:lineRule="auto"/>
              <w:ind w:left="360"/>
              <w:jc w:val="both"/>
              <w:rPr>
                <w:rFonts w:ascii="Times New Roman" w:hAnsi="Times New Roman" w:cs="Times New Roman"/>
                <w:b/>
                <w:sz w:val="28"/>
                <w:szCs w:val="28"/>
              </w:rPr>
            </w:pP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extent cx="546735" cy="168275"/>
                  <wp:effectExtent l="0" t="0" r="5715" b="3175"/>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3" cstate="screen">
                            <a:extLst>
                              <a:ext uri="{28A0092B-C50C-407E-A947-70E740481C1C}">
                                <a14:useLocalDpi xmlns:a14="http://schemas.microsoft.com/office/drawing/2010/main" val="0"/>
                              </a:ext>
                            </a:extLst>
                          </a:blip>
                          <a:srcRect/>
                          <a:stretch>
                            <a:fillRect/>
                          </a:stretch>
                        </pic:blipFill>
                        <pic:spPr bwMode="auto">
                          <a:xfrm>
                            <a:off x="0" y="0"/>
                            <a:ext cx="546735" cy="168275"/>
                          </a:xfrm>
                          <a:prstGeom prst="rect">
                            <a:avLst/>
                          </a:prstGeom>
                          <a:noFill/>
                          <a:ln>
                            <a:noFill/>
                          </a:ln>
                        </pic:spPr>
                      </pic:pic>
                    </a:graphicData>
                  </a:graphic>
                </wp:inline>
              </w:drawing>
            </w:r>
          </w:p>
          <w:p w:rsidR="000471B3" w:rsidRPr="000471B3" w:rsidRDefault="000471B3" w:rsidP="000471B3">
            <w:pPr>
              <w:numPr>
                <w:ilvl w:val="0"/>
                <w:numId w:val="36"/>
              </w:numPr>
              <w:spacing w:after="0" w:line="240" w:lineRule="auto"/>
              <w:contextualSpacing/>
              <w:jc w:val="both"/>
              <w:rPr>
                <w:rFonts w:ascii="Times New Roman" w:hAnsi="Times New Roman" w:cs="Times New Roman"/>
                <w:sz w:val="28"/>
                <w:szCs w:val="28"/>
                <w:lang w:val="vi-VN"/>
              </w:rPr>
            </w:pPr>
            <w:r w:rsidRPr="000471B3">
              <w:rPr>
                <w:noProof/>
                <w:position w:val="-16"/>
              </w:rPr>
              <w:lastRenderedPageBreak/>
              <w:drawing>
                <wp:inline distT="0" distB="0" distL="0" distR="0">
                  <wp:extent cx="1334770" cy="283845"/>
                  <wp:effectExtent l="0" t="0" r="0" b="1905"/>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4" cstate="screen">
                            <a:extLst>
                              <a:ext uri="{28A0092B-C50C-407E-A947-70E740481C1C}">
                                <a14:useLocalDpi xmlns:a14="http://schemas.microsoft.com/office/drawing/2010/main" val="0"/>
                              </a:ext>
                            </a:extLst>
                          </a:blip>
                          <a:srcRect/>
                          <a:stretch>
                            <a:fillRect/>
                          </a:stretch>
                        </pic:blipFill>
                        <pic:spPr bwMode="auto">
                          <a:xfrm>
                            <a:off x="0" y="0"/>
                            <a:ext cx="1334770" cy="283845"/>
                          </a:xfrm>
                          <a:prstGeom prst="rect">
                            <a:avLst/>
                          </a:prstGeom>
                          <a:noFill/>
                          <a:ln>
                            <a:noFill/>
                          </a:ln>
                        </pic:spPr>
                      </pic:pic>
                    </a:graphicData>
                  </a:graphic>
                </wp:inline>
              </w:drawing>
            </w:r>
          </w:p>
          <w:p w:rsidR="000471B3" w:rsidRPr="000471B3" w:rsidRDefault="000471B3" w:rsidP="000471B3">
            <w:pPr>
              <w:spacing w:after="0" w:line="240" w:lineRule="auto"/>
              <w:ind w:left="720"/>
              <w:jc w:val="both"/>
              <w:rPr>
                <w:rFonts w:ascii="Times New Roman" w:hAnsi="Times New Roman" w:cs="Times New Roman"/>
                <w:sz w:val="28"/>
                <w:szCs w:val="28"/>
              </w:rPr>
            </w:pPr>
            <w:r w:rsidRPr="000471B3">
              <w:rPr>
                <w:rFonts w:ascii="Times New Roman" w:hAnsi="Times New Roman" w:cs="Times New Roman"/>
                <w:noProof/>
                <w:position w:val="-6"/>
                <w:sz w:val="28"/>
                <w:szCs w:val="28"/>
              </w:rPr>
              <w:drawing>
                <wp:inline distT="0" distB="0" distL="0" distR="0">
                  <wp:extent cx="1208405" cy="178435"/>
                  <wp:effectExtent l="0" t="0" r="0"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5" cstate="screen">
                            <a:extLst>
                              <a:ext uri="{28A0092B-C50C-407E-A947-70E740481C1C}">
                                <a14:useLocalDpi xmlns:a14="http://schemas.microsoft.com/office/drawing/2010/main" val="0"/>
                              </a:ext>
                            </a:extLst>
                          </a:blip>
                          <a:srcRect/>
                          <a:stretch>
                            <a:fillRect/>
                          </a:stretch>
                        </pic:blipFill>
                        <pic:spPr bwMode="auto">
                          <a:xfrm>
                            <a:off x="0" y="0"/>
                            <a:ext cx="1208405" cy="178435"/>
                          </a:xfrm>
                          <a:prstGeom prst="rect">
                            <a:avLst/>
                          </a:prstGeom>
                          <a:noFill/>
                          <a:ln>
                            <a:noFill/>
                          </a:ln>
                        </pic:spPr>
                      </pic:pic>
                    </a:graphicData>
                  </a:graphic>
                </wp:inline>
              </w:drawing>
            </w:r>
          </w:p>
          <w:p w:rsidR="000471B3" w:rsidRPr="000471B3" w:rsidRDefault="000471B3" w:rsidP="000471B3">
            <w:pPr>
              <w:spacing w:after="0" w:line="240" w:lineRule="auto"/>
              <w:ind w:left="720"/>
              <w:jc w:val="both"/>
              <w:rPr>
                <w:rFonts w:ascii="Times New Roman" w:hAnsi="Times New Roman" w:cs="Times New Roman"/>
                <w:sz w:val="28"/>
                <w:szCs w:val="28"/>
              </w:rPr>
            </w:pPr>
            <w:r w:rsidRPr="000471B3">
              <w:rPr>
                <w:rFonts w:ascii="Times New Roman" w:hAnsi="Times New Roman" w:cs="Times New Roman"/>
                <w:noProof/>
                <w:position w:val="-6"/>
                <w:sz w:val="28"/>
                <w:szCs w:val="28"/>
              </w:rPr>
              <w:drawing>
                <wp:inline distT="0" distB="0" distL="0" distR="0">
                  <wp:extent cx="956310" cy="178435"/>
                  <wp:effectExtent l="0" t="0" r="0"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6" cstate="screen">
                            <a:extLst>
                              <a:ext uri="{28A0092B-C50C-407E-A947-70E740481C1C}">
                                <a14:useLocalDpi xmlns:a14="http://schemas.microsoft.com/office/drawing/2010/main" val="0"/>
                              </a:ext>
                            </a:extLst>
                          </a:blip>
                          <a:srcRect/>
                          <a:stretch>
                            <a:fillRect/>
                          </a:stretch>
                        </pic:blipFill>
                        <pic:spPr bwMode="auto">
                          <a:xfrm>
                            <a:off x="0" y="0"/>
                            <a:ext cx="956310" cy="178435"/>
                          </a:xfrm>
                          <a:prstGeom prst="rect">
                            <a:avLst/>
                          </a:prstGeom>
                          <a:noFill/>
                          <a:ln>
                            <a:noFill/>
                          </a:ln>
                        </pic:spPr>
                      </pic:pic>
                    </a:graphicData>
                  </a:graphic>
                </wp:inline>
              </w:drawing>
            </w:r>
          </w:p>
          <w:p w:rsidR="000471B3" w:rsidRPr="000471B3" w:rsidRDefault="000471B3" w:rsidP="000471B3">
            <w:pPr>
              <w:spacing w:after="0" w:line="240" w:lineRule="auto"/>
              <w:ind w:left="720"/>
              <w:jc w:val="both"/>
              <w:rPr>
                <w:rFonts w:ascii="Times New Roman" w:hAnsi="Times New Roman" w:cs="Times New Roman"/>
                <w:sz w:val="28"/>
                <w:szCs w:val="28"/>
              </w:rPr>
            </w:pPr>
            <w:r w:rsidRPr="000471B3">
              <w:rPr>
                <w:rFonts w:ascii="Times New Roman" w:hAnsi="Times New Roman" w:cs="Times New Roman"/>
                <w:noProof/>
                <w:position w:val="-6"/>
                <w:sz w:val="28"/>
                <w:szCs w:val="28"/>
              </w:rPr>
              <w:drawing>
                <wp:inline distT="0" distB="0" distL="0" distR="0">
                  <wp:extent cx="935355" cy="178435"/>
                  <wp:effectExtent l="0" t="0" r="0" b="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7" cstate="screen">
                            <a:extLst>
                              <a:ext uri="{28A0092B-C50C-407E-A947-70E740481C1C}">
                                <a14:useLocalDpi xmlns:a14="http://schemas.microsoft.com/office/drawing/2010/main" val="0"/>
                              </a:ext>
                            </a:extLst>
                          </a:blip>
                          <a:srcRect/>
                          <a:stretch>
                            <a:fillRect/>
                          </a:stretch>
                        </pic:blipFill>
                        <pic:spPr bwMode="auto">
                          <a:xfrm>
                            <a:off x="0" y="0"/>
                            <a:ext cx="935355" cy="178435"/>
                          </a:xfrm>
                          <a:prstGeom prst="rect">
                            <a:avLst/>
                          </a:prstGeom>
                          <a:noFill/>
                          <a:ln>
                            <a:noFill/>
                          </a:ln>
                        </pic:spPr>
                      </pic:pic>
                    </a:graphicData>
                  </a:graphic>
                </wp:inline>
              </w:drawing>
            </w:r>
          </w:p>
          <w:p w:rsidR="000471B3" w:rsidRPr="000471B3" w:rsidRDefault="000471B3" w:rsidP="000471B3">
            <w:pPr>
              <w:spacing w:after="0" w:line="240" w:lineRule="auto"/>
              <w:ind w:left="720"/>
              <w:jc w:val="both"/>
              <w:rPr>
                <w:rFonts w:ascii="Times New Roman" w:hAnsi="Times New Roman" w:cs="Times New Roman"/>
                <w:sz w:val="28"/>
                <w:szCs w:val="28"/>
              </w:rPr>
            </w:pP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extent cx="620395" cy="168275"/>
                  <wp:effectExtent l="0" t="0" r="8255" b="3175"/>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8" cstate="screen">
                            <a:extLst>
                              <a:ext uri="{28A0092B-C50C-407E-A947-70E740481C1C}">
                                <a14:useLocalDpi xmlns:a14="http://schemas.microsoft.com/office/drawing/2010/main" val="0"/>
                              </a:ext>
                            </a:extLst>
                          </a:blip>
                          <a:srcRect/>
                          <a:stretch>
                            <a:fillRect/>
                          </a:stretch>
                        </pic:blipFill>
                        <pic:spPr bwMode="auto">
                          <a:xfrm>
                            <a:off x="0" y="0"/>
                            <a:ext cx="620395" cy="168275"/>
                          </a:xfrm>
                          <a:prstGeom prst="rect">
                            <a:avLst/>
                          </a:prstGeom>
                          <a:noFill/>
                          <a:ln>
                            <a:noFill/>
                          </a:ln>
                        </pic:spPr>
                      </pic:pic>
                    </a:graphicData>
                  </a:graphic>
                </wp:inline>
              </w:drawing>
            </w:r>
          </w:p>
          <w:p w:rsidR="000471B3" w:rsidRPr="000471B3" w:rsidRDefault="000471B3" w:rsidP="000471B3">
            <w:pPr>
              <w:spacing w:after="0" w:line="240" w:lineRule="auto"/>
              <w:ind w:left="720"/>
              <w:jc w:val="both"/>
              <w:rPr>
                <w:rFonts w:ascii="Times New Roman" w:hAnsi="Times New Roman" w:cs="Times New Roman"/>
                <w:sz w:val="28"/>
                <w:szCs w:val="28"/>
              </w:rPr>
            </w:pP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extent cx="735965" cy="168275"/>
                  <wp:effectExtent l="0" t="0" r="6985" b="3175"/>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9" cstate="screen">
                            <a:extLst>
                              <a:ext uri="{28A0092B-C50C-407E-A947-70E740481C1C}">
                                <a14:useLocalDpi xmlns:a14="http://schemas.microsoft.com/office/drawing/2010/main" val="0"/>
                              </a:ext>
                            </a:extLst>
                          </a:blip>
                          <a:srcRect/>
                          <a:stretch>
                            <a:fillRect/>
                          </a:stretch>
                        </pic:blipFill>
                        <pic:spPr bwMode="auto">
                          <a:xfrm>
                            <a:off x="0" y="0"/>
                            <a:ext cx="735965" cy="168275"/>
                          </a:xfrm>
                          <a:prstGeom prst="rect">
                            <a:avLst/>
                          </a:prstGeom>
                          <a:noFill/>
                          <a:ln>
                            <a:noFill/>
                          </a:ln>
                        </pic:spPr>
                      </pic:pic>
                    </a:graphicData>
                  </a:graphic>
                </wp:inline>
              </w:drawing>
            </w:r>
          </w:p>
          <w:p w:rsidR="000471B3" w:rsidRPr="000471B3" w:rsidRDefault="000471B3" w:rsidP="000471B3">
            <w:pPr>
              <w:spacing w:after="0" w:line="240" w:lineRule="auto"/>
              <w:ind w:left="720"/>
              <w:jc w:val="both"/>
              <w:rPr>
                <w:rFonts w:ascii="Times New Roman" w:hAnsi="Times New Roman" w:cs="Times New Roman"/>
                <w:sz w:val="28"/>
                <w:szCs w:val="28"/>
              </w:rPr>
            </w:pP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extent cx="473075" cy="168275"/>
                  <wp:effectExtent l="0" t="0" r="3175" b="3175"/>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0" cstate="screen">
                            <a:extLst>
                              <a:ext uri="{28A0092B-C50C-407E-A947-70E740481C1C}">
                                <a14:useLocalDpi xmlns:a14="http://schemas.microsoft.com/office/drawing/2010/main" val="0"/>
                              </a:ext>
                            </a:extLst>
                          </a:blip>
                          <a:srcRect/>
                          <a:stretch>
                            <a:fillRect/>
                          </a:stretch>
                        </pic:blipFill>
                        <pic:spPr bwMode="auto">
                          <a:xfrm>
                            <a:off x="0" y="0"/>
                            <a:ext cx="473075" cy="168275"/>
                          </a:xfrm>
                          <a:prstGeom prst="rect">
                            <a:avLst/>
                          </a:prstGeom>
                          <a:noFill/>
                          <a:ln>
                            <a:noFill/>
                          </a:ln>
                        </pic:spPr>
                      </pic:pic>
                    </a:graphicData>
                  </a:graphic>
                </wp:inline>
              </w:drawing>
            </w:r>
          </w:p>
          <w:p w:rsidR="000471B3" w:rsidRPr="000471B3" w:rsidRDefault="000471B3" w:rsidP="000471B3">
            <w:pPr>
              <w:numPr>
                <w:ilvl w:val="0"/>
                <w:numId w:val="36"/>
              </w:numPr>
              <w:spacing w:after="0" w:line="240" w:lineRule="auto"/>
              <w:contextualSpacing/>
              <w:jc w:val="both"/>
              <w:rPr>
                <w:rFonts w:ascii="Times New Roman" w:hAnsi="Times New Roman" w:cs="Times New Roman"/>
                <w:sz w:val="28"/>
                <w:szCs w:val="28"/>
                <w:lang w:val="vi-VN"/>
              </w:rPr>
            </w:pPr>
            <w:r w:rsidRPr="000471B3">
              <w:rPr>
                <w:noProof/>
                <w:position w:val="-4"/>
              </w:rPr>
              <w:drawing>
                <wp:inline distT="0" distB="0" distL="0" distR="0">
                  <wp:extent cx="1334770" cy="168275"/>
                  <wp:effectExtent l="0" t="0" r="0" b="3175"/>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1" cstate="screen">
                            <a:extLst>
                              <a:ext uri="{28A0092B-C50C-407E-A947-70E740481C1C}">
                                <a14:useLocalDpi xmlns:a14="http://schemas.microsoft.com/office/drawing/2010/main" val="0"/>
                              </a:ext>
                            </a:extLst>
                          </a:blip>
                          <a:srcRect/>
                          <a:stretch>
                            <a:fillRect/>
                          </a:stretch>
                        </pic:blipFill>
                        <pic:spPr bwMode="auto">
                          <a:xfrm>
                            <a:off x="0" y="0"/>
                            <a:ext cx="1334770" cy="168275"/>
                          </a:xfrm>
                          <a:prstGeom prst="rect">
                            <a:avLst/>
                          </a:prstGeom>
                          <a:noFill/>
                          <a:ln>
                            <a:noFill/>
                          </a:ln>
                        </pic:spPr>
                      </pic:pic>
                    </a:graphicData>
                  </a:graphic>
                </wp:inline>
              </w:drawing>
            </w:r>
          </w:p>
          <w:p w:rsidR="000471B3" w:rsidRPr="000471B3" w:rsidRDefault="000471B3" w:rsidP="000471B3">
            <w:pPr>
              <w:spacing w:after="0" w:line="240" w:lineRule="auto"/>
              <w:ind w:left="360"/>
              <w:jc w:val="both"/>
              <w:rPr>
                <w:rFonts w:ascii="Times New Roman" w:hAnsi="Times New Roman" w:cs="Times New Roman"/>
                <w:sz w:val="28"/>
                <w:szCs w:val="28"/>
              </w:rPr>
            </w:pP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extent cx="861695" cy="168275"/>
                  <wp:effectExtent l="0" t="0" r="0" b="3175"/>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2" cstate="screen">
                            <a:extLst>
                              <a:ext uri="{28A0092B-C50C-407E-A947-70E740481C1C}">
                                <a14:useLocalDpi xmlns:a14="http://schemas.microsoft.com/office/drawing/2010/main" val="0"/>
                              </a:ext>
                            </a:extLst>
                          </a:blip>
                          <a:srcRect/>
                          <a:stretch>
                            <a:fillRect/>
                          </a:stretch>
                        </pic:blipFill>
                        <pic:spPr bwMode="auto">
                          <a:xfrm>
                            <a:off x="0" y="0"/>
                            <a:ext cx="861695" cy="168275"/>
                          </a:xfrm>
                          <a:prstGeom prst="rect">
                            <a:avLst/>
                          </a:prstGeom>
                          <a:noFill/>
                          <a:ln>
                            <a:noFill/>
                          </a:ln>
                        </pic:spPr>
                      </pic:pic>
                    </a:graphicData>
                  </a:graphic>
                </wp:inline>
              </w:drawing>
            </w:r>
          </w:p>
          <w:p w:rsidR="000471B3" w:rsidRPr="000471B3" w:rsidRDefault="000471B3" w:rsidP="000471B3">
            <w:pPr>
              <w:spacing w:after="0" w:line="240" w:lineRule="auto"/>
              <w:ind w:left="360"/>
              <w:jc w:val="both"/>
              <w:rPr>
                <w:rFonts w:ascii="Times New Roman" w:hAnsi="Times New Roman" w:cs="Times New Roman"/>
                <w:sz w:val="28"/>
                <w:szCs w:val="28"/>
              </w:rPr>
            </w:pPr>
            <w:r w:rsidRPr="000471B3">
              <w:rPr>
                <w:rFonts w:ascii="Times New Roman" w:hAnsi="Times New Roman" w:cs="Times New Roman"/>
                <w:sz w:val="28"/>
                <w:szCs w:val="28"/>
              </w:rPr>
              <w:t xml:space="preserve">         </w:t>
            </w:r>
            <w:r w:rsidRPr="000471B3">
              <w:rPr>
                <w:rFonts w:ascii="Times New Roman" w:hAnsi="Times New Roman" w:cs="Times New Roman"/>
                <w:noProof/>
                <w:position w:val="-6"/>
                <w:sz w:val="28"/>
                <w:szCs w:val="28"/>
              </w:rPr>
              <w:drawing>
                <wp:inline distT="0" distB="0" distL="0" distR="0">
                  <wp:extent cx="872490" cy="178435"/>
                  <wp:effectExtent l="0" t="0" r="3810"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3" cstate="screen">
                            <a:extLst>
                              <a:ext uri="{28A0092B-C50C-407E-A947-70E740481C1C}">
                                <a14:useLocalDpi xmlns:a14="http://schemas.microsoft.com/office/drawing/2010/main" val="0"/>
                              </a:ext>
                            </a:extLst>
                          </a:blip>
                          <a:srcRect/>
                          <a:stretch>
                            <a:fillRect/>
                          </a:stretch>
                        </pic:blipFill>
                        <pic:spPr bwMode="auto">
                          <a:xfrm>
                            <a:off x="0" y="0"/>
                            <a:ext cx="872490" cy="178435"/>
                          </a:xfrm>
                          <a:prstGeom prst="rect">
                            <a:avLst/>
                          </a:prstGeom>
                          <a:noFill/>
                          <a:ln>
                            <a:noFill/>
                          </a:ln>
                        </pic:spPr>
                      </pic:pic>
                    </a:graphicData>
                  </a:graphic>
                </wp:inline>
              </w:drawing>
            </w:r>
          </w:p>
          <w:p w:rsidR="000471B3" w:rsidRPr="000471B3" w:rsidRDefault="000471B3" w:rsidP="000471B3">
            <w:pPr>
              <w:spacing w:after="0" w:line="240" w:lineRule="auto"/>
              <w:ind w:left="360"/>
              <w:jc w:val="both"/>
              <w:rPr>
                <w:rFonts w:ascii="Times New Roman" w:hAnsi="Times New Roman" w:cs="Times New Roman"/>
                <w:sz w:val="28"/>
                <w:szCs w:val="28"/>
              </w:rPr>
            </w:pP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extent cx="556895" cy="168275"/>
                  <wp:effectExtent l="0" t="0" r="0" b="3175"/>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4" cstate="screen">
                            <a:extLst>
                              <a:ext uri="{28A0092B-C50C-407E-A947-70E740481C1C}">
                                <a14:useLocalDpi xmlns:a14="http://schemas.microsoft.com/office/drawing/2010/main" val="0"/>
                              </a:ext>
                            </a:extLst>
                          </a:blip>
                          <a:srcRect/>
                          <a:stretch>
                            <a:fillRect/>
                          </a:stretch>
                        </pic:blipFill>
                        <pic:spPr bwMode="auto">
                          <a:xfrm>
                            <a:off x="0" y="0"/>
                            <a:ext cx="556895" cy="168275"/>
                          </a:xfrm>
                          <a:prstGeom prst="rect">
                            <a:avLst/>
                          </a:prstGeom>
                          <a:noFill/>
                          <a:ln>
                            <a:noFill/>
                          </a:ln>
                        </pic:spPr>
                      </pic:pic>
                    </a:graphicData>
                  </a:graphic>
                </wp:inline>
              </w:drawing>
            </w:r>
          </w:p>
          <w:p w:rsidR="000471B3" w:rsidRPr="000471B3" w:rsidRDefault="000471B3" w:rsidP="000471B3">
            <w:pPr>
              <w:numPr>
                <w:ilvl w:val="0"/>
                <w:numId w:val="36"/>
              </w:numPr>
              <w:spacing w:after="0" w:line="240" w:lineRule="auto"/>
              <w:contextualSpacing/>
              <w:jc w:val="both"/>
              <w:rPr>
                <w:rFonts w:ascii="Times New Roman" w:hAnsi="Times New Roman" w:cs="Times New Roman"/>
                <w:sz w:val="28"/>
                <w:szCs w:val="28"/>
                <w:lang w:val="vi-VN"/>
              </w:rPr>
            </w:pPr>
            <w:r w:rsidRPr="000471B3">
              <w:rPr>
                <w:noProof/>
                <w:position w:val="-6"/>
              </w:rPr>
              <w:drawing>
                <wp:inline distT="0" distB="0" distL="0" distR="0">
                  <wp:extent cx="1050925" cy="178435"/>
                  <wp:effectExtent l="0" t="0" r="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5" cstate="screen">
                            <a:extLst>
                              <a:ext uri="{28A0092B-C50C-407E-A947-70E740481C1C}">
                                <a14:useLocalDpi xmlns:a14="http://schemas.microsoft.com/office/drawing/2010/main" val="0"/>
                              </a:ext>
                            </a:extLst>
                          </a:blip>
                          <a:srcRect/>
                          <a:stretch>
                            <a:fillRect/>
                          </a:stretch>
                        </pic:blipFill>
                        <pic:spPr bwMode="auto">
                          <a:xfrm>
                            <a:off x="0" y="0"/>
                            <a:ext cx="1050925" cy="178435"/>
                          </a:xfrm>
                          <a:prstGeom prst="rect">
                            <a:avLst/>
                          </a:prstGeom>
                          <a:noFill/>
                          <a:ln>
                            <a:noFill/>
                          </a:ln>
                        </pic:spPr>
                      </pic:pic>
                    </a:graphicData>
                  </a:graphic>
                </wp:inline>
              </w:drawing>
            </w:r>
          </w:p>
          <w:p w:rsidR="000471B3" w:rsidRPr="000471B3" w:rsidRDefault="000471B3" w:rsidP="000471B3">
            <w:pPr>
              <w:spacing w:after="0" w:line="240" w:lineRule="auto"/>
              <w:ind w:left="360"/>
              <w:jc w:val="both"/>
              <w:rPr>
                <w:rFonts w:ascii="Times New Roman" w:hAnsi="Times New Roman" w:cs="Times New Roman"/>
                <w:sz w:val="28"/>
                <w:szCs w:val="28"/>
              </w:rPr>
            </w:pPr>
            <w:r w:rsidRPr="000471B3">
              <w:rPr>
                <w:rFonts w:ascii="Times New Roman" w:hAnsi="Times New Roman" w:cs="Times New Roman"/>
                <w:sz w:val="28"/>
                <w:szCs w:val="28"/>
              </w:rPr>
              <w:t xml:space="preserve">      </w:t>
            </w:r>
            <w:r w:rsidRPr="000471B3">
              <w:rPr>
                <w:rFonts w:ascii="Times New Roman" w:hAnsi="Times New Roman" w:cs="Times New Roman"/>
                <w:noProof/>
                <w:position w:val="-6"/>
                <w:sz w:val="28"/>
                <w:szCs w:val="28"/>
              </w:rPr>
              <w:drawing>
                <wp:inline distT="0" distB="0" distL="0" distR="0">
                  <wp:extent cx="798830" cy="178435"/>
                  <wp:effectExtent l="0" t="0" r="127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6" cstate="screen">
                            <a:extLst>
                              <a:ext uri="{28A0092B-C50C-407E-A947-70E740481C1C}">
                                <a14:useLocalDpi xmlns:a14="http://schemas.microsoft.com/office/drawing/2010/main" val="0"/>
                              </a:ext>
                            </a:extLst>
                          </a:blip>
                          <a:srcRect/>
                          <a:stretch>
                            <a:fillRect/>
                          </a:stretch>
                        </pic:blipFill>
                        <pic:spPr bwMode="auto">
                          <a:xfrm>
                            <a:off x="0" y="0"/>
                            <a:ext cx="798830" cy="178435"/>
                          </a:xfrm>
                          <a:prstGeom prst="rect">
                            <a:avLst/>
                          </a:prstGeom>
                          <a:noFill/>
                          <a:ln>
                            <a:noFill/>
                          </a:ln>
                        </pic:spPr>
                      </pic:pic>
                    </a:graphicData>
                  </a:graphic>
                </wp:inline>
              </w:drawing>
            </w:r>
          </w:p>
          <w:p w:rsidR="000471B3" w:rsidRPr="000471B3" w:rsidRDefault="000471B3" w:rsidP="000471B3">
            <w:pPr>
              <w:spacing w:after="0" w:line="240" w:lineRule="auto"/>
              <w:ind w:left="360"/>
              <w:jc w:val="both"/>
              <w:rPr>
                <w:rFonts w:ascii="Times New Roman" w:hAnsi="Times New Roman" w:cs="Times New Roman"/>
                <w:sz w:val="28"/>
                <w:szCs w:val="28"/>
              </w:rPr>
            </w:pPr>
            <w:r w:rsidRPr="000471B3">
              <w:rPr>
                <w:rFonts w:ascii="Times New Roman" w:hAnsi="Times New Roman" w:cs="Times New Roman"/>
                <w:sz w:val="28"/>
                <w:szCs w:val="28"/>
              </w:rPr>
              <w:t xml:space="preserve">      </w:t>
            </w:r>
            <w:r w:rsidRPr="000471B3">
              <w:rPr>
                <w:rFonts w:ascii="Times New Roman" w:hAnsi="Times New Roman" w:cs="Times New Roman"/>
                <w:noProof/>
                <w:position w:val="-6"/>
                <w:sz w:val="28"/>
                <w:szCs w:val="28"/>
              </w:rPr>
              <w:drawing>
                <wp:inline distT="0" distB="0" distL="0" distR="0">
                  <wp:extent cx="798830" cy="178435"/>
                  <wp:effectExtent l="0" t="0" r="127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7" cstate="screen">
                            <a:extLst>
                              <a:ext uri="{28A0092B-C50C-407E-A947-70E740481C1C}">
                                <a14:useLocalDpi xmlns:a14="http://schemas.microsoft.com/office/drawing/2010/main" val="0"/>
                              </a:ext>
                            </a:extLst>
                          </a:blip>
                          <a:srcRect/>
                          <a:stretch>
                            <a:fillRect/>
                          </a:stretch>
                        </pic:blipFill>
                        <pic:spPr bwMode="auto">
                          <a:xfrm>
                            <a:off x="0" y="0"/>
                            <a:ext cx="798830" cy="178435"/>
                          </a:xfrm>
                          <a:prstGeom prst="rect">
                            <a:avLst/>
                          </a:prstGeom>
                          <a:noFill/>
                          <a:ln>
                            <a:noFill/>
                          </a:ln>
                        </pic:spPr>
                      </pic:pic>
                    </a:graphicData>
                  </a:graphic>
                </wp:inline>
              </w:drawing>
            </w:r>
          </w:p>
          <w:p w:rsidR="000471B3" w:rsidRPr="000471B3" w:rsidRDefault="000471B3" w:rsidP="000471B3">
            <w:pPr>
              <w:spacing w:after="0" w:line="240" w:lineRule="auto"/>
              <w:ind w:left="360"/>
              <w:jc w:val="both"/>
              <w:rPr>
                <w:rFonts w:ascii="Times New Roman" w:hAnsi="Times New Roman" w:cs="Times New Roman"/>
                <w:sz w:val="28"/>
                <w:szCs w:val="28"/>
              </w:rPr>
            </w:pP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extent cx="546735" cy="168275"/>
                  <wp:effectExtent l="0" t="0" r="5715" b="3175"/>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8" cstate="screen">
                            <a:extLst>
                              <a:ext uri="{28A0092B-C50C-407E-A947-70E740481C1C}">
                                <a14:useLocalDpi xmlns:a14="http://schemas.microsoft.com/office/drawing/2010/main" val="0"/>
                              </a:ext>
                            </a:extLst>
                          </a:blip>
                          <a:srcRect/>
                          <a:stretch>
                            <a:fillRect/>
                          </a:stretch>
                        </pic:blipFill>
                        <pic:spPr bwMode="auto">
                          <a:xfrm>
                            <a:off x="0" y="0"/>
                            <a:ext cx="546735" cy="168275"/>
                          </a:xfrm>
                          <a:prstGeom prst="rect">
                            <a:avLst/>
                          </a:prstGeom>
                          <a:noFill/>
                          <a:ln>
                            <a:noFill/>
                          </a:ln>
                        </pic:spPr>
                      </pic:pic>
                    </a:graphicData>
                  </a:graphic>
                </wp:inline>
              </w:drawing>
            </w:r>
          </w:p>
          <w:p w:rsidR="000471B3" w:rsidRPr="000471B3" w:rsidRDefault="000471B3" w:rsidP="000471B3">
            <w:pPr>
              <w:spacing w:after="0" w:line="240" w:lineRule="auto"/>
              <w:ind w:left="360"/>
              <w:jc w:val="both"/>
              <w:rPr>
                <w:rFonts w:ascii="Times New Roman" w:hAnsi="Times New Roman" w:cs="Times New Roman"/>
                <w:sz w:val="28"/>
                <w:szCs w:val="28"/>
              </w:rPr>
            </w:pP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extent cx="662305" cy="168275"/>
                  <wp:effectExtent l="0" t="0" r="4445" b="3175"/>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9" cstate="screen">
                            <a:extLst>
                              <a:ext uri="{28A0092B-C50C-407E-A947-70E740481C1C}">
                                <a14:useLocalDpi xmlns:a14="http://schemas.microsoft.com/office/drawing/2010/main" val="0"/>
                              </a:ext>
                            </a:extLst>
                          </a:blip>
                          <a:srcRect/>
                          <a:stretch>
                            <a:fillRect/>
                          </a:stretch>
                        </pic:blipFill>
                        <pic:spPr bwMode="auto">
                          <a:xfrm>
                            <a:off x="0" y="0"/>
                            <a:ext cx="662305" cy="168275"/>
                          </a:xfrm>
                          <a:prstGeom prst="rect">
                            <a:avLst/>
                          </a:prstGeom>
                          <a:noFill/>
                          <a:ln>
                            <a:noFill/>
                          </a:ln>
                        </pic:spPr>
                      </pic:pic>
                    </a:graphicData>
                  </a:graphic>
                </wp:inline>
              </w:drawing>
            </w:r>
          </w:p>
          <w:p w:rsidR="000471B3" w:rsidRPr="000471B3" w:rsidRDefault="000471B3" w:rsidP="000471B3">
            <w:pPr>
              <w:spacing w:after="0" w:line="276" w:lineRule="auto"/>
              <w:ind w:left="360"/>
              <w:jc w:val="both"/>
              <w:rPr>
                <w:rFonts w:ascii="Times New Roman" w:hAnsi="Times New Roman" w:cs="Times New Roman"/>
                <w:position w:val="-4"/>
                <w:sz w:val="28"/>
                <w:szCs w:val="28"/>
              </w:rPr>
            </w:pP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extent cx="473075" cy="168275"/>
                  <wp:effectExtent l="0" t="0" r="3175" b="3175"/>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0" cstate="screen">
                            <a:extLst>
                              <a:ext uri="{28A0092B-C50C-407E-A947-70E740481C1C}">
                                <a14:useLocalDpi xmlns:a14="http://schemas.microsoft.com/office/drawing/2010/main" val="0"/>
                              </a:ext>
                            </a:extLst>
                          </a:blip>
                          <a:srcRect/>
                          <a:stretch>
                            <a:fillRect/>
                          </a:stretch>
                        </pic:blipFill>
                        <pic:spPr bwMode="auto">
                          <a:xfrm>
                            <a:off x="0" y="0"/>
                            <a:ext cx="473075" cy="168275"/>
                          </a:xfrm>
                          <a:prstGeom prst="rect">
                            <a:avLst/>
                          </a:prstGeom>
                          <a:noFill/>
                          <a:ln>
                            <a:noFill/>
                          </a:ln>
                        </pic:spPr>
                      </pic:pic>
                    </a:graphicData>
                  </a:graphic>
                </wp:inline>
              </w:drawing>
            </w:r>
          </w:p>
        </w:tc>
      </w:tr>
      <w:tr w:rsidR="000471B3" w:rsidRPr="000471B3" w:rsidTr="006F5FBF">
        <w:trPr>
          <w:trHeight w:val="5660"/>
        </w:trPr>
        <w:tc>
          <w:tcPr>
            <w:tcW w:w="4531" w:type="dxa"/>
            <w:shd w:val="clear" w:color="auto" w:fill="auto"/>
          </w:tcPr>
          <w:p w:rsidR="000471B3" w:rsidRPr="000471B3" w:rsidRDefault="000471B3" w:rsidP="000471B3">
            <w:pPr>
              <w:spacing w:after="0" w:line="240" w:lineRule="auto"/>
              <w:contextualSpacing/>
              <w:jc w:val="both"/>
              <w:rPr>
                <w:rFonts w:ascii="Times New Roman" w:hAnsi="Times New Roman" w:cs="Times New Roman"/>
                <w:color w:val="000000"/>
                <w:sz w:val="28"/>
                <w:szCs w:val="28"/>
                <w:lang w:val="vi-VN"/>
              </w:rPr>
            </w:pPr>
            <w:r w:rsidRPr="000471B3">
              <w:rPr>
                <w:rFonts w:ascii="Times New Roman" w:hAnsi="Times New Roman" w:cs="Times New Roman"/>
                <w:b/>
                <w:color w:val="000000"/>
                <w:sz w:val="28"/>
                <w:szCs w:val="28"/>
                <w:lang w:val="vi-VN"/>
              </w:rPr>
              <w:lastRenderedPageBreak/>
              <w:t xml:space="preserve">- </w:t>
            </w:r>
            <w:r w:rsidRPr="000471B3">
              <w:rPr>
                <w:rFonts w:ascii="Times New Roman" w:hAnsi="Times New Roman" w:cs="Times New Roman"/>
                <w:color w:val="000000"/>
                <w:sz w:val="28"/>
                <w:szCs w:val="28"/>
                <w:lang w:val="vi-VN"/>
              </w:rPr>
              <w:t xml:space="preserve">GV cho HS đọc đề bài </w:t>
            </w:r>
          </w:p>
          <w:p w:rsidR="000471B3" w:rsidRPr="000471B3" w:rsidRDefault="000471B3" w:rsidP="000471B3">
            <w:pPr>
              <w:spacing w:after="0" w:line="240" w:lineRule="auto"/>
              <w:rPr>
                <w:rFonts w:ascii="Times New Roman" w:hAnsi="Times New Roman" w:cs="Times New Roman"/>
                <w:bCs/>
                <w:color w:val="000000"/>
                <w:sz w:val="28"/>
                <w:szCs w:val="28"/>
              </w:rPr>
            </w:pPr>
            <w:r w:rsidRPr="000471B3">
              <w:rPr>
                <w:rFonts w:ascii="Cambria Math" w:hAnsi="Cambria Math" w:cs="Times New Roman"/>
                <w:bCs/>
                <w:color w:val="000000"/>
                <w:sz w:val="28"/>
                <w:szCs w:val="28"/>
              </w:rPr>
              <w:t>→</w:t>
            </w:r>
            <w:r w:rsidRPr="000471B3">
              <w:rPr>
                <w:rFonts w:ascii="Times New Roman" w:hAnsi="Times New Roman" w:cs="Times New Roman"/>
                <w:bCs/>
                <w:color w:val="000000"/>
                <w:sz w:val="28"/>
                <w:szCs w:val="28"/>
              </w:rPr>
              <w:t>Yêu cầu HS làm bài tập theo nhóm</w:t>
            </w:r>
          </w:p>
          <w:p w:rsidR="000471B3" w:rsidRPr="000471B3" w:rsidRDefault="000471B3" w:rsidP="000471B3">
            <w:pPr>
              <w:tabs>
                <w:tab w:val="left" w:pos="2422"/>
              </w:tabs>
              <w:spacing w:after="0" w:line="240" w:lineRule="auto"/>
              <w:contextualSpacing/>
              <w:jc w:val="both"/>
              <w:rPr>
                <w:rFonts w:ascii="Times New Roman" w:hAnsi="Times New Roman" w:cs="Times New Roman"/>
                <w:color w:val="000000"/>
                <w:sz w:val="28"/>
                <w:szCs w:val="28"/>
                <w:lang w:val="vi-VN"/>
              </w:rPr>
            </w:pPr>
            <w:r w:rsidRPr="000471B3">
              <w:rPr>
                <w:rFonts w:ascii="Times New Roman" w:hAnsi="Times New Roman" w:cs="Times New Roman"/>
                <w:color w:val="000000"/>
                <w:sz w:val="28"/>
                <w:szCs w:val="28"/>
                <w:lang w:val="vi-VN"/>
              </w:rPr>
              <w:t>- Đại diện 4 nhóm lên bảng trình bày ( mỗi nhóm làm một ý)</w:t>
            </w:r>
          </w:p>
          <w:p w:rsidR="000471B3" w:rsidRPr="000471B3" w:rsidRDefault="000471B3" w:rsidP="000471B3">
            <w:pPr>
              <w:spacing w:after="0" w:line="240" w:lineRule="auto"/>
              <w:contextualSpacing/>
              <w:jc w:val="both"/>
              <w:rPr>
                <w:rFonts w:ascii="Times New Roman" w:hAnsi="Times New Roman" w:cs="Times New Roman"/>
                <w:bCs/>
                <w:color w:val="000000"/>
                <w:sz w:val="28"/>
                <w:szCs w:val="28"/>
                <w:lang w:val="vi-VN"/>
              </w:rPr>
            </w:pPr>
            <w:r w:rsidRPr="000471B3">
              <w:rPr>
                <w:rFonts w:ascii="Times New Roman" w:hAnsi="Times New Roman" w:cs="Times New Roman"/>
                <w:color w:val="000000"/>
                <w:sz w:val="28"/>
                <w:szCs w:val="28"/>
                <w:lang w:val="vi-VN"/>
              </w:rPr>
              <w:t>- Các nhóm báo cáo kết quả</w:t>
            </w:r>
          </w:p>
          <w:p w:rsidR="000471B3" w:rsidRPr="000471B3" w:rsidRDefault="000471B3" w:rsidP="000471B3">
            <w:pPr>
              <w:spacing w:after="0" w:line="240" w:lineRule="auto"/>
              <w:contextualSpacing/>
              <w:jc w:val="both"/>
              <w:rPr>
                <w:rFonts w:ascii="Times New Roman" w:hAnsi="Times New Roman" w:cs="Times New Roman"/>
                <w:color w:val="000000"/>
                <w:sz w:val="28"/>
                <w:szCs w:val="28"/>
                <w:lang w:val="vi-VN"/>
              </w:rPr>
            </w:pPr>
            <w:r w:rsidRPr="000471B3">
              <w:rPr>
                <w:rFonts w:ascii="Times New Roman" w:hAnsi="Times New Roman" w:cs="Times New Roman"/>
                <w:color w:val="000000"/>
                <w:sz w:val="28"/>
                <w:szCs w:val="28"/>
                <w:lang w:val="vi-VN"/>
              </w:rPr>
              <w:t>- GV cho HS nhận xét bài làm của bạn.</w:t>
            </w:r>
          </w:p>
          <w:p w:rsidR="000471B3" w:rsidRPr="000471B3" w:rsidRDefault="000471B3" w:rsidP="000471B3">
            <w:pPr>
              <w:spacing w:after="0" w:line="240" w:lineRule="auto"/>
              <w:contextualSpacing/>
              <w:jc w:val="both"/>
              <w:rPr>
                <w:rFonts w:ascii="Times New Roman" w:hAnsi="Times New Roman" w:cs="Times New Roman"/>
                <w:b/>
                <w:color w:val="000000"/>
                <w:sz w:val="28"/>
                <w:szCs w:val="28"/>
                <w:lang w:val="vi-VN"/>
              </w:rPr>
            </w:pPr>
            <w:r w:rsidRPr="000471B3">
              <w:rPr>
                <w:rFonts w:ascii="Times New Roman" w:hAnsi="Times New Roman" w:cs="Times New Roman"/>
                <w:color w:val="000000"/>
                <w:sz w:val="28"/>
                <w:szCs w:val="28"/>
                <w:lang w:val="vi-VN"/>
              </w:rPr>
              <w:t>Chú ý: Làm đúng thứ tự thực hiện phép tính và nhớ các bước giải</w:t>
            </w:r>
          </w:p>
        </w:tc>
        <w:tc>
          <w:tcPr>
            <w:tcW w:w="4395" w:type="dxa"/>
            <w:shd w:val="clear" w:color="auto" w:fill="auto"/>
          </w:tcPr>
          <w:p w:rsidR="000471B3" w:rsidRPr="000471B3" w:rsidRDefault="000471B3" w:rsidP="000471B3">
            <w:pPr>
              <w:spacing w:after="0" w:line="240" w:lineRule="auto"/>
              <w:jc w:val="both"/>
              <w:rPr>
                <w:rFonts w:ascii="Times New Roman" w:hAnsi="Times New Roman" w:cs="Times New Roman"/>
                <w:b/>
                <w:bCs/>
                <w:sz w:val="28"/>
                <w:szCs w:val="28"/>
              </w:rPr>
            </w:pPr>
            <w:r w:rsidRPr="000471B3">
              <w:rPr>
                <w:rFonts w:ascii="Times New Roman" w:hAnsi="Times New Roman" w:cs="Times New Roman"/>
                <w:b/>
                <w:bCs/>
                <w:sz w:val="28"/>
                <w:szCs w:val="28"/>
              </w:rPr>
              <w:t>Bài 2:</w:t>
            </w:r>
            <w:r w:rsidRPr="000471B3">
              <w:rPr>
                <w:rFonts w:ascii="Times New Roman" w:hAnsi="Times New Roman" w:cs="Times New Roman"/>
                <w:spacing w:val="-4"/>
                <w:sz w:val="28"/>
                <w:szCs w:val="28"/>
              </w:rPr>
              <w:t xml:space="preserve"> Tìm số tự nhiên x, biết:</w:t>
            </w:r>
          </w:p>
          <w:tbl>
            <w:tblPr>
              <w:tblW w:w="4189" w:type="dxa"/>
              <w:tblLayout w:type="fixed"/>
              <w:tblLook w:val="04A0" w:firstRow="1" w:lastRow="0" w:firstColumn="1" w:lastColumn="0" w:noHBand="0" w:noVBand="1"/>
            </w:tblPr>
            <w:tblGrid>
              <w:gridCol w:w="1735"/>
              <w:gridCol w:w="2454"/>
            </w:tblGrid>
            <w:tr w:rsidR="000471B3" w:rsidRPr="000471B3" w:rsidTr="006F5FBF">
              <w:trPr>
                <w:trHeight w:val="2183"/>
              </w:trPr>
              <w:tc>
                <w:tcPr>
                  <w:tcW w:w="1735"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a) </w:t>
                  </w:r>
                  <w:r w:rsidRPr="000471B3">
                    <w:rPr>
                      <w:rFonts w:ascii="Times New Roman" w:hAnsi="Times New Roman" w:cs="Times New Roman"/>
                      <w:noProof/>
                      <w:position w:val="-10"/>
                      <w:sz w:val="28"/>
                      <w:szCs w:val="28"/>
                    </w:rPr>
                    <w:drawing>
                      <wp:inline distT="0" distB="0" distL="0" distR="0">
                        <wp:extent cx="1050925" cy="241935"/>
                        <wp:effectExtent l="0" t="0" r="0" b="5715"/>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21" cstate="screen">
                                  <a:extLst>
                                    <a:ext uri="{28A0092B-C50C-407E-A947-70E740481C1C}">
                                      <a14:useLocalDpi xmlns:a14="http://schemas.microsoft.com/office/drawing/2010/main" val="0"/>
                                    </a:ext>
                                  </a:extLst>
                                </a:blip>
                                <a:srcRect/>
                                <a:stretch>
                                  <a:fillRect/>
                                </a:stretch>
                              </pic:blipFill>
                              <pic:spPr bwMode="auto">
                                <a:xfrm>
                                  <a:off x="0" y="0"/>
                                  <a:ext cx="1050925" cy="241935"/>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10"/>
                      <w:sz w:val="28"/>
                      <w:szCs w:val="28"/>
                    </w:rPr>
                    <w:drawing>
                      <wp:inline distT="0" distB="0" distL="0" distR="0">
                        <wp:extent cx="1029970" cy="199390"/>
                        <wp:effectExtent l="0" t="0" r="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2" cstate="screen">
                                  <a:extLst>
                                    <a:ext uri="{28A0092B-C50C-407E-A947-70E740481C1C}">
                                      <a14:useLocalDpi xmlns:a14="http://schemas.microsoft.com/office/drawing/2010/main" val="0"/>
                                    </a:ext>
                                  </a:extLst>
                                </a:blip>
                                <a:srcRect/>
                                <a:stretch>
                                  <a:fillRect/>
                                </a:stretch>
                              </pic:blipFill>
                              <pic:spPr bwMode="auto">
                                <a:xfrm>
                                  <a:off x="0" y="0"/>
                                  <a:ext cx="1029970" cy="199390"/>
                                </a:xfrm>
                                <a:prstGeom prst="rect">
                                  <a:avLst/>
                                </a:prstGeom>
                                <a:noFill/>
                                <a:ln>
                                  <a:noFill/>
                                </a:ln>
                              </pic:spPr>
                            </pic:pic>
                          </a:graphicData>
                        </a:graphic>
                      </wp:inline>
                    </w:drawing>
                  </w:r>
                  <w:r w:rsidRPr="000471B3">
                    <w:rPr>
                      <w:rFonts w:ascii="Times New Roman" w:hAnsi="Times New Roman" w:cs="Times New Roman"/>
                      <w:noProof/>
                      <w:position w:val="-18"/>
                      <w:sz w:val="28"/>
                      <w:szCs w:val="28"/>
                    </w:rPr>
                    <w:drawing>
                      <wp:inline distT="0" distB="0" distL="0" distR="0">
                        <wp:extent cx="914400" cy="252095"/>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23" cstate="screen">
                                  <a:extLst>
                                    <a:ext uri="{28A0092B-C50C-407E-A947-70E740481C1C}">
                                      <a14:useLocalDpi xmlns:a14="http://schemas.microsoft.com/office/drawing/2010/main" val="0"/>
                                    </a:ext>
                                  </a:extLst>
                                </a:blip>
                                <a:srcRect/>
                                <a:stretch>
                                  <a:fillRect/>
                                </a:stretch>
                              </pic:blipFill>
                              <pic:spPr bwMode="auto">
                                <a:xfrm>
                                  <a:off x="0" y="0"/>
                                  <a:ext cx="914400" cy="252095"/>
                                </a:xfrm>
                                <a:prstGeom prst="rect">
                                  <a:avLst/>
                                </a:prstGeom>
                                <a:noFill/>
                                <a:ln>
                                  <a:noFill/>
                                </a:ln>
                              </pic:spPr>
                            </pic:pic>
                          </a:graphicData>
                        </a:graphic>
                      </wp:inline>
                    </w:drawing>
                  </w:r>
                  <w:r w:rsidRPr="000471B3">
                    <w:rPr>
                      <w:rFonts w:ascii="Times New Roman" w:hAnsi="Times New Roman" w:cs="Times New Roman"/>
                      <w:noProof/>
                      <w:position w:val="-4"/>
                      <w:sz w:val="28"/>
                      <w:szCs w:val="28"/>
                    </w:rPr>
                    <w:drawing>
                      <wp:inline distT="0" distB="0" distL="0" distR="0">
                        <wp:extent cx="651510" cy="168275"/>
                        <wp:effectExtent l="0" t="0" r="0" b="3175"/>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24" cstate="screen">
                                  <a:extLst>
                                    <a:ext uri="{28A0092B-C50C-407E-A947-70E740481C1C}">
                                      <a14:useLocalDpi xmlns:a14="http://schemas.microsoft.com/office/drawing/2010/main" val="0"/>
                                    </a:ext>
                                  </a:extLst>
                                </a:blip>
                                <a:srcRect/>
                                <a:stretch>
                                  <a:fillRect/>
                                </a:stretch>
                              </pic:blipFill>
                              <pic:spPr bwMode="auto">
                                <a:xfrm>
                                  <a:off x="0" y="0"/>
                                  <a:ext cx="651510" cy="168275"/>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18"/>
                      <w:sz w:val="28"/>
                      <w:szCs w:val="28"/>
                    </w:rPr>
                    <w:drawing>
                      <wp:inline distT="0" distB="0" distL="0" distR="0">
                        <wp:extent cx="651510" cy="252095"/>
                        <wp:effectExtent l="0" t="0" r="0" b="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25" cstate="screen">
                                  <a:extLst>
                                    <a:ext uri="{28A0092B-C50C-407E-A947-70E740481C1C}">
                                      <a14:useLocalDpi xmlns:a14="http://schemas.microsoft.com/office/drawing/2010/main" val="0"/>
                                    </a:ext>
                                  </a:extLst>
                                </a:blip>
                                <a:srcRect/>
                                <a:stretch>
                                  <a:fillRect/>
                                </a:stretch>
                              </pic:blipFill>
                              <pic:spPr bwMode="auto">
                                <a:xfrm>
                                  <a:off x="0" y="0"/>
                                  <a:ext cx="651510" cy="252095"/>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4"/>
                      <w:sz w:val="28"/>
                      <w:szCs w:val="28"/>
                    </w:rPr>
                    <w:drawing>
                      <wp:inline distT="0" distB="0" distL="0" distR="0">
                        <wp:extent cx="410210" cy="168275"/>
                        <wp:effectExtent l="0" t="0" r="8890" b="3175"/>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26" cstate="screen">
                                  <a:extLst>
                                    <a:ext uri="{28A0092B-C50C-407E-A947-70E740481C1C}">
                                      <a14:useLocalDpi xmlns:a14="http://schemas.microsoft.com/office/drawing/2010/main" val="0"/>
                                    </a:ext>
                                  </a:extLst>
                                </a:blip>
                                <a:srcRect/>
                                <a:stretch>
                                  <a:fillRect/>
                                </a:stretch>
                              </pic:blipFill>
                              <pic:spPr bwMode="auto">
                                <a:xfrm>
                                  <a:off x="0" y="0"/>
                                  <a:ext cx="410210" cy="168275"/>
                                </a:xfrm>
                                <a:prstGeom prst="rect">
                                  <a:avLst/>
                                </a:prstGeom>
                                <a:noFill/>
                                <a:ln>
                                  <a:noFill/>
                                </a:ln>
                              </pic:spPr>
                            </pic:pic>
                          </a:graphicData>
                        </a:graphic>
                      </wp:inline>
                    </w:drawing>
                  </w:r>
                </w:p>
              </w:tc>
              <w:tc>
                <w:tcPr>
                  <w:tcW w:w="2454"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b)</w:t>
                  </w:r>
                </w:p>
                <w:p w:rsidR="000471B3" w:rsidRPr="000471B3" w:rsidRDefault="000471B3" w:rsidP="000471B3">
                  <w:pPr>
                    <w:spacing w:after="0" w:line="240" w:lineRule="auto"/>
                    <w:jc w:val="both"/>
                    <w:rPr>
                      <w:rFonts w:ascii="Times New Roman" w:hAnsi="Times New Roman" w:cs="Times New Roman"/>
                      <w:sz w:val="28"/>
                      <w:szCs w:val="28"/>
                    </w:rPr>
                  </w:pPr>
                  <w:r w:rsidRPr="000471B3">
                    <w:rPr>
                      <w:noProof/>
                    </w:rPr>
                    <w:drawing>
                      <wp:inline distT="0" distB="0" distL="0" distR="0">
                        <wp:extent cx="1376680" cy="220980"/>
                        <wp:effectExtent l="0" t="0" r="0" b="762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27" cstate="screen">
                                  <a:extLst>
                                    <a:ext uri="{28A0092B-C50C-407E-A947-70E740481C1C}">
                                      <a14:useLocalDpi xmlns:a14="http://schemas.microsoft.com/office/drawing/2010/main" val="0"/>
                                    </a:ext>
                                  </a:extLst>
                                </a:blip>
                                <a:srcRect/>
                                <a:stretch>
                                  <a:fillRect/>
                                </a:stretch>
                              </pic:blipFill>
                              <pic:spPr bwMode="auto">
                                <a:xfrm>
                                  <a:off x="0" y="0"/>
                                  <a:ext cx="1376680" cy="220980"/>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10"/>
                      <w:sz w:val="28"/>
                      <w:szCs w:val="28"/>
                    </w:rPr>
                    <w:drawing>
                      <wp:inline distT="0" distB="0" distL="0" distR="0">
                        <wp:extent cx="1450340" cy="199390"/>
                        <wp:effectExtent l="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28" cstate="screen">
                                  <a:extLst>
                                    <a:ext uri="{28A0092B-C50C-407E-A947-70E740481C1C}">
                                      <a14:useLocalDpi xmlns:a14="http://schemas.microsoft.com/office/drawing/2010/main" val="0"/>
                                    </a:ext>
                                  </a:extLst>
                                </a:blip>
                                <a:srcRect/>
                                <a:stretch>
                                  <a:fillRect/>
                                </a:stretch>
                              </pic:blipFill>
                              <pic:spPr bwMode="auto">
                                <a:xfrm>
                                  <a:off x="0" y="0"/>
                                  <a:ext cx="1450340" cy="199390"/>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10"/>
                      <w:sz w:val="28"/>
                      <w:szCs w:val="28"/>
                    </w:rPr>
                    <w:drawing>
                      <wp:inline distT="0" distB="0" distL="0" distR="0">
                        <wp:extent cx="1282065" cy="199390"/>
                        <wp:effectExtent l="0" t="0" r="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9" cstate="screen">
                                  <a:extLst>
                                    <a:ext uri="{28A0092B-C50C-407E-A947-70E740481C1C}">
                                      <a14:useLocalDpi xmlns:a14="http://schemas.microsoft.com/office/drawing/2010/main" val="0"/>
                                    </a:ext>
                                  </a:extLst>
                                </a:blip>
                                <a:srcRect/>
                                <a:stretch>
                                  <a:fillRect/>
                                </a:stretch>
                              </pic:blipFill>
                              <pic:spPr bwMode="auto">
                                <a:xfrm>
                                  <a:off x="0" y="0"/>
                                  <a:ext cx="1282065" cy="199390"/>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10"/>
                      <w:sz w:val="28"/>
                      <w:szCs w:val="28"/>
                    </w:rPr>
                    <w:drawing>
                      <wp:inline distT="0" distB="0" distL="0" distR="0">
                        <wp:extent cx="925195" cy="199390"/>
                        <wp:effectExtent l="0" t="0" r="8255"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30" cstate="screen">
                                  <a:extLst>
                                    <a:ext uri="{28A0092B-C50C-407E-A947-70E740481C1C}">
                                      <a14:useLocalDpi xmlns:a14="http://schemas.microsoft.com/office/drawing/2010/main" val="0"/>
                                    </a:ext>
                                  </a:extLst>
                                </a:blip>
                                <a:srcRect/>
                                <a:stretch>
                                  <a:fillRect/>
                                </a:stretch>
                              </pic:blipFill>
                              <pic:spPr bwMode="auto">
                                <a:xfrm>
                                  <a:off x="0" y="0"/>
                                  <a:ext cx="925195" cy="199390"/>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6"/>
                      <w:sz w:val="28"/>
                      <w:szCs w:val="28"/>
                    </w:rPr>
                    <w:drawing>
                      <wp:inline distT="0" distB="0" distL="0" distR="0">
                        <wp:extent cx="798830" cy="178435"/>
                        <wp:effectExtent l="0" t="0" r="127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31" cstate="screen">
                                  <a:extLst>
                                    <a:ext uri="{28A0092B-C50C-407E-A947-70E740481C1C}">
                                      <a14:useLocalDpi xmlns:a14="http://schemas.microsoft.com/office/drawing/2010/main" val="0"/>
                                    </a:ext>
                                  </a:extLst>
                                </a:blip>
                                <a:srcRect/>
                                <a:stretch>
                                  <a:fillRect/>
                                </a:stretch>
                              </pic:blipFill>
                              <pic:spPr bwMode="auto">
                                <a:xfrm>
                                  <a:off x="0" y="0"/>
                                  <a:ext cx="798830" cy="178435"/>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extent cx="494030" cy="168275"/>
                        <wp:effectExtent l="0" t="0" r="1270" b="3175"/>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32" cstate="screen">
                                  <a:extLst>
                                    <a:ext uri="{28A0092B-C50C-407E-A947-70E740481C1C}">
                                      <a14:useLocalDpi xmlns:a14="http://schemas.microsoft.com/office/drawing/2010/main" val="0"/>
                                    </a:ext>
                                  </a:extLst>
                                </a:blip>
                                <a:srcRect/>
                                <a:stretch>
                                  <a:fillRect/>
                                </a:stretch>
                              </pic:blipFill>
                              <pic:spPr bwMode="auto">
                                <a:xfrm>
                                  <a:off x="0" y="0"/>
                                  <a:ext cx="494030" cy="168275"/>
                                </a:xfrm>
                                <a:prstGeom prst="rect">
                                  <a:avLst/>
                                </a:prstGeom>
                                <a:noFill/>
                                <a:ln>
                                  <a:noFill/>
                                </a:ln>
                              </pic:spPr>
                            </pic:pic>
                          </a:graphicData>
                        </a:graphic>
                      </wp:inline>
                    </w:drawing>
                  </w:r>
                </w:p>
              </w:tc>
            </w:tr>
            <w:tr w:rsidR="000471B3" w:rsidRPr="000471B3" w:rsidTr="006F5FBF">
              <w:trPr>
                <w:trHeight w:val="3181"/>
              </w:trPr>
              <w:tc>
                <w:tcPr>
                  <w:tcW w:w="1735"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c) </w:t>
                  </w:r>
                  <w:r w:rsidRPr="000471B3">
                    <w:rPr>
                      <w:rFonts w:ascii="Times New Roman" w:hAnsi="Times New Roman" w:cs="Times New Roman"/>
                      <w:noProof/>
                      <w:position w:val="-10"/>
                      <w:sz w:val="28"/>
                      <w:szCs w:val="28"/>
                    </w:rPr>
                    <w:drawing>
                      <wp:inline distT="0" distB="0" distL="0" distR="0">
                        <wp:extent cx="1355725" cy="241935"/>
                        <wp:effectExtent l="0" t="0" r="0" b="5715"/>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33" cstate="screen">
                                  <a:extLst>
                                    <a:ext uri="{28A0092B-C50C-407E-A947-70E740481C1C}">
                                      <a14:useLocalDpi xmlns:a14="http://schemas.microsoft.com/office/drawing/2010/main" val="0"/>
                                    </a:ext>
                                  </a:extLst>
                                </a:blip>
                                <a:srcRect/>
                                <a:stretch>
                                  <a:fillRect/>
                                </a:stretch>
                              </pic:blipFill>
                              <pic:spPr bwMode="auto">
                                <a:xfrm>
                                  <a:off x="0" y="0"/>
                                  <a:ext cx="1355725" cy="241935"/>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10"/>
                      <w:sz w:val="28"/>
                      <w:szCs w:val="28"/>
                    </w:rPr>
                    <w:drawing>
                      <wp:inline distT="0" distB="0" distL="0" distR="0">
                        <wp:extent cx="1261110" cy="199390"/>
                        <wp:effectExtent l="0" t="0" r="0"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34" cstate="screen">
                                  <a:extLst>
                                    <a:ext uri="{28A0092B-C50C-407E-A947-70E740481C1C}">
                                      <a14:useLocalDpi xmlns:a14="http://schemas.microsoft.com/office/drawing/2010/main" val="0"/>
                                    </a:ext>
                                  </a:extLst>
                                </a:blip>
                                <a:srcRect/>
                                <a:stretch>
                                  <a:fillRect/>
                                </a:stretch>
                              </pic:blipFill>
                              <pic:spPr bwMode="auto">
                                <a:xfrm>
                                  <a:off x="0" y="0"/>
                                  <a:ext cx="1261110" cy="199390"/>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10"/>
                      <w:sz w:val="28"/>
                      <w:szCs w:val="28"/>
                    </w:rPr>
                    <w:drawing>
                      <wp:inline distT="0" distB="0" distL="0" distR="0">
                        <wp:extent cx="1071880" cy="199390"/>
                        <wp:effectExtent l="0" t="0" r="0" b="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35" cstate="screen">
                                  <a:extLst>
                                    <a:ext uri="{28A0092B-C50C-407E-A947-70E740481C1C}">
                                      <a14:useLocalDpi xmlns:a14="http://schemas.microsoft.com/office/drawing/2010/main" val="0"/>
                                    </a:ext>
                                  </a:extLst>
                                </a:blip>
                                <a:srcRect/>
                                <a:stretch>
                                  <a:fillRect/>
                                </a:stretch>
                              </pic:blipFill>
                              <pic:spPr bwMode="auto">
                                <a:xfrm>
                                  <a:off x="0" y="0"/>
                                  <a:ext cx="1071880" cy="199390"/>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6"/>
                      <w:sz w:val="28"/>
                      <w:szCs w:val="28"/>
                    </w:rPr>
                    <w:drawing>
                      <wp:inline distT="0" distB="0" distL="0" distR="0">
                        <wp:extent cx="903605" cy="178435"/>
                        <wp:effectExtent l="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36" cstate="screen">
                                  <a:extLst>
                                    <a:ext uri="{28A0092B-C50C-407E-A947-70E740481C1C}">
                                      <a14:useLocalDpi xmlns:a14="http://schemas.microsoft.com/office/drawing/2010/main" val="0"/>
                                    </a:ext>
                                  </a:extLst>
                                </a:blip>
                                <a:srcRect/>
                                <a:stretch>
                                  <a:fillRect/>
                                </a:stretch>
                              </pic:blipFill>
                              <pic:spPr bwMode="auto">
                                <a:xfrm>
                                  <a:off x="0" y="0"/>
                                  <a:ext cx="903605" cy="178435"/>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6"/>
                      <w:sz w:val="28"/>
                      <w:szCs w:val="28"/>
                    </w:rPr>
                    <w:drawing>
                      <wp:inline distT="0" distB="0" distL="0" distR="0">
                        <wp:extent cx="777875" cy="178435"/>
                        <wp:effectExtent l="0" t="0" r="3175" b="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37" cstate="screen">
                                  <a:extLst>
                                    <a:ext uri="{28A0092B-C50C-407E-A947-70E740481C1C}">
                                      <a14:useLocalDpi xmlns:a14="http://schemas.microsoft.com/office/drawing/2010/main" val="0"/>
                                    </a:ext>
                                  </a:extLst>
                                </a:blip>
                                <a:srcRect/>
                                <a:stretch>
                                  <a:fillRect/>
                                </a:stretch>
                              </pic:blipFill>
                              <pic:spPr bwMode="auto">
                                <a:xfrm>
                                  <a:off x="0" y="0"/>
                                  <a:ext cx="777875" cy="178435"/>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18"/>
                      <w:sz w:val="28"/>
                      <w:szCs w:val="28"/>
                    </w:rPr>
                    <w:drawing>
                      <wp:inline distT="0" distB="0" distL="0" distR="0">
                        <wp:extent cx="840740" cy="252095"/>
                        <wp:effectExtent l="0" t="0" r="0"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38" cstate="screen">
                                  <a:extLst>
                                    <a:ext uri="{28A0092B-C50C-407E-A947-70E740481C1C}">
                                      <a14:useLocalDpi xmlns:a14="http://schemas.microsoft.com/office/drawing/2010/main" val="0"/>
                                    </a:ext>
                                  </a:extLst>
                                </a:blip>
                                <a:srcRect/>
                                <a:stretch>
                                  <a:fillRect/>
                                </a:stretch>
                              </pic:blipFill>
                              <pic:spPr bwMode="auto">
                                <a:xfrm>
                                  <a:off x="0" y="0"/>
                                  <a:ext cx="840740" cy="252095"/>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18"/>
                      <w:sz w:val="28"/>
                      <w:szCs w:val="28"/>
                    </w:rPr>
                    <w:drawing>
                      <wp:inline distT="0" distB="0" distL="0" distR="0">
                        <wp:extent cx="588645" cy="252095"/>
                        <wp:effectExtent l="0" t="0"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39" cstate="screen">
                                  <a:extLst>
                                    <a:ext uri="{28A0092B-C50C-407E-A947-70E740481C1C}">
                                      <a14:useLocalDpi xmlns:a14="http://schemas.microsoft.com/office/drawing/2010/main" val="0"/>
                                    </a:ext>
                                  </a:extLst>
                                </a:blip>
                                <a:srcRect/>
                                <a:stretch>
                                  <a:fillRect/>
                                </a:stretch>
                              </pic:blipFill>
                              <pic:spPr bwMode="auto">
                                <a:xfrm>
                                  <a:off x="0" y="0"/>
                                  <a:ext cx="588645" cy="252095"/>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18"/>
                      <w:sz w:val="28"/>
                      <w:szCs w:val="28"/>
                    </w:rPr>
                    <w:drawing>
                      <wp:inline distT="0" distB="0" distL="0" distR="0">
                        <wp:extent cx="546735" cy="252095"/>
                        <wp:effectExtent l="0" t="0" r="0" b="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40" cstate="screen">
                                  <a:extLst>
                                    <a:ext uri="{28A0092B-C50C-407E-A947-70E740481C1C}">
                                      <a14:useLocalDpi xmlns:a14="http://schemas.microsoft.com/office/drawing/2010/main" val="0"/>
                                    </a:ext>
                                  </a:extLst>
                                </a:blip>
                                <a:srcRect/>
                                <a:stretch>
                                  <a:fillRect/>
                                </a:stretch>
                              </pic:blipFill>
                              <pic:spPr bwMode="auto">
                                <a:xfrm>
                                  <a:off x="0" y="0"/>
                                  <a:ext cx="546735" cy="252095"/>
                                </a:xfrm>
                                <a:prstGeom prst="rect">
                                  <a:avLst/>
                                </a:prstGeom>
                                <a:noFill/>
                                <a:ln>
                                  <a:noFill/>
                                </a:ln>
                              </pic:spPr>
                            </pic:pic>
                          </a:graphicData>
                        </a:graphic>
                      </wp:inline>
                    </w:drawing>
                  </w:r>
                </w:p>
              </w:tc>
              <w:tc>
                <w:tcPr>
                  <w:tcW w:w="2454" w:type="dxa"/>
                  <w:shd w:val="clear" w:color="auto" w:fill="auto"/>
                </w:tcPr>
                <w:p w:rsidR="000471B3" w:rsidRPr="000471B3" w:rsidRDefault="000471B3" w:rsidP="000471B3">
                  <w:pPr>
                    <w:spacing w:after="0" w:line="240" w:lineRule="auto"/>
                    <w:ind w:left="-58"/>
                    <w:jc w:val="both"/>
                    <w:rPr>
                      <w:rFonts w:ascii="Times New Roman" w:hAnsi="Times New Roman" w:cs="Times New Roman"/>
                      <w:sz w:val="28"/>
                      <w:szCs w:val="28"/>
                    </w:rPr>
                  </w:pPr>
                  <w:r w:rsidRPr="000471B3">
                    <w:rPr>
                      <w:rFonts w:ascii="Times New Roman" w:hAnsi="Times New Roman" w:cs="Times New Roman"/>
                      <w:sz w:val="28"/>
                      <w:szCs w:val="28"/>
                    </w:rPr>
                    <w:t xml:space="preserve">   d)  </w:t>
                  </w:r>
                </w:p>
                <w:p w:rsidR="000471B3" w:rsidRPr="000471B3" w:rsidRDefault="000471B3" w:rsidP="000471B3">
                  <w:pPr>
                    <w:spacing w:after="0" w:line="240" w:lineRule="auto"/>
                    <w:ind w:left="-58"/>
                    <w:jc w:val="both"/>
                    <w:rPr>
                      <w:rFonts w:ascii="Times New Roman" w:hAnsi="Times New Roman" w:cs="Times New Roman"/>
                      <w:sz w:val="28"/>
                      <w:szCs w:val="28"/>
                    </w:rPr>
                  </w:pPr>
                  <w:r w:rsidRPr="000471B3">
                    <w:rPr>
                      <w:rFonts w:ascii="Times New Roman" w:hAnsi="Times New Roman" w:cs="Times New Roman"/>
                      <w:position w:val="-10"/>
                      <w:sz w:val="28"/>
                      <w:szCs w:val="28"/>
                    </w:rPr>
                    <w:t xml:space="preserve">  </w:t>
                  </w:r>
                  <w:r w:rsidRPr="000471B3">
                    <w:rPr>
                      <w:rFonts w:ascii="Times New Roman" w:hAnsi="Times New Roman" w:cs="Times New Roman"/>
                      <w:noProof/>
                      <w:position w:val="-10"/>
                      <w:sz w:val="28"/>
                      <w:szCs w:val="28"/>
                    </w:rPr>
                    <w:drawing>
                      <wp:inline distT="0" distB="0" distL="0" distR="0">
                        <wp:extent cx="1334770" cy="241935"/>
                        <wp:effectExtent l="0" t="0" r="0" b="5715"/>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41" cstate="screen">
                                  <a:extLst>
                                    <a:ext uri="{28A0092B-C50C-407E-A947-70E740481C1C}">
                                      <a14:useLocalDpi xmlns:a14="http://schemas.microsoft.com/office/drawing/2010/main" val="0"/>
                                    </a:ext>
                                  </a:extLst>
                                </a:blip>
                                <a:srcRect/>
                                <a:stretch>
                                  <a:fillRect/>
                                </a:stretch>
                              </pic:blipFill>
                              <pic:spPr bwMode="auto">
                                <a:xfrm>
                                  <a:off x="0" y="0"/>
                                  <a:ext cx="1334770" cy="241935"/>
                                </a:xfrm>
                                <a:prstGeom prst="rect">
                                  <a:avLst/>
                                </a:prstGeom>
                                <a:noFill/>
                                <a:ln>
                                  <a:noFill/>
                                </a:ln>
                              </pic:spPr>
                            </pic:pic>
                          </a:graphicData>
                        </a:graphic>
                      </wp:inline>
                    </w:drawing>
                  </w:r>
                </w:p>
                <w:p w:rsidR="000471B3" w:rsidRPr="000471B3" w:rsidRDefault="000471B3" w:rsidP="000471B3">
                  <w:pPr>
                    <w:spacing w:after="0" w:line="240" w:lineRule="auto"/>
                    <w:ind w:left="-58"/>
                    <w:jc w:val="both"/>
                    <w:rPr>
                      <w:rFonts w:ascii="Times New Roman" w:hAnsi="Times New Roman" w:cs="Times New Roman"/>
                      <w:sz w:val="28"/>
                      <w:szCs w:val="28"/>
                    </w:rPr>
                  </w:pPr>
                  <w:r w:rsidRPr="000471B3">
                    <w:rPr>
                      <w:rFonts w:ascii="Times New Roman" w:hAnsi="Times New Roman" w:cs="Times New Roman"/>
                      <w:position w:val="-10"/>
                      <w:sz w:val="28"/>
                      <w:szCs w:val="28"/>
                    </w:rPr>
                    <w:t xml:space="preserve">   </w:t>
                  </w:r>
                  <w:r w:rsidRPr="000471B3">
                    <w:rPr>
                      <w:rFonts w:ascii="Times New Roman" w:hAnsi="Times New Roman" w:cs="Times New Roman"/>
                      <w:noProof/>
                      <w:position w:val="-10"/>
                      <w:sz w:val="28"/>
                      <w:szCs w:val="28"/>
                    </w:rPr>
                    <w:drawing>
                      <wp:inline distT="0" distB="0" distL="0" distR="0">
                        <wp:extent cx="1261110" cy="199390"/>
                        <wp:effectExtent l="0" t="0" r="0"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42" cstate="screen">
                                  <a:extLst>
                                    <a:ext uri="{28A0092B-C50C-407E-A947-70E740481C1C}">
                                      <a14:useLocalDpi xmlns:a14="http://schemas.microsoft.com/office/drawing/2010/main" val="0"/>
                                    </a:ext>
                                  </a:extLst>
                                </a:blip>
                                <a:srcRect/>
                                <a:stretch>
                                  <a:fillRect/>
                                </a:stretch>
                              </pic:blipFill>
                              <pic:spPr bwMode="auto">
                                <a:xfrm>
                                  <a:off x="0" y="0"/>
                                  <a:ext cx="1261110" cy="199390"/>
                                </a:xfrm>
                                <a:prstGeom prst="rect">
                                  <a:avLst/>
                                </a:prstGeom>
                                <a:noFill/>
                                <a:ln>
                                  <a:noFill/>
                                </a:ln>
                              </pic:spPr>
                            </pic:pic>
                          </a:graphicData>
                        </a:graphic>
                      </wp:inline>
                    </w:drawing>
                  </w:r>
                </w:p>
                <w:p w:rsidR="000471B3" w:rsidRPr="000471B3" w:rsidRDefault="000471B3" w:rsidP="000471B3">
                  <w:pPr>
                    <w:spacing w:after="0" w:line="240" w:lineRule="auto"/>
                    <w:ind w:left="-58"/>
                    <w:jc w:val="both"/>
                    <w:rPr>
                      <w:rFonts w:ascii="Times New Roman" w:hAnsi="Times New Roman" w:cs="Times New Roman"/>
                      <w:sz w:val="28"/>
                      <w:szCs w:val="28"/>
                    </w:rPr>
                  </w:pPr>
                  <w:r w:rsidRPr="000471B3">
                    <w:rPr>
                      <w:rFonts w:ascii="Times New Roman" w:hAnsi="Times New Roman" w:cs="Times New Roman"/>
                      <w:position w:val="-10"/>
                      <w:sz w:val="28"/>
                      <w:szCs w:val="28"/>
                    </w:rPr>
                    <w:t xml:space="preserve">   </w:t>
                  </w:r>
                  <w:r w:rsidRPr="000471B3">
                    <w:rPr>
                      <w:rFonts w:ascii="Times New Roman" w:hAnsi="Times New Roman" w:cs="Times New Roman"/>
                      <w:noProof/>
                      <w:position w:val="-10"/>
                      <w:sz w:val="28"/>
                      <w:szCs w:val="28"/>
                    </w:rPr>
                    <w:drawing>
                      <wp:inline distT="0" distB="0" distL="0" distR="0">
                        <wp:extent cx="1208405" cy="199390"/>
                        <wp:effectExtent l="0" t="0" r="0"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43" cstate="screen">
                                  <a:extLst>
                                    <a:ext uri="{28A0092B-C50C-407E-A947-70E740481C1C}">
                                      <a14:useLocalDpi xmlns:a14="http://schemas.microsoft.com/office/drawing/2010/main" val="0"/>
                                    </a:ext>
                                  </a:extLst>
                                </a:blip>
                                <a:srcRect/>
                                <a:stretch>
                                  <a:fillRect/>
                                </a:stretch>
                              </pic:blipFill>
                              <pic:spPr bwMode="auto">
                                <a:xfrm>
                                  <a:off x="0" y="0"/>
                                  <a:ext cx="1208405" cy="199390"/>
                                </a:xfrm>
                                <a:prstGeom prst="rect">
                                  <a:avLst/>
                                </a:prstGeom>
                                <a:noFill/>
                                <a:ln>
                                  <a:noFill/>
                                </a:ln>
                              </pic:spPr>
                            </pic:pic>
                          </a:graphicData>
                        </a:graphic>
                      </wp:inline>
                    </w:drawing>
                  </w:r>
                </w:p>
                <w:p w:rsidR="000471B3" w:rsidRPr="000471B3" w:rsidRDefault="000471B3" w:rsidP="000471B3">
                  <w:pPr>
                    <w:spacing w:after="0" w:line="240" w:lineRule="auto"/>
                    <w:ind w:left="-58"/>
                    <w:jc w:val="both"/>
                    <w:rPr>
                      <w:rFonts w:ascii="Times New Roman" w:hAnsi="Times New Roman" w:cs="Times New Roman"/>
                      <w:sz w:val="28"/>
                      <w:szCs w:val="28"/>
                    </w:rPr>
                  </w:pPr>
                  <w:r w:rsidRPr="000471B3">
                    <w:rPr>
                      <w:rFonts w:ascii="Times New Roman" w:hAnsi="Times New Roman" w:cs="Times New Roman"/>
                      <w:position w:val="-10"/>
                      <w:sz w:val="28"/>
                      <w:szCs w:val="28"/>
                    </w:rPr>
                    <w:t xml:space="preserve">   </w:t>
                  </w:r>
                  <w:r w:rsidRPr="000471B3">
                    <w:rPr>
                      <w:rFonts w:ascii="Times New Roman" w:hAnsi="Times New Roman" w:cs="Times New Roman"/>
                      <w:noProof/>
                      <w:position w:val="-10"/>
                      <w:sz w:val="28"/>
                      <w:szCs w:val="28"/>
                    </w:rPr>
                    <w:drawing>
                      <wp:inline distT="0" distB="0" distL="0" distR="0">
                        <wp:extent cx="1208405" cy="199390"/>
                        <wp:effectExtent l="0" t="0" r="0" b="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44" cstate="screen">
                                  <a:extLst>
                                    <a:ext uri="{28A0092B-C50C-407E-A947-70E740481C1C}">
                                      <a14:useLocalDpi xmlns:a14="http://schemas.microsoft.com/office/drawing/2010/main" val="0"/>
                                    </a:ext>
                                  </a:extLst>
                                </a:blip>
                                <a:srcRect/>
                                <a:stretch>
                                  <a:fillRect/>
                                </a:stretch>
                              </pic:blipFill>
                              <pic:spPr bwMode="auto">
                                <a:xfrm>
                                  <a:off x="0" y="0"/>
                                  <a:ext cx="1208405" cy="199390"/>
                                </a:xfrm>
                                <a:prstGeom prst="rect">
                                  <a:avLst/>
                                </a:prstGeom>
                                <a:noFill/>
                                <a:ln>
                                  <a:noFill/>
                                </a:ln>
                              </pic:spPr>
                            </pic:pic>
                          </a:graphicData>
                        </a:graphic>
                      </wp:inline>
                    </w:drawing>
                  </w:r>
                </w:p>
                <w:p w:rsidR="000471B3" w:rsidRPr="000471B3" w:rsidRDefault="000471B3" w:rsidP="000471B3">
                  <w:pPr>
                    <w:spacing w:after="0" w:line="240" w:lineRule="auto"/>
                    <w:ind w:left="-58"/>
                    <w:jc w:val="both"/>
                    <w:rPr>
                      <w:rFonts w:ascii="Times New Roman" w:hAnsi="Times New Roman" w:cs="Times New Roman"/>
                      <w:sz w:val="28"/>
                      <w:szCs w:val="28"/>
                    </w:rPr>
                  </w:pPr>
                  <w:r w:rsidRPr="000471B3">
                    <w:rPr>
                      <w:rFonts w:ascii="Times New Roman" w:hAnsi="Times New Roman" w:cs="Times New Roman"/>
                      <w:position w:val="-10"/>
                      <w:sz w:val="28"/>
                      <w:szCs w:val="28"/>
                    </w:rPr>
                    <w:t xml:space="preserve">    </w:t>
                  </w:r>
                  <w:r w:rsidRPr="000471B3">
                    <w:rPr>
                      <w:rFonts w:ascii="Times New Roman" w:hAnsi="Times New Roman" w:cs="Times New Roman"/>
                      <w:noProof/>
                      <w:position w:val="-10"/>
                      <w:sz w:val="28"/>
                      <w:szCs w:val="28"/>
                    </w:rPr>
                    <w:drawing>
                      <wp:inline distT="0" distB="0" distL="0" distR="0">
                        <wp:extent cx="893445" cy="199390"/>
                        <wp:effectExtent l="0" t="0" r="1905"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45" cstate="screen">
                                  <a:extLst>
                                    <a:ext uri="{28A0092B-C50C-407E-A947-70E740481C1C}">
                                      <a14:useLocalDpi xmlns:a14="http://schemas.microsoft.com/office/drawing/2010/main" val="0"/>
                                    </a:ext>
                                  </a:extLst>
                                </a:blip>
                                <a:srcRect/>
                                <a:stretch>
                                  <a:fillRect/>
                                </a:stretch>
                              </pic:blipFill>
                              <pic:spPr bwMode="auto">
                                <a:xfrm>
                                  <a:off x="0" y="0"/>
                                  <a:ext cx="893445" cy="199390"/>
                                </a:xfrm>
                                <a:prstGeom prst="rect">
                                  <a:avLst/>
                                </a:prstGeom>
                                <a:noFill/>
                                <a:ln>
                                  <a:noFill/>
                                </a:ln>
                              </pic:spPr>
                            </pic:pic>
                          </a:graphicData>
                        </a:graphic>
                      </wp:inline>
                    </w:drawing>
                  </w:r>
                </w:p>
                <w:p w:rsidR="000471B3" w:rsidRPr="000471B3" w:rsidRDefault="000471B3" w:rsidP="000471B3">
                  <w:pPr>
                    <w:spacing w:after="0" w:line="240" w:lineRule="auto"/>
                    <w:ind w:left="-58"/>
                    <w:jc w:val="both"/>
                    <w:rPr>
                      <w:rFonts w:ascii="Times New Roman" w:hAnsi="Times New Roman" w:cs="Times New Roman"/>
                      <w:sz w:val="28"/>
                      <w:szCs w:val="28"/>
                    </w:rPr>
                  </w:pPr>
                  <w:r w:rsidRPr="000471B3">
                    <w:rPr>
                      <w:rFonts w:ascii="Times New Roman" w:hAnsi="Times New Roman" w:cs="Times New Roman"/>
                      <w:position w:val="-6"/>
                      <w:sz w:val="28"/>
                      <w:szCs w:val="28"/>
                    </w:rPr>
                    <w:t xml:space="preserve">   </w:t>
                  </w:r>
                  <w:r w:rsidRPr="000471B3">
                    <w:rPr>
                      <w:rFonts w:ascii="Times New Roman" w:hAnsi="Times New Roman" w:cs="Times New Roman"/>
                      <w:noProof/>
                      <w:position w:val="-6"/>
                      <w:sz w:val="28"/>
                      <w:szCs w:val="28"/>
                    </w:rPr>
                    <w:drawing>
                      <wp:inline distT="0" distB="0" distL="0" distR="0">
                        <wp:extent cx="903605" cy="178435"/>
                        <wp:effectExtent l="0" t="0" r="0" b="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46" cstate="screen">
                                  <a:extLst>
                                    <a:ext uri="{28A0092B-C50C-407E-A947-70E740481C1C}">
                                      <a14:useLocalDpi xmlns:a14="http://schemas.microsoft.com/office/drawing/2010/main" val="0"/>
                                    </a:ext>
                                  </a:extLst>
                                </a:blip>
                                <a:srcRect/>
                                <a:stretch>
                                  <a:fillRect/>
                                </a:stretch>
                              </pic:blipFill>
                              <pic:spPr bwMode="auto">
                                <a:xfrm>
                                  <a:off x="0" y="0"/>
                                  <a:ext cx="903605" cy="178435"/>
                                </a:xfrm>
                                <a:prstGeom prst="rect">
                                  <a:avLst/>
                                </a:prstGeom>
                                <a:noFill/>
                                <a:ln>
                                  <a:noFill/>
                                </a:ln>
                              </pic:spPr>
                            </pic:pic>
                          </a:graphicData>
                        </a:graphic>
                      </wp:inline>
                    </w:drawing>
                  </w:r>
                </w:p>
                <w:p w:rsidR="000471B3" w:rsidRPr="000471B3" w:rsidRDefault="000471B3" w:rsidP="000471B3">
                  <w:pPr>
                    <w:spacing w:after="0" w:line="240" w:lineRule="auto"/>
                    <w:ind w:left="-58"/>
                    <w:jc w:val="both"/>
                    <w:rPr>
                      <w:rFonts w:ascii="Times New Roman" w:hAnsi="Times New Roman" w:cs="Times New Roman"/>
                      <w:sz w:val="28"/>
                      <w:szCs w:val="28"/>
                    </w:rPr>
                  </w:pPr>
                  <w:r w:rsidRPr="000471B3">
                    <w:rPr>
                      <w:rFonts w:ascii="Times New Roman" w:hAnsi="Times New Roman" w:cs="Times New Roman"/>
                      <w:position w:val="-6"/>
                      <w:sz w:val="28"/>
                      <w:szCs w:val="28"/>
                    </w:rPr>
                    <w:t xml:space="preserve">   </w:t>
                  </w:r>
                  <w:r w:rsidRPr="000471B3">
                    <w:rPr>
                      <w:rFonts w:ascii="Times New Roman" w:hAnsi="Times New Roman" w:cs="Times New Roman"/>
                      <w:noProof/>
                      <w:position w:val="-6"/>
                      <w:sz w:val="28"/>
                      <w:szCs w:val="28"/>
                    </w:rPr>
                    <w:drawing>
                      <wp:inline distT="0" distB="0" distL="0" distR="0">
                        <wp:extent cx="715010" cy="178435"/>
                        <wp:effectExtent l="0" t="0" r="889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47" cstate="screen">
                                  <a:extLst>
                                    <a:ext uri="{28A0092B-C50C-407E-A947-70E740481C1C}">
                                      <a14:useLocalDpi xmlns:a14="http://schemas.microsoft.com/office/drawing/2010/main" val="0"/>
                                    </a:ext>
                                  </a:extLst>
                                </a:blip>
                                <a:srcRect/>
                                <a:stretch>
                                  <a:fillRect/>
                                </a:stretch>
                              </pic:blipFill>
                              <pic:spPr bwMode="auto">
                                <a:xfrm>
                                  <a:off x="0" y="0"/>
                                  <a:ext cx="715010" cy="178435"/>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p>
              </w:tc>
            </w:tr>
          </w:tbl>
          <w:p w:rsidR="000471B3" w:rsidRPr="000471B3" w:rsidRDefault="000471B3" w:rsidP="000471B3">
            <w:pPr>
              <w:spacing w:after="0" w:line="240" w:lineRule="auto"/>
              <w:jc w:val="both"/>
              <w:rPr>
                <w:rFonts w:ascii="Times New Roman" w:hAnsi="Times New Roman" w:cs="Times New Roman"/>
                <w:b/>
                <w:sz w:val="28"/>
                <w:szCs w:val="28"/>
              </w:rPr>
            </w:pPr>
          </w:p>
        </w:tc>
      </w:tr>
      <w:tr w:rsidR="000471B3" w:rsidRPr="000471B3" w:rsidTr="006F5FBF">
        <w:tc>
          <w:tcPr>
            <w:tcW w:w="4531"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 GV cho HS đọc đề bài </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Cambria Math" w:hAnsi="Cambria Math" w:cs="Times New Roman"/>
                <w:sz w:val="28"/>
                <w:szCs w:val="28"/>
              </w:rPr>
              <w:t>→</w:t>
            </w:r>
            <w:r w:rsidRPr="000471B3">
              <w:rPr>
                <w:rFonts w:ascii="Times New Roman" w:hAnsi="Times New Roman" w:cs="Times New Roman"/>
                <w:sz w:val="28"/>
                <w:szCs w:val="28"/>
              </w:rPr>
              <w:t>Yêu cầu:</w:t>
            </w:r>
          </w:p>
          <w:p w:rsidR="000471B3" w:rsidRPr="000471B3" w:rsidRDefault="000471B3" w:rsidP="000471B3">
            <w:pPr>
              <w:spacing w:after="0" w:line="240" w:lineRule="auto"/>
              <w:jc w:val="both"/>
              <w:rPr>
                <w:rFonts w:ascii="Times New Roman" w:hAnsi="Times New Roman" w:cs="Times New Roman"/>
                <w:bCs/>
                <w:sz w:val="28"/>
                <w:szCs w:val="28"/>
              </w:rPr>
            </w:pPr>
            <w:r w:rsidRPr="000471B3">
              <w:rPr>
                <w:rFonts w:ascii="Times New Roman" w:hAnsi="Times New Roman" w:cs="Times New Roman"/>
                <w:sz w:val="28"/>
                <w:szCs w:val="28"/>
              </w:rPr>
              <w:t>- Nêu cách tìm cơ số hoặc số mũ của một luỹ thừa trong một đẳng thức?</w:t>
            </w:r>
          </w:p>
          <w:p w:rsidR="000471B3" w:rsidRPr="000471B3" w:rsidRDefault="000471B3" w:rsidP="000471B3">
            <w:pPr>
              <w:spacing w:after="0" w:line="240" w:lineRule="auto"/>
              <w:jc w:val="both"/>
              <w:rPr>
                <w:rFonts w:ascii="Times New Roman" w:hAnsi="Times New Roman" w:cs="Times New Roman"/>
                <w:bCs/>
                <w:sz w:val="28"/>
                <w:szCs w:val="28"/>
              </w:rPr>
            </w:pPr>
            <w:r w:rsidRPr="000471B3">
              <w:rPr>
                <w:rFonts w:ascii="Times New Roman" w:hAnsi="Times New Roman" w:cs="Times New Roman"/>
                <w:bCs/>
                <w:sz w:val="28"/>
                <w:szCs w:val="28"/>
              </w:rPr>
              <w:t>- GV yêu cầu HS làm</w:t>
            </w:r>
            <w:r w:rsidRPr="000471B3">
              <w:rPr>
                <w:rFonts w:ascii="Times New Roman" w:hAnsi="Times New Roman" w:cs="Times New Roman"/>
                <w:b/>
                <w:bCs/>
                <w:sz w:val="28"/>
                <w:szCs w:val="28"/>
              </w:rPr>
              <w:t xml:space="preserve"> </w:t>
            </w:r>
            <w:r w:rsidRPr="000471B3">
              <w:rPr>
                <w:rFonts w:ascii="Times New Roman" w:hAnsi="Times New Roman" w:cs="Times New Roman"/>
                <w:bCs/>
                <w:sz w:val="28"/>
                <w:szCs w:val="28"/>
              </w:rPr>
              <w:t>bài tập cá nhân, 4 HS lên bảng.</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b/>
                <w:sz w:val="28"/>
                <w:szCs w:val="28"/>
              </w:rPr>
              <w:t xml:space="preserve">- </w:t>
            </w:r>
            <w:r w:rsidRPr="000471B3">
              <w:rPr>
                <w:rFonts w:ascii="Times New Roman" w:hAnsi="Times New Roman" w:cs="Times New Roman"/>
                <w:sz w:val="28"/>
                <w:szCs w:val="28"/>
              </w:rPr>
              <w:t>Nêu 2 bước tìm cơ số hoặc số mũ của</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 một luỹ thừa trong một đẳng thức:</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lastRenderedPageBreak/>
              <w:t>Bước 1: Đưa 2 luỹ thừa về cùng cơ số hoặc cùng số mũ</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Bước 2: Sử dụng tính chất:</w:t>
            </w:r>
          </w:p>
          <w:p w:rsidR="000471B3" w:rsidRPr="000471B3" w:rsidRDefault="000471B3" w:rsidP="000471B3">
            <w:pPr>
              <w:spacing w:after="0" w:line="240" w:lineRule="auto"/>
              <w:rPr>
                <w:rFonts w:ascii="Times New Roman" w:hAnsi="Times New Roman" w:cs="Times New Roman"/>
                <w:sz w:val="28"/>
                <w:szCs w:val="28"/>
              </w:rPr>
            </w:pPr>
            <w:r w:rsidRPr="000471B3">
              <w:rPr>
                <w:rFonts w:ascii="Times New Roman" w:hAnsi="Times New Roman" w:cs="Times New Roman"/>
                <w:sz w:val="28"/>
                <w:szCs w:val="28"/>
              </w:rPr>
              <w:t xml:space="preserve">Nếu </w:t>
            </w:r>
            <w:r w:rsidRPr="000471B3">
              <w:rPr>
                <w:rFonts w:ascii="Times New Roman" w:hAnsi="Times New Roman" w:cs="Times New Roman"/>
                <w:noProof/>
                <w:position w:val="-4"/>
                <w:sz w:val="28"/>
                <w:szCs w:val="28"/>
              </w:rPr>
              <w:drawing>
                <wp:inline distT="0" distB="0" distL="0" distR="0">
                  <wp:extent cx="546735" cy="199390"/>
                  <wp:effectExtent l="0" t="0" r="5715"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48" cstate="screen">
                            <a:extLst>
                              <a:ext uri="{28A0092B-C50C-407E-A947-70E740481C1C}">
                                <a14:useLocalDpi xmlns:a14="http://schemas.microsoft.com/office/drawing/2010/main" val="0"/>
                              </a:ext>
                            </a:extLst>
                          </a:blip>
                          <a:srcRect/>
                          <a:stretch>
                            <a:fillRect/>
                          </a:stretch>
                        </pic:blipFill>
                        <pic:spPr bwMode="auto">
                          <a:xfrm>
                            <a:off x="0" y="0"/>
                            <a:ext cx="546735" cy="199390"/>
                          </a:xfrm>
                          <a:prstGeom prst="rect">
                            <a:avLst/>
                          </a:prstGeom>
                          <a:noFill/>
                          <a:ln>
                            <a:noFill/>
                          </a:ln>
                        </pic:spPr>
                      </pic:pic>
                    </a:graphicData>
                  </a:graphic>
                </wp:inline>
              </w:drawing>
            </w:r>
            <w:r w:rsidRPr="000471B3">
              <w:rPr>
                <w:rFonts w:ascii="Times New Roman" w:hAnsi="Times New Roman" w:cs="Times New Roman"/>
                <w:sz w:val="28"/>
                <w:szCs w:val="28"/>
              </w:rPr>
              <w:t xml:space="preserve"> thì m = n </w:t>
            </w:r>
            <w:r w:rsidRPr="000471B3">
              <w:rPr>
                <w:rFonts w:ascii="Times New Roman" w:hAnsi="Times New Roman" w:cs="Times New Roman"/>
                <w:noProof/>
                <w:position w:val="-10"/>
                <w:sz w:val="28"/>
                <w:szCs w:val="28"/>
              </w:rPr>
              <w:drawing>
                <wp:inline distT="0" distB="0" distL="0" distR="0">
                  <wp:extent cx="1565910" cy="241935"/>
                  <wp:effectExtent l="0" t="0" r="0" b="5715"/>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49" cstate="screen">
                            <a:extLst>
                              <a:ext uri="{28A0092B-C50C-407E-A947-70E740481C1C}">
                                <a14:useLocalDpi xmlns:a14="http://schemas.microsoft.com/office/drawing/2010/main" val="0"/>
                              </a:ext>
                            </a:extLst>
                          </a:blip>
                          <a:srcRect/>
                          <a:stretch>
                            <a:fillRect/>
                          </a:stretch>
                        </pic:blipFill>
                        <pic:spPr bwMode="auto">
                          <a:xfrm>
                            <a:off x="0" y="0"/>
                            <a:ext cx="1565910" cy="241935"/>
                          </a:xfrm>
                          <a:prstGeom prst="rect">
                            <a:avLst/>
                          </a:prstGeom>
                          <a:noFill/>
                          <a:ln>
                            <a:noFill/>
                          </a:ln>
                        </pic:spPr>
                      </pic:pic>
                    </a:graphicData>
                  </a:graphic>
                </wp:inline>
              </w:drawing>
            </w:r>
            <w:r w:rsidRPr="000471B3">
              <w:rPr>
                <w:rFonts w:ascii="Times New Roman" w:hAnsi="Times New Roman" w:cs="Times New Roman"/>
                <w:sz w:val="28"/>
                <w:szCs w:val="28"/>
              </w:rPr>
              <w:t xml:space="preserve"> </w:t>
            </w:r>
          </w:p>
          <w:p w:rsidR="000471B3" w:rsidRPr="000471B3" w:rsidRDefault="000471B3" w:rsidP="000471B3">
            <w:pPr>
              <w:spacing w:after="0" w:line="240" w:lineRule="auto"/>
              <w:rPr>
                <w:rFonts w:ascii="Times New Roman" w:hAnsi="Times New Roman" w:cs="Times New Roman"/>
                <w:bCs/>
                <w:sz w:val="28"/>
                <w:szCs w:val="28"/>
              </w:rPr>
            </w:pPr>
            <w:r w:rsidRPr="000471B3">
              <w:rPr>
                <w:rFonts w:ascii="Times New Roman" w:hAnsi="Times New Roman" w:cs="Times New Roman"/>
                <w:sz w:val="28"/>
                <w:szCs w:val="28"/>
              </w:rPr>
              <w:t xml:space="preserve">Nếu </w:t>
            </w:r>
            <w:r w:rsidRPr="000471B3">
              <w:rPr>
                <w:rFonts w:ascii="Times New Roman" w:hAnsi="Times New Roman" w:cs="Times New Roman"/>
                <w:noProof/>
                <w:position w:val="-4"/>
                <w:sz w:val="28"/>
                <w:szCs w:val="28"/>
              </w:rPr>
              <w:drawing>
                <wp:inline distT="0" distB="0" distL="0" distR="0">
                  <wp:extent cx="556895" cy="199390"/>
                  <wp:effectExtent l="0" t="0" r="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50" cstate="screen">
                            <a:extLst>
                              <a:ext uri="{28A0092B-C50C-407E-A947-70E740481C1C}">
                                <a14:useLocalDpi xmlns:a14="http://schemas.microsoft.com/office/drawing/2010/main" val="0"/>
                              </a:ext>
                            </a:extLst>
                          </a:blip>
                          <a:srcRect/>
                          <a:stretch>
                            <a:fillRect/>
                          </a:stretch>
                        </pic:blipFill>
                        <pic:spPr bwMode="auto">
                          <a:xfrm>
                            <a:off x="0" y="0"/>
                            <a:ext cx="556895" cy="199390"/>
                          </a:xfrm>
                          <a:prstGeom prst="rect">
                            <a:avLst/>
                          </a:prstGeom>
                          <a:noFill/>
                          <a:ln>
                            <a:noFill/>
                          </a:ln>
                        </pic:spPr>
                      </pic:pic>
                    </a:graphicData>
                  </a:graphic>
                </wp:inline>
              </w:drawing>
            </w:r>
            <w:r w:rsidRPr="000471B3">
              <w:rPr>
                <w:rFonts w:ascii="Times New Roman" w:hAnsi="Times New Roman" w:cs="Times New Roman"/>
                <w:sz w:val="28"/>
                <w:szCs w:val="28"/>
              </w:rPr>
              <w:t xml:space="preserve">t hì </w:t>
            </w:r>
            <w:r w:rsidRPr="000471B3">
              <w:rPr>
                <w:rFonts w:ascii="Times New Roman" w:hAnsi="Times New Roman" w:cs="Times New Roman"/>
                <w:noProof/>
                <w:position w:val="-4"/>
                <w:sz w:val="28"/>
                <w:szCs w:val="28"/>
              </w:rPr>
              <w:drawing>
                <wp:inline distT="0" distB="0" distL="0" distR="0">
                  <wp:extent cx="378460" cy="168275"/>
                  <wp:effectExtent l="0" t="0" r="2540" b="3175"/>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51" cstate="screen">
                            <a:extLst>
                              <a:ext uri="{28A0092B-C50C-407E-A947-70E740481C1C}">
                                <a14:useLocalDpi xmlns:a14="http://schemas.microsoft.com/office/drawing/2010/main" val="0"/>
                              </a:ext>
                            </a:extLst>
                          </a:blip>
                          <a:srcRect/>
                          <a:stretch>
                            <a:fillRect/>
                          </a:stretch>
                        </pic:blipFill>
                        <pic:spPr bwMode="auto">
                          <a:xfrm>
                            <a:off x="0" y="0"/>
                            <a:ext cx="378460" cy="168275"/>
                          </a:xfrm>
                          <a:prstGeom prst="rect">
                            <a:avLst/>
                          </a:prstGeom>
                          <a:noFill/>
                          <a:ln>
                            <a:noFill/>
                          </a:ln>
                        </pic:spPr>
                      </pic:pic>
                    </a:graphicData>
                  </a:graphic>
                </wp:inline>
              </w:drawing>
            </w:r>
            <w:r w:rsidRPr="000471B3">
              <w:rPr>
                <w:rFonts w:ascii="Times New Roman" w:hAnsi="Times New Roman" w:cs="Times New Roman"/>
                <w:sz w:val="28"/>
                <w:szCs w:val="28"/>
              </w:rPr>
              <w:t xml:space="preserve">  </w:t>
            </w:r>
            <w:r w:rsidRPr="000471B3">
              <w:rPr>
                <w:rFonts w:ascii="Times New Roman" w:hAnsi="Times New Roman" w:cs="Times New Roman"/>
                <w:noProof/>
                <w:position w:val="-10"/>
                <w:sz w:val="28"/>
                <w:szCs w:val="28"/>
              </w:rPr>
              <w:drawing>
                <wp:inline distT="0" distB="0" distL="0" distR="0">
                  <wp:extent cx="861695" cy="241935"/>
                  <wp:effectExtent l="0" t="0" r="0" b="5715"/>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52" cstate="screen">
                            <a:extLst>
                              <a:ext uri="{28A0092B-C50C-407E-A947-70E740481C1C}">
                                <a14:useLocalDpi xmlns:a14="http://schemas.microsoft.com/office/drawing/2010/main" val="0"/>
                              </a:ext>
                            </a:extLst>
                          </a:blip>
                          <a:srcRect/>
                          <a:stretch>
                            <a:fillRect/>
                          </a:stretch>
                        </pic:blipFill>
                        <pic:spPr bwMode="auto">
                          <a:xfrm>
                            <a:off x="0" y="0"/>
                            <a:ext cx="861695" cy="241935"/>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b/>
                <w:sz w:val="28"/>
                <w:szCs w:val="28"/>
              </w:rPr>
              <w:t xml:space="preserve">- </w:t>
            </w:r>
            <w:r w:rsidRPr="000471B3">
              <w:rPr>
                <w:rFonts w:ascii="Times New Roman" w:hAnsi="Times New Roman" w:cs="Times New Roman"/>
                <w:sz w:val="28"/>
                <w:szCs w:val="28"/>
              </w:rPr>
              <w:t>HS làm việc theo nhóm sau đó đại diện làm 4 câu cuối</w:t>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b/>
                <w:sz w:val="28"/>
                <w:szCs w:val="28"/>
              </w:rPr>
              <w:t xml:space="preserve">- </w:t>
            </w:r>
            <w:r w:rsidRPr="000471B3">
              <w:rPr>
                <w:rFonts w:ascii="Times New Roman" w:hAnsi="Times New Roman" w:cs="Times New Roman"/>
                <w:sz w:val="28"/>
                <w:szCs w:val="28"/>
              </w:rPr>
              <w:t>GV cho HS nhận xét bài làm của bạn.</w:t>
            </w:r>
          </w:p>
          <w:p w:rsidR="000471B3" w:rsidRPr="000471B3" w:rsidRDefault="000471B3" w:rsidP="000471B3">
            <w:pPr>
              <w:spacing w:after="0" w:line="240" w:lineRule="auto"/>
              <w:contextualSpacing/>
              <w:jc w:val="both"/>
              <w:rPr>
                <w:rFonts w:ascii="Times New Roman" w:hAnsi="Times New Roman" w:cs="Times New Roman"/>
                <w:bCs/>
                <w:color w:val="000000"/>
                <w:sz w:val="28"/>
                <w:szCs w:val="28"/>
                <w:lang w:val="vi-VN"/>
              </w:rPr>
            </w:pPr>
            <w:r w:rsidRPr="000471B3">
              <w:rPr>
                <w:rFonts w:ascii="Times New Roman" w:hAnsi="Times New Roman" w:cs="Times New Roman"/>
                <w:sz w:val="28"/>
                <w:szCs w:val="28"/>
                <w:lang w:val="vi-VN"/>
              </w:rPr>
              <w:t xml:space="preserve">- </w:t>
            </w:r>
            <w:r w:rsidRPr="000471B3">
              <w:rPr>
                <w:rFonts w:ascii="Times New Roman" w:hAnsi="Times New Roman" w:cs="Times New Roman"/>
                <w:color w:val="000000"/>
                <w:sz w:val="28"/>
                <w:szCs w:val="28"/>
                <w:lang w:val="vi-VN"/>
              </w:rPr>
              <w:t>Y/cầu HS ghi nhớ các bước giải toán</w:t>
            </w:r>
          </w:p>
        </w:tc>
        <w:tc>
          <w:tcPr>
            <w:tcW w:w="4395" w:type="dxa"/>
            <w:shd w:val="clear" w:color="auto" w:fill="auto"/>
          </w:tcPr>
          <w:p w:rsidR="000471B3" w:rsidRPr="000471B3" w:rsidRDefault="000471B3" w:rsidP="000471B3">
            <w:pPr>
              <w:spacing w:after="0" w:line="276" w:lineRule="auto"/>
              <w:jc w:val="both"/>
              <w:rPr>
                <w:rFonts w:ascii="Times New Roman" w:hAnsi="Times New Roman" w:cs="Times New Roman"/>
                <w:b/>
                <w:bCs/>
                <w:sz w:val="28"/>
                <w:szCs w:val="28"/>
              </w:rPr>
            </w:pPr>
            <w:r w:rsidRPr="000471B3">
              <w:rPr>
                <w:rFonts w:ascii="Times New Roman" w:hAnsi="Times New Roman" w:cs="Times New Roman"/>
                <w:b/>
                <w:bCs/>
                <w:sz w:val="28"/>
                <w:szCs w:val="28"/>
              </w:rPr>
              <w:lastRenderedPageBreak/>
              <w:t xml:space="preserve">Bài 3. </w:t>
            </w:r>
            <w:r w:rsidRPr="000471B3">
              <w:rPr>
                <w:rFonts w:ascii="Times New Roman" w:hAnsi="Times New Roman" w:cs="Times New Roman"/>
                <w:spacing w:val="-4"/>
                <w:sz w:val="28"/>
                <w:szCs w:val="28"/>
              </w:rPr>
              <w:t>Tìm số tự nhiên x, biết:</w:t>
            </w:r>
          </w:p>
          <w:tbl>
            <w:tblPr>
              <w:tblW w:w="3523" w:type="dxa"/>
              <w:tblLayout w:type="fixed"/>
              <w:tblLook w:val="04A0" w:firstRow="1" w:lastRow="0" w:firstColumn="1" w:lastColumn="0" w:noHBand="0" w:noVBand="1"/>
            </w:tblPr>
            <w:tblGrid>
              <w:gridCol w:w="1876"/>
              <w:gridCol w:w="236"/>
              <w:gridCol w:w="1411"/>
            </w:tblGrid>
            <w:tr w:rsidR="000471B3" w:rsidRPr="000471B3" w:rsidTr="006F5FBF">
              <w:tc>
                <w:tcPr>
                  <w:tcW w:w="1876" w:type="dxa"/>
                  <w:shd w:val="clear" w:color="auto" w:fill="auto"/>
                </w:tcPr>
                <w:p w:rsidR="000471B3" w:rsidRPr="000471B3" w:rsidRDefault="000471B3" w:rsidP="000471B3">
                  <w:pPr>
                    <w:spacing w:after="0" w:line="276"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a) </w:t>
                  </w:r>
                  <w:r w:rsidRPr="000471B3">
                    <w:rPr>
                      <w:rFonts w:ascii="Times New Roman" w:hAnsi="Times New Roman" w:cs="Times New Roman"/>
                      <w:noProof/>
                      <w:position w:val="-4"/>
                      <w:sz w:val="28"/>
                      <w:szCs w:val="28"/>
                    </w:rPr>
                    <w:drawing>
                      <wp:inline distT="0" distB="0" distL="0" distR="0">
                        <wp:extent cx="535940" cy="231140"/>
                        <wp:effectExtent l="0" t="0" r="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53" cstate="screen">
                                  <a:extLst>
                                    <a:ext uri="{28A0092B-C50C-407E-A947-70E740481C1C}">
                                      <a14:useLocalDpi xmlns:a14="http://schemas.microsoft.com/office/drawing/2010/main" val="0"/>
                                    </a:ext>
                                  </a:extLst>
                                </a:blip>
                                <a:srcRect/>
                                <a:stretch>
                                  <a:fillRect/>
                                </a:stretch>
                              </pic:blipFill>
                              <pic:spPr bwMode="auto">
                                <a:xfrm>
                                  <a:off x="0" y="0"/>
                                  <a:ext cx="535940" cy="231140"/>
                                </a:xfrm>
                                <a:prstGeom prst="rect">
                                  <a:avLst/>
                                </a:prstGeom>
                                <a:noFill/>
                                <a:ln>
                                  <a:noFill/>
                                </a:ln>
                              </pic:spPr>
                            </pic:pic>
                          </a:graphicData>
                        </a:graphic>
                      </wp:inline>
                    </w:drawing>
                  </w:r>
                </w:p>
                <w:p w:rsidR="000471B3" w:rsidRPr="000471B3" w:rsidRDefault="000471B3" w:rsidP="000471B3">
                  <w:pPr>
                    <w:spacing w:after="0" w:line="276"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   </w:t>
                  </w:r>
                  <w:r w:rsidRPr="000471B3">
                    <w:rPr>
                      <w:rFonts w:ascii="Times New Roman" w:hAnsi="Times New Roman" w:cs="Times New Roman"/>
                      <w:noProof/>
                      <w:position w:val="-18"/>
                      <w:sz w:val="28"/>
                      <w:szCs w:val="28"/>
                    </w:rPr>
                    <w:drawing>
                      <wp:inline distT="0" distB="0" distL="0" distR="0">
                        <wp:extent cx="598805" cy="325755"/>
                        <wp:effectExtent l="0" t="0" r="0"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54" cstate="screen">
                                  <a:extLst>
                                    <a:ext uri="{28A0092B-C50C-407E-A947-70E740481C1C}">
                                      <a14:useLocalDpi xmlns:a14="http://schemas.microsoft.com/office/drawing/2010/main" val="0"/>
                                    </a:ext>
                                  </a:extLst>
                                </a:blip>
                                <a:srcRect/>
                                <a:stretch>
                                  <a:fillRect/>
                                </a:stretch>
                              </pic:blipFill>
                              <pic:spPr bwMode="auto">
                                <a:xfrm>
                                  <a:off x="0" y="0"/>
                                  <a:ext cx="598805" cy="325755"/>
                                </a:xfrm>
                                <a:prstGeom prst="rect">
                                  <a:avLst/>
                                </a:prstGeom>
                                <a:noFill/>
                                <a:ln>
                                  <a:noFill/>
                                </a:ln>
                              </pic:spPr>
                            </pic:pic>
                          </a:graphicData>
                        </a:graphic>
                      </wp:inline>
                    </w:drawing>
                  </w:r>
                </w:p>
                <w:p w:rsidR="000471B3" w:rsidRPr="000471B3" w:rsidRDefault="000471B3" w:rsidP="000471B3">
                  <w:pPr>
                    <w:spacing w:after="0" w:line="276"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extent cx="388620" cy="168275"/>
                        <wp:effectExtent l="0" t="0" r="0" b="3175"/>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55" cstate="screen">
                                  <a:extLst>
                                    <a:ext uri="{28A0092B-C50C-407E-A947-70E740481C1C}">
                                      <a14:useLocalDpi xmlns:a14="http://schemas.microsoft.com/office/drawing/2010/main" val="0"/>
                                    </a:ext>
                                  </a:extLst>
                                </a:blip>
                                <a:srcRect/>
                                <a:stretch>
                                  <a:fillRect/>
                                </a:stretch>
                              </pic:blipFill>
                              <pic:spPr bwMode="auto">
                                <a:xfrm>
                                  <a:off x="0" y="0"/>
                                  <a:ext cx="388620" cy="168275"/>
                                </a:xfrm>
                                <a:prstGeom prst="rect">
                                  <a:avLst/>
                                </a:prstGeom>
                                <a:noFill/>
                                <a:ln>
                                  <a:noFill/>
                                </a:ln>
                              </pic:spPr>
                            </pic:pic>
                          </a:graphicData>
                        </a:graphic>
                      </wp:inline>
                    </w:drawing>
                  </w:r>
                </w:p>
              </w:tc>
              <w:tc>
                <w:tcPr>
                  <w:tcW w:w="236" w:type="dxa"/>
                </w:tcPr>
                <w:p w:rsidR="000471B3" w:rsidRPr="000471B3" w:rsidRDefault="000471B3" w:rsidP="000471B3">
                  <w:pPr>
                    <w:spacing w:after="0" w:line="276" w:lineRule="auto"/>
                    <w:jc w:val="both"/>
                    <w:rPr>
                      <w:rFonts w:ascii="Times New Roman" w:hAnsi="Times New Roman" w:cs="Times New Roman"/>
                      <w:sz w:val="28"/>
                      <w:szCs w:val="28"/>
                    </w:rPr>
                  </w:pPr>
                </w:p>
              </w:tc>
              <w:tc>
                <w:tcPr>
                  <w:tcW w:w="1411" w:type="dxa"/>
                  <w:shd w:val="clear" w:color="auto" w:fill="auto"/>
                </w:tcPr>
                <w:p w:rsidR="000471B3" w:rsidRPr="000471B3" w:rsidRDefault="000471B3" w:rsidP="000471B3">
                  <w:pPr>
                    <w:spacing w:after="0" w:line="276" w:lineRule="auto"/>
                    <w:ind w:left="-911" w:firstLine="911"/>
                    <w:jc w:val="both"/>
                    <w:rPr>
                      <w:rFonts w:ascii="Times New Roman" w:hAnsi="Times New Roman" w:cs="Times New Roman"/>
                      <w:sz w:val="28"/>
                      <w:szCs w:val="28"/>
                    </w:rPr>
                  </w:pPr>
                  <w:r w:rsidRPr="000471B3">
                    <w:rPr>
                      <w:rFonts w:ascii="Times New Roman" w:hAnsi="Times New Roman" w:cs="Times New Roman"/>
                      <w:sz w:val="28"/>
                      <w:szCs w:val="28"/>
                    </w:rPr>
                    <w:t xml:space="preserve">b) </w:t>
                  </w:r>
                  <w:r w:rsidRPr="000471B3">
                    <w:rPr>
                      <w:rFonts w:ascii="Times New Roman" w:hAnsi="Times New Roman" w:cs="Times New Roman"/>
                      <w:noProof/>
                      <w:position w:val="-4"/>
                      <w:sz w:val="28"/>
                      <w:szCs w:val="28"/>
                    </w:rPr>
                    <w:drawing>
                      <wp:inline distT="0" distB="0" distL="0" distR="0">
                        <wp:extent cx="535940" cy="199390"/>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56" cstate="screen">
                                  <a:extLst>
                                    <a:ext uri="{28A0092B-C50C-407E-A947-70E740481C1C}">
                                      <a14:useLocalDpi xmlns:a14="http://schemas.microsoft.com/office/drawing/2010/main" val="0"/>
                                    </a:ext>
                                  </a:extLst>
                                </a:blip>
                                <a:srcRect/>
                                <a:stretch>
                                  <a:fillRect/>
                                </a:stretch>
                              </pic:blipFill>
                              <pic:spPr bwMode="auto">
                                <a:xfrm>
                                  <a:off x="0" y="0"/>
                                  <a:ext cx="535940" cy="199390"/>
                                </a:xfrm>
                                <a:prstGeom prst="rect">
                                  <a:avLst/>
                                </a:prstGeom>
                                <a:noFill/>
                                <a:ln>
                                  <a:noFill/>
                                </a:ln>
                              </pic:spPr>
                            </pic:pic>
                          </a:graphicData>
                        </a:graphic>
                      </wp:inline>
                    </w:drawing>
                  </w:r>
                </w:p>
                <w:p w:rsidR="000471B3" w:rsidRPr="000471B3" w:rsidRDefault="000471B3" w:rsidP="000471B3">
                  <w:pPr>
                    <w:spacing w:after="0" w:line="276"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extent cx="504190" cy="199390"/>
                        <wp:effectExtent l="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57" cstate="screen">
                                  <a:extLst>
                                    <a:ext uri="{28A0092B-C50C-407E-A947-70E740481C1C}">
                                      <a14:useLocalDpi xmlns:a14="http://schemas.microsoft.com/office/drawing/2010/main" val="0"/>
                                    </a:ext>
                                  </a:extLst>
                                </a:blip>
                                <a:srcRect/>
                                <a:stretch>
                                  <a:fillRect/>
                                </a:stretch>
                              </pic:blipFill>
                              <pic:spPr bwMode="auto">
                                <a:xfrm>
                                  <a:off x="0" y="0"/>
                                  <a:ext cx="504190" cy="199390"/>
                                </a:xfrm>
                                <a:prstGeom prst="rect">
                                  <a:avLst/>
                                </a:prstGeom>
                                <a:noFill/>
                                <a:ln>
                                  <a:noFill/>
                                </a:ln>
                              </pic:spPr>
                            </pic:pic>
                          </a:graphicData>
                        </a:graphic>
                      </wp:inline>
                    </w:drawing>
                  </w:r>
                </w:p>
                <w:p w:rsidR="000471B3" w:rsidRPr="000471B3" w:rsidRDefault="000471B3" w:rsidP="000471B3">
                  <w:pPr>
                    <w:spacing w:after="0" w:line="276"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extent cx="388620" cy="168275"/>
                        <wp:effectExtent l="0" t="0" r="0" b="317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58" cstate="screen">
                                  <a:extLst>
                                    <a:ext uri="{28A0092B-C50C-407E-A947-70E740481C1C}">
                                      <a14:useLocalDpi xmlns:a14="http://schemas.microsoft.com/office/drawing/2010/main" val="0"/>
                                    </a:ext>
                                  </a:extLst>
                                </a:blip>
                                <a:srcRect/>
                                <a:stretch>
                                  <a:fillRect/>
                                </a:stretch>
                              </pic:blipFill>
                              <pic:spPr bwMode="auto">
                                <a:xfrm>
                                  <a:off x="0" y="0"/>
                                  <a:ext cx="388620" cy="168275"/>
                                </a:xfrm>
                                <a:prstGeom prst="rect">
                                  <a:avLst/>
                                </a:prstGeom>
                                <a:noFill/>
                                <a:ln>
                                  <a:noFill/>
                                </a:ln>
                              </pic:spPr>
                            </pic:pic>
                          </a:graphicData>
                        </a:graphic>
                      </wp:inline>
                    </w:drawing>
                  </w:r>
                </w:p>
              </w:tc>
            </w:tr>
            <w:tr w:rsidR="000471B3" w:rsidRPr="000471B3" w:rsidTr="006F5FBF">
              <w:tc>
                <w:tcPr>
                  <w:tcW w:w="1876" w:type="dxa"/>
                  <w:shd w:val="clear" w:color="auto" w:fill="auto"/>
                </w:tcPr>
                <w:p w:rsidR="000471B3" w:rsidRPr="000471B3" w:rsidRDefault="000471B3" w:rsidP="000471B3">
                  <w:pPr>
                    <w:spacing w:after="0" w:line="276" w:lineRule="auto"/>
                    <w:jc w:val="both"/>
                    <w:rPr>
                      <w:rFonts w:ascii="Times New Roman" w:hAnsi="Times New Roman" w:cs="Times New Roman"/>
                      <w:sz w:val="28"/>
                      <w:szCs w:val="28"/>
                    </w:rPr>
                  </w:pPr>
                </w:p>
                <w:p w:rsidR="000471B3" w:rsidRPr="000471B3" w:rsidRDefault="000471B3" w:rsidP="000471B3">
                  <w:pPr>
                    <w:spacing w:after="0" w:line="276"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c) </w:t>
                  </w:r>
                  <w:r w:rsidRPr="000471B3">
                    <w:rPr>
                      <w:rFonts w:ascii="Times New Roman" w:hAnsi="Times New Roman" w:cs="Times New Roman"/>
                      <w:noProof/>
                      <w:position w:val="-6"/>
                      <w:sz w:val="28"/>
                      <w:szCs w:val="28"/>
                    </w:rPr>
                    <w:drawing>
                      <wp:inline distT="0" distB="0" distL="0" distR="0">
                        <wp:extent cx="630555" cy="220980"/>
                        <wp:effectExtent l="0" t="0" r="0" b="762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59" cstate="screen">
                                  <a:extLst>
                                    <a:ext uri="{28A0092B-C50C-407E-A947-70E740481C1C}">
                                      <a14:useLocalDpi xmlns:a14="http://schemas.microsoft.com/office/drawing/2010/main" val="0"/>
                                    </a:ext>
                                  </a:extLst>
                                </a:blip>
                                <a:srcRect/>
                                <a:stretch>
                                  <a:fillRect/>
                                </a:stretch>
                              </pic:blipFill>
                              <pic:spPr bwMode="auto">
                                <a:xfrm>
                                  <a:off x="0" y="0"/>
                                  <a:ext cx="630555" cy="220980"/>
                                </a:xfrm>
                                <a:prstGeom prst="rect">
                                  <a:avLst/>
                                </a:prstGeom>
                                <a:noFill/>
                                <a:ln>
                                  <a:noFill/>
                                </a:ln>
                              </pic:spPr>
                            </pic:pic>
                          </a:graphicData>
                        </a:graphic>
                      </wp:inline>
                    </w:drawing>
                  </w:r>
                </w:p>
                <w:p w:rsidR="000471B3" w:rsidRPr="000471B3" w:rsidRDefault="000471B3" w:rsidP="000471B3">
                  <w:pPr>
                    <w:spacing w:after="0" w:line="276"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extent cx="609600" cy="199390"/>
                        <wp:effectExtent l="0" t="0" r="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60" cstate="screen">
                                  <a:extLst>
                                    <a:ext uri="{28A0092B-C50C-407E-A947-70E740481C1C}">
                                      <a14:useLocalDpi xmlns:a14="http://schemas.microsoft.com/office/drawing/2010/main" val="0"/>
                                    </a:ext>
                                  </a:extLst>
                                </a:blip>
                                <a:srcRect/>
                                <a:stretch>
                                  <a:fillRect/>
                                </a:stretch>
                              </pic:blipFill>
                              <pic:spPr bwMode="auto">
                                <a:xfrm>
                                  <a:off x="0" y="0"/>
                                  <a:ext cx="609600" cy="199390"/>
                                </a:xfrm>
                                <a:prstGeom prst="rect">
                                  <a:avLst/>
                                </a:prstGeom>
                                <a:noFill/>
                                <a:ln>
                                  <a:noFill/>
                                </a:ln>
                              </pic:spPr>
                            </pic:pic>
                          </a:graphicData>
                        </a:graphic>
                      </wp:inline>
                    </w:drawing>
                  </w:r>
                </w:p>
                <w:p w:rsidR="000471B3" w:rsidRPr="000471B3" w:rsidRDefault="000471B3" w:rsidP="000471B3">
                  <w:pPr>
                    <w:spacing w:after="0" w:line="276" w:lineRule="auto"/>
                    <w:jc w:val="both"/>
                    <w:rPr>
                      <w:rFonts w:ascii="Times New Roman" w:hAnsi="Times New Roman" w:cs="Times New Roman"/>
                      <w:sz w:val="28"/>
                      <w:szCs w:val="28"/>
                    </w:rPr>
                  </w:pPr>
                  <w:r w:rsidRPr="000471B3">
                    <w:rPr>
                      <w:rFonts w:ascii="Times New Roman" w:hAnsi="Times New Roman" w:cs="Times New Roman"/>
                      <w:sz w:val="28"/>
                      <w:szCs w:val="28"/>
                    </w:rPr>
                    <w:lastRenderedPageBreak/>
                    <w:t xml:space="preserve">   </w:t>
                  </w:r>
                  <w:r w:rsidRPr="000471B3">
                    <w:rPr>
                      <w:rFonts w:ascii="Times New Roman" w:hAnsi="Times New Roman" w:cs="Times New Roman"/>
                      <w:noProof/>
                      <w:position w:val="-18"/>
                      <w:sz w:val="28"/>
                      <w:szCs w:val="28"/>
                    </w:rPr>
                    <w:drawing>
                      <wp:inline distT="0" distB="0" distL="0" distR="0">
                        <wp:extent cx="662305" cy="252095"/>
                        <wp:effectExtent l="0" t="0" r="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61" cstate="screen">
                                  <a:extLst>
                                    <a:ext uri="{28A0092B-C50C-407E-A947-70E740481C1C}">
                                      <a14:useLocalDpi xmlns:a14="http://schemas.microsoft.com/office/drawing/2010/main" val="0"/>
                                    </a:ext>
                                  </a:extLst>
                                </a:blip>
                                <a:srcRect/>
                                <a:stretch>
                                  <a:fillRect/>
                                </a:stretch>
                              </pic:blipFill>
                              <pic:spPr bwMode="auto">
                                <a:xfrm>
                                  <a:off x="0" y="0"/>
                                  <a:ext cx="662305" cy="252095"/>
                                </a:xfrm>
                                <a:prstGeom prst="rect">
                                  <a:avLst/>
                                </a:prstGeom>
                                <a:noFill/>
                                <a:ln>
                                  <a:noFill/>
                                </a:ln>
                              </pic:spPr>
                            </pic:pic>
                          </a:graphicData>
                        </a:graphic>
                      </wp:inline>
                    </w:drawing>
                  </w:r>
                </w:p>
                <w:p w:rsidR="000471B3" w:rsidRPr="000471B3" w:rsidRDefault="000471B3" w:rsidP="000471B3">
                  <w:pPr>
                    <w:spacing w:after="0" w:line="276"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extent cx="410210" cy="168275"/>
                        <wp:effectExtent l="0" t="0" r="8890" b="3175"/>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62" cstate="screen">
                                  <a:extLst>
                                    <a:ext uri="{28A0092B-C50C-407E-A947-70E740481C1C}">
                                      <a14:useLocalDpi xmlns:a14="http://schemas.microsoft.com/office/drawing/2010/main" val="0"/>
                                    </a:ext>
                                  </a:extLst>
                                </a:blip>
                                <a:srcRect/>
                                <a:stretch>
                                  <a:fillRect/>
                                </a:stretch>
                              </pic:blipFill>
                              <pic:spPr bwMode="auto">
                                <a:xfrm>
                                  <a:off x="0" y="0"/>
                                  <a:ext cx="410210" cy="168275"/>
                                </a:xfrm>
                                <a:prstGeom prst="rect">
                                  <a:avLst/>
                                </a:prstGeom>
                                <a:noFill/>
                                <a:ln>
                                  <a:noFill/>
                                </a:ln>
                              </pic:spPr>
                            </pic:pic>
                          </a:graphicData>
                        </a:graphic>
                      </wp:inline>
                    </w:drawing>
                  </w:r>
                </w:p>
              </w:tc>
              <w:tc>
                <w:tcPr>
                  <w:tcW w:w="236" w:type="dxa"/>
                </w:tcPr>
                <w:p w:rsidR="000471B3" w:rsidRPr="000471B3" w:rsidRDefault="000471B3" w:rsidP="000471B3">
                  <w:pPr>
                    <w:spacing w:after="0" w:line="276" w:lineRule="auto"/>
                    <w:jc w:val="both"/>
                    <w:rPr>
                      <w:rFonts w:ascii="Times New Roman" w:hAnsi="Times New Roman" w:cs="Times New Roman"/>
                      <w:sz w:val="28"/>
                      <w:szCs w:val="28"/>
                    </w:rPr>
                  </w:pPr>
                </w:p>
              </w:tc>
              <w:tc>
                <w:tcPr>
                  <w:tcW w:w="1411"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lastRenderedPageBreak/>
                    <w:t>d)</w:t>
                  </w:r>
                  <w:r w:rsidRPr="000471B3">
                    <w:rPr>
                      <w:rFonts w:ascii="Times New Roman" w:hAnsi="Times New Roman" w:cs="Times New Roman"/>
                      <w:noProof/>
                      <w:position w:val="-4"/>
                      <w:sz w:val="28"/>
                      <w:szCs w:val="28"/>
                    </w:rPr>
                    <w:drawing>
                      <wp:inline distT="0" distB="0" distL="0" distR="0">
                        <wp:extent cx="798830" cy="199390"/>
                        <wp:effectExtent l="0" t="0" r="127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63" cstate="screen">
                                  <a:extLst>
                                    <a:ext uri="{28A0092B-C50C-407E-A947-70E740481C1C}">
                                      <a14:useLocalDpi xmlns:a14="http://schemas.microsoft.com/office/drawing/2010/main" val="0"/>
                                    </a:ext>
                                  </a:extLst>
                                </a:blip>
                                <a:srcRect/>
                                <a:stretch>
                                  <a:fillRect/>
                                </a:stretch>
                              </pic:blipFill>
                              <pic:spPr bwMode="auto">
                                <a:xfrm>
                                  <a:off x="0" y="0"/>
                                  <a:ext cx="798830" cy="199390"/>
                                </a:xfrm>
                                <a:prstGeom prst="rect">
                                  <a:avLst/>
                                </a:prstGeom>
                                <a:noFill/>
                                <a:ln>
                                  <a:noFill/>
                                </a:ln>
                              </pic:spPr>
                            </pic:pic>
                          </a:graphicData>
                        </a:graphic>
                      </wp:inline>
                    </w:drawing>
                  </w:r>
                  <w:r w:rsidRPr="000471B3">
                    <w:rPr>
                      <w:rFonts w:ascii="Times New Roman" w:hAnsi="Times New Roman" w:cs="Times New Roman"/>
                      <w:noProof/>
                      <w:position w:val="-4"/>
                      <w:sz w:val="28"/>
                      <w:szCs w:val="28"/>
                    </w:rPr>
                    <w:drawing>
                      <wp:inline distT="0" distB="0" distL="0" distR="0">
                        <wp:extent cx="609600" cy="199390"/>
                        <wp:effectExtent l="0" t="0" r="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64" cstate="screen">
                                  <a:extLst>
                                    <a:ext uri="{28A0092B-C50C-407E-A947-70E740481C1C}">
                                      <a14:useLocalDpi xmlns:a14="http://schemas.microsoft.com/office/drawing/2010/main" val="0"/>
                                    </a:ext>
                                  </a:extLst>
                                </a:blip>
                                <a:srcRect/>
                                <a:stretch>
                                  <a:fillRect/>
                                </a:stretch>
                              </pic:blipFill>
                              <pic:spPr bwMode="auto">
                                <a:xfrm>
                                  <a:off x="0" y="0"/>
                                  <a:ext cx="609600" cy="199390"/>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6"/>
                      <w:sz w:val="28"/>
                      <w:szCs w:val="28"/>
                    </w:rPr>
                    <w:drawing>
                      <wp:inline distT="0" distB="0" distL="0" distR="0">
                        <wp:extent cx="630555" cy="178435"/>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65" cstate="screen">
                                  <a:extLst>
                                    <a:ext uri="{28A0092B-C50C-407E-A947-70E740481C1C}">
                                      <a14:useLocalDpi xmlns:a14="http://schemas.microsoft.com/office/drawing/2010/main" val="0"/>
                                    </a:ext>
                                  </a:extLst>
                                </a:blip>
                                <a:srcRect/>
                                <a:stretch>
                                  <a:fillRect/>
                                </a:stretch>
                              </pic:blipFill>
                              <pic:spPr bwMode="auto">
                                <a:xfrm>
                                  <a:off x="0" y="0"/>
                                  <a:ext cx="630555" cy="178435"/>
                                </a:xfrm>
                                <a:prstGeom prst="rect">
                                  <a:avLst/>
                                </a:prstGeom>
                                <a:noFill/>
                                <a:ln>
                                  <a:noFill/>
                                </a:ln>
                              </pic:spPr>
                            </pic:pic>
                          </a:graphicData>
                        </a:graphic>
                      </wp:inline>
                    </w:drawing>
                  </w: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extent cx="410210" cy="168275"/>
                        <wp:effectExtent l="0" t="0" r="8890" b="3175"/>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66" cstate="screen">
                                  <a:extLst>
                                    <a:ext uri="{28A0092B-C50C-407E-A947-70E740481C1C}">
                                      <a14:useLocalDpi xmlns:a14="http://schemas.microsoft.com/office/drawing/2010/main" val="0"/>
                                    </a:ext>
                                  </a:extLst>
                                </a:blip>
                                <a:srcRect/>
                                <a:stretch>
                                  <a:fillRect/>
                                </a:stretch>
                              </pic:blipFill>
                              <pic:spPr bwMode="auto">
                                <a:xfrm>
                                  <a:off x="0" y="0"/>
                                  <a:ext cx="410210" cy="168275"/>
                                </a:xfrm>
                                <a:prstGeom prst="rect">
                                  <a:avLst/>
                                </a:prstGeom>
                                <a:noFill/>
                                <a:ln>
                                  <a:noFill/>
                                </a:ln>
                              </pic:spPr>
                            </pic:pic>
                          </a:graphicData>
                        </a:graphic>
                      </wp:inline>
                    </w:drawing>
                  </w:r>
                </w:p>
              </w:tc>
            </w:tr>
            <w:tr w:rsidR="000471B3" w:rsidRPr="000471B3" w:rsidTr="006F5FBF">
              <w:tc>
                <w:tcPr>
                  <w:tcW w:w="1876" w:type="dxa"/>
                  <w:shd w:val="clear" w:color="auto" w:fill="auto"/>
                </w:tcPr>
                <w:p w:rsidR="000471B3" w:rsidRPr="000471B3" w:rsidRDefault="000471B3" w:rsidP="000471B3">
                  <w:pPr>
                    <w:spacing w:after="0" w:line="276" w:lineRule="auto"/>
                    <w:jc w:val="both"/>
                    <w:rPr>
                      <w:rFonts w:ascii="Times New Roman" w:hAnsi="Times New Roman" w:cs="Times New Roman"/>
                      <w:sz w:val="28"/>
                      <w:szCs w:val="28"/>
                    </w:rPr>
                  </w:pPr>
                  <w:r w:rsidRPr="000471B3">
                    <w:rPr>
                      <w:rFonts w:ascii="Times New Roman" w:hAnsi="Times New Roman" w:cs="Times New Roman"/>
                      <w:sz w:val="28"/>
                      <w:szCs w:val="28"/>
                    </w:rPr>
                    <w:lastRenderedPageBreak/>
                    <w:t xml:space="preserve">e) </w:t>
                  </w:r>
                  <w:r w:rsidRPr="000471B3">
                    <w:rPr>
                      <w:rFonts w:ascii="Times New Roman" w:hAnsi="Times New Roman" w:cs="Times New Roman"/>
                      <w:noProof/>
                      <w:position w:val="-18"/>
                      <w:sz w:val="28"/>
                      <w:szCs w:val="28"/>
                    </w:rPr>
                    <w:drawing>
                      <wp:inline distT="0" distB="0" distL="0" distR="0">
                        <wp:extent cx="494030" cy="294005"/>
                        <wp:effectExtent l="0" t="0" r="1270"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67" cstate="screen">
                                  <a:extLst>
                                    <a:ext uri="{28A0092B-C50C-407E-A947-70E740481C1C}">
                                      <a14:useLocalDpi xmlns:a14="http://schemas.microsoft.com/office/drawing/2010/main" val="0"/>
                                    </a:ext>
                                  </a:extLst>
                                </a:blip>
                                <a:srcRect/>
                                <a:stretch>
                                  <a:fillRect/>
                                </a:stretch>
                              </pic:blipFill>
                              <pic:spPr bwMode="auto">
                                <a:xfrm>
                                  <a:off x="0" y="0"/>
                                  <a:ext cx="494030" cy="294005"/>
                                </a:xfrm>
                                <a:prstGeom prst="rect">
                                  <a:avLst/>
                                </a:prstGeom>
                                <a:noFill/>
                                <a:ln>
                                  <a:noFill/>
                                </a:ln>
                              </pic:spPr>
                            </pic:pic>
                          </a:graphicData>
                        </a:graphic>
                      </wp:inline>
                    </w:drawing>
                  </w:r>
                </w:p>
                <w:p w:rsidR="000471B3" w:rsidRPr="000471B3" w:rsidRDefault="000471B3" w:rsidP="000471B3">
                  <w:pPr>
                    <w:spacing w:after="0" w:line="276" w:lineRule="auto"/>
                    <w:jc w:val="both"/>
                    <w:rPr>
                      <w:rFonts w:ascii="Times New Roman" w:hAnsi="Times New Roman" w:cs="Times New Roman"/>
                      <w:sz w:val="28"/>
                      <w:szCs w:val="28"/>
                    </w:rPr>
                  </w:pPr>
                  <w:r w:rsidRPr="000471B3">
                    <w:rPr>
                      <w:rFonts w:ascii="Times New Roman" w:hAnsi="Times New Roman" w:cs="Times New Roman"/>
                      <w:noProof/>
                      <w:position w:val="-10"/>
                      <w:sz w:val="28"/>
                      <w:szCs w:val="28"/>
                    </w:rPr>
                    <w:drawing>
                      <wp:inline distT="0" distB="0" distL="0" distR="0">
                        <wp:extent cx="1040765" cy="241935"/>
                        <wp:effectExtent l="0" t="0" r="6985" b="5715"/>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68" cstate="screen">
                                  <a:extLst>
                                    <a:ext uri="{28A0092B-C50C-407E-A947-70E740481C1C}">
                                      <a14:useLocalDpi xmlns:a14="http://schemas.microsoft.com/office/drawing/2010/main" val="0"/>
                                    </a:ext>
                                  </a:extLst>
                                </a:blip>
                                <a:srcRect/>
                                <a:stretch>
                                  <a:fillRect/>
                                </a:stretch>
                              </pic:blipFill>
                              <pic:spPr bwMode="auto">
                                <a:xfrm>
                                  <a:off x="0" y="0"/>
                                  <a:ext cx="1040765" cy="241935"/>
                                </a:xfrm>
                                <a:prstGeom prst="rect">
                                  <a:avLst/>
                                </a:prstGeom>
                                <a:noFill/>
                                <a:ln>
                                  <a:noFill/>
                                </a:ln>
                              </pic:spPr>
                            </pic:pic>
                          </a:graphicData>
                        </a:graphic>
                      </wp:inline>
                    </w:drawing>
                  </w:r>
                </w:p>
                <w:p w:rsidR="000471B3" w:rsidRPr="000471B3" w:rsidRDefault="000471B3" w:rsidP="000471B3">
                  <w:pPr>
                    <w:spacing w:after="0" w:line="276" w:lineRule="auto"/>
                    <w:jc w:val="both"/>
                    <w:rPr>
                      <w:rFonts w:ascii="Times New Roman" w:hAnsi="Times New Roman" w:cs="Times New Roman"/>
                      <w:sz w:val="28"/>
                      <w:szCs w:val="28"/>
                    </w:rPr>
                  </w:pPr>
                  <w:r w:rsidRPr="000471B3">
                    <w:rPr>
                      <w:rFonts w:ascii="Times New Roman" w:hAnsi="Times New Roman" w:cs="Times New Roman"/>
                      <w:noProof/>
                      <w:position w:val="-18"/>
                      <w:sz w:val="28"/>
                      <w:szCs w:val="28"/>
                    </w:rPr>
                    <w:drawing>
                      <wp:inline distT="0" distB="0" distL="0" distR="0">
                        <wp:extent cx="956310" cy="252095"/>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69" cstate="screen">
                                  <a:extLst>
                                    <a:ext uri="{28A0092B-C50C-407E-A947-70E740481C1C}">
                                      <a14:useLocalDpi xmlns:a14="http://schemas.microsoft.com/office/drawing/2010/main" val="0"/>
                                    </a:ext>
                                  </a:extLst>
                                </a:blip>
                                <a:srcRect/>
                                <a:stretch>
                                  <a:fillRect/>
                                </a:stretch>
                              </pic:blipFill>
                              <pic:spPr bwMode="auto">
                                <a:xfrm>
                                  <a:off x="0" y="0"/>
                                  <a:ext cx="956310" cy="252095"/>
                                </a:xfrm>
                                <a:prstGeom prst="rect">
                                  <a:avLst/>
                                </a:prstGeom>
                                <a:noFill/>
                                <a:ln>
                                  <a:noFill/>
                                </a:ln>
                              </pic:spPr>
                            </pic:pic>
                          </a:graphicData>
                        </a:graphic>
                      </wp:inline>
                    </w:drawing>
                  </w:r>
                </w:p>
              </w:tc>
              <w:tc>
                <w:tcPr>
                  <w:tcW w:w="236" w:type="dxa"/>
                </w:tcPr>
                <w:p w:rsidR="000471B3" w:rsidRPr="000471B3" w:rsidRDefault="000471B3" w:rsidP="000471B3">
                  <w:pPr>
                    <w:spacing w:after="0" w:line="276" w:lineRule="auto"/>
                    <w:jc w:val="both"/>
                    <w:rPr>
                      <w:rFonts w:ascii="Times New Roman" w:hAnsi="Times New Roman" w:cs="Times New Roman"/>
                      <w:sz w:val="28"/>
                      <w:szCs w:val="28"/>
                    </w:rPr>
                  </w:pPr>
                </w:p>
              </w:tc>
              <w:tc>
                <w:tcPr>
                  <w:tcW w:w="1411" w:type="dxa"/>
                  <w:shd w:val="clear" w:color="auto" w:fill="auto"/>
                </w:tcPr>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 f) </w:t>
                  </w:r>
                  <w:r w:rsidRPr="000471B3">
                    <w:rPr>
                      <w:rFonts w:ascii="Times New Roman" w:hAnsi="Times New Roman" w:cs="Times New Roman"/>
                      <w:noProof/>
                      <w:position w:val="-4"/>
                      <w:sz w:val="28"/>
                      <w:szCs w:val="28"/>
                    </w:rPr>
                    <w:drawing>
                      <wp:inline distT="0" distB="0" distL="0" distR="0">
                        <wp:extent cx="861695" cy="199390"/>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70" cstate="screen">
                                  <a:extLst>
                                    <a:ext uri="{28A0092B-C50C-407E-A947-70E740481C1C}">
                                      <a14:useLocalDpi xmlns:a14="http://schemas.microsoft.com/office/drawing/2010/main" val="0"/>
                                    </a:ext>
                                  </a:extLst>
                                </a:blip>
                                <a:srcRect/>
                                <a:stretch>
                                  <a:fillRect/>
                                </a:stretch>
                              </pic:blipFill>
                              <pic:spPr bwMode="auto">
                                <a:xfrm>
                                  <a:off x="0" y="0"/>
                                  <a:ext cx="861695" cy="199390"/>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6"/>
                      <w:sz w:val="28"/>
                      <w:szCs w:val="28"/>
                    </w:rPr>
                    <w:drawing>
                      <wp:inline distT="0" distB="0" distL="0" distR="0">
                        <wp:extent cx="872490" cy="220980"/>
                        <wp:effectExtent l="0" t="0" r="3810" b="762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71" cstate="screen">
                                  <a:extLst>
                                    <a:ext uri="{28A0092B-C50C-407E-A947-70E740481C1C}">
                                      <a14:useLocalDpi xmlns:a14="http://schemas.microsoft.com/office/drawing/2010/main" val="0"/>
                                    </a:ext>
                                  </a:extLst>
                                </a:blip>
                                <a:srcRect/>
                                <a:stretch>
                                  <a:fillRect/>
                                </a:stretch>
                              </pic:blipFill>
                              <pic:spPr bwMode="auto">
                                <a:xfrm>
                                  <a:off x="0" y="0"/>
                                  <a:ext cx="872490" cy="220980"/>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noProof/>
                      <w:position w:val="-4"/>
                      <w:sz w:val="28"/>
                      <w:szCs w:val="28"/>
                    </w:rPr>
                    <w:drawing>
                      <wp:inline distT="0" distB="0" distL="0" distR="0">
                        <wp:extent cx="609600" cy="199390"/>
                        <wp:effectExtent l="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72" cstate="screen">
                                  <a:extLst>
                                    <a:ext uri="{28A0092B-C50C-407E-A947-70E740481C1C}">
                                      <a14:useLocalDpi xmlns:a14="http://schemas.microsoft.com/office/drawing/2010/main" val="0"/>
                                    </a:ext>
                                  </a:extLst>
                                </a:blip>
                                <a:srcRect/>
                                <a:stretch>
                                  <a:fillRect/>
                                </a:stretch>
                              </pic:blipFill>
                              <pic:spPr bwMode="auto">
                                <a:xfrm>
                                  <a:off x="0" y="0"/>
                                  <a:ext cx="609600" cy="199390"/>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extent cx="473075" cy="199390"/>
                        <wp:effectExtent l="0" t="0" r="3175"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73" cstate="screen">
                                  <a:extLst>
                                    <a:ext uri="{28A0092B-C50C-407E-A947-70E740481C1C}">
                                      <a14:useLocalDpi xmlns:a14="http://schemas.microsoft.com/office/drawing/2010/main" val="0"/>
                                    </a:ext>
                                  </a:extLst>
                                </a:blip>
                                <a:srcRect/>
                                <a:stretch>
                                  <a:fillRect/>
                                </a:stretch>
                              </pic:blipFill>
                              <pic:spPr bwMode="auto">
                                <a:xfrm>
                                  <a:off x="0" y="0"/>
                                  <a:ext cx="473075" cy="199390"/>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s="Times New Roman"/>
                      <w:sz w:val="28"/>
                      <w:szCs w:val="28"/>
                    </w:rPr>
                  </w:pPr>
                  <w:r w:rsidRPr="000471B3">
                    <w:rPr>
                      <w:rFonts w:ascii="Times New Roman" w:hAnsi="Times New Roman" w:cs="Times New Roman"/>
                      <w:sz w:val="28"/>
                      <w:szCs w:val="28"/>
                    </w:rPr>
                    <w:t xml:space="preserve">       </w:t>
                  </w:r>
                  <w:r w:rsidRPr="000471B3">
                    <w:rPr>
                      <w:rFonts w:ascii="Times New Roman" w:hAnsi="Times New Roman" w:cs="Times New Roman"/>
                      <w:noProof/>
                      <w:position w:val="-4"/>
                      <w:sz w:val="28"/>
                      <w:szCs w:val="28"/>
                    </w:rPr>
                    <w:drawing>
                      <wp:inline distT="0" distB="0" distL="0" distR="0">
                        <wp:extent cx="388620" cy="168275"/>
                        <wp:effectExtent l="0" t="0" r="0" b="317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74" cstate="screen">
                                  <a:extLst>
                                    <a:ext uri="{28A0092B-C50C-407E-A947-70E740481C1C}">
                                      <a14:useLocalDpi xmlns:a14="http://schemas.microsoft.com/office/drawing/2010/main" val="0"/>
                                    </a:ext>
                                  </a:extLst>
                                </a:blip>
                                <a:srcRect/>
                                <a:stretch>
                                  <a:fillRect/>
                                </a:stretch>
                              </pic:blipFill>
                              <pic:spPr bwMode="auto">
                                <a:xfrm>
                                  <a:off x="0" y="0"/>
                                  <a:ext cx="388620" cy="168275"/>
                                </a:xfrm>
                                <a:prstGeom prst="rect">
                                  <a:avLst/>
                                </a:prstGeom>
                                <a:noFill/>
                                <a:ln>
                                  <a:noFill/>
                                </a:ln>
                              </pic:spPr>
                            </pic:pic>
                          </a:graphicData>
                        </a:graphic>
                      </wp:inline>
                    </w:drawing>
                  </w:r>
                </w:p>
              </w:tc>
            </w:tr>
          </w:tbl>
          <w:p w:rsidR="000471B3" w:rsidRPr="000471B3" w:rsidRDefault="000471B3" w:rsidP="000471B3">
            <w:pPr>
              <w:spacing w:after="0" w:line="240" w:lineRule="auto"/>
              <w:jc w:val="both"/>
              <w:rPr>
                <w:rFonts w:ascii="Times New Roman" w:hAnsi="Times New Roman" w:cs="Times New Roman"/>
                <w:sz w:val="28"/>
                <w:szCs w:val="28"/>
              </w:rPr>
            </w:pPr>
          </w:p>
        </w:tc>
      </w:tr>
    </w:tbl>
    <w:p w:rsidR="000471B3" w:rsidRPr="000471B3" w:rsidRDefault="000471B3" w:rsidP="000471B3">
      <w:pPr>
        <w:spacing w:after="0" w:line="276" w:lineRule="auto"/>
        <w:jc w:val="both"/>
        <w:rPr>
          <w:rFonts w:ascii="Times New Roman" w:hAnsi="Times New Roman"/>
          <w:b/>
          <w:color w:val="FF0000"/>
          <w:sz w:val="28"/>
          <w:szCs w:val="28"/>
        </w:rPr>
      </w:pPr>
      <w:r w:rsidRPr="000471B3">
        <w:rPr>
          <w:rFonts w:ascii="Times New Roman" w:hAnsi="Times New Roman"/>
          <w:b/>
          <w:color w:val="FF0000"/>
          <w:sz w:val="28"/>
          <w:szCs w:val="28"/>
        </w:rPr>
        <w:lastRenderedPageBreak/>
        <w:t xml:space="preserve">Tiết 44: </w:t>
      </w:r>
      <w:r w:rsidRPr="000471B3">
        <w:rPr>
          <w:rFonts w:ascii="Times New Roman" w:hAnsi="Times New Roman"/>
          <w:b/>
          <w:bCs/>
          <w:color w:val="000000"/>
          <w:sz w:val="28"/>
          <w:szCs w:val="28"/>
        </w:rPr>
        <w:t>BÀI TẬP (tiếp)</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686"/>
      </w:tblGrid>
      <w:tr w:rsidR="000471B3" w:rsidRPr="000471B3" w:rsidTr="006F5FBF">
        <w:tc>
          <w:tcPr>
            <w:tcW w:w="5240" w:type="dxa"/>
            <w:shd w:val="clear" w:color="auto" w:fill="auto"/>
          </w:tcPr>
          <w:p w:rsidR="000471B3" w:rsidRPr="000471B3" w:rsidRDefault="000471B3" w:rsidP="000471B3">
            <w:pPr>
              <w:jc w:val="center"/>
              <w:rPr>
                <w:rFonts w:ascii="Times New Roman" w:hAnsi="Times New Roman" w:cs="Times New Roman"/>
                <w:b/>
                <w:sz w:val="28"/>
                <w:szCs w:val="28"/>
              </w:rPr>
            </w:pPr>
            <w:r w:rsidRPr="000471B3">
              <w:rPr>
                <w:rFonts w:ascii="Times New Roman" w:hAnsi="Times New Roman" w:cs="Times New Roman"/>
                <w:b/>
                <w:sz w:val="28"/>
                <w:szCs w:val="28"/>
              </w:rPr>
              <w:t>Hoạt động của GV và HS</w:t>
            </w:r>
          </w:p>
        </w:tc>
        <w:tc>
          <w:tcPr>
            <w:tcW w:w="3686" w:type="dxa"/>
            <w:shd w:val="clear" w:color="auto" w:fill="auto"/>
          </w:tcPr>
          <w:p w:rsidR="000471B3" w:rsidRPr="000471B3" w:rsidRDefault="000471B3" w:rsidP="000471B3">
            <w:pPr>
              <w:jc w:val="center"/>
              <w:rPr>
                <w:rFonts w:ascii="Times New Roman" w:hAnsi="Times New Roman" w:cs="Times New Roman"/>
                <w:b/>
                <w:sz w:val="28"/>
                <w:szCs w:val="28"/>
              </w:rPr>
            </w:pPr>
            <w:r w:rsidRPr="000471B3">
              <w:rPr>
                <w:rFonts w:ascii="Times New Roman" w:hAnsi="Times New Roman" w:cs="Times New Roman"/>
                <w:b/>
                <w:sz w:val="28"/>
                <w:szCs w:val="28"/>
              </w:rPr>
              <w:t>Dự kiến sản phẩm</w:t>
            </w:r>
          </w:p>
        </w:tc>
      </w:tr>
      <w:tr w:rsidR="000471B3" w:rsidRPr="000471B3" w:rsidTr="006F5FBF">
        <w:tc>
          <w:tcPr>
            <w:tcW w:w="8926" w:type="dxa"/>
            <w:gridSpan w:val="2"/>
            <w:shd w:val="clear" w:color="auto" w:fill="auto"/>
          </w:tcPr>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Yêu cầu HS làm bài tập 1:</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xml:space="preserve">Bác Trường có một mảnh vườn hình chữ nhật rộng </w:t>
            </w:r>
            <w:r w:rsidRPr="000471B3">
              <w:rPr>
                <w:noProof/>
                <w:position w:val="-4"/>
              </w:rPr>
              <w:drawing>
                <wp:inline distT="0" distB="0" distL="0" distR="0">
                  <wp:extent cx="525780" cy="199390"/>
                  <wp:effectExtent l="0" t="0" r="762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75" cstate="screen">
                            <a:extLst>
                              <a:ext uri="{28A0092B-C50C-407E-A947-70E740481C1C}">
                                <a14:useLocalDpi xmlns:a14="http://schemas.microsoft.com/office/drawing/2010/main" val="0"/>
                              </a:ext>
                            </a:extLst>
                          </a:blip>
                          <a:srcRect/>
                          <a:stretch>
                            <a:fillRect/>
                          </a:stretch>
                        </pic:blipFill>
                        <pic:spPr bwMode="auto">
                          <a:xfrm>
                            <a:off x="0" y="0"/>
                            <a:ext cx="525780" cy="199390"/>
                          </a:xfrm>
                          <a:prstGeom prst="rect">
                            <a:avLst/>
                          </a:prstGeom>
                          <a:noFill/>
                          <a:ln>
                            <a:noFill/>
                          </a:ln>
                        </pic:spPr>
                      </pic:pic>
                    </a:graphicData>
                  </a:graphic>
                </wp:inline>
              </w:drawing>
            </w:r>
            <w:r w:rsidRPr="000471B3">
              <w:rPr>
                <w:rFonts w:ascii="Times New Roman" w:hAnsi="Times New Roman"/>
                <w:sz w:val="28"/>
                <w:szCs w:val="28"/>
              </w:rPr>
              <w:t xml:space="preserve">đ ể trồng thanh long. Năm trước, bác Trường thấy trung bình mỗi mét vuông vườn thu được </w:t>
            </w:r>
            <w:r w:rsidRPr="000471B3">
              <w:rPr>
                <w:noProof/>
                <w:position w:val="-10"/>
              </w:rPr>
              <w:drawing>
                <wp:inline distT="0" distB="0" distL="0" distR="0">
                  <wp:extent cx="262890" cy="199390"/>
                  <wp:effectExtent l="0" t="0" r="381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76" cstate="screen">
                            <a:extLst>
                              <a:ext uri="{28A0092B-C50C-407E-A947-70E740481C1C}">
                                <a14:useLocalDpi xmlns:a14="http://schemas.microsoft.com/office/drawing/2010/main" val="0"/>
                              </a:ext>
                            </a:extLst>
                          </a:blip>
                          <a:srcRect/>
                          <a:stretch>
                            <a:fillRect/>
                          </a:stretch>
                        </pic:blipFill>
                        <pic:spPr bwMode="auto">
                          <a:xfrm>
                            <a:off x="0" y="0"/>
                            <a:ext cx="262890" cy="199390"/>
                          </a:xfrm>
                          <a:prstGeom prst="rect">
                            <a:avLst/>
                          </a:prstGeom>
                          <a:noFill/>
                          <a:ln>
                            <a:noFill/>
                          </a:ln>
                        </pic:spPr>
                      </pic:pic>
                    </a:graphicData>
                  </a:graphic>
                </wp:inline>
              </w:drawing>
            </w:r>
            <w:r w:rsidRPr="000471B3">
              <w:rPr>
                <w:rFonts w:ascii="Times New Roman" w:hAnsi="Times New Roman"/>
                <w:sz w:val="28"/>
                <w:szCs w:val="28"/>
              </w:rPr>
              <w:t xml:space="preserve"> thanh long, mỗi kilôgam thanh long lãi được </w:t>
            </w:r>
            <w:r w:rsidRPr="000471B3">
              <w:rPr>
                <w:noProof/>
                <w:position w:val="-4"/>
              </w:rPr>
              <w:drawing>
                <wp:inline distT="0" distB="0" distL="0" distR="0">
                  <wp:extent cx="346710" cy="168275"/>
                  <wp:effectExtent l="0" t="0" r="0" b="317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77" cstate="screen">
                            <a:extLst>
                              <a:ext uri="{28A0092B-C50C-407E-A947-70E740481C1C}">
                                <a14:useLocalDpi xmlns:a14="http://schemas.microsoft.com/office/drawing/2010/main" val="0"/>
                              </a:ext>
                            </a:extLst>
                          </a:blip>
                          <a:srcRect/>
                          <a:stretch>
                            <a:fillRect/>
                          </a:stretch>
                        </pic:blipFill>
                        <pic:spPr bwMode="auto">
                          <a:xfrm>
                            <a:off x="0" y="0"/>
                            <a:ext cx="346710" cy="168275"/>
                          </a:xfrm>
                          <a:prstGeom prst="rect">
                            <a:avLst/>
                          </a:prstGeom>
                          <a:noFill/>
                          <a:ln>
                            <a:noFill/>
                          </a:ln>
                        </pic:spPr>
                      </pic:pic>
                    </a:graphicData>
                  </a:graphic>
                </wp:inline>
              </w:drawing>
            </w:r>
            <w:r w:rsidRPr="000471B3">
              <w:rPr>
                <w:rFonts w:ascii="Times New Roman" w:hAnsi="Times New Roman"/>
                <w:sz w:val="28"/>
                <w:szCs w:val="28"/>
              </w:rPr>
              <w:t xml:space="preserve"> đồng. Bởi vậy, đầu năm nay bác</w:t>
            </w:r>
          </w:p>
          <w:p w:rsidR="000471B3" w:rsidRPr="000471B3" w:rsidRDefault="000471B3" w:rsidP="000471B3">
            <w:pPr>
              <w:spacing w:after="0" w:line="360" w:lineRule="auto"/>
              <w:jc w:val="both"/>
              <w:rPr>
                <w:rFonts w:ascii="Times New Roman" w:hAnsi="Times New Roman"/>
                <w:sz w:val="28"/>
                <w:szCs w:val="28"/>
              </w:rPr>
            </w:pPr>
            <w:r w:rsidRPr="000471B3">
              <w:rPr>
                <w:rFonts w:ascii="Times New Roman" w:hAnsi="Times New Roman"/>
                <w:sz w:val="28"/>
                <w:szCs w:val="28"/>
              </w:rPr>
              <w:t>quyết định mở rộng diện tích mảnh vườn để tăng sản lượng thu hoạch với mong</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muốn thu được lãi nhiều hơn năm trước.</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a) Năm trước bác Trường thu được bao nhiêu kilôgam thanh long và lãi được bao nhiêu tiền?</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xml:space="preserve">b) Đầu năm nay, bác Trường mở rộng mảnh vườn bằng cách tăng đồng thời chiều dài lên </w:t>
            </w:r>
            <w:r w:rsidRPr="000471B3">
              <w:rPr>
                <w:noProof/>
                <w:position w:val="-4"/>
              </w:rPr>
              <w:drawing>
                <wp:inline distT="0" distB="0" distL="0" distR="0">
                  <wp:extent cx="126365" cy="168275"/>
                  <wp:effectExtent l="0" t="0" r="6985" b="317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78" cstate="screen">
                            <a:extLst>
                              <a:ext uri="{28A0092B-C50C-407E-A947-70E740481C1C}">
                                <a14:useLocalDpi xmlns:a14="http://schemas.microsoft.com/office/drawing/2010/main" val="0"/>
                              </a:ext>
                            </a:extLst>
                          </a:blip>
                          <a:srcRect/>
                          <a:stretch>
                            <a:fillRect/>
                          </a:stretch>
                        </pic:blipFill>
                        <pic:spPr bwMode="auto">
                          <a:xfrm>
                            <a:off x="0" y="0"/>
                            <a:ext cx="126365" cy="168275"/>
                          </a:xfrm>
                          <a:prstGeom prst="rect">
                            <a:avLst/>
                          </a:prstGeom>
                          <a:noFill/>
                          <a:ln>
                            <a:noFill/>
                          </a:ln>
                        </pic:spPr>
                      </pic:pic>
                    </a:graphicData>
                  </a:graphic>
                </wp:inline>
              </w:drawing>
            </w:r>
            <w:r w:rsidRPr="000471B3">
              <w:rPr>
                <w:rFonts w:ascii="Times New Roman" w:hAnsi="Times New Roman"/>
                <w:sz w:val="28"/>
                <w:szCs w:val="28"/>
              </w:rPr>
              <w:t xml:space="preserve"> lần và chiều rộng lên </w:t>
            </w:r>
            <w:r w:rsidRPr="000471B3">
              <w:rPr>
                <w:noProof/>
                <w:position w:val="-4"/>
              </w:rPr>
              <w:drawing>
                <wp:inline distT="0" distB="0" distL="0" distR="0">
                  <wp:extent cx="115570" cy="168275"/>
                  <wp:effectExtent l="0" t="0" r="0" b="317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79" cstate="screen">
                            <a:extLst>
                              <a:ext uri="{28A0092B-C50C-407E-A947-70E740481C1C}">
                                <a14:useLocalDpi xmlns:a14="http://schemas.microsoft.com/office/drawing/2010/main" val="0"/>
                              </a:ext>
                            </a:extLst>
                          </a:blip>
                          <a:srcRect/>
                          <a:stretch>
                            <a:fillRect/>
                          </a:stretch>
                        </pic:blipFill>
                        <pic:spPr bwMode="auto">
                          <a:xfrm>
                            <a:off x="0" y="0"/>
                            <a:ext cx="115570" cy="168275"/>
                          </a:xfrm>
                          <a:prstGeom prst="rect">
                            <a:avLst/>
                          </a:prstGeom>
                          <a:noFill/>
                          <a:ln>
                            <a:noFill/>
                          </a:ln>
                        </pic:spPr>
                      </pic:pic>
                    </a:graphicData>
                  </a:graphic>
                </wp:inline>
              </w:drawing>
            </w:r>
            <w:r w:rsidRPr="000471B3">
              <w:rPr>
                <w:rFonts w:ascii="Times New Roman" w:hAnsi="Times New Roman"/>
                <w:sz w:val="28"/>
                <w:szCs w:val="28"/>
              </w:rPr>
              <w:t xml:space="preserve"> lần. Hỏi diện tích mảnh vườn của bác Trường sau khi mở rộng là bao nhiêu?</w:t>
            </w:r>
          </w:p>
          <w:p w:rsidR="000471B3" w:rsidRPr="000471B3" w:rsidRDefault="000471B3" w:rsidP="000471B3">
            <w:pPr>
              <w:spacing w:after="0" w:line="276" w:lineRule="auto"/>
              <w:jc w:val="both"/>
              <w:rPr>
                <w:rFonts w:ascii="Times New Roman" w:hAnsi="Times New Roman"/>
                <w:sz w:val="28"/>
                <w:szCs w:val="28"/>
              </w:rPr>
            </w:pPr>
            <w:r w:rsidRPr="000471B3">
              <w:rPr>
                <w:rFonts w:ascii="Times New Roman" w:hAnsi="Times New Roman"/>
                <w:sz w:val="28"/>
                <w:szCs w:val="28"/>
              </w:rPr>
              <w:t>c) Biết rằng bác Trường vẫn trồng giống thanh long cũ và giá thanh long không thay đổi, hỏi năm nay khối lượng thanh long và số tiền lãi dự kiến là bao nhiêu?</w:t>
            </w:r>
          </w:p>
        </w:tc>
      </w:tr>
      <w:tr w:rsidR="000471B3" w:rsidRPr="000471B3" w:rsidTr="006F5FBF">
        <w:tc>
          <w:tcPr>
            <w:tcW w:w="5240" w:type="dxa"/>
            <w:shd w:val="clear" w:color="auto" w:fill="auto"/>
          </w:tcPr>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Tóm tắt bài toán?</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Năm trước bác Trường thu được bao nhiêu kilôgam thanh long và lãi được bao nhiêu tiền?</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Tính diện tích mảnh vườn của bác Trường sau khi mở rộng?</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Tính khối lượng thanh long và số tiền lãi dự kiến năm nay bác Trường thu được?</w:t>
            </w:r>
          </w:p>
          <w:p w:rsidR="000471B3" w:rsidRPr="000471B3" w:rsidRDefault="000471B3" w:rsidP="000471B3">
            <w:pPr>
              <w:spacing w:after="0" w:line="240" w:lineRule="auto"/>
              <w:jc w:val="both"/>
              <w:rPr>
                <w:rFonts w:ascii="Times New Roman" w:hAnsi="Times New Roman"/>
                <w:sz w:val="28"/>
                <w:szCs w:val="28"/>
              </w:rPr>
            </w:pPr>
            <w:r w:rsidRPr="000471B3">
              <w:rPr>
                <w:noProof/>
                <w:position w:val="-4"/>
              </w:rPr>
              <w:drawing>
                <wp:inline distT="0" distB="0" distL="0" distR="0">
                  <wp:extent cx="798830" cy="199390"/>
                  <wp:effectExtent l="0" t="0" r="127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80" cstate="screen">
                            <a:extLst>
                              <a:ext uri="{28A0092B-C50C-407E-A947-70E740481C1C}">
                                <a14:useLocalDpi xmlns:a14="http://schemas.microsoft.com/office/drawing/2010/main" val="0"/>
                              </a:ext>
                            </a:extLst>
                          </a:blip>
                          <a:srcRect/>
                          <a:stretch>
                            <a:fillRect/>
                          </a:stretch>
                        </pic:blipFill>
                        <pic:spPr bwMode="auto">
                          <a:xfrm>
                            <a:off x="0" y="0"/>
                            <a:ext cx="798830" cy="199390"/>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sz w:val="28"/>
                <w:szCs w:val="28"/>
              </w:rPr>
            </w:pPr>
            <w:r w:rsidRPr="000471B3">
              <w:rPr>
                <w:noProof/>
                <w:position w:val="-4"/>
              </w:rPr>
              <w:drawing>
                <wp:inline distT="0" distB="0" distL="0" distR="0">
                  <wp:extent cx="283845" cy="199390"/>
                  <wp:effectExtent l="0" t="0" r="1905"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81" cstate="screen">
                            <a:extLst>
                              <a:ext uri="{28A0092B-C50C-407E-A947-70E740481C1C}">
                                <a14:useLocalDpi xmlns:a14="http://schemas.microsoft.com/office/drawing/2010/main" val="0"/>
                              </a:ext>
                            </a:extLst>
                          </a:blip>
                          <a:srcRect/>
                          <a:stretch>
                            <a:fillRect/>
                          </a:stretch>
                        </pic:blipFill>
                        <pic:spPr bwMode="auto">
                          <a:xfrm>
                            <a:off x="0" y="0"/>
                            <a:ext cx="283845" cy="199390"/>
                          </a:xfrm>
                          <a:prstGeom prst="rect">
                            <a:avLst/>
                          </a:prstGeom>
                          <a:noFill/>
                          <a:ln>
                            <a:noFill/>
                          </a:ln>
                        </pic:spPr>
                      </pic:pic>
                    </a:graphicData>
                  </a:graphic>
                </wp:inline>
              </w:drawing>
            </w:r>
            <w:r w:rsidRPr="000471B3">
              <w:rPr>
                <w:rFonts w:ascii="Times New Roman" w:hAnsi="Times New Roman"/>
                <w:sz w:val="28"/>
                <w:szCs w:val="28"/>
              </w:rPr>
              <w:t xml:space="preserve">t hu được </w:t>
            </w:r>
            <w:r w:rsidRPr="000471B3">
              <w:rPr>
                <w:noProof/>
                <w:position w:val="-10"/>
              </w:rPr>
              <w:drawing>
                <wp:inline distT="0" distB="0" distL="0" distR="0">
                  <wp:extent cx="262890" cy="199390"/>
                  <wp:effectExtent l="0" t="0" r="381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82" cstate="screen">
                            <a:extLst>
                              <a:ext uri="{28A0092B-C50C-407E-A947-70E740481C1C}">
                                <a14:useLocalDpi xmlns:a14="http://schemas.microsoft.com/office/drawing/2010/main" val="0"/>
                              </a:ext>
                            </a:extLst>
                          </a:blip>
                          <a:srcRect/>
                          <a:stretch>
                            <a:fillRect/>
                          </a:stretch>
                        </pic:blipFill>
                        <pic:spPr bwMode="auto">
                          <a:xfrm>
                            <a:off x="0" y="0"/>
                            <a:ext cx="262890" cy="199390"/>
                          </a:xfrm>
                          <a:prstGeom prst="rect">
                            <a:avLst/>
                          </a:prstGeom>
                          <a:noFill/>
                          <a:ln>
                            <a:noFill/>
                          </a:ln>
                        </pic:spPr>
                      </pic:pic>
                    </a:graphicData>
                  </a:graphic>
                </wp:inline>
              </w:drawing>
            </w:r>
            <w:r w:rsidRPr="000471B3">
              <w:rPr>
                <w:rFonts w:ascii="Times New Roman" w:hAnsi="Times New Roman"/>
                <w:sz w:val="28"/>
                <w:szCs w:val="28"/>
              </w:rPr>
              <w:t>t hanh long.</w:t>
            </w:r>
          </w:p>
          <w:p w:rsidR="000471B3" w:rsidRPr="000471B3" w:rsidRDefault="000471B3" w:rsidP="000471B3">
            <w:pPr>
              <w:spacing w:after="0" w:line="240" w:lineRule="auto"/>
              <w:jc w:val="both"/>
              <w:rPr>
                <w:rFonts w:ascii="Times New Roman" w:hAnsi="Times New Roman"/>
                <w:sz w:val="28"/>
                <w:szCs w:val="28"/>
              </w:rPr>
            </w:pPr>
            <w:r w:rsidRPr="000471B3">
              <w:rPr>
                <w:noProof/>
                <w:position w:val="-10"/>
              </w:rPr>
              <w:drawing>
                <wp:inline distT="0" distB="0" distL="0" distR="0">
                  <wp:extent cx="252095" cy="19939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3" cstate="screen">
                            <a:extLst>
                              <a:ext uri="{28A0092B-C50C-407E-A947-70E740481C1C}">
                                <a14:useLocalDpi xmlns:a14="http://schemas.microsoft.com/office/drawing/2010/main" val="0"/>
                              </a:ext>
                            </a:extLst>
                          </a:blip>
                          <a:srcRect/>
                          <a:stretch>
                            <a:fillRect/>
                          </a:stretch>
                        </pic:blipFill>
                        <pic:spPr bwMode="auto">
                          <a:xfrm>
                            <a:off x="0" y="0"/>
                            <a:ext cx="252095" cy="199390"/>
                          </a:xfrm>
                          <a:prstGeom prst="rect">
                            <a:avLst/>
                          </a:prstGeom>
                          <a:noFill/>
                          <a:ln>
                            <a:noFill/>
                          </a:ln>
                        </pic:spPr>
                      </pic:pic>
                    </a:graphicData>
                  </a:graphic>
                </wp:inline>
              </w:drawing>
            </w:r>
            <w:r w:rsidRPr="000471B3">
              <w:rPr>
                <w:rFonts w:ascii="Times New Roman" w:hAnsi="Times New Roman"/>
                <w:sz w:val="28"/>
                <w:szCs w:val="28"/>
              </w:rPr>
              <w:t xml:space="preserve">t hanh long lãi </w:t>
            </w:r>
            <w:r w:rsidRPr="000471B3">
              <w:rPr>
                <w:noProof/>
                <w:position w:val="-4"/>
              </w:rPr>
              <w:drawing>
                <wp:inline distT="0" distB="0" distL="0" distR="0">
                  <wp:extent cx="346710" cy="168275"/>
                  <wp:effectExtent l="0" t="0" r="0" b="317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84" cstate="screen">
                            <a:extLst>
                              <a:ext uri="{28A0092B-C50C-407E-A947-70E740481C1C}">
                                <a14:useLocalDpi xmlns:a14="http://schemas.microsoft.com/office/drawing/2010/main" val="0"/>
                              </a:ext>
                            </a:extLst>
                          </a:blip>
                          <a:srcRect/>
                          <a:stretch>
                            <a:fillRect/>
                          </a:stretch>
                        </pic:blipFill>
                        <pic:spPr bwMode="auto">
                          <a:xfrm>
                            <a:off x="0" y="0"/>
                            <a:ext cx="346710" cy="168275"/>
                          </a:xfrm>
                          <a:prstGeom prst="rect">
                            <a:avLst/>
                          </a:prstGeom>
                          <a:noFill/>
                          <a:ln>
                            <a:noFill/>
                          </a:ln>
                        </pic:spPr>
                      </pic:pic>
                    </a:graphicData>
                  </a:graphic>
                </wp:inline>
              </w:drawing>
            </w:r>
            <w:r w:rsidRPr="000471B3">
              <w:rPr>
                <w:rFonts w:ascii="Times New Roman" w:hAnsi="Times New Roman"/>
                <w:sz w:val="28"/>
                <w:szCs w:val="28"/>
              </w:rPr>
              <w:t xml:space="preserve"> đồng.</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a) Tính số kg thanh long và số lãi năm trước?</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b) Tính diện tích vườn sau khi mở rộng?</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c) Tính số kg thanh long và số lãi năm nay?</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lastRenderedPageBreak/>
              <w:t>- HS sử dụng kiến thức về phép nhân để làm bài tập.</w:t>
            </w:r>
          </w:p>
          <w:p w:rsidR="000471B3" w:rsidRPr="000471B3" w:rsidRDefault="000471B3" w:rsidP="000471B3">
            <w:pPr>
              <w:spacing w:after="0" w:line="240" w:lineRule="auto"/>
              <w:jc w:val="both"/>
              <w:rPr>
                <w:rFonts w:ascii="Times New Roman" w:eastAsia="Times New Roman" w:hAnsi="Times New Roman"/>
                <w:sz w:val="28"/>
                <w:szCs w:val="28"/>
              </w:rPr>
            </w:pPr>
            <w:r w:rsidRPr="000471B3">
              <w:rPr>
                <w:rFonts w:ascii="Times New Roman" w:eastAsia="Times New Roman" w:hAnsi="Times New Roman"/>
                <w:sz w:val="28"/>
                <w:szCs w:val="28"/>
              </w:rPr>
              <w:t>- GV yêu cầu 3 HS lần lượt lên bảng viết lời giải câu a, câu b và câu c.</w:t>
            </w:r>
          </w:p>
          <w:p w:rsidR="000471B3" w:rsidRPr="000471B3" w:rsidRDefault="000471B3" w:rsidP="000471B3">
            <w:pPr>
              <w:spacing w:after="0" w:line="240" w:lineRule="auto"/>
              <w:jc w:val="both"/>
              <w:rPr>
                <w:rFonts w:ascii="Times New Roman" w:eastAsia="Times New Roman" w:hAnsi="Times New Roman"/>
                <w:sz w:val="28"/>
                <w:szCs w:val="28"/>
              </w:rPr>
            </w:pPr>
            <w:r w:rsidRPr="000471B3">
              <w:rPr>
                <w:rFonts w:ascii="Times New Roman" w:eastAsia="Times New Roman" w:hAnsi="Times New Roman"/>
                <w:sz w:val="28"/>
                <w:szCs w:val="28"/>
              </w:rPr>
              <w:t>- HS cả lớp quan sát, nhận xét, chữa bài.</w:t>
            </w:r>
          </w:p>
          <w:p w:rsidR="000471B3" w:rsidRPr="000471B3" w:rsidRDefault="000471B3" w:rsidP="000471B3">
            <w:pPr>
              <w:spacing w:after="0" w:line="240" w:lineRule="auto"/>
              <w:rPr>
                <w:rFonts w:ascii="Times New Roman" w:hAnsi="Times New Roman"/>
                <w:b/>
                <w:sz w:val="28"/>
                <w:szCs w:val="28"/>
              </w:rPr>
            </w:pPr>
            <w:r w:rsidRPr="000471B3">
              <w:rPr>
                <w:rFonts w:ascii="Times New Roman" w:eastAsia="Times New Roman" w:hAnsi="Times New Roman"/>
                <w:sz w:val="28"/>
                <w:szCs w:val="28"/>
              </w:rPr>
              <w:t>- GV chính xác hóa lời giải, đánh giá mức độ hoàn thành nhiệm vụ của các nhóm.</w:t>
            </w:r>
          </w:p>
        </w:tc>
        <w:tc>
          <w:tcPr>
            <w:tcW w:w="3686" w:type="dxa"/>
            <w:shd w:val="clear" w:color="auto" w:fill="auto"/>
          </w:tcPr>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lastRenderedPageBreak/>
              <w:t>Bài 1:</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a) Năm ngoái bác Trường thu được số kilôgam thanh long là:</w:t>
            </w:r>
          </w:p>
          <w:p w:rsidR="000471B3" w:rsidRPr="000471B3" w:rsidRDefault="000471B3" w:rsidP="000471B3">
            <w:pPr>
              <w:spacing w:after="0" w:line="240" w:lineRule="auto"/>
              <w:jc w:val="both"/>
              <w:rPr>
                <w:rFonts w:ascii="Times New Roman" w:hAnsi="Times New Roman"/>
                <w:sz w:val="28"/>
                <w:szCs w:val="28"/>
              </w:rPr>
            </w:pPr>
            <w:r w:rsidRPr="000471B3">
              <w:rPr>
                <w:noProof/>
                <w:position w:val="-10"/>
              </w:rPr>
              <w:drawing>
                <wp:inline distT="0" distB="0" distL="0" distR="0">
                  <wp:extent cx="1208405" cy="19939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85" cstate="screen">
                            <a:extLst>
                              <a:ext uri="{28A0092B-C50C-407E-A947-70E740481C1C}">
                                <a14:useLocalDpi xmlns:a14="http://schemas.microsoft.com/office/drawing/2010/main" val="0"/>
                              </a:ext>
                            </a:extLst>
                          </a:blip>
                          <a:srcRect/>
                          <a:stretch>
                            <a:fillRect/>
                          </a:stretch>
                        </pic:blipFill>
                        <pic:spPr bwMode="auto">
                          <a:xfrm>
                            <a:off x="0" y="0"/>
                            <a:ext cx="1208405" cy="199390"/>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Số tiền lãi bác Trường thu được là:</w:t>
            </w:r>
          </w:p>
          <w:p w:rsidR="000471B3" w:rsidRPr="000471B3" w:rsidRDefault="000471B3" w:rsidP="000471B3">
            <w:pPr>
              <w:spacing w:after="0" w:line="240" w:lineRule="auto"/>
              <w:jc w:val="both"/>
              <w:rPr>
                <w:rFonts w:ascii="Times New Roman" w:hAnsi="Times New Roman"/>
                <w:sz w:val="28"/>
                <w:szCs w:val="28"/>
              </w:rPr>
            </w:pPr>
            <w:r w:rsidRPr="000471B3">
              <w:rPr>
                <w:noProof/>
                <w:position w:val="-4"/>
              </w:rPr>
              <w:drawing>
                <wp:inline distT="0" distB="0" distL="0" distR="0">
                  <wp:extent cx="1418590" cy="168275"/>
                  <wp:effectExtent l="0" t="0" r="0" b="317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86" cstate="screen">
                            <a:extLst>
                              <a:ext uri="{28A0092B-C50C-407E-A947-70E740481C1C}">
                                <a14:useLocalDpi xmlns:a14="http://schemas.microsoft.com/office/drawing/2010/main" val="0"/>
                              </a:ext>
                            </a:extLst>
                          </a:blip>
                          <a:srcRect/>
                          <a:stretch>
                            <a:fillRect/>
                          </a:stretch>
                        </pic:blipFill>
                        <pic:spPr bwMode="auto">
                          <a:xfrm>
                            <a:off x="0" y="0"/>
                            <a:ext cx="1418590" cy="168275"/>
                          </a:xfrm>
                          <a:prstGeom prst="rect">
                            <a:avLst/>
                          </a:prstGeom>
                          <a:noFill/>
                          <a:ln>
                            <a:noFill/>
                          </a:ln>
                        </pic:spPr>
                      </pic:pic>
                    </a:graphicData>
                  </a:graphic>
                </wp:inline>
              </w:drawing>
            </w:r>
            <w:r w:rsidRPr="000471B3">
              <w:rPr>
                <w:rFonts w:ascii="Times New Roman" w:hAnsi="Times New Roman"/>
                <w:sz w:val="28"/>
                <w:szCs w:val="28"/>
              </w:rPr>
              <w:t xml:space="preserve"> (đồng)</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b) Diện tích mảnh vườn của bác Trường sau khi mở rộng là:</w:t>
            </w:r>
          </w:p>
          <w:p w:rsidR="000471B3" w:rsidRPr="000471B3" w:rsidRDefault="000471B3" w:rsidP="000471B3">
            <w:pPr>
              <w:spacing w:after="0" w:line="240" w:lineRule="auto"/>
              <w:jc w:val="both"/>
            </w:pPr>
            <w:r w:rsidRPr="000471B3">
              <w:rPr>
                <w:noProof/>
                <w:position w:val="-10"/>
              </w:rPr>
              <w:drawing>
                <wp:inline distT="0" distB="0" distL="0" distR="0">
                  <wp:extent cx="1376680" cy="241935"/>
                  <wp:effectExtent l="0" t="0" r="0" b="571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87" cstate="screen">
                            <a:extLst>
                              <a:ext uri="{28A0092B-C50C-407E-A947-70E740481C1C}">
                                <a14:useLocalDpi xmlns:a14="http://schemas.microsoft.com/office/drawing/2010/main" val="0"/>
                              </a:ext>
                            </a:extLst>
                          </a:blip>
                          <a:srcRect/>
                          <a:stretch>
                            <a:fillRect/>
                          </a:stretch>
                        </pic:blipFill>
                        <pic:spPr bwMode="auto">
                          <a:xfrm>
                            <a:off x="0" y="0"/>
                            <a:ext cx="1376680" cy="241935"/>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c) Năm nay bác Trường dự kiến thu được số kilôgam thanh long là:</w:t>
            </w:r>
          </w:p>
          <w:p w:rsidR="000471B3" w:rsidRPr="000471B3" w:rsidRDefault="000471B3" w:rsidP="000471B3">
            <w:pPr>
              <w:spacing w:after="0" w:line="240" w:lineRule="auto"/>
              <w:jc w:val="both"/>
              <w:rPr>
                <w:rFonts w:ascii="Times New Roman" w:hAnsi="Times New Roman"/>
                <w:sz w:val="28"/>
                <w:szCs w:val="28"/>
              </w:rPr>
            </w:pPr>
            <w:r w:rsidRPr="000471B3">
              <w:rPr>
                <w:noProof/>
                <w:position w:val="-10"/>
              </w:rPr>
              <w:drawing>
                <wp:inline distT="0" distB="0" distL="0" distR="0">
                  <wp:extent cx="1282065" cy="19939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88" cstate="screen">
                            <a:extLst>
                              <a:ext uri="{28A0092B-C50C-407E-A947-70E740481C1C}">
                                <a14:useLocalDpi xmlns:a14="http://schemas.microsoft.com/office/drawing/2010/main" val="0"/>
                              </a:ext>
                            </a:extLst>
                          </a:blip>
                          <a:srcRect/>
                          <a:stretch>
                            <a:fillRect/>
                          </a:stretch>
                        </pic:blipFill>
                        <pic:spPr bwMode="auto">
                          <a:xfrm>
                            <a:off x="0" y="0"/>
                            <a:ext cx="1282065" cy="199390"/>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lastRenderedPageBreak/>
              <w:t>Số tiền lãi bác Trường dự kiến thu được là:</w:t>
            </w:r>
          </w:p>
          <w:p w:rsidR="000471B3" w:rsidRPr="000471B3" w:rsidRDefault="000471B3" w:rsidP="000471B3">
            <w:pPr>
              <w:spacing w:after="0" w:line="240" w:lineRule="auto"/>
              <w:jc w:val="both"/>
              <w:rPr>
                <w:rFonts w:ascii="Times New Roman" w:hAnsi="Times New Roman"/>
                <w:sz w:val="28"/>
                <w:szCs w:val="28"/>
              </w:rPr>
            </w:pPr>
            <w:r w:rsidRPr="000471B3">
              <w:rPr>
                <w:noProof/>
                <w:position w:val="-4"/>
              </w:rPr>
              <w:drawing>
                <wp:inline distT="0" distB="0" distL="0" distR="0">
                  <wp:extent cx="1576705" cy="168275"/>
                  <wp:effectExtent l="0" t="0" r="4445" b="317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89" cstate="screen">
                            <a:extLst>
                              <a:ext uri="{28A0092B-C50C-407E-A947-70E740481C1C}">
                                <a14:useLocalDpi xmlns:a14="http://schemas.microsoft.com/office/drawing/2010/main" val="0"/>
                              </a:ext>
                            </a:extLst>
                          </a:blip>
                          <a:srcRect/>
                          <a:stretch>
                            <a:fillRect/>
                          </a:stretch>
                        </pic:blipFill>
                        <pic:spPr bwMode="auto">
                          <a:xfrm>
                            <a:off x="0" y="0"/>
                            <a:ext cx="1576705" cy="168275"/>
                          </a:xfrm>
                          <a:prstGeom prst="rect">
                            <a:avLst/>
                          </a:prstGeom>
                          <a:noFill/>
                          <a:ln>
                            <a:noFill/>
                          </a:ln>
                        </pic:spPr>
                      </pic:pic>
                    </a:graphicData>
                  </a:graphic>
                </wp:inline>
              </w:drawing>
            </w:r>
            <w:r w:rsidRPr="000471B3">
              <w:rPr>
                <w:rFonts w:ascii="Times New Roman" w:hAnsi="Times New Roman"/>
                <w:sz w:val="28"/>
                <w:szCs w:val="28"/>
              </w:rPr>
              <w:t xml:space="preserve"> (đồng)</w:t>
            </w:r>
          </w:p>
          <w:p w:rsidR="000471B3" w:rsidRPr="000471B3" w:rsidRDefault="000471B3" w:rsidP="000471B3">
            <w:pPr>
              <w:spacing w:after="0" w:line="240" w:lineRule="auto"/>
              <w:jc w:val="center"/>
              <w:rPr>
                <w:rFonts w:ascii="Times New Roman" w:hAnsi="Times New Roman"/>
                <w:b/>
                <w:sz w:val="28"/>
                <w:szCs w:val="28"/>
              </w:rPr>
            </w:pPr>
          </w:p>
        </w:tc>
      </w:tr>
      <w:tr w:rsidR="000471B3" w:rsidRPr="000471B3" w:rsidTr="006F5FBF">
        <w:tc>
          <w:tcPr>
            <w:tcW w:w="5240" w:type="dxa"/>
            <w:shd w:val="clear" w:color="auto" w:fill="auto"/>
          </w:tcPr>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lastRenderedPageBreak/>
              <w:t xml:space="preserve">* Bài tập 2: </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Ngày hôm qua thịt lợn bán giá 6000đồng/kg.</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xml:space="preserve"> Hôm nay giá thịt lợn đã tăng lên 5000 đồng/kg so với hôm qua. Một quán cơm bình dân hôm qua mua 12kg thịt lợn, hôm nay mua 10kg thịt lợn. Hỏi tổng số tiền quán cơm đó phải trả trong 2 ngày là bao nhiêu?</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Yêu cầu HS nghiên cứu đề bài, tóm tắt bài toán.</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Yêu cầu HS làm bài trên phiếu học tập số 5.</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HS đọc và tóm tắt bài toán.</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HS sử dụng tính chất của phép cộng và phép</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nhân để hoàn thiện lời giải bài toán trên</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phiếu học tập.</w:t>
            </w:r>
          </w:p>
          <w:p w:rsidR="000471B3" w:rsidRPr="000471B3" w:rsidRDefault="000471B3" w:rsidP="000471B3">
            <w:pPr>
              <w:spacing w:after="0" w:line="240" w:lineRule="auto"/>
              <w:jc w:val="both"/>
              <w:rPr>
                <w:rFonts w:ascii="Times New Roman" w:eastAsia="Times New Roman" w:hAnsi="Times New Roman"/>
                <w:sz w:val="28"/>
                <w:szCs w:val="28"/>
              </w:rPr>
            </w:pPr>
            <w:r w:rsidRPr="000471B3">
              <w:rPr>
                <w:rFonts w:ascii="Times New Roman" w:eastAsia="Times New Roman" w:hAnsi="Times New Roman"/>
                <w:sz w:val="28"/>
                <w:szCs w:val="28"/>
              </w:rPr>
              <w:t>- GV công bố đáp án.</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HS dưới lớp theo dõi, đổi bài chấm chéo.</w:t>
            </w:r>
          </w:p>
          <w:p w:rsidR="000471B3" w:rsidRPr="000471B3" w:rsidRDefault="000471B3" w:rsidP="000471B3">
            <w:pPr>
              <w:spacing w:after="0" w:line="240" w:lineRule="auto"/>
              <w:jc w:val="both"/>
              <w:rPr>
                <w:rFonts w:ascii="Times New Roman" w:eastAsia="Times New Roman" w:hAnsi="Times New Roman"/>
                <w:sz w:val="28"/>
                <w:szCs w:val="28"/>
              </w:rPr>
            </w:pPr>
            <w:r w:rsidRPr="000471B3">
              <w:rPr>
                <w:rFonts w:ascii="Times New Roman" w:eastAsia="Times New Roman" w:hAnsi="Times New Roman"/>
                <w:sz w:val="28"/>
                <w:szCs w:val="28"/>
              </w:rPr>
              <w:t xml:space="preserve">- GV lấy một số bài HS còn nhầm lẫn, sai sót phân tích chỉ rõ sai sót cho HS. </w:t>
            </w:r>
          </w:p>
          <w:p w:rsidR="000471B3" w:rsidRPr="000471B3" w:rsidRDefault="000471B3" w:rsidP="000471B3">
            <w:pPr>
              <w:spacing w:after="0" w:line="240" w:lineRule="auto"/>
              <w:jc w:val="both"/>
              <w:rPr>
                <w:rFonts w:ascii="Times New Roman" w:hAnsi="Times New Roman"/>
                <w:b/>
                <w:sz w:val="28"/>
                <w:szCs w:val="28"/>
              </w:rPr>
            </w:pPr>
            <w:r w:rsidRPr="000471B3">
              <w:rPr>
                <w:rFonts w:ascii="Times New Roman" w:eastAsia="Times New Roman" w:hAnsi="Times New Roman"/>
                <w:sz w:val="28"/>
                <w:szCs w:val="28"/>
                <w:lang w:val="vi-VN"/>
              </w:rPr>
              <w:t xml:space="preserve">- </w:t>
            </w:r>
            <w:r w:rsidRPr="000471B3">
              <w:rPr>
                <w:rFonts w:ascii="Times New Roman" w:eastAsia="Times New Roman" w:hAnsi="Times New Roman"/>
                <w:sz w:val="28"/>
                <w:szCs w:val="28"/>
              </w:rPr>
              <w:t>GV nhận xét việc tham gia thực hiện nhiệm vụ học tập của HS.</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Ngày hôm qua thịt lợn bán giá 60000 đồng/kg. Hôm nay giá thịt lợn đã tăng lên 5000 đồng/kg so với hôm qua. Một quán cơm bình dân hôm qua mua 12kg thịt lợn, hôm nay mua 10kg thịt lợn. Hỏi tổng số tiền quán cơm đó phải trả trong 2 ngày là bao nhiêu?</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Y/c HS nghiên cứu đề bài, tóm tắt bài toán.</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Y/cầu HS làm bài trên phiếu học tập số 5.</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HS đọc và tóm tắt bài toán.</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HS sử dụng tính chất của phép cộng và phép nhân để hoàn thiện lời giải bài toán trên phiếu học tập.</w:t>
            </w:r>
          </w:p>
          <w:p w:rsidR="000471B3" w:rsidRPr="000471B3" w:rsidRDefault="000471B3" w:rsidP="000471B3">
            <w:pPr>
              <w:spacing w:after="0" w:line="240" w:lineRule="auto"/>
              <w:jc w:val="both"/>
              <w:rPr>
                <w:rFonts w:ascii="Times New Roman" w:eastAsia="Times New Roman" w:hAnsi="Times New Roman"/>
                <w:sz w:val="28"/>
                <w:szCs w:val="28"/>
              </w:rPr>
            </w:pPr>
            <w:r w:rsidRPr="000471B3">
              <w:rPr>
                <w:rFonts w:ascii="Times New Roman" w:eastAsia="Times New Roman" w:hAnsi="Times New Roman"/>
                <w:sz w:val="28"/>
                <w:szCs w:val="28"/>
              </w:rPr>
              <w:t>- GV công bố đáp án.</w:t>
            </w:r>
          </w:p>
          <w:p w:rsidR="000471B3" w:rsidRPr="000471B3" w:rsidRDefault="000471B3" w:rsidP="000471B3">
            <w:pPr>
              <w:spacing w:after="0" w:line="240" w:lineRule="auto"/>
              <w:jc w:val="both"/>
              <w:rPr>
                <w:rFonts w:ascii="Times New Roman" w:hAnsi="Times New Roman"/>
                <w:sz w:val="28"/>
                <w:szCs w:val="28"/>
              </w:rPr>
            </w:pPr>
            <w:r w:rsidRPr="000471B3">
              <w:rPr>
                <w:rFonts w:ascii="Times New Roman" w:hAnsi="Times New Roman"/>
                <w:sz w:val="28"/>
                <w:szCs w:val="28"/>
              </w:rPr>
              <w:t>- HS dưới lớp theo dõi, đổi bài chấm chéo.</w:t>
            </w:r>
          </w:p>
          <w:p w:rsidR="000471B3" w:rsidRPr="000471B3" w:rsidRDefault="000471B3" w:rsidP="000471B3">
            <w:pPr>
              <w:spacing w:after="0" w:line="240" w:lineRule="auto"/>
              <w:jc w:val="both"/>
              <w:rPr>
                <w:rFonts w:ascii="Times New Roman" w:eastAsia="Times New Roman" w:hAnsi="Times New Roman"/>
                <w:sz w:val="28"/>
                <w:szCs w:val="28"/>
              </w:rPr>
            </w:pPr>
            <w:r w:rsidRPr="000471B3">
              <w:rPr>
                <w:rFonts w:ascii="Times New Roman" w:eastAsia="Times New Roman" w:hAnsi="Times New Roman"/>
                <w:sz w:val="28"/>
                <w:szCs w:val="28"/>
              </w:rPr>
              <w:t xml:space="preserve">- GV lấy một số bài HS còn nhầm lẫn, sai sót phân tích chỉ rõ sai sót cho HS. </w:t>
            </w:r>
          </w:p>
          <w:p w:rsidR="000471B3" w:rsidRPr="000471B3" w:rsidRDefault="000471B3" w:rsidP="000471B3">
            <w:pPr>
              <w:spacing w:after="0" w:line="240" w:lineRule="auto"/>
              <w:jc w:val="both"/>
              <w:rPr>
                <w:rFonts w:ascii="Times New Roman" w:eastAsia="Times New Roman" w:hAnsi="Times New Roman"/>
                <w:sz w:val="28"/>
                <w:szCs w:val="28"/>
              </w:rPr>
            </w:pPr>
            <w:r w:rsidRPr="000471B3">
              <w:rPr>
                <w:rFonts w:ascii="Times New Roman" w:eastAsia="Times New Roman" w:hAnsi="Times New Roman"/>
                <w:sz w:val="28"/>
                <w:szCs w:val="28"/>
                <w:lang w:val="vi-VN"/>
              </w:rPr>
              <w:t xml:space="preserve">- </w:t>
            </w:r>
            <w:r w:rsidRPr="000471B3">
              <w:rPr>
                <w:rFonts w:ascii="Times New Roman" w:eastAsia="Times New Roman" w:hAnsi="Times New Roman"/>
                <w:sz w:val="28"/>
                <w:szCs w:val="28"/>
              </w:rPr>
              <w:t>GV nhận xét việc tham gia thực hiện nhiệm</w:t>
            </w:r>
          </w:p>
          <w:p w:rsidR="000471B3" w:rsidRPr="000471B3" w:rsidRDefault="000471B3" w:rsidP="000471B3">
            <w:pPr>
              <w:spacing w:after="0" w:line="240" w:lineRule="auto"/>
              <w:jc w:val="both"/>
              <w:rPr>
                <w:rFonts w:ascii="Times New Roman" w:hAnsi="Times New Roman"/>
                <w:b/>
                <w:sz w:val="28"/>
                <w:szCs w:val="28"/>
              </w:rPr>
            </w:pPr>
            <w:r w:rsidRPr="000471B3">
              <w:rPr>
                <w:rFonts w:ascii="Times New Roman" w:eastAsia="Times New Roman" w:hAnsi="Times New Roman"/>
                <w:sz w:val="28"/>
                <w:szCs w:val="28"/>
              </w:rPr>
              <w:t>vụ học tập của HS.</w:t>
            </w:r>
          </w:p>
        </w:tc>
        <w:tc>
          <w:tcPr>
            <w:tcW w:w="3686" w:type="dxa"/>
            <w:shd w:val="clear" w:color="auto" w:fill="auto"/>
          </w:tcPr>
          <w:p w:rsidR="000471B3" w:rsidRPr="000471B3" w:rsidRDefault="000471B3" w:rsidP="000471B3">
            <w:pPr>
              <w:spacing w:after="0" w:line="240" w:lineRule="auto"/>
              <w:rPr>
                <w:rFonts w:ascii="Times New Roman" w:hAnsi="Times New Roman"/>
                <w:sz w:val="28"/>
                <w:szCs w:val="28"/>
              </w:rPr>
            </w:pPr>
            <w:r w:rsidRPr="000471B3">
              <w:rPr>
                <w:rFonts w:ascii="Times New Roman" w:hAnsi="Times New Roman"/>
                <w:sz w:val="28"/>
                <w:szCs w:val="28"/>
              </w:rPr>
              <w:t>*Bài 2:</w:t>
            </w:r>
          </w:p>
          <w:p w:rsidR="000471B3" w:rsidRPr="000471B3" w:rsidRDefault="000471B3" w:rsidP="000471B3">
            <w:pPr>
              <w:spacing w:after="0" w:line="240" w:lineRule="auto"/>
              <w:rPr>
                <w:rFonts w:ascii="Times New Roman" w:hAnsi="Times New Roman"/>
                <w:sz w:val="28"/>
                <w:szCs w:val="28"/>
              </w:rPr>
            </w:pPr>
            <w:r w:rsidRPr="000471B3">
              <w:rPr>
                <w:rFonts w:ascii="Times New Roman" w:hAnsi="Times New Roman"/>
                <w:sz w:val="28"/>
                <w:szCs w:val="28"/>
              </w:rPr>
              <w:t>Số tiền quán cơm phải trả trong</w:t>
            </w:r>
          </w:p>
          <w:p w:rsidR="000471B3" w:rsidRPr="000471B3" w:rsidRDefault="000471B3" w:rsidP="000471B3">
            <w:pPr>
              <w:spacing w:after="0" w:line="240" w:lineRule="auto"/>
              <w:rPr>
                <w:rFonts w:ascii="Times New Roman" w:hAnsi="Times New Roman"/>
                <w:sz w:val="28"/>
                <w:szCs w:val="28"/>
              </w:rPr>
            </w:pPr>
            <w:r w:rsidRPr="000471B3">
              <w:rPr>
                <w:rFonts w:ascii="Times New Roman" w:hAnsi="Times New Roman"/>
                <w:sz w:val="28"/>
                <w:szCs w:val="28"/>
              </w:rPr>
              <w:t xml:space="preserve"> ngày hôm qua là </w:t>
            </w:r>
            <w:r w:rsidRPr="000471B3">
              <w:rPr>
                <w:noProof/>
                <w:position w:val="-6"/>
              </w:rPr>
              <w:drawing>
                <wp:inline distT="0" distB="0" distL="0" distR="0">
                  <wp:extent cx="1461135" cy="178435"/>
                  <wp:effectExtent l="0" t="0" r="5715"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90" cstate="screen">
                            <a:extLst>
                              <a:ext uri="{28A0092B-C50C-407E-A947-70E740481C1C}">
                                <a14:useLocalDpi xmlns:a14="http://schemas.microsoft.com/office/drawing/2010/main" val="0"/>
                              </a:ext>
                            </a:extLst>
                          </a:blip>
                          <a:srcRect/>
                          <a:stretch>
                            <a:fillRect/>
                          </a:stretch>
                        </pic:blipFill>
                        <pic:spPr bwMode="auto">
                          <a:xfrm>
                            <a:off x="0" y="0"/>
                            <a:ext cx="1461135" cy="178435"/>
                          </a:xfrm>
                          <a:prstGeom prst="rect">
                            <a:avLst/>
                          </a:prstGeom>
                          <a:noFill/>
                          <a:ln>
                            <a:noFill/>
                          </a:ln>
                        </pic:spPr>
                      </pic:pic>
                    </a:graphicData>
                  </a:graphic>
                </wp:inline>
              </w:drawing>
            </w:r>
            <w:r w:rsidRPr="000471B3">
              <w:rPr>
                <w:rFonts w:ascii="Times New Roman" w:hAnsi="Times New Roman"/>
                <w:sz w:val="28"/>
                <w:szCs w:val="28"/>
              </w:rPr>
              <w:t xml:space="preserve"> (đồng)</w:t>
            </w:r>
          </w:p>
          <w:p w:rsidR="000471B3" w:rsidRPr="000471B3" w:rsidRDefault="000471B3" w:rsidP="000471B3">
            <w:pPr>
              <w:spacing w:after="0" w:line="240" w:lineRule="auto"/>
              <w:rPr>
                <w:rFonts w:ascii="Times New Roman" w:hAnsi="Times New Roman"/>
                <w:sz w:val="28"/>
                <w:szCs w:val="28"/>
              </w:rPr>
            </w:pPr>
            <w:r w:rsidRPr="000471B3">
              <w:rPr>
                <w:rFonts w:ascii="Times New Roman" w:hAnsi="Times New Roman"/>
                <w:sz w:val="28"/>
                <w:szCs w:val="28"/>
              </w:rPr>
              <w:t xml:space="preserve">Số tiền quán cơm phải trả ngày hôm nay là </w:t>
            </w:r>
            <w:r w:rsidRPr="000471B3">
              <w:rPr>
                <w:noProof/>
                <w:position w:val="-16"/>
              </w:rPr>
              <w:drawing>
                <wp:inline distT="0" distB="0" distL="0" distR="0">
                  <wp:extent cx="1923415" cy="283845"/>
                  <wp:effectExtent l="0" t="0" r="635" b="190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91" cstate="screen">
                            <a:extLst>
                              <a:ext uri="{28A0092B-C50C-407E-A947-70E740481C1C}">
                                <a14:useLocalDpi xmlns:a14="http://schemas.microsoft.com/office/drawing/2010/main" val="0"/>
                              </a:ext>
                            </a:extLst>
                          </a:blip>
                          <a:srcRect/>
                          <a:stretch>
                            <a:fillRect/>
                          </a:stretch>
                        </pic:blipFill>
                        <pic:spPr bwMode="auto">
                          <a:xfrm>
                            <a:off x="0" y="0"/>
                            <a:ext cx="1923415" cy="283845"/>
                          </a:xfrm>
                          <a:prstGeom prst="rect">
                            <a:avLst/>
                          </a:prstGeom>
                          <a:noFill/>
                          <a:ln>
                            <a:noFill/>
                          </a:ln>
                        </pic:spPr>
                      </pic:pic>
                    </a:graphicData>
                  </a:graphic>
                </wp:inline>
              </w:drawing>
            </w:r>
            <w:r w:rsidRPr="000471B3">
              <w:rPr>
                <w:rFonts w:ascii="Times New Roman" w:hAnsi="Times New Roman"/>
                <w:sz w:val="28"/>
                <w:szCs w:val="28"/>
              </w:rPr>
              <w:t xml:space="preserve"> (đồng)</w:t>
            </w:r>
          </w:p>
          <w:p w:rsidR="000471B3" w:rsidRPr="000471B3" w:rsidRDefault="000471B3" w:rsidP="000471B3">
            <w:pPr>
              <w:spacing w:after="0" w:line="240" w:lineRule="auto"/>
              <w:rPr>
                <w:rFonts w:ascii="Times New Roman" w:hAnsi="Times New Roman"/>
                <w:sz w:val="28"/>
                <w:szCs w:val="28"/>
              </w:rPr>
            </w:pPr>
            <w:r w:rsidRPr="000471B3">
              <w:rPr>
                <w:rFonts w:ascii="Times New Roman" w:hAnsi="Times New Roman"/>
                <w:sz w:val="28"/>
                <w:szCs w:val="28"/>
              </w:rPr>
              <w:t xml:space="preserve">Tổng số tiền quán cơm phải trả trong 2 ngày là </w:t>
            </w:r>
            <w:r w:rsidRPr="000471B3">
              <w:rPr>
                <w:noProof/>
                <w:position w:val="-18"/>
              </w:rPr>
              <w:drawing>
                <wp:inline distT="0" distB="0" distL="0" distR="0">
                  <wp:extent cx="1965325" cy="25209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92" cstate="screen">
                            <a:extLst>
                              <a:ext uri="{28A0092B-C50C-407E-A947-70E740481C1C}">
                                <a14:useLocalDpi xmlns:a14="http://schemas.microsoft.com/office/drawing/2010/main" val="0"/>
                              </a:ext>
                            </a:extLst>
                          </a:blip>
                          <a:srcRect/>
                          <a:stretch>
                            <a:fillRect/>
                          </a:stretch>
                        </pic:blipFill>
                        <pic:spPr bwMode="auto">
                          <a:xfrm>
                            <a:off x="0" y="0"/>
                            <a:ext cx="1965325" cy="252095"/>
                          </a:xfrm>
                          <a:prstGeom prst="rect">
                            <a:avLst/>
                          </a:prstGeom>
                          <a:noFill/>
                          <a:ln>
                            <a:noFill/>
                          </a:ln>
                        </pic:spPr>
                      </pic:pic>
                    </a:graphicData>
                  </a:graphic>
                </wp:inline>
              </w:drawing>
            </w:r>
            <w:r w:rsidRPr="000471B3">
              <w:rPr>
                <w:rFonts w:ascii="Times New Roman" w:hAnsi="Times New Roman"/>
                <w:sz w:val="28"/>
                <w:szCs w:val="28"/>
              </w:rPr>
              <w:t xml:space="preserve"> (đồng)</w:t>
            </w:r>
          </w:p>
          <w:p w:rsidR="000471B3" w:rsidRPr="000471B3" w:rsidRDefault="000471B3" w:rsidP="000471B3">
            <w:pPr>
              <w:spacing w:after="0" w:line="240" w:lineRule="auto"/>
              <w:jc w:val="both"/>
              <w:rPr>
                <w:rFonts w:ascii="Times New Roman" w:hAnsi="Times New Roman"/>
                <w:b/>
                <w:sz w:val="28"/>
                <w:szCs w:val="28"/>
              </w:rPr>
            </w:pPr>
          </w:p>
          <w:p w:rsidR="000471B3" w:rsidRPr="000471B3" w:rsidRDefault="000471B3" w:rsidP="000471B3">
            <w:pPr>
              <w:spacing w:after="0" w:line="240" w:lineRule="auto"/>
              <w:jc w:val="both"/>
              <w:rPr>
                <w:rFonts w:ascii="Times New Roman" w:hAnsi="Times New Roman"/>
                <w:sz w:val="28"/>
                <w:szCs w:val="28"/>
              </w:rPr>
            </w:pPr>
          </w:p>
          <w:p w:rsidR="000471B3" w:rsidRPr="000471B3" w:rsidRDefault="000471B3" w:rsidP="000471B3">
            <w:pPr>
              <w:spacing w:after="0" w:line="240" w:lineRule="auto"/>
              <w:jc w:val="both"/>
              <w:rPr>
                <w:rFonts w:ascii="Times New Roman" w:hAnsi="Times New Roman"/>
                <w:sz w:val="28"/>
                <w:szCs w:val="28"/>
              </w:rPr>
            </w:pPr>
          </w:p>
          <w:p w:rsidR="000471B3" w:rsidRPr="000471B3" w:rsidRDefault="000471B3" w:rsidP="000471B3">
            <w:pPr>
              <w:spacing w:after="0" w:line="240" w:lineRule="auto"/>
              <w:jc w:val="both"/>
              <w:rPr>
                <w:rFonts w:ascii="Times New Roman" w:hAnsi="Times New Roman"/>
                <w:sz w:val="28"/>
                <w:szCs w:val="28"/>
              </w:rPr>
            </w:pPr>
          </w:p>
        </w:tc>
      </w:tr>
    </w:tbl>
    <w:p w:rsidR="000471B3" w:rsidRPr="000471B3" w:rsidRDefault="000471B3" w:rsidP="000471B3">
      <w:pPr>
        <w:spacing w:after="0" w:line="240" w:lineRule="auto"/>
        <w:contextualSpacing/>
        <w:jc w:val="both"/>
        <w:rPr>
          <w:rFonts w:ascii="Times New Roman" w:eastAsia="Times New Roman" w:hAnsi="Times New Roman" w:cs="Times New Roman"/>
          <w:bCs/>
          <w:color w:val="000000" w:themeColor="text1"/>
          <w:sz w:val="28"/>
          <w:szCs w:val="28"/>
        </w:rPr>
      </w:pPr>
      <w:r w:rsidRPr="000471B3">
        <w:rPr>
          <w:rFonts w:ascii="Times New Roman" w:eastAsia="Times New Roman" w:hAnsi="Times New Roman" w:cs="Times New Roman"/>
          <w:bCs/>
          <w:color w:val="000000" w:themeColor="text1"/>
          <w:sz w:val="28"/>
          <w:szCs w:val="28"/>
        </w:rPr>
        <w:lastRenderedPageBreak/>
        <w:t xml:space="preserve">- GV nhắc lại kiến thức của bài dạy </w:t>
      </w:r>
    </w:p>
    <w:p w:rsidR="000471B3" w:rsidRPr="000471B3" w:rsidRDefault="000471B3" w:rsidP="000471B3">
      <w:pPr>
        <w:spacing w:after="0" w:line="240" w:lineRule="auto"/>
        <w:contextualSpacing/>
        <w:jc w:val="both"/>
        <w:rPr>
          <w:rFonts w:ascii="Times New Roman" w:eastAsia="Times New Roman" w:hAnsi="Times New Roman" w:cs="Times New Roman"/>
          <w:bCs/>
          <w:color w:val="000000" w:themeColor="text1"/>
          <w:sz w:val="28"/>
          <w:szCs w:val="28"/>
        </w:rPr>
      </w:pPr>
      <w:r w:rsidRPr="000471B3">
        <w:rPr>
          <w:rFonts w:ascii="Times New Roman" w:eastAsia="Times New Roman" w:hAnsi="Times New Roman" w:cs="Times New Roman"/>
          <w:bCs/>
          <w:color w:val="000000" w:themeColor="text1"/>
          <w:sz w:val="28"/>
          <w:szCs w:val="28"/>
        </w:rPr>
        <w:t>- HS chú ý lắng nghe</w:t>
      </w:r>
    </w:p>
    <w:p w:rsidR="000471B3" w:rsidRPr="000471B3" w:rsidRDefault="000471B3" w:rsidP="000471B3">
      <w:pPr>
        <w:spacing w:after="0" w:line="240" w:lineRule="auto"/>
        <w:jc w:val="both"/>
        <w:rPr>
          <w:rFonts w:ascii="Times New Roman" w:eastAsia="Times New Roman" w:hAnsi="Times New Roman" w:cs="Times New Roman"/>
          <w:color w:val="000000"/>
          <w:sz w:val="28"/>
          <w:szCs w:val="28"/>
          <w:lang w:val="vi-VN" w:eastAsia="vi-VN"/>
        </w:rPr>
      </w:pPr>
      <w:r w:rsidRPr="000471B3">
        <w:rPr>
          <w:rFonts w:ascii="Times New Roman" w:eastAsia="Times New Roman" w:hAnsi="Times New Roman" w:cs="Times New Roman"/>
          <w:color w:val="000000"/>
          <w:sz w:val="28"/>
          <w:szCs w:val="28"/>
          <w:lang w:val="vi-VN" w:eastAsia="vi-VN"/>
        </w:rPr>
        <w:t>+ Hoàn thành các bài tập</w:t>
      </w:r>
    </w:p>
    <w:p w:rsidR="000471B3" w:rsidRPr="000471B3" w:rsidRDefault="000471B3" w:rsidP="000471B3">
      <w:pPr>
        <w:spacing w:after="0" w:line="240" w:lineRule="auto"/>
        <w:jc w:val="both"/>
        <w:rPr>
          <w:rFonts w:ascii="Times New Roman" w:eastAsia="Times New Roman" w:hAnsi="Times New Roman" w:cs="Times New Roman"/>
          <w:sz w:val="28"/>
          <w:szCs w:val="28"/>
          <w:lang w:eastAsia="vi-VN"/>
        </w:rPr>
      </w:pPr>
      <w:r w:rsidRPr="000471B3">
        <w:rPr>
          <w:rFonts w:ascii="Times New Roman" w:eastAsia="Times New Roman" w:hAnsi="Times New Roman" w:cs="Times New Roman"/>
          <w:bCs/>
          <w:color w:val="000000" w:themeColor="text1"/>
          <w:sz w:val="28"/>
          <w:szCs w:val="28"/>
        </w:rPr>
        <w:t>*Giao bài tập (Phiếu học tập</w:t>
      </w:r>
      <w:r w:rsidRPr="000471B3">
        <w:rPr>
          <w:rFonts w:ascii="Times New Roman" w:eastAsia="Times New Roman" w:hAnsi="Times New Roman" w:cs="Times New Roman"/>
          <w:sz w:val="28"/>
          <w:szCs w:val="28"/>
          <w:lang w:eastAsia="vi-VN"/>
        </w:rPr>
        <w:t>)</w:t>
      </w:r>
    </w:p>
    <w:p w:rsidR="000471B3" w:rsidRPr="000471B3" w:rsidRDefault="000471B3" w:rsidP="000471B3">
      <w:pPr>
        <w:spacing w:after="0" w:line="240" w:lineRule="auto"/>
        <w:jc w:val="both"/>
        <w:rPr>
          <w:rFonts w:ascii="Times New Roman" w:eastAsia="Times New Roman" w:hAnsi="Times New Roman"/>
          <w:sz w:val="28"/>
          <w:szCs w:val="28"/>
        </w:rPr>
      </w:pPr>
      <w:r w:rsidRPr="000471B3">
        <w:rPr>
          <w:rFonts w:ascii="Times New Roman" w:eastAsia="Times New Roman" w:hAnsi="Times New Roman"/>
          <w:b/>
          <w:sz w:val="28"/>
          <w:szCs w:val="28"/>
        </w:rPr>
        <w:t xml:space="preserve">Bài 1. </w:t>
      </w:r>
      <w:r w:rsidRPr="000471B3">
        <w:rPr>
          <w:rFonts w:ascii="Times New Roman" w:eastAsia="Times New Roman" w:hAnsi="Times New Roman"/>
          <w:sz w:val="28"/>
          <w:szCs w:val="28"/>
        </w:rPr>
        <w:t>Tính nhanh</w:t>
      </w:r>
    </w:p>
    <w:p w:rsidR="000471B3" w:rsidRPr="000471B3" w:rsidRDefault="000471B3" w:rsidP="000471B3">
      <w:pPr>
        <w:spacing w:after="0" w:line="240" w:lineRule="auto"/>
        <w:rPr>
          <w:rFonts w:ascii="Times New Roman" w:hAnsi="Times New Roman"/>
          <w:sz w:val="28"/>
          <w:szCs w:val="28"/>
        </w:rPr>
      </w:pPr>
      <w:r w:rsidRPr="000471B3">
        <w:rPr>
          <w:rFonts w:ascii="Times New Roman" w:eastAsia="Times New Roman" w:hAnsi="Times New Roman"/>
          <w:sz w:val="28"/>
          <w:szCs w:val="28"/>
        </w:rPr>
        <w:t xml:space="preserve">a) </w:t>
      </w:r>
      <w:r w:rsidRPr="000471B3">
        <w:rPr>
          <w:rFonts w:ascii="Times New Roman" w:hAnsi="Times New Roman"/>
          <w:noProof/>
          <w:position w:val="-6"/>
          <w:sz w:val="28"/>
          <w:szCs w:val="28"/>
        </w:rPr>
        <w:drawing>
          <wp:inline distT="0" distB="0" distL="0" distR="0">
            <wp:extent cx="1324610" cy="178435"/>
            <wp:effectExtent l="0" t="0" r="889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93" cstate="screen">
                      <a:extLst>
                        <a:ext uri="{28A0092B-C50C-407E-A947-70E740481C1C}">
                          <a14:useLocalDpi xmlns:a14="http://schemas.microsoft.com/office/drawing/2010/main" val="0"/>
                        </a:ext>
                      </a:extLst>
                    </a:blip>
                    <a:srcRect/>
                    <a:stretch>
                      <a:fillRect/>
                    </a:stretch>
                  </pic:blipFill>
                  <pic:spPr bwMode="auto">
                    <a:xfrm>
                      <a:off x="0" y="0"/>
                      <a:ext cx="1324610" cy="178435"/>
                    </a:xfrm>
                    <a:prstGeom prst="rect">
                      <a:avLst/>
                    </a:prstGeom>
                    <a:noFill/>
                    <a:ln>
                      <a:noFill/>
                    </a:ln>
                  </pic:spPr>
                </pic:pic>
              </a:graphicData>
            </a:graphic>
          </wp:inline>
        </w:drawing>
      </w:r>
      <w:r w:rsidRPr="000471B3">
        <w:rPr>
          <w:rFonts w:ascii="Times New Roman" w:hAnsi="Times New Roman"/>
          <w:sz w:val="28"/>
          <w:szCs w:val="28"/>
        </w:rPr>
        <w:t xml:space="preserve">               </w:t>
      </w:r>
      <w:r w:rsidRPr="000471B3">
        <w:rPr>
          <w:rFonts w:ascii="Times New Roman" w:hAnsi="Times New Roman"/>
          <w:sz w:val="28"/>
          <w:szCs w:val="28"/>
        </w:rPr>
        <w:tab/>
      </w:r>
      <w:r w:rsidRPr="000471B3">
        <w:rPr>
          <w:rFonts w:ascii="Times New Roman" w:hAnsi="Times New Roman"/>
          <w:sz w:val="28"/>
          <w:szCs w:val="28"/>
        </w:rPr>
        <w:tab/>
        <w:t xml:space="preserve">b) </w:t>
      </w:r>
      <w:r w:rsidRPr="000471B3">
        <w:rPr>
          <w:rFonts w:ascii="Times New Roman" w:hAnsi="Times New Roman"/>
          <w:noProof/>
          <w:position w:val="-6"/>
          <w:sz w:val="28"/>
          <w:szCs w:val="28"/>
        </w:rPr>
        <w:drawing>
          <wp:inline distT="0" distB="0" distL="0" distR="0">
            <wp:extent cx="1471295" cy="17843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94" cstate="screen">
                      <a:extLst>
                        <a:ext uri="{28A0092B-C50C-407E-A947-70E740481C1C}">
                          <a14:useLocalDpi xmlns:a14="http://schemas.microsoft.com/office/drawing/2010/main" val="0"/>
                        </a:ext>
                      </a:extLst>
                    </a:blip>
                    <a:srcRect/>
                    <a:stretch>
                      <a:fillRect/>
                    </a:stretch>
                  </pic:blipFill>
                  <pic:spPr bwMode="auto">
                    <a:xfrm>
                      <a:off x="0" y="0"/>
                      <a:ext cx="1471295" cy="178435"/>
                    </a:xfrm>
                    <a:prstGeom prst="rect">
                      <a:avLst/>
                    </a:prstGeom>
                    <a:noFill/>
                    <a:ln>
                      <a:noFill/>
                    </a:ln>
                  </pic:spPr>
                </pic:pic>
              </a:graphicData>
            </a:graphic>
          </wp:inline>
        </w:drawing>
      </w:r>
    </w:p>
    <w:p w:rsidR="000471B3" w:rsidRPr="000471B3" w:rsidRDefault="000471B3" w:rsidP="000471B3">
      <w:pPr>
        <w:spacing w:after="0" w:line="240" w:lineRule="auto"/>
        <w:rPr>
          <w:rFonts w:ascii="Times New Roman" w:eastAsia="Times New Roman" w:hAnsi="Times New Roman"/>
          <w:sz w:val="28"/>
          <w:szCs w:val="28"/>
        </w:rPr>
      </w:pPr>
      <w:r w:rsidRPr="000471B3">
        <w:rPr>
          <w:rFonts w:ascii="Times New Roman" w:hAnsi="Times New Roman"/>
          <w:sz w:val="28"/>
          <w:szCs w:val="28"/>
        </w:rPr>
        <w:t xml:space="preserve">c) </w:t>
      </w:r>
      <w:r w:rsidRPr="000471B3">
        <w:rPr>
          <w:rFonts w:ascii="Times New Roman" w:hAnsi="Times New Roman"/>
          <w:noProof/>
          <w:position w:val="-6"/>
          <w:sz w:val="28"/>
          <w:szCs w:val="28"/>
        </w:rPr>
        <w:drawing>
          <wp:inline distT="0" distB="0" distL="0" distR="0">
            <wp:extent cx="1818005" cy="178435"/>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95" cstate="screen">
                      <a:extLst>
                        <a:ext uri="{28A0092B-C50C-407E-A947-70E740481C1C}">
                          <a14:useLocalDpi xmlns:a14="http://schemas.microsoft.com/office/drawing/2010/main" val="0"/>
                        </a:ext>
                      </a:extLst>
                    </a:blip>
                    <a:srcRect/>
                    <a:stretch>
                      <a:fillRect/>
                    </a:stretch>
                  </pic:blipFill>
                  <pic:spPr bwMode="auto">
                    <a:xfrm>
                      <a:off x="0" y="0"/>
                      <a:ext cx="1818005" cy="178435"/>
                    </a:xfrm>
                    <a:prstGeom prst="rect">
                      <a:avLst/>
                    </a:prstGeom>
                    <a:noFill/>
                    <a:ln>
                      <a:noFill/>
                    </a:ln>
                  </pic:spPr>
                </pic:pic>
              </a:graphicData>
            </a:graphic>
          </wp:inline>
        </w:drawing>
      </w:r>
      <w:r w:rsidRPr="000471B3">
        <w:rPr>
          <w:rFonts w:ascii="Times New Roman" w:hAnsi="Times New Roman"/>
          <w:sz w:val="28"/>
          <w:szCs w:val="28"/>
        </w:rPr>
        <w:t xml:space="preserve">          </w:t>
      </w:r>
      <w:r w:rsidRPr="000471B3">
        <w:rPr>
          <w:rFonts w:ascii="Times New Roman" w:hAnsi="Times New Roman"/>
          <w:sz w:val="28"/>
          <w:szCs w:val="28"/>
        </w:rPr>
        <w:tab/>
        <w:t xml:space="preserve">d) </w:t>
      </w:r>
      <w:r w:rsidRPr="000471B3">
        <w:rPr>
          <w:rFonts w:ascii="Times New Roman" w:hAnsi="Times New Roman"/>
          <w:noProof/>
          <w:position w:val="-6"/>
          <w:sz w:val="28"/>
          <w:szCs w:val="28"/>
        </w:rPr>
        <w:drawing>
          <wp:inline distT="0" distB="0" distL="0" distR="0">
            <wp:extent cx="1135380" cy="178435"/>
            <wp:effectExtent l="0" t="0" r="762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96" cstate="screen">
                      <a:extLst>
                        <a:ext uri="{28A0092B-C50C-407E-A947-70E740481C1C}">
                          <a14:useLocalDpi xmlns:a14="http://schemas.microsoft.com/office/drawing/2010/main" val="0"/>
                        </a:ext>
                      </a:extLst>
                    </a:blip>
                    <a:srcRect/>
                    <a:stretch>
                      <a:fillRect/>
                    </a:stretch>
                  </pic:blipFill>
                  <pic:spPr bwMode="auto">
                    <a:xfrm>
                      <a:off x="0" y="0"/>
                      <a:ext cx="1135380" cy="178435"/>
                    </a:xfrm>
                    <a:prstGeom prst="rect">
                      <a:avLst/>
                    </a:prstGeom>
                    <a:noFill/>
                    <a:ln>
                      <a:noFill/>
                    </a:ln>
                  </pic:spPr>
                </pic:pic>
              </a:graphicData>
            </a:graphic>
          </wp:inline>
        </w:drawing>
      </w:r>
    </w:p>
    <w:p w:rsidR="000471B3" w:rsidRPr="000471B3" w:rsidRDefault="000471B3" w:rsidP="000471B3">
      <w:pPr>
        <w:spacing w:after="0" w:line="240" w:lineRule="auto"/>
        <w:jc w:val="both"/>
        <w:rPr>
          <w:rFonts w:ascii="Times New Roman" w:hAnsi="Times New Roman"/>
          <w:color w:val="000000"/>
          <w:sz w:val="28"/>
          <w:szCs w:val="28"/>
          <w:lang w:val="nl-NL"/>
        </w:rPr>
      </w:pPr>
      <w:r w:rsidRPr="000471B3">
        <w:rPr>
          <w:rFonts w:ascii="Times New Roman" w:eastAsia="Times New Roman" w:hAnsi="Times New Roman"/>
          <w:b/>
          <w:sz w:val="28"/>
          <w:szCs w:val="28"/>
        </w:rPr>
        <w:t>Bài 2</w:t>
      </w:r>
      <w:r w:rsidRPr="000471B3">
        <w:rPr>
          <w:rFonts w:ascii="Times New Roman" w:eastAsia="Times New Roman" w:hAnsi="Times New Roman"/>
          <w:sz w:val="28"/>
          <w:szCs w:val="28"/>
        </w:rPr>
        <w:t xml:space="preserve">: </w:t>
      </w:r>
      <w:r w:rsidRPr="000471B3">
        <w:rPr>
          <w:rFonts w:ascii="Times New Roman" w:hAnsi="Times New Roman"/>
          <w:color w:val="000000"/>
          <w:sz w:val="28"/>
          <w:szCs w:val="28"/>
          <w:lang w:val="nl-NL"/>
        </w:rPr>
        <w:t xml:space="preserve">Tìm số tự nhiên </w:t>
      </w:r>
      <w:r w:rsidRPr="000471B3">
        <w:rPr>
          <w:rFonts w:ascii="Times New Roman" w:hAnsi="Times New Roman"/>
          <w:noProof/>
          <w:position w:val="-6"/>
          <w:sz w:val="28"/>
          <w:szCs w:val="28"/>
        </w:rPr>
        <w:drawing>
          <wp:inline distT="0" distB="0" distL="0" distR="0" wp14:anchorId="418C84F5" wp14:editId="46D58D89">
            <wp:extent cx="136525" cy="13652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8"/>
                    <pic:cNvPicPr>
                      <a:picLocks noChangeAspect="1" noChangeArrowheads="1"/>
                    </pic:cNvPicPr>
                  </pic:nvPicPr>
                  <pic:blipFill>
                    <a:blip r:embed="rId197" cstate="screen">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r w:rsidRPr="000471B3">
        <w:rPr>
          <w:rFonts w:ascii="Times New Roman" w:hAnsi="Times New Roman"/>
          <w:color w:val="000000"/>
          <w:sz w:val="28"/>
          <w:szCs w:val="28"/>
          <w:lang w:val="nl-NL"/>
        </w:rPr>
        <w:t xml:space="preserve"> biết:  </w:t>
      </w:r>
    </w:p>
    <w:p w:rsidR="000471B3" w:rsidRPr="000471B3" w:rsidRDefault="000471B3" w:rsidP="000471B3">
      <w:pPr>
        <w:spacing w:after="0" w:line="240" w:lineRule="auto"/>
        <w:rPr>
          <w:rFonts w:ascii="Times New Roman" w:hAnsi="Times New Roman"/>
        </w:rPr>
      </w:pPr>
      <w:r w:rsidRPr="000471B3">
        <w:rPr>
          <w:rFonts w:ascii="Times New Roman" w:hAnsi="Times New Roman"/>
        </w:rPr>
        <w:t xml:space="preserve">a) </w:t>
      </w:r>
      <w:r w:rsidRPr="000471B3">
        <w:rPr>
          <w:rFonts w:ascii="Times New Roman" w:hAnsi="Times New Roman"/>
          <w:noProof/>
          <w:position w:val="-10"/>
        </w:rPr>
        <w:drawing>
          <wp:inline distT="0" distB="0" distL="0" distR="0">
            <wp:extent cx="1198245" cy="19939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98" cstate="screen">
                      <a:extLst>
                        <a:ext uri="{28A0092B-C50C-407E-A947-70E740481C1C}">
                          <a14:useLocalDpi xmlns:a14="http://schemas.microsoft.com/office/drawing/2010/main" val="0"/>
                        </a:ext>
                      </a:extLst>
                    </a:blip>
                    <a:srcRect/>
                    <a:stretch>
                      <a:fillRect/>
                    </a:stretch>
                  </pic:blipFill>
                  <pic:spPr bwMode="auto">
                    <a:xfrm>
                      <a:off x="0" y="0"/>
                      <a:ext cx="1198245" cy="199390"/>
                    </a:xfrm>
                    <a:prstGeom prst="rect">
                      <a:avLst/>
                    </a:prstGeom>
                    <a:noFill/>
                    <a:ln>
                      <a:noFill/>
                    </a:ln>
                  </pic:spPr>
                </pic:pic>
              </a:graphicData>
            </a:graphic>
          </wp:inline>
        </w:drawing>
      </w:r>
      <w:r w:rsidRPr="000471B3">
        <w:rPr>
          <w:rFonts w:ascii="Times New Roman" w:hAnsi="Times New Roman"/>
        </w:rPr>
        <w:tab/>
      </w:r>
      <w:r w:rsidRPr="000471B3">
        <w:rPr>
          <w:rFonts w:ascii="Times New Roman" w:hAnsi="Times New Roman"/>
        </w:rPr>
        <w:tab/>
      </w:r>
      <w:r w:rsidRPr="000471B3">
        <w:rPr>
          <w:rFonts w:ascii="Times New Roman" w:hAnsi="Times New Roman"/>
        </w:rPr>
        <w:tab/>
        <w:t xml:space="preserve">b) </w:t>
      </w:r>
      <w:r w:rsidRPr="000471B3">
        <w:rPr>
          <w:rFonts w:ascii="Times New Roman" w:hAnsi="Times New Roman"/>
          <w:noProof/>
          <w:position w:val="-10"/>
        </w:rPr>
        <w:drawing>
          <wp:inline distT="0" distB="0" distL="0" distR="0">
            <wp:extent cx="1450340" cy="19939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99" cstate="screen">
                      <a:extLst>
                        <a:ext uri="{28A0092B-C50C-407E-A947-70E740481C1C}">
                          <a14:useLocalDpi xmlns:a14="http://schemas.microsoft.com/office/drawing/2010/main" val="0"/>
                        </a:ext>
                      </a:extLst>
                    </a:blip>
                    <a:srcRect/>
                    <a:stretch>
                      <a:fillRect/>
                    </a:stretch>
                  </pic:blipFill>
                  <pic:spPr bwMode="auto">
                    <a:xfrm>
                      <a:off x="0" y="0"/>
                      <a:ext cx="1450340" cy="199390"/>
                    </a:xfrm>
                    <a:prstGeom prst="rect">
                      <a:avLst/>
                    </a:prstGeom>
                    <a:noFill/>
                    <a:ln>
                      <a:noFill/>
                    </a:ln>
                  </pic:spPr>
                </pic:pic>
              </a:graphicData>
            </a:graphic>
          </wp:inline>
        </w:drawing>
      </w:r>
    </w:p>
    <w:p w:rsidR="000471B3" w:rsidRPr="000471B3" w:rsidRDefault="000471B3" w:rsidP="000471B3">
      <w:pPr>
        <w:spacing w:after="0" w:line="240" w:lineRule="auto"/>
        <w:rPr>
          <w:rFonts w:ascii="Times New Roman" w:hAnsi="Times New Roman"/>
        </w:rPr>
      </w:pPr>
      <w:r w:rsidRPr="000471B3">
        <w:rPr>
          <w:rFonts w:ascii="Times New Roman" w:hAnsi="Times New Roman"/>
        </w:rPr>
        <w:t xml:space="preserve">c) </w:t>
      </w:r>
      <w:r w:rsidRPr="000471B3">
        <w:rPr>
          <w:rFonts w:ascii="Times New Roman" w:hAnsi="Times New Roman"/>
          <w:noProof/>
          <w:position w:val="-10"/>
        </w:rPr>
        <w:drawing>
          <wp:inline distT="0" distB="0" distL="0" distR="0">
            <wp:extent cx="1271905" cy="19939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00" cstate="screen">
                      <a:extLst>
                        <a:ext uri="{28A0092B-C50C-407E-A947-70E740481C1C}">
                          <a14:useLocalDpi xmlns:a14="http://schemas.microsoft.com/office/drawing/2010/main" val="0"/>
                        </a:ext>
                      </a:extLst>
                    </a:blip>
                    <a:srcRect/>
                    <a:stretch>
                      <a:fillRect/>
                    </a:stretch>
                  </pic:blipFill>
                  <pic:spPr bwMode="auto">
                    <a:xfrm>
                      <a:off x="0" y="0"/>
                      <a:ext cx="1271905" cy="199390"/>
                    </a:xfrm>
                    <a:prstGeom prst="rect">
                      <a:avLst/>
                    </a:prstGeom>
                    <a:noFill/>
                    <a:ln>
                      <a:noFill/>
                    </a:ln>
                  </pic:spPr>
                </pic:pic>
              </a:graphicData>
            </a:graphic>
          </wp:inline>
        </w:drawing>
      </w:r>
      <w:r w:rsidRPr="000471B3">
        <w:rPr>
          <w:rFonts w:ascii="Times New Roman" w:hAnsi="Times New Roman"/>
        </w:rPr>
        <w:tab/>
      </w:r>
      <w:r w:rsidRPr="000471B3">
        <w:rPr>
          <w:rFonts w:ascii="Times New Roman" w:hAnsi="Times New Roman"/>
        </w:rPr>
        <w:tab/>
        <w:t xml:space="preserve">d) </w:t>
      </w:r>
      <w:r w:rsidRPr="000471B3">
        <w:rPr>
          <w:rFonts w:ascii="Times New Roman" w:hAnsi="Times New Roman"/>
          <w:noProof/>
          <w:position w:val="-10"/>
        </w:rPr>
        <w:drawing>
          <wp:inline distT="0" distB="0" distL="0" distR="0">
            <wp:extent cx="1219200" cy="199390"/>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01" cstate="screen">
                      <a:extLst>
                        <a:ext uri="{28A0092B-C50C-407E-A947-70E740481C1C}">
                          <a14:useLocalDpi xmlns:a14="http://schemas.microsoft.com/office/drawing/2010/main" val="0"/>
                        </a:ext>
                      </a:extLst>
                    </a:blip>
                    <a:srcRect/>
                    <a:stretch>
                      <a:fillRect/>
                    </a:stretch>
                  </pic:blipFill>
                  <pic:spPr bwMode="auto">
                    <a:xfrm>
                      <a:off x="0" y="0"/>
                      <a:ext cx="1219200" cy="199390"/>
                    </a:xfrm>
                    <a:prstGeom prst="rect">
                      <a:avLst/>
                    </a:prstGeom>
                    <a:noFill/>
                    <a:ln>
                      <a:noFill/>
                    </a:ln>
                  </pic:spPr>
                </pic:pic>
              </a:graphicData>
            </a:graphic>
          </wp:inline>
        </w:drawing>
      </w:r>
    </w:p>
    <w:p w:rsidR="000471B3" w:rsidRPr="000471B3" w:rsidRDefault="000471B3" w:rsidP="000471B3">
      <w:pPr>
        <w:spacing w:after="0" w:line="240" w:lineRule="auto"/>
        <w:rPr>
          <w:rFonts w:ascii="Times New Roman" w:hAnsi="Times New Roman"/>
          <w:color w:val="000000"/>
          <w:sz w:val="28"/>
          <w:szCs w:val="28"/>
          <w:lang w:val="nl-NL"/>
        </w:rPr>
      </w:pPr>
      <w:r w:rsidRPr="000471B3">
        <w:rPr>
          <w:rFonts w:ascii="Times New Roman" w:hAnsi="Times New Roman"/>
          <w:b/>
          <w:color w:val="000000"/>
          <w:sz w:val="28"/>
          <w:szCs w:val="28"/>
          <w:lang w:val="nl-NL"/>
        </w:rPr>
        <w:t>Bài 3:</w:t>
      </w:r>
      <w:r w:rsidRPr="000471B3">
        <w:rPr>
          <w:rFonts w:ascii="Times New Roman" w:hAnsi="Times New Roman"/>
          <w:color w:val="000000"/>
          <w:sz w:val="28"/>
          <w:szCs w:val="28"/>
          <w:lang w:val="nl-NL"/>
        </w:rPr>
        <w:t xml:space="preserve"> Thực hiện phép tính</w:t>
      </w:r>
    </w:p>
    <w:p w:rsidR="000471B3" w:rsidRPr="000471B3" w:rsidRDefault="000471B3" w:rsidP="000471B3">
      <w:pPr>
        <w:spacing w:after="0" w:line="240" w:lineRule="auto"/>
        <w:rPr>
          <w:rFonts w:ascii="Times New Roman" w:hAnsi="Times New Roman"/>
          <w:color w:val="000000"/>
          <w:sz w:val="28"/>
          <w:szCs w:val="28"/>
          <w:lang w:val="nl-NL"/>
        </w:rPr>
      </w:pPr>
      <w:r w:rsidRPr="000471B3">
        <w:rPr>
          <w:rFonts w:ascii="Times New Roman" w:hAnsi="Times New Roman"/>
          <w:sz w:val="28"/>
          <w:szCs w:val="28"/>
        </w:rPr>
        <w:t xml:space="preserve">a) </w:t>
      </w:r>
      <w:r w:rsidRPr="000471B3">
        <w:rPr>
          <w:noProof/>
          <w:position w:val="-4"/>
        </w:rPr>
        <w:drawing>
          <wp:inline distT="0" distB="0" distL="0" distR="0">
            <wp:extent cx="1082675" cy="199390"/>
            <wp:effectExtent l="0" t="0" r="3175"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02" cstate="screen">
                      <a:extLst>
                        <a:ext uri="{28A0092B-C50C-407E-A947-70E740481C1C}">
                          <a14:useLocalDpi xmlns:a14="http://schemas.microsoft.com/office/drawing/2010/main" val="0"/>
                        </a:ext>
                      </a:extLst>
                    </a:blip>
                    <a:srcRect/>
                    <a:stretch>
                      <a:fillRect/>
                    </a:stretch>
                  </pic:blipFill>
                  <pic:spPr bwMode="auto">
                    <a:xfrm>
                      <a:off x="0" y="0"/>
                      <a:ext cx="1082675" cy="199390"/>
                    </a:xfrm>
                    <a:prstGeom prst="rect">
                      <a:avLst/>
                    </a:prstGeom>
                    <a:noFill/>
                    <a:ln>
                      <a:noFill/>
                    </a:ln>
                  </pic:spPr>
                </pic:pic>
              </a:graphicData>
            </a:graphic>
          </wp:inline>
        </w:drawing>
      </w:r>
      <w:r w:rsidRPr="000471B3">
        <w:rPr>
          <w:rFonts w:ascii="Times New Roman" w:hAnsi="Times New Roman"/>
          <w:sz w:val="28"/>
          <w:szCs w:val="28"/>
        </w:rPr>
        <w:t xml:space="preserve">                  </w:t>
      </w:r>
      <w:r w:rsidRPr="000471B3">
        <w:rPr>
          <w:rFonts w:ascii="Times New Roman" w:hAnsi="Times New Roman"/>
          <w:sz w:val="28"/>
          <w:szCs w:val="28"/>
        </w:rPr>
        <w:tab/>
        <w:t xml:space="preserve">b) </w:t>
      </w:r>
      <w:r w:rsidRPr="000471B3">
        <w:rPr>
          <w:noProof/>
          <w:position w:val="-4"/>
        </w:rPr>
        <w:drawing>
          <wp:inline distT="0" distB="0" distL="0" distR="0">
            <wp:extent cx="988060" cy="199390"/>
            <wp:effectExtent l="0" t="0" r="254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03" cstate="screen">
                      <a:extLst>
                        <a:ext uri="{28A0092B-C50C-407E-A947-70E740481C1C}">
                          <a14:useLocalDpi xmlns:a14="http://schemas.microsoft.com/office/drawing/2010/main" val="0"/>
                        </a:ext>
                      </a:extLst>
                    </a:blip>
                    <a:srcRect/>
                    <a:stretch>
                      <a:fillRect/>
                    </a:stretch>
                  </pic:blipFill>
                  <pic:spPr bwMode="auto">
                    <a:xfrm>
                      <a:off x="0" y="0"/>
                      <a:ext cx="988060" cy="199390"/>
                    </a:xfrm>
                    <a:prstGeom prst="rect">
                      <a:avLst/>
                    </a:prstGeom>
                    <a:noFill/>
                    <a:ln>
                      <a:noFill/>
                    </a:ln>
                  </pic:spPr>
                </pic:pic>
              </a:graphicData>
            </a:graphic>
          </wp:inline>
        </w:drawing>
      </w:r>
    </w:p>
    <w:p w:rsidR="000471B3" w:rsidRPr="000471B3" w:rsidRDefault="000471B3" w:rsidP="000471B3">
      <w:pPr>
        <w:spacing w:after="0" w:line="240" w:lineRule="auto"/>
        <w:rPr>
          <w:position w:val="-22"/>
        </w:rPr>
      </w:pPr>
      <w:r w:rsidRPr="000471B3">
        <w:rPr>
          <w:rFonts w:ascii="Times New Roman" w:hAnsi="Times New Roman"/>
          <w:sz w:val="28"/>
          <w:szCs w:val="28"/>
        </w:rPr>
        <w:t xml:space="preserve">c) </w:t>
      </w:r>
      <w:r w:rsidRPr="000471B3">
        <w:rPr>
          <w:noProof/>
          <w:position w:val="-26"/>
        </w:rPr>
        <w:drawing>
          <wp:inline distT="0" distB="0" distL="0" distR="0">
            <wp:extent cx="1513205" cy="410210"/>
            <wp:effectExtent l="0" t="0" r="0" b="889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04" cstate="screen">
                      <a:extLst>
                        <a:ext uri="{28A0092B-C50C-407E-A947-70E740481C1C}">
                          <a14:useLocalDpi xmlns:a14="http://schemas.microsoft.com/office/drawing/2010/main" val="0"/>
                        </a:ext>
                      </a:extLst>
                    </a:blip>
                    <a:srcRect/>
                    <a:stretch>
                      <a:fillRect/>
                    </a:stretch>
                  </pic:blipFill>
                  <pic:spPr bwMode="auto">
                    <a:xfrm>
                      <a:off x="0" y="0"/>
                      <a:ext cx="1513205" cy="410210"/>
                    </a:xfrm>
                    <a:prstGeom prst="rect">
                      <a:avLst/>
                    </a:prstGeom>
                    <a:noFill/>
                    <a:ln>
                      <a:noFill/>
                    </a:ln>
                  </pic:spPr>
                </pic:pic>
              </a:graphicData>
            </a:graphic>
          </wp:inline>
        </w:drawing>
      </w:r>
      <w:r w:rsidRPr="000471B3">
        <w:rPr>
          <w:rFonts w:ascii="Times New Roman" w:hAnsi="Times New Roman"/>
          <w:sz w:val="28"/>
          <w:szCs w:val="28"/>
        </w:rPr>
        <w:t xml:space="preserve">            </w:t>
      </w:r>
      <w:r w:rsidRPr="000471B3">
        <w:rPr>
          <w:rFonts w:ascii="Times New Roman" w:hAnsi="Times New Roman"/>
          <w:sz w:val="28"/>
          <w:szCs w:val="28"/>
        </w:rPr>
        <w:tab/>
        <w:t xml:space="preserve">d) </w:t>
      </w:r>
      <w:r w:rsidRPr="000471B3">
        <w:rPr>
          <w:noProof/>
          <w:position w:val="-22"/>
        </w:rPr>
        <w:drawing>
          <wp:inline distT="0" distB="0" distL="0" distR="0">
            <wp:extent cx="2196465" cy="357505"/>
            <wp:effectExtent l="0" t="0" r="0" b="4445"/>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05" cstate="screen">
                      <a:extLst>
                        <a:ext uri="{28A0092B-C50C-407E-A947-70E740481C1C}">
                          <a14:useLocalDpi xmlns:a14="http://schemas.microsoft.com/office/drawing/2010/main" val="0"/>
                        </a:ext>
                      </a:extLst>
                    </a:blip>
                    <a:srcRect/>
                    <a:stretch>
                      <a:fillRect/>
                    </a:stretch>
                  </pic:blipFill>
                  <pic:spPr bwMode="auto">
                    <a:xfrm>
                      <a:off x="0" y="0"/>
                      <a:ext cx="2196465" cy="357505"/>
                    </a:xfrm>
                    <a:prstGeom prst="rect">
                      <a:avLst/>
                    </a:prstGeom>
                    <a:noFill/>
                    <a:ln>
                      <a:noFill/>
                    </a:ln>
                  </pic:spPr>
                </pic:pic>
              </a:graphicData>
            </a:graphic>
          </wp:inline>
        </w:drawing>
      </w:r>
    </w:p>
    <w:p w:rsidR="000471B3" w:rsidRPr="000471B3" w:rsidRDefault="000471B3" w:rsidP="000471B3">
      <w:pPr>
        <w:tabs>
          <w:tab w:val="left" w:pos="1305"/>
        </w:tabs>
        <w:spacing w:after="0"/>
        <w:contextualSpacing/>
        <w:jc w:val="both"/>
        <w:rPr>
          <w:rFonts w:ascii="Times New Roman" w:hAnsi="Times New Roman"/>
          <w:sz w:val="28"/>
          <w:szCs w:val="28"/>
        </w:rPr>
      </w:pPr>
      <w:r w:rsidRPr="000471B3">
        <w:rPr>
          <w:rFonts w:ascii="Times New Roman" w:hAnsi="Times New Roman"/>
          <w:b/>
          <w:sz w:val="28"/>
          <w:szCs w:val="28"/>
        </w:rPr>
        <w:t>Bài 4</w:t>
      </w:r>
      <w:r w:rsidRPr="000471B3">
        <w:rPr>
          <w:rFonts w:ascii=".VnTime" w:hAnsi=".VnTime"/>
          <w:sz w:val="28"/>
          <w:szCs w:val="28"/>
        </w:rPr>
        <w:t xml:space="preserve">: </w:t>
      </w:r>
      <w:r w:rsidRPr="000471B3">
        <w:rPr>
          <w:rFonts w:ascii="Times New Roman" w:hAnsi="Times New Roman"/>
          <w:sz w:val="28"/>
          <w:szCs w:val="28"/>
        </w:rPr>
        <w:t xml:space="preserve">Phân xưởng sản xuất A gồm </w:t>
      </w:r>
      <w:r w:rsidRPr="000471B3">
        <w:rPr>
          <w:rFonts w:ascii="Times New Roman" w:hAnsi="Times New Roman"/>
          <w:noProof/>
          <w:position w:val="-4"/>
          <w:sz w:val="28"/>
          <w:szCs w:val="28"/>
        </w:rPr>
        <w:drawing>
          <wp:inline distT="0" distB="0" distL="0" distR="0">
            <wp:extent cx="189230" cy="168275"/>
            <wp:effectExtent l="0" t="0" r="1270" b="3175"/>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06" cstate="screen">
                      <a:extLst>
                        <a:ext uri="{28A0092B-C50C-407E-A947-70E740481C1C}">
                          <a14:useLocalDpi xmlns:a14="http://schemas.microsoft.com/office/drawing/2010/main" val="0"/>
                        </a:ext>
                      </a:extLst>
                    </a:blip>
                    <a:srcRect/>
                    <a:stretch>
                      <a:fillRect/>
                    </a:stretch>
                  </pic:blipFill>
                  <pic:spPr bwMode="auto">
                    <a:xfrm>
                      <a:off x="0" y="0"/>
                      <a:ext cx="189230" cy="168275"/>
                    </a:xfrm>
                    <a:prstGeom prst="rect">
                      <a:avLst/>
                    </a:prstGeom>
                    <a:noFill/>
                    <a:ln>
                      <a:noFill/>
                    </a:ln>
                  </pic:spPr>
                </pic:pic>
              </a:graphicData>
            </a:graphic>
          </wp:inline>
        </w:drawing>
      </w:r>
      <w:r w:rsidRPr="000471B3">
        <w:rPr>
          <w:rFonts w:ascii="Times New Roman" w:hAnsi="Times New Roman"/>
          <w:sz w:val="28"/>
          <w:szCs w:val="28"/>
        </w:rPr>
        <w:t xml:space="preserve">  công nhân, mỗi người làm trong một </w:t>
      </w:r>
    </w:p>
    <w:p w:rsidR="000471B3" w:rsidRPr="000471B3" w:rsidRDefault="000471B3" w:rsidP="000471B3">
      <w:pPr>
        <w:tabs>
          <w:tab w:val="left" w:pos="1305"/>
        </w:tabs>
        <w:spacing w:after="0"/>
        <w:contextualSpacing/>
        <w:jc w:val="both"/>
        <w:rPr>
          <w:rFonts w:ascii="Times New Roman" w:hAnsi="Times New Roman"/>
          <w:sz w:val="28"/>
          <w:szCs w:val="28"/>
        </w:rPr>
      </w:pPr>
      <w:r w:rsidRPr="000471B3">
        <w:rPr>
          <w:rFonts w:ascii="Times New Roman" w:hAnsi="Times New Roman"/>
          <w:sz w:val="28"/>
          <w:szCs w:val="28"/>
        </w:rPr>
        <w:t xml:space="preserve">ngày được </w:t>
      </w:r>
      <w:r w:rsidRPr="000471B3">
        <w:rPr>
          <w:rFonts w:ascii="Times New Roman" w:hAnsi="Times New Roman"/>
          <w:noProof/>
          <w:position w:val="-4"/>
          <w:sz w:val="28"/>
          <w:szCs w:val="28"/>
        </w:rPr>
        <w:drawing>
          <wp:inline distT="0" distB="0" distL="0" distR="0">
            <wp:extent cx="199390" cy="168275"/>
            <wp:effectExtent l="0" t="0" r="0" b="3175"/>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07" cstate="screen">
                      <a:extLst>
                        <a:ext uri="{28A0092B-C50C-407E-A947-70E740481C1C}">
                          <a14:useLocalDpi xmlns:a14="http://schemas.microsoft.com/office/drawing/2010/main" val="0"/>
                        </a:ext>
                      </a:extLst>
                    </a:blip>
                    <a:srcRect/>
                    <a:stretch>
                      <a:fillRect/>
                    </a:stretch>
                  </pic:blipFill>
                  <pic:spPr bwMode="auto">
                    <a:xfrm>
                      <a:off x="0" y="0"/>
                      <a:ext cx="199390" cy="168275"/>
                    </a:xfrm>
                    <a:prstGeom prst="rect">
                      <a:avLst/>
                    </a:prstGeom>
                    <a:noFill/>
                    <a:ln>
                      <a:noFill/>
                    </a:ln>
                  </pic:spPr>
                </pic:pic>
              </a:graphicData>
            </a:graphic>
          </wp:inline>
        </w:drawing>
      </w:r>
      <w:r w:rsidRPr="000471B3">
        <w:rPr>
          <w:rFonts w:ascii="Times New Roman" w:hAnsi="Times New Roman"/>
          <w:sz w:val="28"/>
          <w:szCs w:val="28"/>
        </w:rPr>
        <w:t xml:space="preserve"> sản phẩm. Phân xưởng sản xuất B có số công nhân nhiều hơn phân</w:t>
      </w:r>
    </w:p>
    <w:p w:rsidR="000471B3" w:rsidRPr="000471B3" w:rsidRDefault="000471B3" w:rsidP="000471B3">
      <w:pPr>
        <w:tabs>
          <w:tab w:val="left" w:pos="1305"/>
        </w:tabs>
        <w:spacing w:after="0"/>
        <w:contextualSpacing/>
        <w:jc w:val="both"/>
        <w:rPr>
          <w:rFonts w:ascii="Times New Roman" w:hAnsi="Times New Roman"/>
          <w:sz w:val="28"/>
          <w:szCs w:val="28"/>
        </w:rPr>
      </w:pPr>
      <w:r w:rsidRPr="000471B3">
        <w:rPr>
          <w:rFonts w:ascii="Times New Roman" w:hAnsi="Times New Roman"/>
          <w:sz w:val="28"/>
          <w:szCs w:val="28"/>
        </w:rPr>
        <w:t xml:space="preserve"> xưởng A là 5 người nhưng mỗi người làm trong 1 ngày chỉ được </w:t>
      </w:r>
      <w:r w:rsidRPr="000471B3">
        <w:rPr>
          <w:rFonts w:ascii="Times New Roman" w:hAnsi="Times New Roman"/>
          <w:noProof/>
          <w:position w:val="-4"/>
          <w:sz w:val="28"/>
          <w:szCs w:val="28"/>
        </w:rPr>
        <w:drawing>
          <wp:inline distT="0" distB="0" distL="0" distR="0">
            <wp:extent cx="199390" cy="168275"/>
            <wp:effectExtent l="0" t="0" r="0" b="3175"/>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08" cstate="screen">
                      <a:extLst>
                        <a:ext uri="{28A0092B-C50C-407E-A947-70E740481C1C}">
                          <a14:useLocalDpi xmlns:a14="http://schemas.microsoft.com/office/drawing/2010/main" val="0"/>
                        </a:ext>
                      </a:extLst>
                    </a:blip>
                    <a:srcRect/>
                    <a:stretch>
                      <a:fillRect/>
                    </a:stretch>
                  </pic:blipFill>
                  <pic:spPr bwMode="auto">
                    <a:xfrm>
                      <a:off x="0" y="0"/>
                      <a:ext cx="199390" cy="168275"/>
                    </a:xfrm>
                    <a:prstGeom prst="rect">
                      <a:avLst/>
                    </a:prstGeom>
                    <a:noFill/>
                    <a:ln>
                      <a:noFill/>
                    </a:ln>
                  </pic:spPr>
                </pic:pic>
              </a:graphicData>
            </a:graphic>
          </wp:inline>
        </w:drawing>
      </w:r>
      <w:r w:rsidRPr="000471B3">
        <w:rPr>
          <w:rFonts w:ascii="Times New Roman" w:hAnsi="Times New Roman"/>
          <w:sz w:val="28"/>
          <w:szCs w:val="28"/>
        </w:rPr>
        <w:t xml:space="preserve">  sản phẩm.</w:t>
      </w:r>
    </w:p>
    <w:p w:rsidR="000471B3" w:rsidRPr="000471B3" w:rsidRDefault="000471B3" w:rsidP="000471B3">
      <w:pPr>
        <w:tabs>
          <w:tab w:val="left" w:pos="1305"/>
        </w:tabs>
        <w:spacing w:after="0"/>
        <w:contextualSpacing/>
        <w:jc w:val="both"/>
        <w:rPr>
          <w:rFonts w:ascii="Times New Roman" w:hAnsi="Times New Roman"/>
          <w:color w:val="000000"/>
          <w:sz w:val="28"/>
          <w:szCs w:val="28"/>
        </w:rPr>
      </w:pPr>
      <w:r w:rsidRPr="000471B3">
        <w:rPr>
          <w:rFonts w:ascii="Times New Roman" w:hAnsi="Times New Roman"/>
          <w:sz w:val="28"/>
          <w:szCs w:val="28"/>
        </w:rPr>
        <w:t>Tính tổng số sản phẩm cả 2 phân xưởng sản xuất được trong 1 ngày</w:t>
      </w:r>
      <w:r w:rsidRPr="000471B3">
        <w:rPr>
          <w:rFonts w:ascii="Times New Roman" w:hAnsi="Times New Roman"/>
          <w:color w:val="000000"/>
          <w:sz w:val="28"/>
          <w:szCs w:val="28"/>
        </w:rPr>
        <w:t>.</w:t>
      </w:r>
    </w:p>
    <w:p w:rsidR="000471B3" w:rsidRPr="000471B3" w:rsidRDefault="000471B3" w:rsidP="000471B3">
      <w:pPr>
        <w:tabs>
          <w:tab w:val="left" w:pos="1305"/>
        </w:tabs>
        <w:spacing w:after="0"/>
        <w:rPr>
          <w:rFonts w:ascii="Times New Roman" w:hAnsi="Times New Roman"/>
          <w:b/>
          <w:sz w:val="28"/>
          <w:szCs w:val="28"/>
        </w:rPr>
      </w:pPr>
      <w:r w:rsidRPr="000471B3">
        <w:rPr>
          <w:rFonts w:ascii="Times New Roman" w:hAnsi="Times New Roman"/>
          <w:b/>
          <w:sz w:val="28"/>
          <w:szCs w:val="28"/>
        </w:rPr>
        <w:t>Bài 5: Tính tổng sau</w:t>
      </w:r>
    </w:p>
    <w:p w:rsidR="000471B3" w:rsidRPr="000471B3" w:rsidRDefault="000471B3" w:rsidP="000471B3">
      <w:pPr>
        <w:tabs>
          <w:tab w:val="left" w:pos="1305"/>
        </w:tabs>
        <w:spacing w:after="0"/>
        <w:rPr>
          <w:rFonts w:ascii="Times New Roman" w:hAnsi="Times New Roman"/>
          <w:sz w:val="28"/>
          <w:szCs w:val="28"/>
        </w:rPr>
      </w:pPr>
      <w:r w:rsidRPr="000471B3">
        <w:rPr>
          <w:rFonts w:ascii="Times New Roman" w:hAnsi="Times New Roman"/>
          <w:sz w:val="28"/>
          <w:szCs w:val="28"/>
        </w:rPr>
        <w:t xml:space="preserve">a) </w:t>
      </w:r>
      <w:r w:rsidRPr="000471B3">
        <w:rPr>
          <w:noProof/>
          <w:position w:val="-6"/>
        </w:rPr>
        <w:drawing>
          <wp:inline distT="0" distB="0" distL="0" distR="0">
            <wp:extent cx="1702435" cy="178435"/>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09" cstate="screen">
                      <a:extLst>
                        <a:ext uri="{28A0092B-C50C-407E-A947-70E740481C1C}">
                          <a14:useLocalDpi xmlns:a14="http://schemas.microsoft.com/office/drawing/2010/main" val="0"/>
                        </a:ext>
                      </a:extLst>
                    </a:blip>
                    <a:srcRect/>
                    <a:stretch>
                      <a:fillRect/>
                    </a:stretch>
                  </pic:blipFill>
                  <pic:spPr bwMode="auto">
                    <a:xfrm>
                      <a:off x="0" y="0"/>
                      <a:ext cx="1702435" cy="178435"/>
                    </a:xfrm>
                    <a:prstGeom prst="rect">
                      <a:avLst/>
                    </a:prstGeom>
                    <a:noFill/>
                    <a:ln>
                      <a:noFill/>
                    </a:ln>
                  </pic:spPr>
                </pic:pic>
              </a:graphicData>
            </a:graphic>
          </wp:inline>
        </w:drawing>
      </w:r>
      <w:r w:rsidRPr="000471B3">
        <w:rPr>
          <w:rFonts w:ascii="Times New Roman" w:hAnsi="Times New Roman"/>
          <w:sz w:val="28"/>
          <w:szCs w:val="28"/>
        </w:rPr>
        <w:t xml:space="preserve">. </w:t>
      </w:r>
    </w:p>
    <w:p w:rsidR="000471B3" w:rsidRPr="000471B3" w:rsidRDefault="000471B3" w:rsidP="000471B3">
      <w:pPr>
        <w:tabs>
          <w:tab w:val="left" w:pos="1305"/>
        </w:tabs>
        <w:spacing w:after="0"/>
        <w:rPr>
          <w:rFonts w:ascii="Times New Roman" w:hAnsi="Times New Roman"/>
          <w:sz w:val="28"/>
          <w:szCs w:val="28"/>
        </w:rPr>
      </w:pPr>
      <w:r w:rsidRPr="000471B3">
        <w:rPr>
          <w:rFonts w:ascii="Times New Roman" w:hAnsi="Times New Roman"/>
          <w:sz w:val="28"/>
          <w:szCs w:val="28"/>
        </w:rPr>
        <w:t xml:space="preserve">b) </w:t>
      </w:r>
      <w:r w:rsidRPr="000471B3">
        <w:rPr>
          <w:noProof/>
          <w:position w:val="-6"/>
        </w:rPr>
        <w:drawing>
          <wp:inline distT="0" distB="0" distL="0" distR="0">
            <wp:extent cx="1702435" cy="178435"/>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10" cstate="screen">
                      <a:extLst>
                        <a:ext uri="{28A0092B-C50C-407E-A947-70E740481C1C}">
                          <a14:useLocalDpi xmlns:a14="http://schemas.microsoft.com/office/drawing/2010/main" val="0"/>
                        </a:ext>
                      </a:extLst>
                    </a:blip>
                    <a:srcRect/>
                    <a:stretch>
                      <a:fillRect/>
                    </a:stretch>
                  </pic:blipFill>
                  <pic:spPr bwMode="auto">
                    <a:xfrm>
                      <a:off x="0" y="0"/>
                      <a:ext cx="1702435" cy="178435"/>
                    </a:xfrm>
                    <a:prstGeom prst="rect">
                      <a:avLst/>
                    </a:prstGeom>
                    <a:noFill/>
                    <a:ln>
                      <a:noFill/>
                    </a:ln>
                  </pic:spPr>
                </pic:pic>
              </a:graphicData>
            </a:graphic>
          </wp:inline>
        </w:drawing>
      </w:r>
      <w:r w:rsidRPr="000471B3">
        <w:rPr>
          <w:rFonts w:ascii="Times New Roman" w:hAnsi="Times New Roman"/>
          <w:sz w:val="28"/>
          <w:szCs w:val="28"/>
        </w:rPr>
        <w:t xml:space="preserve">. </w:t>
      </w:r>
    </w:p>
    <w:p w:rsidR="000471B3" w:rsidRPr="000471B3" w:rsidRDefault="000471B3" w:rsidP="000471B3">
      <w:pPr>
        <w:tabs>
          <w:tab w:val="left" w:pos="1305"/>
        </w:tabs>
        <w:spacing w:after="0"/>
        <w:rPr>
          <w:rFonts w:ascii="Times New Roman" w:hAnsi="Times New Roman"/>
          <w:sz w:val="28"/>
          <w:szCs w:val="28"/>
        </w:rPr>
      </w:pPr>
      <w:r w:rsidRPr="000471B3">
        <w:rPr>
          <w:rFonts w:ascii="Times New Roman" w:hAnsi="Times New Roman"/>
          <w:sz w:val="28"/>
          <w:szCs w:val="28"/>
        </w:rPr>
        <w:t xml:space="preserve">c) </w:t>
      </w:r>
      <w:r w:rsidRPr="000471B3">
        <w:rPr>
          <w:noProof/>
          <w:position w:val="-6"/>
        </w:rPr>
        <w:drawing>
          <wp:inline distT="0" distB="0" distL="0" distR="0">
            <wp:extent cx="1923415" cy="178435"/>
            <wp:effectExtent l="0" t="0" r="635"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11" cstate="screen">
                      <a:extLst>
                        <a:ext uri="{28A0092B-C50C-407E-A947-70E740481C1C}">
                          <a14:useLocalDpi xmlns:a14="http://schemas.microsoft.com/office/drawing/2010/main" val="0"/>
                        </a:ext>
                      </a:extLst>
                    </a:blip>
                    <a:srcRect/>
                    <a:stretch>
                      <a:fillRect/>
                    </a:stretch>
                  </pic:blipFill>
                  <pic:spPr bwMode="auto">
                    <a:xfrm>
                      <a:off x="0" y="0"/>
                      <a:ext cx="1923415" cy="178435"/>
                    </a:xfrm>
                    <a:prstGeom prst="rect">
                      <a:avLst/>
                    </a:prstGeom>
                    <a:noFill/>
                    <a:ln>
                      <a:noFill/>
                    </a:ln>
                  </pic:spPr>
                </pic:pic>
              </a:graphicData>
            </a:graphic>
          </wp:inline>
        </w:drawing>
      </w:r>
      <w:r w:rsidRPr="000471B3">
        <w:rPr>
          <w:rFonts w:ascii="Times New Roman" w:hAnsi="Times New Roman"/>
          <w:sz w:val="28"/>
          <w:szCs w:val="28"/>
        </w:rPr>
        <w:t xml:space="preserve">. </w:t>
      </w:r>
    </w:p>
    <w:p w:rsidR="000471B3" w:rsidRPr="000471B3" w:rsidRDefault="000471B3" w:rsidP="000471B3">
      <w:pPr>
        <w:tabs>
          <w:tab w:val="left" w:pos="1305"/>
        </w:tabs>
        <w:spacing w:after="0"/>
        <w:rPr>
          <w:rFonts w:ascii="Times New Roman" w:hAnsi="Times New Roman"/>
          <w:sz w:val="28"/>
          <w:szCs w:val="28"/>
        </w:rPr>
      </w:pPr>
      <w:r w:rsidRPr="000471B3">
        <w:rPr>
          <w:rFonts w:ascii="Times New Roman" w:hAnsi="Times New Roman"/>
          <w:sz w:val="28"/>
          <w:szCs w:val="28"/>
        </w:rPr>
        <w:t xml:space="preserve">d) </w:t>
      </w:r>
      <w:r w:rsidRPr="000471B3">
        <w:rPr>
          <w:noProof/>
          <w:position w:val="-6"/>
        </w:rPr>
        <w:drawing>
          <wp:inline distT="0" distB="0" distL="0" distR="0">
            <wp:extent cx="2133600" cy="178435"/>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12" cstate="screen">
                      <a:extLst>
                        <a:ext uri="{28A0092B-C50C-407E-A947-70E740481C1C}">
                          <a14:useLocalDpi xmlns:a14="http://schemas.microsoft.com/office/drawing/2010/main" val="0"/>
                        </a:ext>
                      </a:extLst>
                    </a:blip>
                    <a:srcRect/>
                    <a:stretch>
                      <a:fillRect/>
                    </a:stretch>
                  </pic:blipFill>
                  <pic:spPr bwMode="auto">
                    <a:xfrm>
                      <a:off x="0" y="0"/>
                      <a:ext cx="2133600" cy="178435"/>
                    </a:xfrm>
                    <a:prstGeom prst="rect">
                      <a:avLst/>
                    </a:prstGeom>
                    <a:noFill/>
                    <a:ln>
                      <a:noFill/>
                    </a:ln>
                  </pic:spPr>
                </pic:pic>
              </a:graphicData>
            </a:graphic>
          </wp:inline>
        </w:drawing>
      </w:r>
      <w:r w:rsidRPr="000471B3">
        <w:rPr>
          <w:rFonts w:ascii="Times New Roman" w:hAnsi="Times New Roman"/>
          <w:sz w:val="28"/>
          <w:szCs w:val="28"/>
        </w:rPr>
        <w:t xml:space="preserve">. </w:t>
      </w:r>
    </w:p>
    <w:p w:rsidR="000471B3" w:rsidRPr="000471B3" w:rsidRDefault="000471B3" w:rsidP="000471B3">
      <w:pPr>
        <w:spacing w:after="0" w:line="240" w:lineRule="auto"/>
        <w:contextualSpacing/>
        <w:jc w:val="both"/>
        <w:rPr>
          <w:rFonts w:ascii="Times New Roman" w:eastAsia="Times New Roman" w:hAnsi="Times New Roman" w:cs="Times New Roman"/>
          <w:b/>
          <w:bCs/>
          <w:color w:val="000000" w:themeColor="text1"/>
          <w:sz w:val="28"/>
          <w:szCs w:val="28"/>
        </w:rPr>
      </w:pPr>
      <w:r w:rsidRPr="000471B3">
        <w:rPr>
          <w:rFonts w:ascii="Times New Roman" w:eastAsia="Times New Roman" w:hAnsi="Times New Roman" w:cs="Times New Roman"/>
          <w:b/>
          <w:bCs/>
          <w:color w:val="000000" w:themeColor="text1"/>
          <w:sz w:val="28"/>
          <w:szCs w:val="28"/>
        </w:rPr>
        <w:t xml:space="preserve">*Hướng dẫn về nhà </w:t>
      </w:r>
    </w:p>
    <w:p w:rsidR="000471B3" w:rsidRPr="000471B3" w:rsidRDefault="000471B3" w:rsidP="000471B3">
      <w:pPr>
        <w:spacing w:after="0" w:line="240" w:lineRule="auto"/>
        <w:contextualSpacing/>
        <w:jc w:val="both"/>
        <w:rPr>
          <w:rFonts w:ascii="Times New Roman" w:eastAsia="Times New Roman" w:hAnsi="Times New Roman" w:cs="Times New Roman"/>
          <w:bCs/>
          <w:color w:val="000000" w:themeColor="text1"/>
          <w:sz w:val="28"/>
          <w:szCs w:val="28"/>
        </w:rPr>
      </w:pPr>
      <w:r w:rsidRPr="000471B3">
        <w:rPr>
          <w:rFonts w:ascii="Times New Roman" w:eastAsia="Times New Roman" w:hAnsi="Times New Roman" w:cs="Times New Roman"/>
          <w:bCs/>
          <w:color w:val="000000" w:themeColor="text1"/>
          <w:sz w:val="28"/>
          <w:szCs w:val="28"/>
        </w:rPr>
        <w:t>- Ôn tập lí thuyết xem lại các bài tập đã chữa</w:t>
      </w:r>
    </w:p>
    <w:p w:rsidR="000471B3" w:rsidRPr="000471B3" w:rsidRDefault="000471B3" w:rsidP="000471B3">
      <w:pPr>
        <w:spacing w:after="0" w:line="240" w:lineRule="auto"/>
        <w:contextualSpacing/>
        <w:jc w:val="both"/>
        <w:rPr>
          <w:rFonts w:ascii="Times New Roman" w:hAnsi="Times New Roman" w:cs="Times New Roman"/>
          <w:bCs/>
          <w:color w:val="000000" w:themeColor="text1"/>
          <w:sz w:val="28"/>
          <w:szCs w:val="28"/>
        </w:rPr>
      </w:pPr>
      <w:r w:rsidRPr="000471B3">
        <w:rPr>
          <w:rFonts w:ascii="Times New Roman" w:hAnsi="Times New Roman" w:cs="Times New Roman"/>
          <w:bCs/>
          <w:color w:val="000000" w:themeColor="text1"/>
          <w:sz w:val="28"/>
          <w:szCs w:val="28"/>
        </w:rPr>
        <w:t xml:space="preserve">- Hoàn thành các bài tập đã giao </w:t>
      </w:r>
    </w:p>
    <w:p w:rsidR="000471B3" w:rsidRPr="000471B3" w:rsidRDefault="000471B3" w:rsidP="000471B3">
      <w:pPr>
        <w:tabs>
          <w:tab w:val="left" w:pos="0"/>
        </w:tabs>
        <w:spacing w:after="0" w:line="240" w:lineRule="auto"/>
        <w:contextualSpacing/>
        <w:rPr>
          <w:rFonts w:ascii="Times New Roman" w:eastAsia="Times New Roman" w:hAnsi="Times New Roman" w:cs="Times New Roman"/>
          <w:bCs/>
          <w:color w:val="000000" w:themeColor="text1"/>
          <w:sz w:val="28"/>
          <w:szCs w:val="28"/>
          <w:lang w:val="vi-VN"/>
        </w:rPr>
      </w:pPr>
      <w:r w:rsidRPr="000471B3">
        <w:rPr>
          <w:rFonts w:ascii="Times New Roman" w:eastAsia="Times New Roman" w:hAnsi="Times New Roman" w:cs="Times New Roman"/>
          <w:bCs/>
          <w:color w:val="000000" w:themeColor="text1"/>
          <w:sz w:val="28"/>
          <w:szCs w:val="28"/>
          <w:lang w:val="vi-VN"/>
        </w:rPr>
        <w:t>- Ôn tập số tự nhiên.</w:t>
      </w:r>
    </w:p>
    <w:p w:rsidR="000471B3" w:rsidRPr="000471B3" w:rsidRDefault="000471B3" w:rsidP="000471B3">
      <w:pPr>
        <w:spacing w:after="0" w:line="240" w:lineRule="auto"/>
        <w:ind w:left="-142"/>
        <w:rPr>
          <w:rFonts w:ascii="Times New Roman" w:eastAsia="Times New Roman" w:hAnsi="Times New Roman" w:cs="Times New Roman"/>
          <w:color w:val="FF0000"/>
          <w:sz w:val="28"/>
          <w:szCs w:val="28"/>
          <w:lang w:val="nl-NL"/>
        </w:rPr>
      </w:pPr>
    </w:p>
    <w:p w:rsidR="000471B3" w:rsidRPr="000471B3" w:rsidRDefault="000471B3" w:rsidP="000471B3">
      <w:pPr>
        <w:spacing w:after="0" w:line="240" w:lineRule="auto"/>
        <w:ind w:left="-142"/>
        <w:rPr>
          <w:rFonts w:ascii="Times New Roman" w:eastAsia="Times New Roman" w:hAnsi="Times New Roman" w:cs="Times New Roman"/>
          <w:color w:val="FF0000"/>
          <w:sz w:val="28"/>
          <w:szCs w:val="28"/>
          <w:lang w:val="nl-NL"/>
        </w:rPr>
      </w:pPr>
    </w:p>
    <w:p w:rsidR="000471B3" w:rsidRPr="000471B3" w:rsidRDefault="000471B3" w:rsidP="000471B3">
      <w:pPr>
        <w:spacing w:after="0" w:line="240" w:lineRule="auto"/>
        <w:jc w:val="center"/>
        <w:rPr>
          <w:rFonts w:ascii="Times New Roman" w:eastAsia="Times New Roman" w:hAnsi="Times New Roman" w:cs="Times New Roman"/>
          <w:color w:val="FF0000"/>
          <w:sz w:val="28"/>
          <w:szCs w:val="28"/>
          <w:lang w:val="nl-NL"/>
        </w:rPr>
      </w:pPr>
      <w:r w:rsidRPr="000471B3">
        <w:rPr>
          <w:rFonts w:ascii="Times New Roman" w:eastAsia="Times New Roman" w:hAnsi="Times New Roman" w:cs="Times New Roman"/>
          <w:color w:val="FF0000"/>
          <w:sz w:val="28"/>
          <w:szCs w:val="28"/>
          <w:lang w:val="nl-NL"/>
        </w:rPr>
        <w:t>******************************************</w:t>
      </w:r>
    </w:p>
    <w:p w:rsidR="007C46A0" w:rsidRPr="000471B3" w:rsidRDefault="007C46A0" w:rsidP="000471B3"/>
    <w:sectPr w:rsidR="007C46A0" w:rsidRPr="000471B3" w:rsidSect="00695C0D">
      <w:headerReference w:type="default" r:id="rId213"/>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7F1A" w:rsidRDefault="00D97F1A" w:rsidP="00695C0D">
      <w:pPr>
        <w:spacing w:after="0" w:line="240" w:lineRule="auto"/>
      </w:pPr>
      <w:r>
        <w:separator/>
      </w:r>
    </w:p>
  </w:endnote>
  <w:endnote w:type="continuationSeparator" w:id="0">
    <w:p w:rsidR="00D97F1A" w:rsidRDefault="00D97F1A"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VnTime">
    <w:altName w:val="Courier New"/>
    <w:panose1 w:val="020B72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7F1A" w:rsidRDefault="00D97F1A" w:rsidP="00695C0D">
      <w:pPr>
        <w:spacing w:after="0" w:line="240" w:lineRule="auto"/>
      </w:pPr>
      <w:r>
        <w:separator/>
      </w:r>
    </w:p>
  </w:footnote>
  <w:footnote w:type="continuationSeparator" w:id="0">
    <w:p w:rsidR="00D97F1A" w:rsidRDefault="00D97F1A"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0471B3">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37.25pt;height:13.25pt" o:bullet="t">
        <v:imagedata r:id="rId1" o:title=""/>
      </v:shape>
    </w:pict>
  </w:numPicBullet>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0">
    <w:nsid w:val="02A34500"/>
    <w:multiLevelType w:val="hybridMultilevel"/>
    <w:tmpl w:val="2D848B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127DC5"/>
    <w:multiLevelType w:val="hybridMultilevel"/>
    <w:tmpl w:val="3C806C4C"/>
    <w:lvl w:ilvl="0" w:tplc="4DA66578">
      <w:start w:val="1"/>
      <w:numFmt w:val="lowerLetter"/>
      <w:lvlText w:val="%1)"/>
      <w:lvlJc w:val="left"/>
      <w:pPr>
        <w:ind w:left="408" w:hanging="360"/>
      </w:pPr>
      <w:rPr>
        <w:rFonts w:hint="default"/>
        <w:sz w:val="24"/>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2">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07C0729"/>
    <w:multiLevelType w:val="hybridMultilevel"/>
    <w:tmpl w:val="7E144814"/>
    <w:lvl w:ilvl="0" w:tplc="3A26275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4">
    <w:nsid w:val="112148B9"/>
    <w:multiLevelType w:val="hybridMultilevel"/>
    <w:tmpl w:val="CDA2552A"/>
    <w:lvl w:ilvl="0" w:tplc="E65C1B3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5">
    <w:nsid w:val="15B44BC3"/>
    <w:multiLevelType w:val="hybridMultilevel"/>
    <w:tmpl w:val="61E874C0"/>
    <w:lvl w:ilvl="0" w:tplc="6F80ED9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6">
    <w:nsid w:val="16266A2A"/>
    <w:multiLevelType w:val="hybridMultilevel"/>
    <w:tmpl w:val="EEA4AFB2"/>
    <w:lvl w:ilvl="0" w:tplc="E0B29068">
      <w:start w:val="1"/>
      <w:numFmt w:val="low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88E389A"/>
    <w:multiLevelType w:val="hybridMultilevel"/>
    <w:tmpl w:val="DD546AA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18E94EC6"/>
    <w:multiLevelType w:val="hybridMultilevel"/>
    <w:tmpl w:val="62D267A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1A2B2968"/>
    <w:multiLevelType w:val="hybridMultilevel"/>
    <w:tmpl w:val="F47E132C"/>
    <w:lvl w:ilvl="0" w:tplc="DE04FBD0">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451213"/>
    <w:multiLevelType w:val="hybridMultilevel"/>
    <w:tmpl w:val="5F0CE26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F9592B"/>
    <w:multiLevelType w:val="hybridMultilevel"/>
    <w:tmpl w:val="42FE9CEC"/>
    <w:lvl w:ilvl="0" w:tplc="10ACD746">
      <w:start w:val="1"/>
      <w:numFmt w:val="lowerLetter"/>
      <w:lvlText w:val="%1)"/>
      <w:lvlJc w:val="left"/>
      <w:pPr>
        <w:ind w:left="408" w:hanging="360"/>
      </w:pPr>
      <w:rPr>
        <w:rFonts w:eastAsia="Times New Roman"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2A083E82"/>
    <w:multiLevelType w:val="hybridMultilevel"/>
    <w:tmpl w:val="63F2AB3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BDF4F73"/>
    <w:multiLevelType w:val="hybridMultilevel"/>
    <w:tmpl w:val="69F429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7F4094"/>
    <w:multiLevelType w:val="hybridMultilevel"/>
    <w:tmpl w:val="137486A6"/>
    <w:lvl w:ilvl="0" w:tplc="2C54068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3A3B36ED"/>
    <w:multiLevelType w:val="hybridMultilevel"/>
    <w:tmpl w:val="B8B237C8"/>
    <w:lvl w:ilvl="0" w:tplc="4E441AA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0D317B"/>
    <w:multiLevelType w:val="hybridMultilevel"/>
    <w:tmpl w:val="0D2EDE94"/>
    <w:lvl w:ilvl="0" w:tplc="66147C48">
      <w:start w:val="1"/>
      <w:numFmt w:val="bullet"/>
      <w:lvlText w:val=""/>
      <w:lvlPicBulletId w:val="0"/>
      <w:lvlJc w:val="left"/>
      <w:pPr>
        <w:tabs>
          <w:tab w:val="num" w:pos="720"/>
        </w:tabs>
        <w:ind w:left="720" w:hanging="360"/>
      </w:pPr>
      <w:rPr>
        <w:rFonts w:ascii="Symbol" w:hAnsi="Symbol" w:hint="default"/>
      </w:rPr>
    </w:lvl>
    <w:lvl w:ilvl="1" w:tplc="6540C9EA" w:tentative="1">
      <w:start w:val="1"/>
      <w:numFmt w:val="bullet"/>
      <w:lvlText w:val=""/>
      <w:lvlJc w:val="left"/>
      <w:pPr>
        <w:tabs>
          <w:tab w:val="num" w:pos="1440"/>
        </w:tabs>
        <w:ind w:left="1440" w:hanging="360"/>
      </w:pPr>
      <w:rPr>
        <w:rFonts w:ascii="Symbol" w:hAnsi="Symbol" w:hint="default"/>
      </w:rPr>
    </w:lvl>
    <w:lvl w:ilvl="2" w:tplc="96EEB32C" w:tentative="1">
      <w:start w:val="1"/>
      <w:numFmt w:val="bullet"/>
      <w:lvlText w:val=""/>
      <w:lvlJc w:val="left"/>
      <w:pPr>
        <w:tabs>
          <w:tab w:val="num" w:pos="2160"/>
        </w:tabs>
        <w:ind w:left="2160" w:hanging="360"/>
      </w:pPr>
      <w:rPr>
        <w:rFonts w:ascii="Symbol" w:hAnsi="Symbol" w:hint="default"/>
      </w:rPr>
    </w:lvl>
    <w:lvl w:ilvl="3" w:tplc="466CE91E" w:tentative="1">
      <w:start w:val="1"/>
      <w:numFmt w:val="bullet"/>
      <w:lvlText w:val=""/>
      <w:lvlJc w:val="left"/>
      <w:pPr>
        <w:tabs>
          <w:tab w:val="num" w:pos="2880"/>
        </w:tabs>
        <w:ind w:left="2880" w:hanging="360"/>
      </w:pPr>
      <w:rPr>
        <w:rFonts w:ascii="Symbol" w:hAnsi="Symbol" w:hint="default"/>
      </w:rPr>
    </w:lvl>
    <w:lvl w:ilvl="4" w:tplc="CBD2DEBA" w:tentative="1">
      <w:start w:val="1"/>
      <w:numFmt w:val="bullet"/>
      <w:lvlText w:val=""/>
      <w:lvlJc w:val="left"/>
      <w:pPr>
        <w:tabs>
          <w:tab w:val="num" w:pos="3600"/>
        </w:tabs>
        <w:ind w:left="3600" w:hanging="360"/>
      </w:pPr>
      <w:rPr>
        <w:rFonts w:ascii="Symbol" w:hAnsi="Symbol" w:hint="default"/>
      </w:rPr>
    </w:lvl>
    <w:lvl w:ilvl="5" w:tplc="14E61F0A" w:tentative="1">
      <w:start w:val="1"/>
      <w:numFmt w:val="bullet"/>
      <w:lvlText w:val=""/>
      <w:lvlJc w:val="left"/>
      <w:pPr>
        <w:tabs>
          <w:tab w:val="num" w:pos="4320"/>
        </w:tabs>
        <w:ind w:left="4320" w:hanging="360"/>
      </w:pPr>
      <w:rPr>
        <w:rFonts w:ascii="Symbol" w:hAnsi="Symbol" w:hint="default"/>
      </w:rPr>
    </w:lvl>
    <w:lvl w:ilvl="6" w:tplc="28AE0920" w:tentative="1">
      <w:start w:val="1"/>
      <w:numFmt w:val="bullet"/>
      <w:lvlText w:val=""/>
      <w:lvlJc w:val="left"/>
      <w:pPr>
        <w:tabs>
          <w:tab w:val="num" w:pos="5040"/>
        </w:tabs>
        <w:ind w:left="5040" w:hanging="360"/>
      </w:pPr>
      <w:rPr>
        <w:rFonts w:ascii="Symbol" w:hAnsi="Symbol" w:hint="default"/>
      </w:rPr>
    </w:lvl>
    <w:lvl w:ilvl="7" w:tplc="4A7C0E68" w:tentative="1">
      <w:start w:val="1"/>
      <w:numFmt w:val="bullet"/>
      <w:lvlText w:val=""/>
      <w:lvlJc w:val="left"/>
      <w:pPr>
        <w:tabs>
          <w:tab w:val="num" w:pos="5760"/>
        </w:tabs>
        <w:ind w:left="5760" w:hanging="360"/>
      </w:pPr>
      <w:rPr>
        <w:rFonts w:ascii="Symbol" w:hAnsi="Symbol" w:hint="default"/>
      </w:rPr>
    </w:lvl>
    <w:lvl w:ilvl="8" w:tplc="E942348C" w:tentative="1">
      <w:start w:val="1"/>
      <w:numFmt w:val="bullet"/>
      <w:lvlText w:val=""/>
      <w:lvlJc w:val="left"/>
      <w:pPr>
        <w:tabs>
          <w:tab w:val="num" w:pos="6480"/>
        </w:tabs>
        <w:ind w:left="6480" w:hanging="360"/>
      </w:pPr>
      <w:rPr>
        <w:rFonts w:ascii="Symbol" w:hAnsi="Symbol" w:hint="default"/>
      </w:rPr>
    </w:lvl>
  </w:abstractNum>
  <w:abstractNum w:abstractNumId="27">
    <w:nsid w:val="407331DC"/>
    <w:multiLevelType w:val="hybridMultilevel"/>
    <w:tmpl w:val="029A1E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8313F6F"/>
    <w:multiLevelType w:val="hybridMultilevel"/>
    <w:tmpl w:val="8878D0A4"/>
    <w:lvl w:ilvl="0" w:tplc="0FC082E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B30B04"/>
    <w:multiLevelType w:val="hybridMultilevel"/>
    <w:tmpl w:val="42B80A94"/>
    <w:lvl w:ilvl="0" w:tplc="9E965B7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5F3C29"/>
    <w:multiLevelType w:val="hybridMultilevel"/>
    <w:tmpl w:val="5FE442AE"/>
    <w:lvl w:ilvl="0" w:tplc="4EEE6CA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1">
    <w:nsid w:val="53257955"/>
    <w:multiLevelType w:val="hybridMultilevel"/>
    <w:tmpl w:val="2B664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711CED"/>
    <w:multiLevelType w:val="hybridMultilevel"/>
    <w:tmpl w:val="CB40F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862D00"/>
    <w:multiLevelType w:val="hybridMultilevel"/>
    <w:tmpl w:val="4C1E8E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497F9E"/>
    <w:multiLevelType w:val="hybridMultilevel"/>
    <w:tmpl w:val="3AE6DF0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7D77795"/>
    <w:multiLevelType w:val="hybridMultilevel"/>
    <w:tmpl w:val="49F839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38681A"/>
    <w:multiLevelType w:val="hybridMultilevel"/>
    <w:tmpl w:val="55EA8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5B4C08"/>
    <w:multiLevelType w:val="hybridMultilevel"/>
    <w:tmpl w:val="5598443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CB40AF8"/>
    <w:multiLevelType w:val="hybridMultilevel"/>
    <w:tmpl w:val="84A05BE2"/>
    <w:lvl w:ilvl="0" w:tplc="3F90C19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7628DD"/>
    <w:multiLevelType w:val="hybridMultilevel"/>
    <w:tmpl w:val="2A0A4D42"/>
    <w:lvl w:ilvl="0" w:tplc="B0D4580C">
      <w:start w:val="1"/>
      <w:numFmt w:val="lowerLetter"/>
      <w:lvlText w:val="%1)"/>
      <w:lvlJc w:val="left"/>
      <w:pPr>
        <w:ind w:left="720" w:hanging="360"/>
      </w:pPr>
      <w:rPr>
        <w:rFonts w:hint="default"/>
        <w:b w:val="0"/>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20045C"/>
    <w:multiLevelType w:val="hybridMultilevel"/>
    <w:tmpl w:val="B06EEA7C"/>
    <w:lvl w:ilvl="0" w:tplc="B9823E2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1">
    <w:nsid w:val="72CE133E"/>
    <w:multiLevelType w:val="hybridMultilevel"/>
    <w:tmpl w:val="DFF0977E"/>
    <w:lvl w:ilvl="0" w:tplc="60389F1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94188D"/>
    <w:multiLevelType w:val="hybridMultilevel"/>
    <w:tmpl w:val="D7E86B02"/>
    <w:lvl w:ilvl="0" w:tplc="6DEED3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3">
    <w:nsid w:val="7495587E"/>
    <w:multiLevelType w:val="hybridMultilevel"/>
    <w:tmpl w:val="3998EAEA"/>
    <w:lvl w:ilvl="0" w:tplc="8974BEAA">
      <w:start w:val="1"/>
      <w:numFmt w:val="lowerLetter"/>
      <w:lvlText w:val="%1)"/>
      <w:lvlJc w:val="left"/>
      <w:pPr>
        <w:ind w:left="408" w:hanging="360"/>
      </w:pPr>
      <w:rPr>
        <w:rFonts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4">
    <w:nsid w:val="784B219A"/>
    <w:multiLevelType w:val="hybridMultilevel"/>
    <w:tmpl w:val="69BCC94A"/>
    <w:lvl w:ilvl="0" w:tplc="4806891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5">
    <w:nsid w:val="7F914460"/>
    <w:multiLevelType w:val="hybridMultilevel"/>
    <w:tmpl w:val="4B161964"/>
    <w:lvl w:ilvl="0" w:tplc="A7665EC6">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6">
    <w:nsid w:val="7FF7753B"/>
    <w:multiLevelType w:val="hybridMultilevel"/>
    <w:tmpl w:val="A69092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3"/>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5"/>
  </w:num>
  <w:num w:numId="16">
    <w:abstractNumId w:val="42"/>
  </w:num>
  <w:num w:numId="17">
    <w:abstractNumId w:val="13"/>
  </w:num>
  <w:num w:numId="18">
    <w:abstractNumId w:val="46"/>
  </w:num>
  <w:num w:numId="19">
    <w:abstractNumId w:val="23"/>
  </w:num>
  <w:num w:numId="20">
    <w:abstractNumId w:val="24"/>
  </w:num>
  <w:num w:numId="21">
    <w:abstractNumId w:val="40"/>
  </w:num>
  <w:num w:numId="22">
    <w:abstractNumId w:val="30"/>
  </w:num>
  <w:num w:numId="23">
    <w:abstractNumId w:val="44"/>
  </w:num>
  <w:num w:numId="24">
    <w:abstractNumId w:val="45"/>
  </w:num>
  <w:num w:numId="25">
    <w:abstractNumId w:val="21"/>
  </w:num>
  <w:num w:numId="26">
    <w:abstractNumId w:val="11"/>
  </w:num>
  <w:num w:numId="27">
    <w:abstractNumId w:val="39"/>
  </w:num>
  <w:num w:numId="28">
    <w:abstractNumId w:val="22"/>
  </w:num>
  <w:num w:numId="29">
    <w:abstractNumId w:val="16"/>
  </w:num>
  <w:num w:numId="30">
    <w:abstractNumId w:val="34"/>
  </w:num>
  <w:num w:numId="31">
    <w:abstractNumId w:val="17"/>
  </w:num>
  <w:num w:numId="32">
    <w:abstractNumId w:val="18"/>
  </w:num>
  <w:num w:numId="33">
    <w:abstractNumId w:val="31"/>
  </w:num>
  <w:num w:numId="34">
    <w:abstractNumId w:val="15"/>
  </w:num>
  <w:num w:numId="35">
    <w:abstractNumId w:val="32"/>
  </w:num>
  <w:num w:numId="36">
    <w:abstractNumId w:val="20"/>
  </w:num>
  <w:num w:numId="37">
    <w:abstractNumId w:val="33"/>
  </w:num>
  <w:num w:numId="38">
    <w:abstractNumId w:val="10"/>
  </w:num>
  <w:num w:numId="39">
    <w:abstractNumId w:val="37"/>
  </w:num>
  <w:num w:numId="40">
    <w:abstractNumId w:val="27"/>
  </w:num>
  <w:num w:numId="41">
    <w:abstractNumId w:val="38"/>
  </w:num>
  <w:num w:numId="42">
    <w:abstractNumId w:val="29"/>
  </w:num>
  <w:num w:numId="43">
    <w:abstractNumId w:val="41"/>
  </w:num>
  <w:num w:numId="44">
    <w:abstractNumId w:val="36"/>
  </w:num>
  <w:num w:numId="45">
    <w:abstractNumId w:val="28"/>
  </w:num>
  <w:num w:numId="46">
    <w:abstractNumId w:val="25"/>
  </w:num>
  <w:num w:numId="47">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471B3"/>
    <w:rsid w:val="00054933"/>
    <w:rsid w:val="00054C69"/>
    <w:rsid w:val="000D0080"/>
    <w:rsid w:val="00107243"/>
    <w:rsid w:val="00115CC8"/>
    <w:rsid w:val="00157F97"/>
    <w:rsid w:val="00183D8D"/>
    <w:rsid w:val="001908D1"/>
    <w:rsid w:val="001A262F"/>
    <w:rsid w:val="001B2E6F"/>
    <w:rsid w:val="001C353D"/>
    <w:rsid w:val="001E051C"/>
    <w:rsid w:val="002035FE"/>
    <w:rsid w:val="0020610C"/>
    <w:rsid w:val="00207396"/>
    <w:rsid w:val="00207588"/>
    <w:rsid w:val="002246D9"/>
    <w:rsid w:val="00224C9C"/>
    <w:rsid w:val="00232DDB"/>
    <w:rsid w:val="00236F3E"/>
    <w:rsid w:val="00243FD5"/>
    <w:rsid w:val="002533BC"/>
    <w:rsid w:val="002647B1"/>
    <w:rsid w:val="00287421"/>
    <w:rsid w:val="00292B8D"/>
    <w:rsid w:val="002B037E"/>
    <w:rsid w:val="002C784C"/>
    <w:rsid w:val="0030009D"/>
    <w:rsid w:val="00350369"/>
    <w:rsid w:val="00350632"/>
    <w:rsid w:val="0039074F"/>
    <w:rsid w:val="00397C8C"/>
    <w:rsid w:val="003B0A1A"/>
    <w:rsid w:val="004074DC"/>
    <w:rsid w:val="00413F03"/>
    <w:rsid w:val="004269F3"/>
    <w:rsid w:val="00452623"/>
    <w:rsid w:val="0046493F"/>
    <w:rsid w:val="00482CD8"/>
    <w:rsid w:val="00496409"/>
    <w:rsid w:val="004A5ED7"/>
    <w:rsid w:val="004C34A1"/>
    <w:rsid w:val="004D3109"/>
    <w:rsid w:val="004E7AF8"/>
    <w:rsid w:val="00500D81"/>
    <w:rsid w:val="00506B40"/>
    <w:rsid w:val="005114E8"/>
    <w:rsid w:val="0053543F"/>
    <w:rsid w:val="0053582A"/>
    <w:rsid w:val="00541094"/>
    <w:rsid w:val="00547421"/>
    <w:rsid w:val="005577E4"/>
    <w:rsid w:val="00584100"/>
    <w:rsid w:val="005B1DB5"/>
    <w:rsid w:val="005F1438"/>
    <w:rsid w:val="0064182D"/>
    <w:rsid w:val="00642AEB"/>
    <w:rsid w:val="0065296A"/>
    <w:rsid w:val="0065362A"/>
    <w:rsid w:val="00662653"/>
    <w:rsid w:val="00667BFA"/>
    <w:rsid w:val="0067662D"/>
    <w:rsid w:val="006848B7"/>
    <w:rsid w:val="00695C0D"/>
    <w:rsid w:val="006B0D35"/>
    <w:rsid w:val="006C3ABB"/>
    <w:rsid w:val="006D03D0"/>
    <w:rsid w:val="006F2CF5"/>
    <w:rsid w:val="007021F6"/>
    <w:rsid w:val="00707062"/>
    <w:rsid w:val="0073481D"/>
    <w:rsid w:val="007760E2"/>
    <w:rsid w:val="007912C0"/>
    <w:rsid w:val="007A4648"/>
    <w:rsid w:val="007C46A0"/>
    <w:rsid w:val="007D3E42"/>
    <w:rsid w:val="007D57FB"/>
    <w:rsid w:val="007E694E"/>
    <w:rsid w:val="00855D42"/>
    <w:rsid w:val="00865E05"/>
    <w:rsid w:val="00865FF6"/>
    <w:rsid w:val="00872B44"/>
    <w:rsid w:val="008822EE"/>
    <w:rsid w:val="008C038C"/>
    <w:rsid w:val="008C5E00"/>
    <w:rsid w:val="008D4C34"/>
    <w:rsid w:val="008D7A92"/>
    <w:rsid w:val="008F4C88"/>
    <w:rsid w:val="00935340"/>
    <w:rsid w:val="009523AA"/>
    <w:rsid w:val="00957CAA"/>
    <w:rsid w:val="009646D4"/>
    <w:rsid w:val="00983C4C"/>
    <w:rsid w:val="009B3309"/>
    <w:rsid w:val="009C7B83"/>
    <w:rsid w:val="009D3D96"/>
    <w:rsid w:val="009E3922"/>
    <w:rsid w:val="009E6B44"/>
    <w:rsid w:val="009F5A3E"/>
    <w:rsid w:val="00A076A5"/>
    <w:rsid w:val="00A15AEB"/>
    <w:rsid w:val="00A205CF"/>
    <w:rsid w:val="00A66850"/>
    <w:rsid w:val="00A670D8"/>
    <w:rsid w:val="00A765C7"/>
    <w:rsid w:val="00A9473C"/>
    <w:rsid w:val="00AC3E9A"/>
    <w:rsid w:val="00B5163C"/>
    <w:rsid w:val="00B520F4"/>
    <w:rsid w:val="00B54A77"/>
    <w:rsid w:val="00B939B4"/>
    <w:rsid w:val="00BA5FAA"/>
    <w:rsid w:val="00BB0674"/>
    <w:rsid w:val="00BC414E"/>
    <w:rsid w:val="00BC529F"/>
    <w:rsid w:val="00BD12A1"/>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97F1A"/>
    <w:rsid w:val="00DA43A5"/>
    <w:rsid w:val="00DE4CC5"/>
    <w:rsid w:val="00DE4F40"/>
    <w:rsid w:val="00E10D89"/>
    <w:rsid w:val="00E7462D"/>
    <w:rsid w:val="00E80E55"/>
    <w:rsid w:val="00EC1F30"/>
    <w:rsid w:val="00EC5B29"/>
    <w:rsid w:val="00ED2289"/>
    <w:rsid w:val="00EF4AFE"/>
    <w:rsid w:val="00F137FA"/>
    <w:rsid w:val="00F13F70"/>
    <w:rsid w:val="00F353D7"/>
    <w:rsid w:val="00F35820"/>
    <w:rsid w:val="00F41773"/>
    <w:rsid w:val="00F70806"/>
    <w:rsid w:val="00F75102"/>
    <w:rsid w:val="00F86A68"/>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99"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99"/>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2"/>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3"/>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qFormat/>
    <w:rsid w:val="00EC1F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qFormat/>
    <w:rsid w:val="00EC1F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next w:val="TableGrid"/>
    <w:uiPriority w:val="59"/>
    <w:rsid w:val="00EC1F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qFormat/>
    <w:rsid w:val="00707062"/>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
    <w:uiPriority w:val="59"/>
    <w:qFormat/>
    <w:rsid w:val="007070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707062"/>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59"/>
    <w:qFormat/>
    <w:rsid w:val="00A076A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qFormat/>
    <w:rsid w:val="00F137F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2.wmf"/><Relationship Id="rId21" Type="http://schemas.openxmlformats.org/officeDocument/2006/relationships/image" Target="media/image16.wmf"/><Relationship Id="rId42" Type="http://schemas.openxmlformats.org/officeDocument/2006/relationships/image" Target="media/image37.wmf"/><Relationship Id="rId63" Type="http://schemas.openxmlformats.org/officeDocument/2006/relationships/image" Target="media/image58.wmf"/><Relationship Id="rId84" Type="http://schemas.openxmlformats.org/officeDocument/2006/relationships/image" Target="media/image79.wmf"/><Relationship Id="rId138" Type="http://schemas.openxmlformats.org/officeDocument/2006/relationships/image" Target="media/image133.wmf"/><Relationship Id="rId159" Type="http://schemas.openxmlformats.org/officeDocument/2006/relationships/image" Target="media/image154.wmf"/><Relationship Id="rId170" Type="http://schemas.openxmlformats.org/officeDocument/2006/relationships/image" Target="media/image165.wmf"/><Relationship Id="rId191" Type="http://schemas.openxmlformats.org/officeDocument/2006/relationships/image" Target="media/image186.wmf"/><Relationship Id="rId205" Type="http://schemas.openxmlformats.org/officeDocument/2006/relationships/image" Target="media/image200.wmf"/><Relationship Id="rId107" Type="http://schemas.openxmlformats.org/officeDocument/2006/relationships/image" Target="media/image102.wmf"/><Relationship Id="rId11" Type="http://schemas.openxmlformats.org/officeDocument/2006/relationships/image" Target="media/image6.wmf"/><Relationship Id="rId32" Type="http://schemas.openxmlformats.org/officeDocument/2006/relationships/image" Target="media/image27.wmf"/><Relationship Id="rId37" Type="http://schemas.openxmlformats.org/officeDocument/2006/relationships/image" Target="media/image32.wmf"/><Relationship Id="rId53" Type="http://schemas.openxmlformats.org/officeDocument/2006/relationships/image" Target="media/image48.wmf"/><Relationship Id="rId58" Type="http://schemas.openxmlformats.org/officeDocument/2006/relationships/image" Target="media/image53.wmf"/><Relationship Id="rId74" Type="http://schemas.openxmlformats.org/officeDocument/2006/relationships/image" Target="media/image69.wmf"/><Relationship Id="rId79" Type="http://schemas.openxmlformats.org/officeDocument/2006/relationships/image" Target="media/image74.wmf"/><Relationship Id="rId102" Type="http://schemas.openxmlformats.org/officeDocument/2006/relationships/image" Target="media/image97.wmf"/><Relationship Id="rId123" Type="http://schemas.openxmlformats.org/officeDocument/2006/relationships/image" Target="media/image118.wmf"/><Relationship Id="rId128" Type="http://schemas.openxmlformats.org/officeDocument/2006/relationships/image" Target="media/image123.wmf"/><Relationship Id="rId144" Type="http://schemas.openxmlformats.org/officeDocument/2006/relationships/image" Target="media/image139.wmf"/><Relationship Id="rId149" Type="http://schemas.openxmlformats.org/officeDocument/2006/relationships/image" Target="media/image144.wmf"/><Relationship Id="rId5" Type="http://schemas.openxmlformats.org/officeDocument/2006/relationships/footnotes" Target="footnotes.xml"/><Relationship Id="rId90" Type="http://schemas.openxmlformats.org/officeDocument/2006/relationships/image" Target="media/image85.wmf"/><Relationship Id="rId95" Type="http://schemas.openxmlformats.org/officeDocument/2006/relationships/image" Target="media/image90.wmf"/><Relationship Id="rId160" Type="http://schemas.openxmlformats.org/officeDocument/2006/relationships/image" Target="media/image155.wmf"/><Relationship Id="rId165" Type="http://schemas.openxmlformats.org/officeDocument/2006/relationships/image" Target="media/image160.wmf"/><Relationship Id="rId181" Type="http://schemas.openxmlformats.org/officeDocument/2006/relationships/image" Target="media/image176.wmf"/><Relationship Id="rId186" Type="http://schemas.openxmlformats.org/officeDocument/2006/relationships/image" Target="media/image181.wmf"/><Relationship Id="rId211" Type="http://schemas.openxmlformats.org/officeDocument/2006/relationships/image" Target="media/image206.wmf"/><Relationship Id="rId22" Type="http://schemas.openxmlformats.org/officeDocument/2006/relationships/image" Target="media/image17.wmf"/><Relationship Id="rId27" Type="http://schemas.openxmlformats.org/officeDocument/2006/relationships/image" Target="media/image22.wmf"/><Relationship Id="rId43" Type="http://schemas.openxmlformats.org/officeDocument/2006/relationships/image" Target="media/image38.wmf"/><Relationship Id="rId48" Type="http://schemas.openxmlformats.org/officeDocument/2006/relationships/image" Target="media/image43.wmf"/><Relationship Id="rId64" Type="http://schemas.openxmlformats.org/officeDocument/2006/relationships/image" Target="media/image59.wmf"/><Relationship Id="rId69" Type="http://schemas.openxmlformats.org/officeDocument/2006/relationships/image" Target="media/image64.wmf"/><Relationship Id="rId113" Type="http://schemas.openxmlformats.org/officeDocument/2006/relationships/image" Target="media/image108.wmf"/><Relationship Id="rId118" Type="http://schemas.openxmlformats.org/officeDocument/2006/relationships/image" Target="media/image113.wmf"/><Relationship Id="rId134" Type="http://schemas.openxmlformats.org/officeDocument/2006/relationships/image" Target="media/image129.wmf"/><Relationship Id="rId139" Type="http://schemas.openxmlformats.org/officeDocument/2006/relationships/image" Target="media/image134.wmf"/><Relationship Id="rId80" Type="http://schemas.openxmlformats.org/officeDocument/2006/relationships/image" Target="media/image75.wmf"/><Relationship Id="rId85" Type="http://schemas.openxmlformats.org/officeDocument/2006/relationships/image" Target="media/image80.wmf"/><Relationship Id="rId150" Type="http://schemas.openxmlformats.org/officeDocument/2006/relationships/image" Target="media/image145.wmf"/><Relationship Id="rId155" Type="http://schemas.openxmlformats.org/officeDocument/2006/relationships/image" Target="media/image150.wmf"/><Relationship Id="rId171" Type="http://schemas.openxmlformats.org/officeDocument/2006/relationships/image" Target="media/image166.wmf"/><Relationship Id="rId176" Type="http://schemas.openxmlformats.org/officeDocument/2006/relationships/image" Target="media/image171.wmf"/><Relationship Id="rId192" Type="http://schemas.openxmlformats.org/officeDocument/2006/relationships/image" Target="media/image187.wmf"/><Relationship Id="rId197" Type="http://schemas.openxmlformats.org/officeDocument/2006/relationships/image" Target="media/image192.wmf"/><Relationship Id="rId206" Type="http://schemas.openxmlformats.org/officeDocument/2006/relationships/image" Target="media/image201.wmf"/><Relationship Id="rId201" Type="http://schemas.openxmlformats.org/officeDocument/2006/relationships/image" Target="media/image196.wmf"/><Relationship Id="rId12" Type="http://schemas.openxmlformats.org/officeDocument/2006/relationships/image" Target="media/image7.wmf"/><Relationship Id="rId17" Type="http://schemas.openxmlformats.org/officeDocument/2006/relationships/image" Target="media/image12.wmf"/><Relationship Id="rId33" Type="http://schemas.openxmlformats.org/officeDocument/2006/relationships/image" Target="media/image28.wmf"/><Relationship Id="rId38" Type="http://schemas.openxmlformats.org/officeDocument/2006/relationships/image" Target="media/image33.wmf"/><Relationship Id="rId59" Type="http://schemas.openxmlformats.org/officeDocument/2006/relationships/image" Target="media/image54.wmf"/><Relationship Id="rId103" Type="http://schemas.openxmlformats.org/officeDocument/2006/relationships/image" Target="media/image98.wmf"/><Relationship Id="rId108" Type="http://schemas.openxmlformats.org/officeDocument/2006/relationships/image" Target="media/image103.wmf"/><Relationship Id="rId124" Type="http://schemas.openxmlformats.org/officeDocument/2006/relationships/image" Target="media/image119.wmf"/><Relationship Id="rId129" Type="http://schemas.openxmlformats.org/officeDocument/2006/relationships/image" Target="media/image124.wmf"/><Relationship Id="rId54" Type="http://schemas.openxmlformats.org/officeDocument/2006/relationships/image" Target="media/image49.wmf"/><Relationship Id="rId70" Type="http://schemas.openxmlformats.org/officeDocument/2006/relationships/image" Target="media/image65.wmf"/><Relationship Id="rId75" Type="http://schemas.openxmlformats.org/officeDocument/2006/relationships/image" Target="media/image70.wmf"/><Relationship Id="rId91" Type="http://schemas.openxmlformats.org/officeDocument/2006/relationships/image" Target="media/image86.wmf"/><Relationship Id="rId96" Type="http://schemas.openxmlformats.org/officeDocument/2006/relationships/image" Target="media/image91.wmf"/><Relationship Id="rId140" Type="http://schemas.openxmlformats.org/officeDocument/2006/relationships/image" Target="media/image135.wmf"/><Relationship Id="rId145" Type="http://schemas.openxmlformats.org/officeDocument/2006/relationships/image" Target="media/image140.wmf"/><Relationship Id="rId161" Type="http://schemas.openxmlformats.org/officeDocument/2006/relationships/image" Target="media/image156.wmf"/><Relationship Id="rId166" Type="http://schemas.openxmlformats.org/officeDocument/2006/relationships/image" Target="media/image161.wmf"/><Relationship Id="rId182" Type="http://schemas.openxmlformats.org/officeDocument/2006/relationships/image" Target="media/image177.wmf"/><Relationship Id="rId187" Type="http://schemas.openxmlformats.org/officeDocument/2006/relationships/image" Target="media/image182.wmf"/><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207.wmf"/><Relationship Id="rId23" Type="http://schemas.openxmlformats.org/officeDocument/2006/relationships/image" Target="media/image18.wmf"/><Relationship Id="rId28" Type="http://schemas.openxmlformats.org/officeDocument/2006/relationships/image" Target="media/image23.wmf"/><Relationship Id="rId49" Type="http://schemas.openxmlformats.org/officeDocument/2006/relationships/image" Target="media/image44.wmf"/><Relationship Id="rId114" Type="http://schemas.openxmlformats.org/officeDocument/2006/relationships/image" Target="media/image109.wmf"/><Relationship Id="rId119" Type="http://schemas.openxmlformats.org/officeDocument/2006/relationships/image" Target="media/image114.wmf"/><Relationship Id="rId44" Type="http://schemas.openxmlformats.org/officeDocument/2006/relationships/image" Target="media/image39.wmf"/><Relationship Id="rId60" Type="http://schemas.openxmlformats.org/officeDocument/2006/relationships/image" Target="media/image55.wmf"/><Relationship Id="rId65" Type="http://schemas.openxmlformats.org/officeDocument/2006/relationships/image" Target="media/image60.wmf"/><Relationship Id="rId81" Type="http://schemas.openxmlformats.org/officeDocument/2006/relationships/image" Target="media/image76.wmf"/><Relationship Id="rId86" Type="http://schemas.openxmlformats.org/officeDocument/2006/relationships/image" Target="media/image81.wmf"/><Relationship Id="rId130" Type="http://schemas.openxmlformats.org/officeDocument/2006/relationships/image" Target="media/image125.wmf"/><Relationship Id="rId135" Type="http://schemas.openxmlformats.org/officeDocument/2006/relationships/image" Target="media/image130.wmf"/><Relationship Id="rId151" Type="http://schemas.openxmlformats.org/officeDocument/2006/relationships/image" Target="media/image146.wmf"/><Relationship Id="rId156" Type="http://schemas.openxmlformats.org/officeDocument/2006/relationships/image" Target="media/image151.wmf"/><Relationship Id="rId177" Type="http://schemas.openxmlformats.org/officeDocument/2006/relationships/image" Target="media/image172.wmf"/><Relationship Id="rId198" Type="http://schemas.openxmlformats.org/officeDocument/2006/relationships/image" Target="media/image193.wmf"/><Relationship Id="rId172" Type="http://schemas.openxmlformats.org/officeDocument/2006/relationships/image" Target="media/image167.wmf"/><Relationship Id="rId193" Type="http://schemas.openxmlformats.org/officeDocument/2006/relationships/image" Target="media/image188.wmf"/><Relationship Id="rId202" Type="http://schemas.openxmlformats.org/officeDocument/2006/relationships/image" Target="media/image197.wmf"/><Relationship Id="rId207" Type="http://schemas.openxmlformats.org/officeDocument/2006/relationships/image" Target="media/image202.wmf"/><Relationship Id="rId13" Type="http://schemas.openxmlformats.org/officeDocument/2006/relationships/image" Target="media/image8.wmf"/><Relationship Id="rId18" Type="http://schemas.openxmlformats.org/officeDocument/2006/relationships/image" Target="media/image13.wmf"/><Relationship Id="rId39" Type="http://schemas.openxmlformats.org/officeDocument/2006/relationships/image" Target="media/image34.wmf"/><Relationship Id="rId109" Type="http://schemas.openxmlformats.org/officeDocument/2006/relationships/image" Target="media/image104.wmf"/><Relationship Id="rId34" Type="http://schemas.openxmlformats.org/officeDocument/2006/relationships/image" Target="media/image29.wmf"/><Relationship Id="rId50" Type="http://schemas.openxmlformats.org/officeDocument/2006/relationships/image" Target="media/image45.wmf"/><Relationship Id="rId55" Type="http://schemas.openxmlformats.org/officeDocument/2006/relationships/image" Target="media/image50.wmf"/><Relationship Id="rId76" Type="http://schemas.openxmlformats.org/officeDocument/2006/relationships/image" Target="media/image71.wmf"/><Relationship Id="rId97" Type="http://schemas.openxmlformats.org/officeDocument/2006/relationships/image" Target="media/image92.wmf"/><Relationship Id="rId104" Type="http://schemas.openxmlformats.org/officeDocument/2006/relationships/image" Target="media/image99.wmf"/><Relationship Id="rId120" Type="http://schemas.openxmlformats.org/officeDocument/2006/relationships/image" Target="media/image115.wmf"/><Relationship Id="rId125" Type="http://schemas.openxmlformats.org/officeDocument/2006/relationships/image" Target="media/image120.wmf"/><Relationship Id="rId141" Type="http://schemas.openxmlformats.org/officeDocument/2006/relationships/image" Target="media/image136.wmf"/><Relationship Id="rId146" Type="http://schemas.openxmlformats.org/officeDocument/2006/relationships/image" Target="media/image141.wmf"/><Relationship Id="rId167" Type="http://schemas.openxmlformats.org/officeDocument/2006/relationships/image" Target="media/image162.wmf"/><Relationship Id="rId188" Type="http://schemas.openxmlformats.org/officeDocument/2006/relationships/image" Target="media/image183.wmf"/><Relationship Id="rId7" Type="http://schemas.openxmlformats.org/officeDocument/2006/relationships/image" Target="media/image2.wmf"/><Relationship Id="rId71" Type="http://schemas.openxmlformats.org/officeDocument/2006/relationships/image" Target="media/image66.wmf"/><Relationship Id="rId92" Type="http://schemas.openxmlformats.org/officeDocument/2006/relationships/image" Target="media/image87.wmf"/><Relationship Id="rId162" Type="http://schemas.openxmlformats.org/officeDocument/2006/relationships/image" Target="media/image157.wmf"/><Relationship Id="rId183" Type="http://schemas.openxmlformats.org/officeDocument/2006/relationships/image" Target="media/image178.wmf"/><Relationship Id="rId213" Type="http://schemas.openxmlformats.org/officeDocument/2006/relationships/header" Target="header1.xml"/><Relationship Id="rId2" Type="http://schemas.openxmlformats.org/officeDocument/2006/relationships/styles" Target="styles.xml"/><Relationship Id="rId29" Type="http://schemas.openxmlformats.org/officeDocument/2006/relationships/image" Target="media/image24.wmf"/><Relationship Id="rId24" Type="http://schemas.openxmlformats.org/officeDocument/2006/relationships/image" Target="media/image19.wmf"/><Relationship Id="rId40" Type="http://schemas.openxmlformats.org/officeDocument/2006/relationships/image" Target="media/image35.wmf"/><Relationship Id="rId45" Type="http://schemas.openxmlformats.org/officeDocument/2006/relationships/image" Target="media/image40.wmf"/><Relationship Id="rId66" Type="http://schemas.openxmlformats.org/officeDocument/2006/relationships/image" Target="media/image61.wmf"/><Relationship Id="rId87" Type="http://schemas.openxmlformats.org/officeDocument/2006/relationships/image" Target="media/image82.wmf"/><Relationship Id="rId110" Type="http://schemas.openxmlformats.org/officeDocument/2006/relationships/image" Target="media/image105.wmf"/><Relationship Id="rId115" Type="http://schemas.openxmlformats.org/officeDocument/2006/relationships/image" Target="media/image110.wmf"/><Relationship Id="rId131" Type="http://schemas.openxmlformats.org/officeDocument/2006/relationships/image" Target="media/image126.wmf"/><Relationship Id="rId136" Type="http://schemas.openxmlformats.org/officeDocument/2006/relationships/image" Target="media/image131.wmf"/><Relationship Id="rId157" Type="http://schemas.openxmlformats.org/officeDocument/2006/relationships/image" Target="media/image152.wmf"/><Relationship Id="rId178" Type="http://schemas.openxmlformats.org/officeDocument/2006/relationships/image" Target="media/image173.wmf"/><Relationship Id="rId61" Type="http://schemas.openxmlformats.org/officeDocument/2006/relationships/image" Target="media/image56.wmf"/><Relationship Id="rId82" Type="http://schemas.openxmlformats.org/officeDocument/2006/relationships/image" Target="media/image77.wmf"/><Relationship Id="rId152" Type="http://schemas.openxmlformats.org/officeDocument/2006/relationships/image" Target="media/image147.wmf"/><Relationship Id="rId173" Type="http://schemas.openxmlformats.org/officeDocument/2006/relationships/image" Target="media/image168.wmf"/><Relationship Id="rId194" Type="http://schemas.openxmlformats.org/officeDocument/2006/relationships/image" Target="media/image189.wmf"/><Relationship Id="rId199" Type="http://schemas.openxmlformats.org/officeDocument/2006/relationships/image" Target="media/image194.wmf"/><Relationship Id="rId203" Type="http://schemas.openxmlformats.org/officeDocument/2006/relationships/image" Target="media/image198.wmf"/><Relationship Id="rId208" Type="http://schemas.openxmlformats.org/officeDocument/2006/relationships/image" Target="media/image203.wmf"/><Relationship Id="rId19" Type="http://schemas.openxmlformats.org/officeDocument/2006/relationships/image" Target="media/image14.wmf"/><Relationship Id="rId14" Type="http://schemas.openxmlformats.org/officeDocument/2006/relationships/image" Target="media/image9.wmf"/><Relationship Id="rId30" Type="http://schemas.openxmlformats.org/officeDocument/2006/relationships/image" Target="media/image25.wmf"/><Relationship Id="rId35" Type="http://schemas.openxmlformats.org/officeDocument/2006/relationships/image" Target="media/image30.wmf"/><Relationship Id="rId56" Type="http://schemas.openxmlformats.org/officeDocument/2006/relationships/image" Target="media/image51.wmf"/><Relationship Id="rId77" Type="http://schemas.openxmlformats.org/officeDocument/2006/relationships/image" Target="media/image72.wmf"/><Relationship Id="rId100" Type="http://schemas.openxmlformats.org/officeDocument/2006/relationships/image" Target="media/image95.wmf"/><Relationship Id="rId105" Type="http://schemas.openxmlformats.org/officeDocument/2006/relationships/image" Target="media/image100.wmf"/><Relationship Id="rId126" Type="http://schemas.openxmlformats.org/officeDocument/2006/relationships/image" Target="media/image121.wmf"/><Relationship Id="rId147" Type="http://schemas.openxmlformats.org/officeDocument/2006/relationships/image" Target="media/image142.wmf"/><Relationship Id="rId168" Type="http://schemas.openxmlformats.org/officeDocument/2006/relationships/image" Target="media/image163.wmf"/><Relationship Id="rId8" Type="http://schemas.openxmlformats.org/officeDocument/2006/relationships/image" Target="media/image3.wmf"/><Relationship Id="rId51" Type="http://schemas.openxmlformats.org/officeDocument/2006/relationships/image" Target="media/image46.wmf"/><Relationship Id="rId72" Type="http://schemas.openxmlformats.org/officeDocument/2006/relationships/image" Target="media/image67.wmf"/><Relationship Id="rId93" Type="http://schemas.openxmlformats.org/officeDocument/2006/relationships/image" Target="media/image88.wmf"/><Relationship Id="rId98" Type="http://schemas.openxmlformats.org/officeDocument/2006/relationships/image" Target="media/image93.wmf"/><Relationship Id="rId121" Type="http://schemas.openxmlformats.org/officeDocument/2006/relationships/image" Target="media/image116.wmf"/><Relationship Id="rId142" Type="http://schemas.openxmlformats.org/officeDocument/2006/relationships/image" Target="media/image137.wmf"/><Relationship Id="rId163" Type="http://schemas.openxmlformats.org/officeDocument/2006/relationships/image" Target="media/image158.wmf"/><Relationship Id="rId184" Type="http://schemas.openxmlformats.org/officeDocument/2006/relationships/image" Target="media/image179.wmf"/><Relationship Id="rId189" Type="http://schemas.openxmlformats.org/officeDocument/2006/relationships/image" Target="media/image184.wmf"/><Relationship Id="rId3" Type="http://schemas.openxmlformats.org/officeDocument/2006/relationships/settings" Target="settings.xml"/><Relationship Id="rId214" Type="http://schemas.openxmlformats.org/officeDocument/2006/relationships/fontTable" Target="fontTable.xml"/><Relationship Id="rId25" Type="http://schemas.openxmlformats.org/officeDocument/2006/relationships/image" Target="media/image20.wmf"/><Relationship Id="rId46" Type="http://schemas.openxmlformats.org/officeDocument/2006/relationships/image" Target="media/image41.wmf"/><Relationship Id="rId67" Type="http://schemas.openxmlformats.org/officeDocument/2006/relationships/image" Target="media/image62.wmf"/><Relationship Id="rId116" Type="http://schemas.openxmlformats.org/officeDocument/2006/relationships/image" Target="media/image111.wmf"/><Relationship Id="rId137" Type="http://schemas.openxmlformats.org/officeDocument/2006/relationships/image" Target="media/image132.wmf"/><Relationship Id="rId158" Type="http://schemas.openxmlformats.org/officeDocument/2006/relationships/image" Target="media/image153.wmf"/><Relationship Id="rId20" Type="http://schemas.openxmlformats.org/officeDocument/2006/relationships/image" Target="media/image15.wmf"/><Relationship Id="rId41" Type="http://schemas.openxmlformats.org/officeDocument/2006/relationships/image" Target="media/image36.wmf"/><Relationship Id="rId62" Type="http://schemas.openxmlformats.org/officeDocument/2006/relationships/image" Target="media/image57.wmf"/><Relationship Id="rId83" Type="http://schemas.openxmlformats.org/officeDocument/2006/relationships/image" Target="media/image78.wmf"/><Relationship Id="rId88" Type="http://schemas.openxmlformats.org/officeDocument/2006/relationships/image" Target="media/image83.wmf"/><Relationship Id="rId111" Type="http://schemas.openxmlformats.org/officeDocument/2006/relationships/image" Target="media/image106.wmf"/><Relationship Id="rId132" Type="http://schemas.openxmlformats.org/officeDocument/2006/relationships/image" Target="media/image127.wmf"/><Relationship Id="rId153" Type="http://schemas.openxmlformats.org/officeDocument/2006/relationships/image" Target="media/image148.wmf"/><Relationship Id="rId174" Type="http://schemas.openxmlformats.org/officeDocument/2006/relationships/image" Target="media/image169.wmf"/><Relationship Id="rId179" Type="http://schemas.openxmlformats.org/officeDocument/2006/relationships/image" Target="media/image174.wmf"/><Relationship Id="rId195" Type="http://schemas.openxmlformats.org/officeDocument/2006/relationships/image" Target="media/image190.wmf"/><Relationship Id="rId209" Type="http://schemas.openxmlformats.org/officeDocument/2006/relationships/image" Target="media/image204.wmf"/><Relationship Id="rId190" Type="http://schemas.openxmlformats.org/officeDocument/2006/relationships/image" Target="media/image185.wmf"/><Relationship Id="rId204" Type="http://schemas.openxmlformats.org/officeDocument/2006/relationships/image" Target="media/image199.wmf"/><Relationship Id="rId15" Type="http://schemas.openxmlformats.org/officeDocument/2006/relationships/image" Target="media/image10.wmf"/><Relationship Id="rId36" Type="http://schemas.openxmlformats.org/officeDocument/2006/relationships/image" Target="media/image31.wmf"/><Relationship Id="rId57" Type="http://schemas.openxmlformats.org/officeDocument/2006/relationships/image" Target="media/image52.wmf"/><Relationship Id="rId106" Type="http://schemas.openxmlformats.org/officeDocument/2006/relationships/image" Target="media/image101.wmf"/><Relationship Id="rId127" Type="http://schemas.openxmlformats.org/officeDocument/2006/relationships/image" Target="media/image122.wmf"/><Relationship Id="rId10" Type="http://schemas.openxmlformats.org/officeDocument/2006/relationships/image" Target="media/image5.wmf"/><Relationship Id="rId31" Type="http://schemas.openxmlformats.org/officeDocument/2006/relationships/image" Target="media/image26.wmf"/><Relationship Id="rId52" Type="http://schemas.openxmlformats.org/officeDocument/2006/relationships/image" Target="media/image47.wmf"/><Relationship Id="rId73" Type="http://schemas.openxmlformats.org/officeDocument/2006/relationships/image" Target="media/image68.wmf"/><Relationship Id="rId78" Type="http://schemas.openxmlformats.org/officeDocument/2006/relationships/image" Target="media/image73.wmf"/><Relationship Id="rId94" Type="http://schemas.openxmlformats.org/officeDocument/2006/relationships/image" Target="media/image89.wmf"/><Relationship Id="rId99" Type="http://schemas.openxmlformats.org/officeDocument/2006/relationships/image" Target="media/image94.wmf"/><Relationship Id="rId101" Type="http://schemas.openxmlformats.org/officeDocument/2006/relationships/image" Target="media/image96.wmf"/><Relationship Id="rId122" Type="http://schemas.openxmlformats.org/officeDocument/2006/relationships/image" Target="media/image117.wmf"/><Relationship Id="rId143" Type="http://schemas.openxmlformats.org/officeDocument/2006/relationships/image" Target="media/image138.wmf"/><Relationship Id="rId148" Type="http://schemas.openxmlformats.org/officeDocument/2006/relationships/image" Target="media/image143.wmf"/><Relationship Id="rId164" Type="http://schemas.openxmlformats.org/officeDocument/2006/relationships/image" Target="media/image159.wmf"/><Relationship Id="rId169" Type="http://schemas.openxmlformats.org/officeDocument/2006/relationships/image" Target="media/image164.wmf"/><Relationship Id="rId185" Type="http://schemas.openxmlformats.org/officeDocument/2006/relationships/image" Target="media/image180.wmf"/><Relationship Id="rId4" Type="http://schemas.openxmlformats.org/officeDocument/2006/relationships/webSettings" Target="webSettings.xml"/><Relationship Id="rId9" Type="http://schemas.openxmlformats.org/officeDocument/2006/relationships/image" Target="media/image4.wmf"/><Relationship Id="rId180" Type="http://schemas.openxmlformats.org/officeDocument/2006/relationships/image" Target="media/image175.wmf"/><Relationship Id="rId210" Type="http://schemas.openxmlformats.org/officeDocument/2006/relationships/image" Target="media/image205.wmf"/><Relationship Id="rId215" Type="http://schemas.openxmlformats.org/officeDocument/2006/relationships/theme" Target="theme/theme1.xml"/><Relationship Id="rId26" Type="http://schemas.openxmlformats.org/officeDocument/2006/relationships/image" Target="media/image21.wmf"/><Relationship Id="rId47" Type="http://schemas.openxmlformats.org/officeDocument/2006/relationships/image" Target="media/image42.wmf"/><Relationship Id="rId68" Type="http://schemas.openxmlformats.org/officeDocument/2006/relationships/image" Target="media/image63.wmf"/><Relationship Id="rId89" Type="http://schemas.openxmlformats.org/officeDocument/2006/relationships/image" Target="media/image84.wmf"/><Relationship Id="rId112" Type="http://schemas.openxmlformats.org/officeDocument/2006/relationships/image" Target="media/image107.wmf"/><Relationship Id="rId133" Type="http://schemas.openxmlformats.org/officeDocument/2006/relationships/image" Target="media/image128.wmf"/><Relationship Id="rId154" Type="http://schemas.openxmlformats.org/officeDocument/2006/relationships/image" Target="media/image149.wmf"/><Relationship Id="rId175" Type="http://schemas.openxmlformats.org/officeDocument/2006/relationships/image" Target="media/image170.wmf"/><Relationship Id="rId196" Type="http://schemas.openxmlformats.org/officeDocument/2006/relationships/image" Target="media/image191.wmf"/><Relationship Id="rId200" Type="http://schemas.openxmlformats.org/officeDocument/2006/relationships/image" Target="media/image195.wmf"/><Relationship Id="rId16" Type="http://schemas.openxmlformats.org/officeDocument/2006/relationships/image" Target="media/image11.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7</Pages>
  <Words>1588</Words>
  <Characters>9056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88</cp:revision>
  <dcterms:created xsi:type="dcterms:W3CDTF">2023-08-15T08:12:00Z</dcterms:created>
  <dcterms:modified xsi:type="dcterms:W3CDTF">2023-08-16T08:08:00Z</dcterms:modified>
</cp:coreProperties>
</file>