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4E" w:rsidRPr="00307A4E" w:rsidRDefault="00307A4E" w:rsidP="0030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307A4E">
        <w:rPr>
          <w:rFonts w:ascii="Times New Roman" w:eastAsia="Times New Roman" w:hAnsi="Times New Roman" w:cs="Times New Roman"/>
          <w:b/>
          <w:sz w:val="28"/>
          <w:szCs w:val="28"/>
        </w:rPr>
        <w:t>Tiết 49, 50, 51:   ÔN TẬP</w:t>
      </w:r>
    </w:p>
    <w:p w:rsidR="00307A4E" w:rsidRPr="00307A4E" w:rsidRDefault="00307A4E" w:rsidP="0030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sz w:val="28"/>
          <w:szCs w:val="28"/>
        </w:rPr>
        <w:t>CỘNG, TRỪ SỐ NGUYÊN – QUY TẮC DẤU NGOẶC</w:t>
      </w:r>
    </w:p>
    <w:bookmarkEnd w:id="0"/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I. MỤC TIÊU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nb-NO"/>
        </w:rPr>
      </w:pPr>
      <w:r w:rsidRPr="00307A4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nb-NO"/>
        </w:rPr>
        <w:t>1. Năng lực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Năng lực mô hình hóa toán học, năng lực tư duy và lập luận toán học; năng lực 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vi-VN"/>
        </w:rPr>
        <w:t>giao tiếp toán học; năng lực giải quyết vấn đề toán học, năng lực tư duy sáng tạo,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vi-VN"/>
        </w:rPr>
        <w:t>năng lực hợp tác.</w:t>
      </w:r>
    </w:p>
    <w:p w:rsidR="00307A4E" w:rsidRPr="00307A4E" w:rsidRDefault="00307A4E" w:rsidP="00307A4E">
      <w:pPr>
        <w:tabs>
          <w:tab w:val="left" w:pos="313"/>
          <w:tab w:val="left" w:pos="641"/>
          <w:tab w:val="left" w:pos="105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Calibri" w:hAnsi="Times New Roman" w:cs="Times New Roman"/>
          <w:sz w:val="28"/>
          <w:szCs w:val="28"/>
          <w:lang w:val="vi-VN"/>
        </w:rPr>
        <w:t>- Vận dụng được các tính chất của phép cộng các số nguyên: giao hoán, kết hợp, cộng với số 0, cộng với số đối.</w:t>
      </w:r>
    </w:p>
    <w:p w:rsidR="00307A4E" w:rsidRPr="00307A4E" w:rsidRDefault="00307A4E" w:rsidP="00307A4E">
      <w:pPr>
        <w:tabs>
          <w:tab w:val="left" w:pos="313"/>
          <w:tab w:val="left" w:pos="641"/>
          <w:tab w:val="left" w:pos="10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sz w:val="28"/>
          <w:szCs w:val="28"/>
        </w:rPr>
        <w:t>- Vận dụng được phép cộng các số nguyên để giải quyết một số bài toán thực tiễn.</w:t>
      </w:r>
    </w:p>
    <w:p w:rsidR="00307A4E" w:rsidRPr="00307A4E" w:rsidRDefault="00307A4E" w:rsidP="00307A4E">
      <w:pPr>
        <w:tabs>
          <w:tab w:val="left" w:pos="313"/>
          <w:tab w:val="left" w:pos="641"/>
          <w:tab w:val="left" w:pos="105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a-DK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>– V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 xml:space="preserve">ận dụng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được các 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 xml:space="preserve">tính chất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giao hoán, kết hợp, phân phối của phép nhân đối với phép cộng, quy tắc dấu ngoặc trong tập hợp các số nguyên 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trong tính toán(tính viết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 và 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 xml:space="preserve">tính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>n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hẩm, tính nhanh một cách hợp lí)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da-DK"/>
        </w:rPr>
        <w:t>.</w:t>
      </w:r>
    </w:p>
    <w:p w:rsidR="00307A4E" w:rsidRPr="00307A4E" w:rsidRDefault="00307A4E" w:rsidP="00307A4E">
      <w:pPr>
        <w:tabs>
          <w:tab w:val="left" w:pos="313"/>
          <w:tab w:val="left" w:pos="641"/>
          <w:tab w:val="left" w:pos="1054"/>
          <w:tab w:val="center" w:pos="4680"/>
          <w:tab w:val="left" w:pos="7169"/>
          <w:tab w:val="right" w:pos="9360"/>
        </w:tabs>
        <w:spacing w:after="0" w:line="240" w:lineRule="auto"/>
        <w:ind w:left="141"/>
        <w:rPr>
          <w:rFonts w:ascii="Times New Roman" w:hAnsi="Times New Roman" w:cs="Times New Roman"/>
          <w:sz w:val="28"/>
          <w:szCs w:val="28"/>
          <w:lang w:val="da-DK"/>
        </w:rPr>
      </w:pPr>
      <w:r w:rsidRPr="00307A4E">
        <w:rPr>
          <w:rFonts w:ascii="Times New Roman" w:hAnsi="Times New Roman" w:cs="Times New Roman"/>
          <w:sz w:val="28"/>
          <w:szCs w:val="28"/>
          <w:lang w:val="da-DK"/>
        </w:rPr>
        <w:t>– Giải quyết được những vấn đề thực tiễn gắn với thực hiện các phép tínhvề số nguyên(ví dụ:tính lỗ lãi khi buôn bán,...).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Phẩm chất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Chăm chỉ: thực hiện đầy đủ các hoạt động học tập một cách tự giác, tích cực.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MX"/>
        </w:rPr>
      </w:pP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Trung thực: thật thà, thẳng thắn </w:t>
      </w: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MX"/>
        </w:rPr>
        <w:t xml:space="preserve">trong báo cáo kết quả hoạt động cá nhân và theo 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MX"/>
        </w:rPr>
        <w:t>nhóm, trong đánh giá và tự đánh giá.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Trách nhiệm: hoàn thành đầy đủ, có chất lượng các nhiệm vụ học tập.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THIẾT BỊ DẠY HỌC VÀ HỌC LIỆU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1. GV: </w:t>
      </w: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SGK, SBT, KHBD (giáo án), bảng phụ, phấn màu, 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 HS: </w:t>
      </w:r>
      <w:r w:rsidRPr="00307A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SGK, SBT, bảng nhóm, bút dạ.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III. TIỀN TRÌNH BÀI DẠY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Tiết 49:   LÍ THUYÊT + BÀI TẬP</w:t>
      </w:r>
    </w:p>
    <w:p w:rsidR="00307A4E" w:rsidRPr="00307A4E" w:rsidRDefault="00307A4E" w:rsidP="00307A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. HOẠT ĐỘNG MỞ ĐẦU</w:t>
      </w:r>
    </w:p>
    <w:p w:rsidR="00307A4E" w:rsidRPr="00307A4E" w:rsidRDefault="00307A4E" w:rsidP="0030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KIỂM TRA TRẮC NGHIỆM ĐẦU GIỜ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Mỗi câu sau đây đều có 4 lựa chọn, trong đó chỉ có một phương án đúng. Hãy khoanh tròn vào phương án mà em cho là đúng. 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Kết quả của phép tính 25 + 15 là: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A.</w:t>
      </w: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40     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10       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50     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30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Kết quả của phép tính (– 100) + (– 50) là: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50     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50       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150                        </w:t>
      </w: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– 150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Số nguyên nào dưới dây là kết quả của phép tính 52 + (– 122)?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A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70     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70       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60     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– 60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Tính 125 – 200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A.</w:t>
      </w: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75     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75          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85            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85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Chọn câu đúng: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(– 7) + 1 100 + (– 13) + (– 1 100) = 20     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(– 7) + 1 100 + (– 13) + (– 1 100) = – 20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(– 7) + 1 100 + (– 13) + (– 1 100) = 30     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(– 7) + 1 100 + (– 13) + (– 1 100) = – 10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6: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Tổng a – (b – c – d) bằng: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a – b – c – d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a + b – c – d        </w:t>
      </w:r>
      <w:r w:rsidRPr="00307A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C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a – b + c + d           </w:t>
      </w:r>
      <w:r w:rsidRPr="00307A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> a + b + c + d</w:t>
      </w:r>
    </w:p>
    <w:tbl>
      <w:tblPr>
        <w:tblStyle w:val="TableGrid93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307A4E" w:rsidRPr="00307A4E" w:rsidTr="002C4248">
        <w:tc>
          <w:tcPr>
            <w:tcW w:w="3823" w:type="dxa"/>
          </w:tcPr>
          <w:p w:rsidR="00307A4E" w:rsidRPr="00307A4E" w:rsidRDefault="00307A4E" w:rsidP="00307A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Hoạt động của GV và HS</w:t>
            </w:r>
          </w:p>
        </w:tc>
        <w:tc>
          <w:tcPr>
            <w:tcW w:w="5239" w:type="dxa"/>
          </w:tcPr>
          <w:p w:rsidR="00307A4E" w:rsidRPr="00307A4E" w:rsidRDefault="00307A4E" w:rsidP="00307A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Dư kiến sản phẩm</w:t>
            </w:r>
          </w:p>
        </w:tc>
      </w:tr>
      <w:tr w:rsidR="00307A4E" w:rsidRPr="00307A4E" w:rsidTr="002C4248">
        <w:tc>
          <w:tcPr>
            <w:tcW w:w="3823" w:type="dxa"/>
          </w:tcPr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GV cho HS hoàn thành bài tập trắc nghiệm đầu giờ.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HS hoạt động cá nhân hoàn thành bài tập trắc nghiệm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→1HS trả lời (nêu đáp án)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HS khác n/xét, bổ sung (nếu sai)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GV nhận xét 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GV cho HS nhắc lại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Quy tắc cộng hai số nguyên dương, cộng hai số nguyên âm.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Quy tắc cộng hai số nguyên khác dấu.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Nêu tính chất của phép cộng các số nguyên.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Nêu quy tắc trừ hai số nguyên.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Mọi phép trừ hai số có thể thực hiện trong tập N không? Có thể thực hiện trong tập Z không?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Nêu quy tắc bỏ dấu ngoặc khi có dấu “+” đằng trước.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 Nêu quy tắc bỏ dấu ngoặc khi có dấu “-” đằng trước.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Hoạt động cá nhân trả lời.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HS đứng tại chỗ trả lời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GV cho HS khác nhận xét câu trả lời và chốt lại kiến thức.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5239" w:type="dxa"/>
          </w:tcPr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*Kết quả trắc nghiệm</w:t>
            </w:r>
          </w:p>
          <w:tbl>
            <w:tblPr>
              <w:tblStyle w:val="TableGrid93"/>
              <w:tblW w:w="4529" w:type="dxa"/>
              <w:tblLayout w:type="fixed"/>
              <w:tblLook w:val="04A0" w:firstRow="1" w:lastRow="0" w:firstColumn="1" w:lastColumn="0" w:noHBand="0" w:noVBand="1"/>
            </w:tblPr>
            <w:tblGrid>
              <w:gridCol w:w="747"/>
              <w:gridCol w:w="812"/>
              <w:gridCol w:w="805"/>
              <w:gridCol w:w="721"/>
              <w:gridCol w:w="722"/>
              <w:gridCol w:w="722"/>
            </w:tblGrid>
            <w:tr w:rsidR="00307A4E" w:rsidRPr="00307A4E" w:rsidTr="002C4248">
              <w:trPr>
                <w:trHeight w:val="244"/>
              </w:trPr>
              <w:tc>
                <w:tcPr>
                  <w:tcW w:w="747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1</w:t>
                  </w:r>
                </w:p>
              </w:tc>
              <w:tc>
                <w:tcPr>
                  <w:tcW w:w="81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2</w:t>
                  </w:r>
                </w:p>
              </w:tc>
              <w:tc>
                <w:tcPr>
                  <w:tcW w:w="805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3</w:t>
                  </w:r>
                </w:p>
              </w:tc>
              <w:tc>
                <w:tcPr>
                  <w:tcW w:w="721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4</w:t>
                  </w:r>
                </w:p>
              </w:tc>
              <w:tc>
                <w:tcPr>
                  <w:tcW w:w="72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5</w:t>
                  </w:r>
                </w:p>
              </w:tc>
              <w:tc>
                <w:tcPr>
                  <w:tcW w:w="72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</w:rPr>
                    <w:t>Câu 6</w:t>
                  </w:r>
                </w:p>
              </w:tc>
            </w:tr>
            <w:tr w:rsidR="00307A4E" w:rsidRPr="00307A4E" w:rsidTr="002C4248">
              <w:trPr>
                <w:trHeight w:val="451"/>
              </w:trPr>
              <w:tc>
                <w:tcPr>
                  <w:tcW w:w="747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81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805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1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2" w:type="dxa"/>
                </w:tcPr>
                <w:p w:rsidR="00307A4E" w:rsidRPr="00307A4E" w:rsidRDefault="00307A4E" w:rsidP="00307A4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C</w:t>
                  </w:r>
                </w:p>
              </w:tc>
            </w:tr>
          </w:tbl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I. Lí thuyết: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Phép cộng hai số nguyên dương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Cộng hai số nguyên dương chính là cộng hai số tự nhiên khác 0.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Phép cộng hai số nguyên âm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(SGK – Tr 71)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Chú ý: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Tổng của hai số nguyên dương là số nguyên dương.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Tổng của hai số nguyên âm là số nguyên âm.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Phép cộng hai số nguyên khác dấu 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(SGK – Tr 72)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Chú ý</w:t>
            </w: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 Hai số nguyên đối nhau có tổng bằng 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4.Tính chất của phép cộng các số nguyên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Giao hoán: a + b = b + a;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Kết hợp: (a + b) + c = a + ( b + c);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Cộng với số 0: a + 0 = 0 + a = a;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Cộng với số đối: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 + (– a) = (– a) + a = 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Phép trừ số nguyên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Muốn trừ số nguyên a cho số nguyên b, ta cộng a với số đối của b: 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 – b = a + (– b).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Chú ý: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 Phép trừ trong không phải bao giờ cũng thực hiện được, còn phép trừ trong luôn thực hiện được.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Quy tắc dấu ngoặc 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 Khi bỏ dấu ngoặc có dấu “+” đằng trước thì giữ nguyên dấu của các số hạng trong ngoặc</w:t>
            </w:r>
            <w:r w:rsidRPr="00307A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 + (b + c) = a + b + c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 + (b – c) = a + b – c.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• Khi bỏ dấu ngoặc có dấu “–” đằng trước, ta phải đổi dấu của các số hạng trong ngoặc: dấu “+” thành dấu “–” và dấu “–” thành dấu “+”.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 – (b + c) = a – b – c</w:t>
            </w:r>
          </w:p>
          <w:p w:rsidR="00307A4E" w:rsidRPr="00307A4E" w:rsidRDefault="00307A4E" w:rsidP="00307A4E">
            <w:pPr>
              <w:ind w:left="48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 – (b – c) = a – b + c.</w:t>
            </w:r>
          </w:p>
        </w:tc>
      </w:tr>
    </w:tbl>
    <w:p w:rsidR="00307A4E" w:rsidRPr="00307A4E" w:rsidRDefault="00307A4E" w:rsidP="00307A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307A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B.</w:t>
      </w:r>
      <w:r w:rsidRPr="00307A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HOẠT ĐỘNG LUYỆN TẬP</w:t>
      </w:r>
    </w:p>
    <w:tbl>
      <w:tblPr>
        <w:tblStyle w:val="TableGrid93"/>
        <w:tblW w:w="906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838"/>
        <w:gridCol w:w="5224"/>
      </w:tblGrid>
      <w:tr w:rsidR="00307A4E" w:rsidRPr="00307A4E" w:rsidTr="002C4248">
        <w:tc>
          <w:tcPr>
            <w:tcW w:w="3838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 và HS</w:t>
            </w:r>
          </w:p>
        </w:tc>
        <w:tc>
          <w:tcPr>
            <w:tcW w:w="5224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307A4E" w:rsidRPr="00307A4E" w:rsidTr="002C4248">
        <w:tc>
          <w:tcPr>
            <w:tcW w:w="3838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 1.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yêu cầu HS hoạt động cá nhân làm bài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HS đọc đề bài , thực hiện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cộng hai số nguyên cùng dấu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đ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ứ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ng tại chỗ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lần lượt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trả lời 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vi-VN"/>
              </w:rPr>
              <w:t xml:space="preserve">các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kết quả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câu a, b, c, d, e, g, h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- 3 HS lên trình bày câu i, k, n. 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HS khác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lắng nghe, xem lại bài trong vở.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GV cho HS nhận xét bài làm của HS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hđ cá nhân, đại diện 6 HS lên bảng trình bày, mỗi HS làm 1 ý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lần lượt lên bảng thực hiện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Lưu ý: 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Thứ tự thực hiện phép tính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vi-VN"/>
              </w:rPr>
              <w:t>phép tính: Làm phép nhân hoặc phép chia trước rồi mới làm phép c</w:t>
            </w:r>
            <w:r w:rsidRPr="00307A4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ộ</w:t>
            </w:r>
            <w:r w:rsidRPr="00307A4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vi-VN"/>
              </w:rPr>
              <w:t>ng.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Dạng toán ơt câu c.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nhận xét, chốt lại một lần nữa cách làm của dạng bài tập.</w:t>
            </w:r>
          </w:p>
        </w:tc>
        <w:tc>
          <w:tcPr>
            <w:tcW w:w="5224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</w:pPr>
            <w:bookmarkStart w:id="1" w:name="_Hlk81994624"/>
            <w:r w:rsidRPr="00307A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Bài 1. </w:t>
            </w:r>
            <w:r w:rsidRPr="00307A4E">
              <w:rPr>
                <w:rFonts w:ascii="Times New Roman" w:eastAsia=".VnTime" w:hAnsi="Times New Roman" w:cs="Times New Roman"/>
                <w:iCs/>
                <w:sz w:val="28"/>
                <w:szCs w:val="28"/>
                <w:lang w:val="nl-NL"/>
              </w:rPr>
              <w:t>T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  <w:lang w:val="nl-NL"/>
              </w:rPr>
              <w:t>hực hiện các phép tính</w:t>
            </w:r>
          </w:p>
          <w:bookmarkEnd w:id="1"/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>a) 714 + 242 = 965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.VnTime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>b) (-72) + (-56) = - (72 + 56) = - 128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c) (- 25) + 75 = 75 – 55 = 20</w:t>
            </w:r>
          </w:p>
          <w:p w:rsidR="00307A4E" w:rsidRPr="00307A4E" w:rsidRDefault="00307A4E" w:rsidP="00307A4E">
            <w:pPr>
              <w:numPr>
                <w:ilvl w:val="0"/>
                <w:numId w:val="16"/>
              </w:numPr>
              <w:ind w:left="-108"/>
              <w:contextualSpacing/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 d) (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 xml:space="preserve"> -312) + 198 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= - ( 312 – 198) 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 xml:space="preserve">= 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>-</w:t>
            </w:r>
            <w:r w:rsidRPr="00307A4E"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  <w:t>114</w:t>
            </w:r>
          </w:p>
          <w:p w:rsidR="00307A4E" w:rsidRPr="00307A4E" w:rsidRDefault="00307A4E" w:rsidP="00307A4E">
            <w:pPr>
              <w:numPr>
                <w:ilvl w:val="0"/>
                <w:numId w:val="16"/>
              </w:numPr>
              <w:ind w:left="-108"/>
              <w:contextualSpacing/>
              <w:rPr>
                <w:rFonts w:ascii="Times New Roman" w:eastAsia=".VnTime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.VnTime" w:hAnsi="Times New Roman" w:cs="Times New Roman"/>
                <w:sz w:val="28"/>
                <w:szCs w:val="28"/>
              </w:rPr>
              <w:t xml:space="preserve">  </w: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e)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 w:bidi="ar-EG"/>
              </w:rPr>
              <w:t xml:space="preserve"> (-56) + 0 = -56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g) 152 + (-652) = - (625 – 152) = - 473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h)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(-250) + 250 = 250 - 250 = 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i) 483 + (- 56) + 263 + (-64)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 483 + 263 + [(-56) + (-64)]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 746 + (-120) = 626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k) (-456) + (-554) +1000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 (-1010) + 1000 = -10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n) (-87) + (-12) + 487 + (-512)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 [(-87) + 487]+[(-12) + (-512)]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 400 + (-524) = -124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Bài 2.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 hiện phép tính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145 + 43 + (-145) + 57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[145 + (-145)] + [43 + 57]= 0 + 100 = 100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(-123) + 101 + (-777) + 99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[(-123) + (-777)] + (101 + 99)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(-900) + 200 = -(900 – 200) = -700;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 (-8 955) + 33 + (-45) + (-133)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[(-8 955) + (-45)] + [33 + (-133)]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[-(8 955 + 45)] + [-(133 – 33)]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(-9 000) + (-100) = -(9 000 + 100) = -9 100;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d) (-2) + (-4) + (-6) + (-8) + (-10) + 8 + 10 + 12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(-6) + (-6) + [(-8) + 8] + [(-10) + 10]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+ 12  = (-12) + 0 + 0 + 12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(-12) + 12  = 12 – 12  = 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e) (-2 020) + (-598) + (-201) + 498 + 301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(-2 020) + [(-598) + 498] + [(-201) + 301]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(-2 020) + [-(598 – 498)] + [301 – 201]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(-2 020) + (-100) + 100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(-2 020) + [(-100) + 100]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(-2 020) + (100 – 100)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(-2 020) + 0  = -2 020;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g) (-1) + (-2) + 3 + 4 + … + (-97) + (-98)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+ 99 + 100.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[(-1) + 3 + (-5) + … + (-97) + 99] + [(-2) </w:t>
            </w: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+ 4 + (-6) + … + (-98) + 100]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 (-1) + 3 + (-5) + … + (-97) + 99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Số số hạng của tổng là: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[99 – (-1)]:2 + 1 = 50.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Khi đó: (-1) + 3 + (-5) + … + (-97) + 99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[(-1) + 3] + [(-5) + 7] + … + [(-97)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+ 99] = 2 + 2 + … + 2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2.(50 : 2) = 2.25  = 50.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Xét (-2) + 4 + (-6) + … + (-98) + 100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Số số hạng của tổng là: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(100 – 2):2 + 1 = 50.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Khi đó: (-2) + 4 + (-6) + … + (-98) + 100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[(-2) + 4] + [(-6) + 8] + … + [(-98) + 100]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 + 2 + … + 2 = 2.(50:2) = 2.25 = 50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Suy ra: (-1) + (-2) + 3 + 4 + … + (-97)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(-98) + 99 + 100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[(-1) + 3 + (-5) + … + (-97) + 99] + [(-2) + 4 + (-6) + … + (-98) + 100]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50 + 50 = 100.</w:t>
            </w:r>
          </w:p>
        </w:tc>
      </w:tr>
      <w:tr w:rsidR="00307A4E" w:rsidRPr="00307A4E" w:rsidTr="002C4248">
        <w:tc>
          <w:tcPr>
            <w:tcW w:w="906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Tiết 50: BÀI TẬP (tiếp)</w:t>
            </w:r>
          </w:p>
        </w:tc>
      </w:tr>
      <w:tr w:rsidR="00307A4E" w:rsidRPr="00307A4E" w:rsidTr="002C4248">
        <w:tc>
          <w:tcPr>
            <w:tcW w:w="3838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5224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Dự kiến sản phẩm</w:t>
            </w:r>
          </w:p>
        </w:tc>
      </w:tr>
      <w:tr w:rsidR="00307A4E" w:rsidRPr="00307A4E" w:rsidTr="002C4248">
        <w:tc>
          <w:tcPr>
            <w:tcW w:w="3838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 3.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yêu cầu HS hoạt động cá nhân làm bài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đọc đề bài, thực hiện điền v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ào ô trống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đ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ứ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ng tại chỗ trả lời và các HS khác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lắng nghe, xem lại bài trong vở.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GV cho HS nhận xét bài làm của HS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hoạt động cá nhân, đại diện 4 HS lên bảng trình bày, mỗi HS làm 1 ý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GV cho HS nhận xét chéo bài làm của các bạn và chốt lại một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hđ cá nhân, đại diện 4 hs lên bảng trình bày, mỗi HS làm 1 ý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Chuyển ý: Hai bài tập trên giúp các em củng cố kiến thức về quy tắc cộng hai số nguyên. Chúng ta sẽ cùng làm những bài tính toán ở mức độ khó hơn.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HS so sánh kết quả với bạn bên cạnh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hđ cá nhân, đại diện 4 HS lên bảng trình bày, mỗi HS làm 1 ý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GV cho HS nhận xét chéo bài làm của các bạn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Chuyển ý: Hai bài tập trên giúp các em củng cố kiến thức về quy tắc cộng hai số nguyên. Chúng ta sẽ cùng làm những bài tính toán ở mức độ khó hơn.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Chú ý</w:t>
            </w: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Vì phép trừ có thể biến đổi thành phép cộng với số đối nên trong biểu thức có các phép trừ ta có thể gọi là tổng đại số.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w:t>→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hoạt động cặp đôi giải toán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- 3 đại diện cặp đôi lên bảng trình bày kết quả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w:t>→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hoạt động cặp đôi giải toán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- 3 đại diện HS lên bảng trình bày kết quả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</w:tc>
        <w:tc>
          <w:tcPr>
            <w:tcW w:w="5224" w:type="dxa"/>
            <w:tcBorders>
              <w:bottom w:val="single" w:sz="4" w:space="0" w:color="auto"/>
            </w:tcBorders>
          </w:tcPr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bookmarkStart w:id="2" w:name="_Hlk81994669"/>
            <w:bookmarkStart w:id="3" w:name="_Hlk81994656"/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lastRenderedPageBreak/>
              <w:t xml:space="preserve">Bài </w:t>
            </w: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</w:t>
            </w: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.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Điền số thích hợp vào ô trống:</w:t>
            </w:r>
          </w:p>
          <w:tbl>
            <w:tblPr>
              <w:tblW w:w="43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5"/>
              <w:gridCol w:w="865"/>
              <w:gridCol w:w="865"/>
              <w:gridCol w:w="865"/>
              <w:gridCol w:w="865"/>
            </w:tblGrid>
            <w:tr w:rsidR="00307A4E" w:rsidRPr="00307A4E" w:rsidTr="002C4248">
              <w:trPr>
                <w:trHeight w:val="338"/>
                <w:jc w:val="center"/>
              </w:trPr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-15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7A4E" w:rsidRPr="00307A4E" w:rsidTr="002C4248">
              <w:trPr>
                <w:trHeight w:val="349"/>
                <w:jc w:val="center"/>
              </w:trPr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-a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-(-7)</w:t>
                  </w:r>
                </w:p>
              </w:tc>
            </w:tr>
          </w:tbl>
          <w:p w:rsidR="00307A4E" w:rsidRPr="00307A4E" w:rsidRDefault="00307A4E" w:rsidP="00307A4E">
            <w:pPr>
              <w:tabs>
                <w:tab w:val="left" w:pos="694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nl-NL"/>
              </w:rPr>
              <w:t>Giải</w:t>
            </w:r>
          </w:p>
          <w:tbl>
            <w:tblPr>
              <w:tblW w:w="44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880"/>
              <w:gridCol w:w="880"/>
              <w:gridCol w:w="880"/>
              <w:gridCol w:w="880"/>
            </w:tblGrid>
            <w:tr w:rsidR="00307A4E" w:rsidRPr="00307A4E" w:rsidTr="002C4248">
              <w:trPr>
                <w:trHeight w:val="347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-15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-7</w:t>
                  </w:r>
                </w:p>
              </w:tc>
            </w:tr>
            <w:tr w:rsidR="00307A4E" w:rsidRPr="00307A4E" w:rsidTr="002C4248">
              <w:trPr>
                <w:trHeight w:val="359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-a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-25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7A4E" w:rsidRPr="00307A4E" w:rsidRDefault="00307A4E" w:rsidP="00307A4E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7A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-(-7)</w:t>
                  </w:r>
                </w:p>
              </w:tc>
            </w:tr>
          </w:tbl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Bài 4. Thực hiện phép tính</w:t>
            </w:r>
          </w:p>
          <w:p w:rsidR="00307A4E" w:rsidRPr="00307A4E" w:rsidRDefault="00307A4E" w:rsidP="00307A4E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c)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73 – 210 = 73 + (-210) = -137</w:t>
            </w:r>
          </w:p>
          <w:p w:rsidR="00307A4E" w:rsidRPr="00307A4E" w:rsidRDefault="00307A4E" w:rsidP="00307A4E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b) 245- (-124) = 245 + 124 =  369</w:t>
            </w:r>
          </w:p>
          <w:p w:rsidR="00307A4E" w:rsidRPr="00307A4E" w:rsidRDefault="00307A4E" w:rsidP="00307A4E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(-175) – 436 = (-175) + (-436) = -611</w:t>
            </w:r>
          </w:p>
          <w:p w:rsidR="00307A4E" w:rsidRPr="00307A4E" w:rsidRDefault="00307A4E" w:rsidP="00307A4E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b)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(- 630) – (- 360) = (- 630) + 360 = -270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d) 0 – (12 345 + 15) = 0 – (12 360)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 + (-12 360) = (-12 360)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g) 333 – [(-14 657) + 57] – 78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= 333 – [-(14 657 – 57)] – 78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333 – (-14 600) – 78 = 333 + 14 600 – 78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14 933 – 78  = 14 855.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Bài 5</w:t>
            </w:r>
            <w:r w:rsidRPr="00307A4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307A4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>Tính một cách hợp lí: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(39 – 2 689) + 2 689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39 – 2 689 + 2 689 = 39 + (-2 689) + 2 689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39 + [(-2 689) + 2 689] = 39 + 0 = 39.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b) -(12 345 – 999) 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 - [12 345. – (1000 + 1)]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 [(12 345 - 1000) +1] = - (11 345+ 1)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- 11346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 (-1 312) – (1 998 – 1 312)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(-1 312) – 1 998 + 1 312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[(-1 312) + 1 312] – 1 998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 – 1 998 = -1 998.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d) (-6 955) – 33 – 45 – (-133)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(-6 955) + (-33) + (-45) + 133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[(-6 955) + (-45)] + [(-33) + 133]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-7 000 + 100 = -(7 000 – 100) = -6 900.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e) (-21) – 23 – [16 – (-18) – 18 – 16]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+ 2 144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(-21) + (-23) – 16 + (-18) + 18 + 16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+ 2 144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[(-21) + (-23)] + [(-16) + 16)] + [(-18)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+ 18] + 2 144 = -44 + 0 + 0 + 2 144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2 144 – 44 = 2 100.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f) (-2 020) – 2 018 – 2 016 – … – 2 008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(-2 020) + (-2 018) + (-2 016) + …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(-2 008)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= [(-2 020) + (-2 008)] + [(-2 018)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(-2 010)] + [(-2 016) + (-2 012)] 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(-2 014)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(-4 028) + (-4 028) + (-4 028) + (-2 014)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-(4 028 + 4 028 + 4 028 + 2 014)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-14 098.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</w:t>
            </w: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ài 6.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Tìm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biết: </w:t>
            </w:r>
            <w:bookmarkEnd w:id="2"/>
            <w:bookmarkEnd w:id="3"/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>x – 103 = - 203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  x = (- 203) + 103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= - (203 - 103)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= - 100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Vậy x = - 100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b) x + (-36) = 0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x = 0 – (-36)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x = 36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Vậy x = 36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c) x – 105 = -150</w:t>
            </w:r>
          </w:p>
          <w:p w:rsidR="00307A4E" w:rsidRPr="00307A4E" w:rsidRDefault="00307A4E" w:rsidP="00307A4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x = -150 + 105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x = - (150 – 105)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x = - 45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Vậy x = - 45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d)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x – ( 210 - 189)= -29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– 21 = -29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= - 29 +21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= - (29 -21)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      x = - 8</w:t>
            </w:r>
          </w:p>
          <w:p w:rsidR="00307A4E" w:rsidRPr="00307A4E" w:rsidRDefault="00307A4E" w:rsidP="00307A4E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Vậy x = - 8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 xml:space="preserve">Bài 7.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Tìm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x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biết: 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a) 5 + x = -7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x = - 7 – 5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x = -7 + (- 5)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x = -12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Vậy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x = -12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b) -32 – (x -5) = 0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x – 5 = -32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x = -32 + 5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x = -27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Vậy x = -27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c) -12 + ( x - 9) = 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x – 9 = 12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x = 21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Vậy x = 21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d) 11 + (15 – x) = 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15 – x = 1 -11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15 – x = -10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x = 15 – (-10)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x = 25</w:t>
            </w:r>
          </w:p>
          <w:p w:rsidR="00307A4E" w:rsidRPr="00307A4E" w:rsidRDefault="00307A4E" w:rsidP="00307A4E">
            <w:pPr>
              <w:tabs>
                <w:tab w:val="left" w:pos="0"/>
                <w:tab w:val="left" w:pos="2352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Vậy x = 25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Bài 8.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Thực hiện phép tính: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a) 371 + 731 – 271 - 531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= 371 – 271 + 731 - 531= 100 + 200 = 300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b) 57 + 58 + 60 + 61 – 17 – 18 – 19 – 20 - 21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57 -17 + 58 – 18 + 59 – 19 + 60 - 20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+ 61 – 21 = 40 + 40 + 40 + 40 + 40 = 200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c) 9 -10 +11 – 12 +13 – 14 + 15 -16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 (9 -10) + (11 – 12) + (13 – 14) </w:t>
            </w:r>
          </w:p>
          <w:p w:rsidR="00307A4E" w:rsidRPr="00307A4E" w:rsidRDefault="00307A4E" w:rsidP="00307A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+ (15 -16)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(-1) + (-1) + (-1) + (-1) = - 4</w:t>
            </w:r>
          </w:p>
        </w:tc>
      </w:tr>
    </w:tbl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Tiết 51: BÀI TẬP (tiếp)</w:t>
      </w:r>
    </w:p>
    <w:tbl>
      <w:tblPr>
        <w:tblStyle w:val="TableGrid93"/>
        <w:tblW w:w="0" w:type="auto"/>
        <w:tblInd w:w="-20" w:type="dxa"/>
        <w:tblLook w:val="04A0" w:firstRow="1" w:lastRow="0" w:firstColumn="1" w:lastColumn="0" w:noHBand="0" w:noVBand="1"/>
      </w:tblPr>
      <w:tblGrid>
        <w:gridCol w:w="3843"/>
        <w:gridCol w:w="5219"/>
      </w:tblGrid>
      <w:tr w:rsidR="00307A4E" w:rsidRPr="00307A4E" w:rsidTr="002C4248">
        <w:tc>
          <w:tcPr>
            <w:tcW w:w="3843" w:type="dxa"/>
          </w:tcPr>
          <w:p w:rsidR="00307A4E" w:rsidRPr="00307A4E" w:rsidRDefault="00307A4E" w:rsidP="00307A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Hoạt động của GV và HS</w:t>
            </w:r>
          </w:p>
        </w:tc>
        <w:tc>
          <w:tcPr>
            <w:tcW w:w="5219" w:type="dxa"/>
          </w:tcPr>
          <w:p w:rsidR="00307A4E" w:rsidRPr="00307A4E" w:rsidRDefault="00307A4E" w:rsidP="00307A4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307A4E" w:rsidRPr="00307A4E" w:rsidTr="002C4248">
        <w:tc>
          <w:tcPr>
            <w:tcW w:w="3843" w:type="dxa"/>
          </w:tcPr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 9.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 HS hoạt động cá nhân làm bài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HS đọc đề bài, thực hiện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vào vở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- 6 HS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lên bảng làm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và các HS khác theo d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õi, xem lại bài trong vở.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GV cho HS nhận xét bài làm của HS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 1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 HS hoạt động cá nhân làm bài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HS đọc đề bài, thực hiện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vào vở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HS: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6 HS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lên bảng làm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và các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HS khác theo d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õi, xem lại bài trong vở.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GV cho HS nhận xét bài làm của HS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giải toán cá nhân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- HS so sánh kết quả với bạn bên cạnh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hoạt động cá nhân, đại diện 3 hs lên bảng trình bày, mỗi HS làm 1 ý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Chuyển ý: Ba bài tập trên giúp các em củng cố kiến thức về quy tắc dấu ngoặc trong tính toán. Chúng ta sẽ cùng làm những bài tính toán ở mức độ khó hơn.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GV cho HS đọc đề bài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12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→Yêu cầu: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HS thực hiện cặp đôi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Nêu lưu ý sau khi giải toán</w:t>
            </w:r>
          </w:p>
          <w:p w:rsidR="00307A4E" w:rsidRPr="00307A4E" w:rsidRDefault="00307A4E" w:rsidP="00307A4E">
            <w:pPr>
              <w:tabs>
                <w:tab w:val="left" w:pos="2422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đọc đề bài, hoạt động cặp đôi giải toán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HS: 4 đại diện cặp đôi lên bảng trình bày kết quả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</w:tc>
        <w:tc>
          <w:tcPr>
            <w:tcW w:w="5219" w:type="dxa"/>
          </w:tcPr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bookmarkStart w:id="4" w:name="_Hlk81994803"/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lastRenderedPageBreak/>
              <w:t xml:space="preserve">Bài 9.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Bỏ dấu ngoặc rồi tính</w:t>
            </w:r>
            <w:bookmarkEnd w:id="4"/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>a) (24 – 234) + (234 – 24 – 27)</w:t>
            </w:r>
          </w:p>
          <w:p w:rsidR="00307A4E" w:rsidRPr="00307A4E" w:rsidRDefault="00307A4E" w:rsidP="00307A4E">
            <w:pPr>
              <w:tabs>
                <w:tab w:val="left" w:pos="0"/>
              </w:tabs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= 24 – 234 + 234 - 24 – 77</w:t>
            </w:r>
          </w:p>
          <w:p w:rsidR="00307A4E" w:rsidRPr="00307A4E" w:rsidRDefault="00307A4E" w:rsidP="00307A4E">
            <w:pPr>
              <w:tabs>
                <w:tab w:val="left" w:pos="0"/>
              </w:tabs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=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(24 – 24 ) – (234 -234 ) – 77</w:t>
            </w:r>
          </w:p>
          <w:p w:rsidR="00307A4E" w:rsidRPr="00307A4E" w:rsidRDefault="00307A4E" w:rsidP="00307A4E">
            <w:pPr>
              <w:tabs>
                <w:tab w:val="left" w:pos="0"/>
              </w:tabs>
              <w:ind w:left="360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= 0 – 0 – 77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>b) (13 – 135 + 49) – (13 + 49)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13 - 135 + 49 – 13 - 49</w:t>
            </w:r>
          </w:p>
          <w:p w:rsidR="00307A4E" w:rsidRPr="00307A4E" w:rsidRDefault="00307A4E" w:rsidP="00307A4E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= (13 – 13) + (49 – 49) - 135</w:t>
            </w:r>
          </w:p>
          <w:p w:rsidR="00307A4E" w:rsidRPr="00307A4E" w:rsidRDefault="00307A4E" w:rsidP="00307A4E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= 0 + 0 – 135 = -135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c) (159 – 524) – ( 59 – 424)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159 – 524 – 59 + 424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= (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159 – 59) - ( 524 – 424)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= 100 – 100 = 0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d) (36 + 79)  + ( 145 – 79 - 36)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= 36 + 79  +  145 – 79 - 36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= (36 - 36)  + ( 79 - 79) + 145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= 0 + 0 + 145 = 145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e) 334 – (117 + 234) + (42 + 117)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= 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334 – 117 - 234) + 42 + 117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= (334 –  234) - (117  117) + 42</w:t>
            </w:r>
          </w:p>
          <w:p w:rsidR="00307A4E" w:rsidRPr="00307A4E" w:rsidRDefault="00307A4E" w:rsidP="00307A4E">
            <w:pPr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= 100 + 42 = 142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f) 271 - [(- 43) + 271 – (-17)]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271 - [- 43 + 271 +17]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271 + 43) - 271 - 17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(271 -  271) + (43 – 17 = 0 + 26 = 26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 10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. Bỏ ngoặc rồi tính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– (7264  + 1543) + 7264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– 7264  - 1543 +7264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(– 7264) +7264 -1543 = 1543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b) (144 – 97) – 144 = 144 – 97 – 144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144 – 144 – 97 = - 97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c)(-145) – ( 18 – 145) = -145 – 18 + 145 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-145 + 145  -18 = -18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d) 111 + ( -11 + 27) = 111 -11 + 27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111- 11 +27 =127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e) (27 + 514) – (486 – 73)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27 + 514 – 486 + 73 = 27 + 73 + 514 – 486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100 + 514 – 486 = 614 – 486 = 128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f) (36 + 79) + (145 – 79 - 36)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= 36 +79 + 145 – 79 - 36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= 36 – 36 + 79 - 79 +145 = 145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Bài 11.</w:t>
            </w: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Tìm biết: </w: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307A4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10" w:dyaOrig="330">
                <v:shape id="_x0000_i1025" type="#_x0000_t75" style="width:91.85pt;height:17.4pt" o:ole="">
                  <v:imagedata r:id="rId7" o:title=""/>
                </v:shape>
                <o:OLEObject Type="Embed" ProgID="Equation.DSMT4" ShapeID="_x0000_i1025" DrawAspect="Content" ObjectID="_1753705980" r:id="rId8"/>
              </w:object>
            </w:r>
          </w:p>
          <w:p w:rsidR="00307A4E" w:rsidRPr="00307A4E" w:rsidRDefault="00307A4E" w:rsidP="00307A4E">
            <w:pPr>
              <w:tabs>
                <w:tab w:val="left" w:pos="0"/>
              </w:tabs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660" w:dyaOrig="290">
                <v:shape id="_x0000_i1026" type="#_x0000_t75" style="width:87.7pt;height:14.05pt" o:ole="">
                  <v:imagedata r:id="rId9" o:title=""/>
                </v:shape>
                <o:OLEObject Type="Embed" ProgID="Equation.DSMT4" ShapeID="_x0000_i1026" DrawAspect="Content" ObjectID="_1753705981" r:id="rId10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220" w:dyaOrig="290">
                <v:shape id="_x0000_i1027" type="#_x0000_t75" style="width:1in;height:16.55pt" o:ole="">
                  <v:imagedata r:id="rId11" o:title=""/>
                </v:shape>
                <o:OLEObject Type="Embed" ProgID="Equation.DSMT4" ShapeID="_x0000_i1027" DrawAspect="Content" ObjectID="_1753705982" r:id="rId12"/>
              </w:object>
            </w:r>
          </w:p>
          <w:p w:rsidR="00307A4E" w:rsidRPr="00307A4E" w:rsidRDefault="00307A4E" w:rsidP="00307A4E">
            <w:pPr>
              <w:tabs>
                <w:tab w:val="left" w:pos="1276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220" w:dyaOrig="290">
                <v:shape id="_x0000_i1028" type="#_x0000_t75" style="width:68.7pt;height:15.7pt" o:ole="">
                  <v:imagedata r:id="rId13" o:title=""/>
                </v:shape>
                <o:OLEObject Type="Embed" ProgID="Equation.DSMT4" ShapeID="_x0000_i1028" DrawAspect="Content" ObjectID="_1753705983" r:id="rId14"/>
              </w:objec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307A4E" w:rsidRPr="00307A4E" w:rsidRDefault="00307A4E" w:rsidP="00307A4E">
            <w:pPr>
              <w:tabs>
                <w:tab w:val="left" w:pos="1276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90" w:dyaOrig="290">
                <v:shape id="_x0000_i1029" type="#_x0000_t75" style="width:44.7pt;height:15.7pt" o:ole="">
                  <v:imagedata r:id="rId15" o:title=""/>
                </v:shape>
                <o:OLEObject Type="Embed" ProgID="Equation.DSMT4" ShapeID="_x0000_i1029" DrawAspect="Content" ObjectID="_1753705984" r:id="rId16"/>
              </w:objec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Vẫy = - 91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bidi="ar-EG"/>
              </w:rPr>
              <w:t>b)</w:t>
            </w:r>
            <w:r w:rsidRPr="00307A4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460" w:dyaOrig="330">
                <v:shape id="_x0000_i1030" type="#_x0000_t75" style="width:141.5pt;height:18.2pt" o:ole="">
                  <v:imagedata r:id="rId17" o:title=""/>
                </v:shape>
                <o:OLEObject Type="Embed" ProgID="Equation.DSMT4" ShapeID="_x0000_i1030" DrawAspect="Content" ObjectID="_1753705985" r:id="rId18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140" w:dyaOrig="290">
                <v:shape id="_x0000_i1031" type="#_x0000_t75" style="width:118.35pt;height:15.7pt" o:ole="">
                  <v:imagedata r:id="rId19" o:title=""/>
                </v:shape>
                <o:OLEObject Type="Embed" ProgID="Equation.DSMT4" ShapeID="_x0000_i1031" DrawAspect="Content" ObjectID="_1753705986" r:id="rId20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090" w:dyaOrig="290">
                <v:shape id="_x0000_i1032" type="#_x0000_t75" style="width:70.35pt;height:17.4pt" o:ole="">
                  <v:imagedata r:id="rId21" o:title=""/>
                </v:shape>
                <o:OLEObject Type="Embed" ProgID="Equation.DSMT4" ShapeID="_x0000_i1032" DrawAspect="Content" ObjectID="_1753705987" r:id="rId22"/>
              </w:objec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00" w:dyaOrig="290">
                <v:shape id="_x0000_i1033" type="#_x0000_t75" style="width:33.1pt;height:18.2pt" o:ole="">
                  <v:imagedata r:id="rId23" o:title=""/>
                </v:shape>
                <o:OLEObject Type="Embed" ProgID="Equation.DSMT4" ShapeID="_x0000_i1033" DrawAspect="Content" ObjectID="_1753705988" r:id="rId24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Vậy x = 1</w:t>
            </w:r>
          </w:p>
          <w:p w:rsidR="00307A4E" w:rsidRPr="00307A4E" w:rsidRDefault="00307A4E" w:rsidP="00307A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bidi="ar-EG"/>
              </w:rPr>
            </w:pPr>
            <w:r w:rsidRPr="00307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 w:bidi="ar-EG"/>
              </w:rPr>
              <w:t xml:space="preserve">c) </w:t>
            </w:r>
            <w:r w:rsidRPr="00307A4E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2520" w:dyaOrig="330">
                <v:shape id="_x0000_i1034" type="#_x0000_t75" style="width:133.25pt;height:17.4pt" o:ole="">
                  <v:imagedata r:id="rId25" o:title=""/>
                </v:shape>
                <o:OLEObject Type="Embed" ProgID="Equation.DSMT4" ShapeID="_x0000_i1034" DrawAspect="Content" ObjectID="_1753705989" r:id="rId26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80" w:dyaOrig="290">
                <v:shape id="_x0000_i1035" type="#_x0000_t75" style="width:122.5pt;height:16.55pt" o:ole="">
                  <v:imagedata r:id="rId27" o:title=""/>
                </v:shape>
                <o:OLEObject Type="Embed" ProgID="Equation.DSMT4" ShapeID="_x0000_i1035" DrawAspect="Content" ObjectID="_1753705990" r:id="rId28"/>
              </w:objec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</w:t>
            </w:r>
            <w:r w:rsidRPr="00307A4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80" w:dyaOrig="290">
                <v:shape id="_x0000_i1036" type="#_x0000_t75" style="width:122.5pt;height:16.55pt" o:ole="">
                  <v:imagedata r:id="rId29" o:title=""/>
                </v:shape>
                <o:OLEObject Type="Embed" ProgID="Equation.DSMT4" ShapeID="_x0000_i1036" DrawAspect="Content" ObjectID="_1753705991" r:id="rId30"/>
              </w:objec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</w:t>
            </w:r>
          </w:p>
          <w:p w:rsidR="00307A4E" w:rsidRPr="00307A4E" w:rsidRDefault="00307A4E" w:rsidP="00307A4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x = - 92</w:t>
            </w:r>
            <w:r w:rsidRPr="00307A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307A4E" w:rsidRPr="00307A4E" w:rsidRDefault="00307A4E" w:rsidP="00307A4E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sz w:val="28"/>
                <w:szCs w:val="28"/>
              </w:rPr>
              <w:t>Vậy x = -92</w:t>
            </w:r>
          </w:p>
          <w:p w:rsidR="00307A4E" w:rsidRPr="00307A4E" w:rsidRDefault="00307A4E" w:rsidP="00307A4E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07A4E" w:rsidRPr="00307A4E" w:rsidRDefault="00307A4E" w:rsidP="00307A4E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Bài 12.</w:t>
            </w:r>
            <w:r w:rsidRPr="00307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Thực hiện phép tính: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a) – 15 + 13 – 30 = - 2 – 30 = 32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b) 225 – 150 - ( 30 + 3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- 5)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225 – 150 - (30 + 9 - 5)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225 – 150 - 34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75 – 34 = 41</w:t>
            </w:r>
          </w:p>
          <w:p w:rsidR="00307A4E" w:rsidRPr="00307A4E" w:rsidRDefault="00307A4E" w:rsidP="00307A4E">
            <w:pPr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 333 – [(-14 657) + 57] – 78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333 – [-(14 657 – 57)] – 78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333 – (-14 600) – 78</w:t>
            </w:r>
          </w:p>
          <w:p w:rsidR="00307A4E" w:rsidRPr="00307A4E" w:rsidRDefault="00307A4E" w:rsidP="00307A4E">
            <w:pPr>
              <w:ind w:left="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333 + 14 600 – 78 = 14 933 – 78 = 14 855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d) 80 – [130 – (12 – 4)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07A4E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  <w:p w:rsidR="00307A4E" w:rsidRPr="00307A4E" w:rsidRDefault="00307A4E" w:rsidP="00307A4E">
            <w:pPr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A4E">
              <w:rPr>
                <w:rFonts w:ascii="Times New Roman" w:hAnsi="Times New Roman" w:cs="Times New Roman"/>
                <w:bCs/>
                <w:sz w:val="28"/>
                <w:szCs w:val="28"/>
              </w:rPr>
              <w:t>= 80 – (130 – 64) = 80 – 96 = -16</w:t>
            </w:r>
          </w:p>
        </w:tc>
      </w:tr>
    </w:tbl>
    <w:p w:rsidR="00307A4E" w:rsidRPr="00307A4E" w:rsidRDefault="00307A4E" w:rsidP="00307A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C.</w:t>
      </w: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HOẠT ĐỘNG VẬN DỤNG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GV nhắc lại kiến thức của bài dạy 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HS chú ý lắng nghe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*Giao bài tập (Phiếu học tập)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bookmarkStart w:id="5" w:name="_Hlk81994852"/>
      <w:r w:rsidRPr="00307A4E">
        <w:rPr>
          <w:rFonts w:ascii="Times New Roman" w:eastAsia="Times New Roman" w:hAnsi="Times New Roman" w:cs="Times New Roman"/>
          <w:b/>
          <w:sz w:val="28"/>
          <w:szCs w:val="28"/>
          <w:lang w:bidi="ar-EG"/>
        </w:rPr>
        <w:t>Bài 1: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>Tìm số nguyên x, biết: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>a) x + (- 20) = 0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 xml:space="preserve"> 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             b) 2x – 4 = 6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 xml:space="preserve"> </w:t>
      </w:r>
      <w:r w:rsidRPr="00307A4E">
        <w:rPr>
          <w:rFonts w:ascii="Times New Roman" w:eastAsia="Times New Roman" w:hAnsi="Times New Roman" w:cs="Times New Roman"/>
          <w:bCs/>
          <w:sz w:val="28"/>
          <w:szCs w:val="28"/>
          <w:lang w:bidi="ar-EG"/>
        </w:rPr>
        <w:t xml:space="preserve">                   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c) x + 5 = 20 – (12 -7) 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bidi="ar-EG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>d) 15 – (3 + 2x) = 2</w:t>
      </w:r>
      <w:r w:rsidRPr="00307A4E">
        <w:rPr>
          <w:rFonts w:ascii="Times New Roman" w:eastAsia="Times New Roman" w:hAnsi="Times New Roman" w:cs="Times New Roman"/>
          <w:sz w:val="28"/>
          <w:szCs w:val="28"/>
          <w:vertAlign w:val="superscript"/>
          <w:lang w:bidi="ar-EG"/>
        </w:rPr>
        <w:t>2</w:t>
      </w:r>
      <w:r w:rsidRPr="00307A4E">
        <w:rPr>
          <w:rFonts w:ascii="Times New Roman" w:eastAsia="Times New Roman" w:hAnsi="Times New Roman" w:cs="Times New Roman"/>
          <w:bCs/>
          <w:sz w:val="28"/>
          <w:szCs w:val="28"/>
          <w:lang w:bidi="ar-EG"/>
        </w:rPr>
        <w:t xml:space="preserve">       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>e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>)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 xml:space="preserve"> 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-11- (19 – x) = 50        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>f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>)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 xml:space="preserve"> </w:t>
      </w:r>
      <w:r w:rsidRPr="00307A4E">
        <w:rPr>
          <w:rFonts w:ascii="Times New Roman" w:eastAsia="Times New Roman" w:hAnsi="Times New Roman" w:cs="Times New Roman"/>
          <w:sz w:val="28"/>
          <w:szCs w:val="28"/>
          <w:lang w:bidi="ar-EG"/>
        </w:rPr>
        <w:t>(7 + x) – (21 - 13) = 32</w:t>
      </w:r>
      <w:r w:rsidRPr="00307A4E">
        <w:rPr>
          <w:rFonts w:ascii="Times New Roman" w:eastAsia="Times New Roman" w:hAnsi="Times New Roman" w:cs="Times New Roman"/>
          <w:sz w:val="28"/>
          <w:szCs w:val="28"/>
          <w:lang w:val="vi-VN" w:bidi="ar-EG"/>
        </w:rPr>
        <w:t xml:space="preserve"> 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sz w:val="28"/>
          <w:szCs w:val="28"/>
        </w:rPr>
        <w:t>Bài 2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:Thực hiện phép tính (Tính nhanh nếu có thể)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pt-BR"/>
        </w:rPr>
        <w:t>a) (2345 + 45) – 2345                      b) (-2010) – (119 – 2010)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pt-BR"/>
        </w:rPr>
        <w:t>c) (18 + 29) + (158 – 18 -19)          d) 126 + (-20) + 2024 + (-106)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pt-BR"/>
        </w:rPr>
        <w:t>e) (-199) + (-200) + (-201)              f) 99 + (-100) + 101</w:t>
      </w:r>
    </w:p>
    <w:p w:rsidR="00307A4E" w:rsidRPr="00307A4E" w:rsidRDefault="00307A4E" w:rsidP="0030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07A4E">
        <w:rPr>
          <w:rFonts w:ascii="Times New Roman" w:eastAsia="Times New Roman" w:hAnsi="Times New Roman" w:cs="Times New Roman"/>
          <w:sz w:val="28"/>
          <w:szCs w:val="28"/>
          <w:lang w:val="pt-BR"/>
        </w:rPr>
        <w:t>g) 217 + [43 + (- 217) + (- 23)]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Bài 3:</w:t>
      </w: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Thực hiện phép tính (hợp lí nếu có thể)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a) (39 – 2 689) + 2 689                              b) -(12 345 – 999)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c) (-1 312) – (1 998 – 1 312)                     d) (-6 955) – 33 – 45 – (-133)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e) (-21) – 23 – [16 – (-18) – 18 – 16] + 2 144</w:t>
      </w:r>
    </w:p>
    <w:p w:rsidR="00307A4E" w:rsidRPr="00307A4E" w:rsidRDefault="00307A4E" w:rsidP="00307A4E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f) (-2 020) – 2 018 – 2 016 – … – 2 008</w:t>
      </w:r>
    </w:p>
    <w:p w:rsidR="00307A4E" w:rsidRPr="00307A4E" w:rsidRDefault="00307A4E" w:rsidP="00307A4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Bài 4. </w:t>
      </w:r>
      <w:r w:rsidRPr="00307A4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Thực hiện phép tính: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sz w:val="28"/>
          <w:szCs w:val="28"/>
        </w:rPr>
        <w:t>a) 371 + 731 – 271 - 531</w:t>
      </w:r>
      <w:r w:rsidRPr="00307A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sz w:val="28"/>
          <w:szCs w:val="28"/>
        </w:rPr>
        <w:t>b) 57 + 58 + 60 + 61 – 17 – 18 – 19 – 20- 21</w:t>
      </w:r>
    </w:p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sz w:val="28"/>
          <w:szCs w:val="28"/>
        </w:rPr>
        <w:t xml:space="preserve">c) 9 -10 +11 – 12 +13 – 14 + 15 -16 </w:t>
      </w:r>
    </w:p>
    <w:p w:rsidR="00307A4E" w:rsidRPr="00307A4E" w:rsidRDefault="00307A4E" w:rsidP="00307A4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5.</w:t>
      </w:r>
      <w:r w:rsidRPr="00307A4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Thực hiện phép tính:</w:t>
      </w:r>
    </w:p>
    <w:p w:rsidR="00307A4E" w:rsidRPr="00307A4E" w:rsidRDefault="00307A4E" w:rsidP="00307A4E">
      <w:pPr>
        <w:tabs>
          <w:tab w:val="left" w:pos="720"/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sz w:val="28"/>
          <w:szCs w:val="28"/>
        </w:rPr>
        <w:t xml:space="preserve">a) – 15 + 13 – 30                               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b) 225 – 150 - ( 30 + 3</w:t>
      </w:r>
      <w:r w:rsidRPr="00307A4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 xml:space="preserve">- 5 </w:t>
      </w:r>
    </w:p>
    <w:p w:rsidR="00307A4E" w:rsidRPr="00307A4E" w:rsidRDefault="00307A4E" w:rsidP="00307A4E">
      <w:pPr>
        <w:spacing w:after="0" w:line="240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333 – [(-14 657) + 57] – 78          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d) 80 – [130 – (12 – 4)</w:t>
      </w:r>
      <w:r w:rsidRPr="00307A4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07A4E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07A4E" w:rsidRPr="00307A4E" w:rsidRDefault="00307A4E" w:rsidP="00307A4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Bài 6. </w:t>
      </w:r>
      <w:r w:rsidRPr="00307A4E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Thực hiện phép tính:</w:t>
      </w:r>
    </w:p>
    <w:p w:rsidR="00307A4E" w:rsidRPr="00307A4E" w:rsidRDefault="00307A4E" w:rsidP="00307A4E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pt-BR"/>
        </w:rPr>
      </w:pPr>
      <w:r w:rsidRPr="00307A4E">
        <w:rPr>
          <w:rFonts w:ascii="Times New Roman" w:hAnsi="Times New Roman" w:cs="Times New Roman"/>
          <w:sz w:val="28"/>
          <w:szCs w:val="28"/>
          <w:lang w:val="pt-BR"/>
        </w:rPr>
        <w:t>11 - 12 + 13 – 14 + 15 - 16 + 17 – 18 + 19 - 20</w:t>
      </w:r>
    </w:p>
    <w:p w:rsidR="00307A4E" w:rsidRPr="00307A4E" w:rsidRDefault="00307A4E" w:rsidP="00307A4E">
      <w:pPr>
        <w:numPr>
          <w:ilvl w:val="0"/>
          <w:numId w:val="17"/>
        </w:numPr>
        <w:spacing w:after="0" w:line="240" w:lineRule="auto"/>
        <w:ind w:right="4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307A4E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(-2 020) + (-598) + (-201) + 498 + 301 </w:t>
      </w:r>
    </w:p>
    <w:p w:rsidR="00307A4E" w:rsidRPr="00307A4E" w:rsidRDefault="00307A4E" w:rsidP="00307A4E">
      <w:pPr>
        <w:tabs>
          <w:tab w:val="left" w:pos="0"/>
        </w:tabs>
        <w:spacing w:after="0" w:line="240" w:lineRule="auto"/>
        <w:contextualSpacing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Bài 7. </w:t>
      </w: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Một người nông dân mua một con bò giá </w:t>
      </w:r>
      <w:r w:rsidRPr="00307A4E">
        <w:rPr>
          <w:rFonts w:ascii="Times New Roman" w:eastAsia="Arial" w:hAnsi="Times New Roman" w:cs="Times New Roman"/>
          <w:sz w:val="28"/>
          <w:szCs w:val="28"/>
        </w:rPr>
        <w:t>10</w:t>
      </w: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triệu, rồi bán đi với giá 15 </w:t>
      </w:r>
    </w:p>
    <w:p w:rsidR="00307A4E" w:rsidRPr="00307A4E" w:rsidRDefault="00307A4E" w:rsidP="00307A4E">
      <w:pPr>
        <w:tabs>
          <w:tab w:val="left" w:pos="0"/>
        </w:tabs>
        <w:spacing w:after="0" w:line="240" w:lineRule="auto"/>
        <w:contextualSpacing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triệu, sau đó mua lại giá </w:t>
      </w:r>
      <w:r w:rsidRPr="00307A4E">
        <w:rPr>
          <w:rFonts w:ascii="Times New Roman" w:eastAsia="Arial" w:hAnsi="Times New Roman" w:cs="Times New Roman"/>
          <w:sz w:val="28"/>
          <w:szCs w:val="28"/>
        </w:rPr>
        <w:t>20</w:t>
      </w: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triệu rồi lại bán đi với giá </w:t>
      </w:r>
      <w:r w:rsidRPr="00307A4E">
        <w:rPr>
          <w:rFonts w:ascii="Times New Roman" w:eastAsia="Arial" w:hAnsi="Times New Roman" w:cs="Times New Roman"/>
          <w:sz w:val="28"/>
          <w:szCs w:val="28"/>
        </w:rPr>
        <w:t>17</w:t>
      </w: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triệu. Người bán bò lãi </w:t>
      </w:r>
    </w:p>
    <w:p w:rsidR="00307A4E" w:rsidRPr="00307A4E" w:rsidRDefault="00307A4E" w:rsidP="00307A4E">
      <w:pPr>
        <w:tabs>
          <w:tab w:val="left" w:pos="0"/>
        </w:tabs>
        <w:spacing w:after="0" w:line="240" w:lineRule="auto"/>
        <w:contextualSpacing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07A4E">
        <w:rPr>
          <w:rFonts w:ascii="Times New Roman" w:eastAsia="Arial" w:hAnsi="Times New Roman" w:cs="Times New Roman"/>
          <w:sz w:val="28"/>
          <w:szCs w:val="28"/>
          <w:lang w:val="vi-VN"/>
        </w:rPr>
        <w:t>bao nhiêu?</w:t>
      </w:r>
    </w:p>
    <w:bookmarkEnd w:id="5"/>
    <w:p w:rsidR="00307A4E" w:rsidRPr="00307A4E" w:rsidRDefault="00307A4E" w:rsidP="00307A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 w:bidi="ar-EG"/>
        </w:rPr>
      </w:pP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*Hướng dẫn về nhà 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Ôn tập lí thuyết xem lại các bài tập đã chữa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Hoàn thành các bài tập đã giao </w:t>
      </w:r>
    </w:p>
    <w:p w:rsidR="00307A4E" w:rsidRPr="00307A4E" w:rsidRDefault="00307A4E" w:rsidP="00307A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07A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Làm thêm các bài tập trong SBT</w:t>
      </w:r>
    </w:p>
    <w:p w:rsidR="00307A4E" w:rsidRPr="00307A4E" w:rsidRDefault="00307A4E" w:rsidP="0030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</w:pP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Ôn tập:</w:t>
      </w:r>
      <w:r w:rsidRPr="00307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vi-VN"/>
        </w:rPr>
        <w:t xml:space="preserve">  </w:t>
      </w:r>
      <w:r w:rsidRPr="00307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vi-VN"/>
        </w:rPr>
        <w:t>NHÂN, CHIA SỐ NGUYÊN – QUAN HỆ CHIA HẾT  TRONG TẬP HỢP SỐ NGUYÊN</w:t>
      </w:r>
    </w:p>
    <w:p w:rsidR="00307A4E" w:rsidRPr="00307A4E" w:rsidRDefault="00307A4E" w:rsidP="00307A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07A4E" w:rsidRPr="00307A4E" w:rsidRDefault="00307A4E" w:rsidP="00307A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307A4E">
        <w:rPr>
          <w:rFonts w:ascii="Times New Roman" w:eastAsia="Times New Roman" w:hAnsi="Times New Roman" w:cs="Times New Roman"/>
          <w:color w:val="FF0000"/>
          <w:sz w:val="28"/>
          <w:szCs w:val="28"/>
        </w:rPr>
        <w:t>*********************************************</w:t>
      </w:r>
    </w:p>
    <w:p w:rsidR="007C46A0" w:rsidRPr="00965B3D" w:rsidRDefault="007C46A0" w:rsidP="00965B3D"/>
    <w:sectPr w:rsidR="007C46A0" w:rsidRPr="00965B3D" w:rsidSect="00695C0D">
      <w:headerReference w:type="default" r:id="rId31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342" w:rsidRDefault="00736342" w:rsidP="00695C0D">
      <w:pPr>
        <w:spacing w:after="0" w:line="240" w:lineRule="auto"/>
      </w:pPr>
      <w:r>
        <w:separator/>
      </w:r>
    </w:p>
  </w:endnote>
  <w:endnote w:type="continuationSeparator" w:id="0">
    <w:p w:rsidR="00736342" w:rsidRDefault="00736342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342" w:rsidRDefault="00736342" w:rsidP="00695C0D">
      <w:pPr>
        <w:spacing w:after="0" w:line="240" w:lineRule="auto"/>
      </w:pPr>
      <w:r>
        <w:separator/>
      </w:r>
    </w:p>
  </w:footnote>
  <w:footnote w:type="continuationSeparator" w:id="0">
    <w:p w:rsidR="00736342" w:rsidRDefault="00736342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7A4E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" o:bullet="t">
        <v:imagedata r:id="rId1" o:title=""/>
      </v:shape>
    </w:pict>
  </w:numPicBullet>
  <w:abstractNum w:abstractNumId="0">
    <w:nsid w:val="E5AD019E"/>
    <w:multiLevelType w:val="singleLevel"/>
    <w:tmpl w:val="CC6265B6"/>
    <w:lvl w:ilvl="0">
      <w:start w:val="1"/>
      <w:numFmt w:val="lowerLetter"/>
      <w:suff w:val="space"/>
      <w:lvlText w:val="%1)"/>
      <w:lvlJc w:val="left"/>
      <w:rPr>
        <w:color w:val="auto"/>
      </w:rPr>
    </w:lvl>
  </w:abstractNum>
  <w:abstractNum w:abstractNumId="1">
    <w:nsid w:val="EF350761"/>
    <w:multiLevelType w:val="singleLevel"/>
    <w:tmpl w:val="EF350761"/>
    <w:lvl w:ilvl="0">
      <w:start w:val="1"/>
      <w:numFmt w:val="lowerLetter"/>
      <w:suff w:val="space"/>
      <w:lvlText w:val="%1)"/>
      <w:lvlJc w:val="left"/>
    </w:lvl>
  </w:abstractNum>
  <w:abstractNum w:abstractNumId="2">
    <w:nsid w:val="F5BCB765"/>
    <w:multiLevelType w:val="singleLevel"/>
    <w:tmpl w:val="F5BCB765"/>
    <w:lvl w:ilvl="0">
      <w:start w:val="1"/>
      <w:numFmt w:val="lowerLetter"/>
      <w:suff w:val="space"/>
      <w:lvlText w:val="%1)"/>
      <w:lvlJc w:val="left"/>
    </w:lvl>
  </w:abstractNum>
  <w:abstractNum w:abstractNumId="3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>
    <w:nsid w:val="058020BD"/>
    <w:multiLevelType w:val="hybridMultilevel"/>
    <w:tmpl w:val="2012B37C"/>
    <w:lvl w:ilvl="0" w:tplc="40CC395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4E3596"/>
    <w:multiLevelType w:val="hybridMultilevel"/>
    <w:tmpl w:val="9DBA9808"/>
    <w:lvl w:ilvl="0" w:tplc="DDCA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73FB8"/>
    <w:multiLevelType w:val="hybridMultilevel"/>
    <w:tmpl w:val="420AC76A"/>
    <w:lvl w:ilvl="0" w:tplc="C20CF114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8">
    <w:nsid w:val="14D8DCE9"/>
    <w:multiLevelType w:val="singleLevel"/>
    <w:tmpl w:val="14D8DCE9"/>
    <w:lvl w:ilvl="0">
      <w:start w:val="1"/>
      <w:numFmt w:val="decimal"/>
      <w:suff w:val="space"/>
      <w:lvlText w:val="%1)"/>
      <w:lvlJc w:val="left"/>
    </w:lvl>
  </w:abstractNum>
  <w:abstractNum w:abstractNumId="19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455E4D"/>
    <w:multiLevelType w:val="hybridMultilevel"/>
    <w:tmpl w:val="A1A6F024"/>
    <w:lvl w:ilvl="0" w:tplc="7AFC87A8">
      <w:start w:val="1"/>
      <w:numFmt w:val="lowerLetter"/>
      <w:lvlText w:val="%1)"/>
      <w:lvlJc w:val="left"/>
      <w:pPr>
        <w:ind w:left="196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1">
    <w:nsid w:val="19697D2C"/>
    <w:multiLevelType w:val="hybridMultilevel"/>
    <w:tmpl w:val="88F45B0E"/>
    <w:lvl w:ilvl="0" w:tplc="1A3245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09CD691"/>
    <w:multiLevelType w:val="singleLevel"/>
    <w:tmpl w:val="209CD691"/>
    <w:lvl w:ilvl="0">
      <w:start w:val="1"/>
      <w:numFmt w:val="lowerLetter"/>
      <w:suff w:val="space"/>
      <w:lvlText w:val="%1)"/>
      <w:lvlJc w:val="left"/>
    </w:lvl>
  </w:abstractNum>
  <w:abstractNum w:abstractNumId="23">
    <w:nsid w:val="21CC4BF0"/>
    <w:multiLevelType w:val="hybridMultilevel"/>
    <w:tmpl w:val="23747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5D73FC"/>
    <w:multiLevelType w:val="hybridMultilevel"/>
    <w:tmpl w:val="E6200254"/>
    <w:lvl w:ilvl="0" w:tplc="7392287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2C6E2D89"/>
    <w:multiLevelType w:val="hybridMultilevel"/>
    <w:tmpl w:val="4DFAC8C6"/>
    <w:lvl w:ilvl="0" w:tplc="F6E2CBE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541FF1"/>
    <w:multiLevelType w:val="hybridMultilevel"/>
    <w:tmpl w:val="06B844CC"/>
    <w:lvl w:ilvl="0" w:tplc="71B4839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>
    <w:nsid w:val="3F1A0257"/>
    <w:multiLevelType w:val="hybridMultilevel"/>
    <w:tmpl w:val="C71E7B1E"/>
    <w:lvl w:ilvl="0" w:tplc="043E1D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9">
    <w:nsid w:val="44B83EA7"/>
    <w:multiLevelType w:val="singleLevel"/>
    <w:tmpl w:val="44B83EA7"/>
    <w:lvl w:ilvl="0">
      <w:start w:val="1"/>
      <w:numFmt w:val="decimal"/>
      <w:suff w:val="space"/>
      <w:lvlText w:val="(%1)"/>
      <w:lvlJc w:val="left"/>
    </w:lvl>
  </w:abstractNum>
  <w:abstractNum w:abstractNumId="30">
    <w:nsid w:val="4B6820B1"/>
    <w:multiLevelType w:val="hybridMultilevel"/>
    <w:tmpl w:val="AFC470DE"/>
    <w:lvl w:ilvl="0" w:tplc="71E03B8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1">
    <w:nsid w:val="4C9C4996"/>
    <w:multiLevelType w:val="hybridMultilevel"/>
    <w:tmpl w:val="E1866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428CD4"/>
    <w:multiLevelType w:val="singleLevel"/>
    <w:tmpl w:val="4E428CD4"/>
    <w:lvl w:ilvl="0">
      <w:start w:val="1"/>
      <w:numFmt w:val="lowerLetter"/>
      <w:suff w:val="space"/>
      <w:lvlText w:val="%1)"/>
      <w:lvlJc w:val="left"/>
    </w:lvl>
  </w:abstractNum>
  <w:abstractNum w:abstractNumId="33">
    <w:nsid w:val="4E7D6838"/>
    <w:multiLevelType w:val="hybridMultilevel"/>
    <w:tmpl w:val="A976B902"/>
    <w:lvl w:ilvl="0" w:tplc="B5F274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18E7356"/>
    <w:multiLevelType w:val="hybridMultilevel"/>
    <w:tmpl w:val="F36E5994"/>
    <w:lvl w:ilvl="0" w:tplc="E5BA9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A0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41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F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0D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C6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5E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8D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55394474"/>
    <w:multiLevelType w:val="hybridMultilevel"/>
    <w:tmpl w:val="9E4422CA"/>
    <w:lvl w:ilvl="0" w:tplc="047C8B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C2457A"/>
    <w:multiLevelType w:val="hybridMultilevel"/>
    <w:tmpl w:val="EBDCDC80"/>
    <w:lvl w:ilvl="0" w:tplc="38626542">
      <w:start w:val="1"/>
      <w:numFmt w:val="lowerLetter"/>
      <w:lvlText w:val="%1)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7">
    <w:nsid w:val="7FFDEEAD"/>
    <w:multiLevelType w:val="singleLevel"/>
    <w:tmpl w:val="7FFDEEAD"/>
    <w:lvl w:ilvl="0">
      <w:start w:val="1"/>
      <w:numFmt w:val="lowerLetter"/>
      <w:suff w:val="space"/>
      <w:lvlText w:val="%1)"/>
      <w:lvlJc w:val="left"/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30"/>
  </w:num>
  <w:num w:numId="13">
    <w:abstractNumId w:val="13"/>
  </w:num>
  <w:num w:numId="14">
    <w:abstractNumId w:val="33"/>
  </w:num>
  <w:num w:numId="15">
    <w:abstractNumId w:val="27"/>
  </w:num>
  <w:num w:numId="16">
    <w:abstractNumId w:val="36"/>
  </w:num>
  <w:num w:numId="17">
    <w:abstractNumId w:val="28"/>
  </w:num>
  <w:num w:numId="18">
    <w:abstractNumId w:val="35"/>
  </w:num>
  <w:num w:numId="19">
    <w:abstractNumId w:val="24"/>
  </w:num>
  <w:num w:numId="20">
    <w:abstractNumId w:val="20"/>
  </w:num>
  <w:num w:numId="21">
    <w:abstractNumId w:val="19"/>
  </w:num>
  <w:num w:numId="22">
    <w:abstractNumId w:val="34"/>
  </w:num>
  <w:num w:numId="23">
    <w:abstractNumId w:val="25"/>
  </w:num>
  <w:num w:numId="24">
    <w:abstractNumId w:val="16"/>
  </w:num>
  <w:num w:numId="25">
    <w:abstractNumId w:val="23"/>
  </w:num>
  <w:num w:numId="26">
    <w:abstractNumId w:val="31"/>
  </w:num>
  <w:num w:numId="27">
    <w:abstractNumId w:val="26"/>
  </w:num>
  <w:num w:numId="28">
    <w:abstractNumId w:val="18"/>
  </w:num>
  <w:num w:numId="29">
    <w:abstractNumId w:val="32"/>
  </w:num>
  <w:num w:numId="30">
    <w:abstractNumId w:val="22"/>
  </w:num>
  <w:num w:numId="31">
    <w:abstractNumId w:val="29"/>
  </w:num>
  <w:num w:numId="32">
    <w:abstractNumId w:val="2"/>
  </w:num>
  <w:num w:numId="33">
    <w:abstractNumId w:val="0"/>
  </w:num>
  <w:num w:numId="34">
    <w:abstractNumId w:val="37"/>
  </w:num>
  <w:num w:numId="35">
    <w:abstractNumId w:val="1"/>
  </w:num>
  <w:num w:numId="36">
    <w:abstractNumId w:val="1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7F75"/>
    <w:rsid w:val="00042C69"/>
    <w:rsid w:val="000471B3"/>
    <w:rsid w:val="00054933"/>
    <w:rsid w:val="00054C69"/>
    <w:rsid w:val="000D0080"/>
    <w:rsid w:val="00107243"/>
    <w:rsid w:val="00115CC8"/>
    <w:rsid w:val="00157F97"/>
    <w:rsid w:val="00183D8D"/>
    <w:rsid w:val="001908D1"/>
    <w:rsid w:val="001A262F"/>
    <w:rsid w:val="001B2E6F"/>
    <w:rsid w:val="001C353D"/>
    <w:rsid w:val="001E051C"/>
    <w:rsid w:val="002035FE"/>
    <w:rsid w:val="0020610C"/>
    <w:rsid w:val="00207396"/>
    <w:rsid w:val="00207588"/>
    <w:rsid w:val="002246D9"/>
    <w:rsid w:val="00224C9C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7A4E"/>
    <w:rsid w:val="00350369"/>
    <w:rsid w:val="00350632"/>
    <w:rsid w:val="0039074F"/>
    <w:rsid w:val="00397C8C"/>
    <w:rsid w:val="003B0A1A"/>
    <w:rsid w:val="004074DC"/>
    <w:rsid w:val="00413F03"/>
    <w:rsid w:val="004269F3"/>
    <w:rsid w:val="00452623"/>
    <w:rsid w:val="0046493F"/>
    <w:rsid w:val="00482CD8"/>
    <w:rsid w:val="00496409"/>
    <w:rsid w:val="004A5ED7"/>
    <w:rsid w:val="004C34A1"/>
    <w:rsid w:val="004D3109"/>
    <w:rsid w:val="004E7AF8"/>
    <w:rsid w:val="00500D81"/>
    <w:rsid w:val="00506B40"/>
    <w:rsid w:val="005114E8"/>
    <w:rsid w:val="0053543F"/>
    <w:rsid w:val="0053582A"/>
    <w:rsid w:val="00541094"/>
    <w:rsid w:val="00547421"/>
    <w:rsid w:val="005577E4"/>
    <w:rsid w:val="00584100"/>
    <w:rsid w:val="005B1DB5"/>
    <w:rsid w:val="005F1438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D03D0"/>
    <w:rsid w:val="006F2CF5"/>
    <w:rsid w:val="007021F6"/>
    <w:rsid w:val="00707062"/>
    <w:rsid w:val="0073481D"/>
    <w:rsid w:val="00736342"/>
    <w:rsid w:val="007760E2"/>
    <w:rsid w:val="007912C0"/>
    <w:rsid w:val="007A4648"/>
    <w:rsid w:val="007C46A0"/>
    <w:rsid w:val="007D3E42"/>
    <w:rsid w:val="007D57FB"/>
    <w:rsid w:val="007E694E"/>
    <w:rsid w:val="00855D42"/>
    <w:rsid w:val="00865E05"/>
    <w:rsid w:val="00865FF6"/>
    <w:rsid w:val="00872B44"/>
    <w:rsid w:val="008822EE"/>
    <w:rsid w:val="008C038C"/>
    <w:rsid w:val="008C5E00"/>
    <w:rsid w:val="008D4C34"/>
    <w:rsid w:val="008D7A92"/>
    <w:rsid w:val="008F4C88"/>
    <w:rsid w:val="00935340"/>
    <w:rsid w:val="009523AA"/>
    <w:rsid w:val="00957CAA"/>
    <w:rsid w:val="009646D4"/>
    <w:rsid w:val="00965B3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B5163C"/>
    <w:rsid w:val="00B520F4"/>
    <w:rsid w:val="00B54A77"/>
    <w:rsid w:val="00B939B4"/>
    <w:rsid w:val="00BA5FAA"/>
    <w:rsid w:val="00BB0674"/>
    <w:rsid w:val="00BC414E"/>
    <w:rsid w:val="00BC529F"/>
    <w:rsid w:val="00BD12A1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7F1A"/>
    <w:rsid w:val="00DA43A5"/>
    <w:rsid w:val="00DE4CC5"/>
    <w:rsid w:val="00DE4F40"/>
    <w:rsid w:val="00E10D89"/>
    <w:rsid w:val="00E7462D"/>
    <w:rsid w:val="00E80E55"/>
    <w:rsid w:val="00EC1F30"/>
    <w:rsid w:val="00EC5B29"/>
    <w:rsid w:val="00ED2289"/>
    <w:rsid w:val="00EF4AFE"/>
    <w:rsid w:val="00F137FA"/>
    <w:rsid w:val="00F13F70"/>
    <w:rsid w:val="00F353D7"/>
    <w:rsid w:val="00F35820"/>
    <w:rsid w:val="00F41773"/>
    <w:rsid w:val="00F70806"/>
    <w:rsid w:val="00F75102"/>
    <w:rsid w:val="00F86A68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dcterms:created xsi:type="dcterms:W3CDTF">2023-08-15T08:12:00Z</dcterms:created>
  <dcterms:modified xsi:type="dcterms:W3CDTF">2023-08-16T08:17:00Z</dcterms:modified>
</cp:coreProperties>
</file>