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414B" w:rsidRPr="00F9414B" w:rsidRDefault="00F9414B" w:rsidP="00F9414B">
      <w:pPr>
        <w:spacing w:after="0" w:line="240" w:lineRule="auto"/>
        <w:rPr>
          <w:rFonts w:ascii="Times New Roman" w:eastAsia="Calibri" w:hAnsi="Times New Roman" w:cs="Times New Roman"/>
          <w:b/>
          <w:sz w:val="28"/>
          <w:szCs w:val="28"/>
        </w:rPr>
      </w:pPr>
      <w:bookmarkStart w:id="0" w:name="_GoBack"/>
      <w:r w:rsidRPr="00F9414B">
        <w:rPr>
          <w:rFonts w:ascii="Times New Roman" w:eastAsia="Calibri" w:hAnsi="Times New Roman" w:cs="Times New Roman"/>
          <w:b/>
          <w:sz w:val="28"/>
          <w:szCs w:val="28"/>
        </w:rPr>
        <w:t>Tiết 61, 62, 63:                            ÔN TẬP</w:t>
      </w:r>
    </w:p>
    <w:bookmarkEnd w:id="0"/>
    <w:p w:rsidR="00F9414B" w:rsidRPr="00F9414B" w:rsidRDefault="00F9414B" w:rsidP="00F9414B">
      <w:pPr>
        <w:spacing w:after="0" w:line="240" w:lineRule="auto"/>
        <w:rPr>
          <w:rFonts w:ascii="Times New Roman" w:eastAsia="Calibri" w:hAnsi="Times New Roman" w:cs="Times New Roman"/>
          <w:b/>
          <w:sz w:val="28"/>
          <w:szCs w:val="28"/>
        </w:rPr>
      </w:pPr>
      <w:r w:rsidRPr="00F9414B">
        <w:rPr>
          <w:rFonts w:ascii="Times New Roman" w:eastAsia="Calibri" w:hAnsi="Times New Roman" w:cs="Times New Roman"/>
          <w:b/>
          <w:sz w:val="28"/>
          <w:szCs w:val="28"/>
        </w:rPr>
        <w:t>I. MỤC TIÊU:</w:t>
      </w:r>
    </w:p>
    <w:p w:rsidR="00F9414B" w:rsidRPr="00F9414B" w:rsidRDefault="00F9414B" w:rsidP="00F9414B">
      <w:pPr>
        <w:spacing w:after="0" w:line="240" w:lineRule="auto"/>
        <w:rPr>
          <w:rFonts w:ascii="Times New Roman" w:eastAsia="Calibri" w:hAnsi="Times New Roman" w:cs="Times New Roman"/>
          <w:b/>
          <w:sz w:val="28"/>
          <w:szCs w:val="28"/>
        </w:rPr>
      </w:pPr>
      <w:r w:rsidRPr="00F9414B">
        <w:rPr>
          <w:rFonts w:ascii="Times New Roman" w:eastAsia="Calibri" w:hAnsi="Times New Roman" w:cs="Times New Roman"/>
          <w:b/>
          <w:sz w:val="28"/>
          <w:szCs w:val="28"/>
        </w:rPr>
        <w:t>1. Năng lực:</w:t>
      </w:r>
    </w:p>
    <w:p w:rsidR="00F9414B" w:rsidRPr="00F9414B" w:rsidRDefault="00F9414B" w:rsidP="00F9414B">
      <w:pPr>
        <w:spacing w:after="0" w:line="240" w:lineRule="auto"/>
        <w:jc w:val="both"/>
        <w:rPr>
          <w:rFonts w:ascii="Times New Roman" w:eastAsia="Times New Roman" w:hAnsi="Times New Roman" w:cs="Times New Roman"/>
          <w:sz w:val="28"/>
          <w:szCs w:val="28"/>
          <w:lang w:val="nl-NL"/>
        </w:rPr>
      </w:pPr>
      <w:r w:rsidRPr="00F9414B">
        <w:rPr>
          <w:rFonts w:ascii="Times New Roman" w:eastAsia="Times New Roman" w:hAnsi="Times New Roman" w:cs="Times New Roman"/>
          <w:sz w:val="28"/>
          <w:szCs w:val="28"/>
          <w:lang w:val="nl-NL"/>
        </w:rPr>
        <w:t>- Năng lực tự học: Học sinh chuẩn bị bài tập ở nhà và tại lớp.</w:t>
      </w:r>
    </w:p>
    <w:p w:rsidR="00F9414B" w:rsidRPr="00F9414B" w:rsidRDefault="00F9414B" w:rsidP="00F9414B">
      <w:pPr>
        <w:spacing w:after="0" w:line="240" w:lineRule="auto"/>
        <w:jc w:val="both"/>
        <w:rPr>
          <w:rFonts w:ascii="Times New Roman" w:eastAsia="Times New Roman" w:hAnsi="Times New Roman" w:cs="Times New Roman"/>
          <w:b/>
          <w:i/>
          <w:sz w:val="28"/>
          <w:szCs w:val="28"/>
          <w:lang w:val="nl-NL"/>
        </w:rPr>
      </w:pPr>
      <w:r w:rsidRPr="00F9414B">
        <w:rPr>
          <w:rFonts w:ascii="Times New Roman" w:eastAsia="Times New Roman" w:hAnsi="Times New Roman" w:cs="Times New Roman"/>
          <w:sz w:val="28"/>
          <w:szCs w:val="28"/>
          <w:lang w:val="nl-NL"/>
        </w:rPr>
        <w:t>- Năng lực chung: giải quyết vấn đề,hệ thống hóa, làm việc hợp tác.</w:t>
      </w:r>
    </w:p>
    <w:p w:rsidR="00F9414B" w:rsidRPr="00F9414B" w:rsidRDefault="00F9414B" w:rsidP="00F9414B">
      <w:pPr>
        <w:spacing w:after="0" w:line="240" w:lineRule="auto"/>
        <w:jc w:val="both"/>
        <w:rPr>
          <w:rFonts w:ascii="Times New Roman" w:eastAsia="Times New Roman" w:hAnsi="Times New Roman" w:cs="Times New Roman"/>
          <w:sz w:val="28"/>
          <w:szCs w:val="28"/>
          <w:lang w:val="nl-NL"/>
        </w:rPr>
      </w:pPr>
      <w:r w:rsidRPr="00F9414B">
        <w:rPr>
          <w:rFonts w:ascii="Times New Roman" w:eastAsia="Times New Roman" w:hAnsi="Times New Roman" w:cs="Times New Roman"/>
          <w:sz w:val="28"/>
          <w:szCs w:val="28"/>
          <w:lang w:val="nl-NL"/>
        </w:rPr>
        <w:t>- Năng lực toán học: Trình bày lời giải trước tập thể lớp, trả lời các câu hỏi đặt ra của bạn học và giáo viên.</w:t>
      </w:r>
    </w:p>
    <w:p w:rsidR="00F9414B" w:rsidRPr="00F9414B" w:rsidRDefault="00F9414B" w:rsidP="00F9414B">
      <w:pPr>
        <w:spacing w:after="0" w:line="240" w:lineRule="auto"/>
        <w:jc w:val="both"/>
        <w:rPr>
          <w:rFonts w:ascii="Times New Roman" w:eastAsia="Times New Roman" w:hAnsi="Times New Roman" w:cs="Times New Roman"/>
          <w:sz w:val="28"/>
          <w:szCs w:val="28"/>
          <w:lang w:val="nl-NL"/>
        </w:rPr>
      </w:pPr>
      <w:r w:rsidRPr="00F9414B">
        <w:rPr>
          <w:rFonts w:ascii="Times New Roman" w:eastAsia="Times New Roman" w:hAnsi="Times New Roman" w:cs="Times New Roman"/>
          <w:sz w:val="28"/>
          <w:szCs w:val="28"/>
          <w:lang w:val="nl-NL"/>
        </w:rPr>
        <w:t>- Năng lực sử dụng công cụ và phương tiện học toán: Sử dụng máy tính, thước kẻ...</w:t>
      </w:r>
    </w:p>
    <w:p w:rsidR="00F9414B" w:rsidRPr="00F9414B" w:rsidRDefault="00F9414B" w:rsidP="00F9414B">
      <w:pPr>
        <w:spacing w:after="0" w:line="240" w:lineRule="auto"/>
        <w:jc w:val="both"/>
        <w:rPr>
          <w:rFonts w:ascii="Times New Roman" w:eastAsia="Times New Roman" w:hAnsi="Times New Roman" w:cs="Times New Roman"/>
          <w:sz w:val="28"/>
          <w:szCs w:val="28"/>
          <w:lang w:val="nl-NL"/>
        </w:rPr>
      </w:pPr>
      <w:r w:rsidRPr="00F9414B">
        <w:rPr>
          <w:rFonts w:ascii="Times New Roman" w:eastAsia="Times New Roman" w:hAnsi="Times New Roman" w:cs="Times New Roman"/>
          <w:sz w:val="28"/>
          <w:szCs w:val="28"/>
          <w:lang w:val="nl-NL"/>
        </w:rPr>
        <w:t>- Năng lực tư duy và lập luận toán học, năng lực giải quyết vấn đề toán học, thực hiện được các thao tác phân tích, tổng hợp, khái quát hóa... để nêu được phương pháp giải bài tập và từ đó áp dụng vào 1 bài toán cụ thể.</w:t>
      </w:r>
    </w:p>
    <w:p w:rsidR="00F9414B" w:rsidRPr="00F9414B" w:rsidRDefault="00F9414B" w:rsidP="00F9414B">
      <w:pPr>
        <w:spacing w:after="0" w:line="240" w:lineRule="auto"/>
        <w:jc w:val="both"/>
        <w:rPr>
          <w:rFonts w:ascii="Times New Roman" w:eastAsia="Times New Roman" w:hAnsi="Times New Roman" w:cs="Times New Roman"/>
          <w:b/>
          <w:sz w:val="28"/>
          <w:szCs w:val="28"/>
          <w:lang w:val="nl-NL"/>
        </w:rPr>
      </w:pPr>
      <w:r w:rsidRPr="00F9414B">
        <w:rPr>
          <w:rFonts w:ascii="Times New Roman" w:eastAsia="Times New Roman" w:hAnsi="Times New Roman" w:cs="Times New Roman"/>
          <w:b/>
          <w:sz w:val="28"/>
          <w:szCs w:val="28"/>
          <w:lang w:val="nl-NL"/>
        </w:rPr>
        <w:t>2. Phẩm chất:</w:t>
      </w:r>
    </w:p>
    <w:p w:rsidR="00F9414B" w:rsidRPr="00F9414B" w:rsidRDefault="00F9414B" w:rsidP="00F9414B">
      <w:pPr>
        <w:spacing w:after="0" w:line="240" w:lineRule="auto"/>
        <w:jc w:val="both"/>
        <w:rPr>
          <w:rFonts w:ascii="Times New Roman" w:eastAsia="Times New Roman" w:hAnsi="Times New Roman" w:cs="Times New Roman"/>
          <w:sz w:val="28"/>
          <w:szCs w:val="28"/>
          <w:lang w:val="nl-NL"/>
        </w:rPr>
      </w:pPr>
      <w:r w:rsidRPr="00F9414B">
        <w:rPr>
          <w:rFonts w:ascii="Times New Roman" w:eastAsia="Times New Roman" w:hAnsi="Times New Roman" w:cs="Times New Roman"/>
          <w:sz w:val="28"/>
          <w:szCs w:val="28"/>
          <w:lang w:val="nl-NL"/>
        </w:rPr>
        <w:t>- Chăm chỉ: Thực hiện đầy đủ các hoạt động học tập 1 cách tự giác, tích cực.</w:t>
      </w:r>
    </w:p>
    <w:p w:rsidR="00F9414B" w:rsidRPr="00F9414B" w:rsidRDefault="00F9414B" w:rsidP="00F9414B">
      <w:pPr>
        <w:spacing w:after="0" w:line="240" w:lineRule="auto"/>
        <w:jc w:val="both"/>
        <w:rPr>
          <w:rFonts w:ascii="Times New Roman" w:eastAsia="Times New Roman" w:hAnsi="Times New Roman" w:cs="Times New Roman"/>
          <w:sz w:val="28"/>
          <w:szCs w:val="28"/>
          <w:lang w:val="nl-NL"/>
        </w:rPr>
      </w:pPr>
      <w:r w:rsidRPr="00F9414B">
        <w:rPr>
          <w:rFonts w:ascii="Times New Roman" w:eastAsia="Times New Roman" w:hAnsi="Times New Roman" w:cs="Times New Roman"/>
          <w:sz w:val="28"/>
          <w:szCs w:val="28"/>
          <w:lang w:val="nl-NL"/>
        </w:rPr>
        <w:t>- Trung thực, thật thà, thẳng thắn trong báo cáo kết quả hoạt động cá nhân và theo nhóm trong đánh giá và tự đánh giá.</w:t>
      </w:r>
    </w:p>
    <w:p w:rsidR="00F9414B" w:rsidRPr="00F9414B" w:rsidRDefault="00F9414B" w:rsidP="00F9414B">
      <w:pPr>
        <w:spacing w:after="0" w:line="240" w:lineRule="auto"/>
        <w:jc w:val="both"/>
        <w:rPr>
          <w:rFonts w:ascii="Times New Roman" w:eastAsia="Times New Roman" w:hAnsi="Times New Roman" w:cs="Times New Roman"/>
          <w:sz w:val="28"/>
          <w:szCs w:val="28"/>
          <w:lang w:val="nl-NL"/>
        </w:rPr>
      </w:pPr>
      <w:r w:rsidRPr="00F9414B">
        <w:rPr>
          <w:rFonts w:ascii="Times New Roman" w:eastAsia="Times New Roman" w:hAnsi="Times New Roman" w:cs="Times New Roman"/>
          <w:sz w:val="28"/>
          <w:szCs w:val="28"/>
          <w:lang w:val="nl-NL"/>
        </w:rPr>
        <w:t>- Trách nhiệm: Hoàn thành đầy đủ, có chất lượng các nhiệm vụ học tập.</w:t>
      </w:r>
    </w:p>
    <w:p w:rsidR="00F9414B" w:rsidRPr="00F9414B" w:rsidRDefault="00F9414B" w:rsidP="00F9414B">
      <w:pPr>
        <w:spacing w:after="0" w:line="240" w:lineRule="auto"/>
        <w:jc w:val="both"/>
        <w:rPr>
          <w:rFonts w:ascii="Times New Roman" w:eastAsia="Times New Roman" w:hAnsi="Times New Roman" w:cs="Times New Roman"/>
          <w:b/>
          <w:bCs/>
          <w:color w:val="000000"/>
          <w:sz w:val="28"/>
          <w:szCs w:val="28"/>
        </w:rPr>
      </w:pPr>
      <w:r w:rsidRPr="00F9414B">
        <w:rPr>
          <w:rFonts w:ascii="Times New Roman" w:eastAsia="Times New Roman" w:hAnsi="Times New Roman" w:cs="Times New Roman"/>
          <w:b/>
          <w:bCs/>
          <w:color w:val="000000"/>
          <w:sz w:val="28"/>
          <w:szCs w:val="28"/>
        </w:rPr>
        <w:t>II. THIẾT BỊ DẠY HỌC VÀ HỌC LIỆU</w:t>
      </w:r>
    </w:p>
    <w:p w:rsidR="00F9414B" w:rsidRPr="00F9414B" w:rsidRDefault="00F9414B" w:rsidP="00F9414B">
      <w:pPr>
        <w:spacing w:after="0" w:line="240" w:lineRule="auto"/>
        <w:jc w:val="both"/>
        <w:rPr>
          <w:rFonts w:ascii="Times New Roman" w:eastAsia="Times New Roman" w:hAnsi="Times New Roman" w:cs="Times New Roman"/>
          <w:bCs/>
          <w:color w:val="000000"/>
          <w:sz w:val="28"/>
          <w:szCs w:val="28"/>
        </w:rPr>
      </w:pPr>
      <w:r w:rsidRPr="00F9414B">
        <w:rPr>
          <w:rFonts w:ascii="Times New Roman" w:eastAsia="Times New Roman" w:hAnsi="Times New Roman" w:cs="Times New Roman"/>
          <w:b/>
          <w:bCs/>
          <w:color w:val="000000"/>
          <w:sz w:val="28"/>
          <w:szCs w:val="28"/>
        </w:rPr>
        <w:t xml:space="preserve">- GV: </w:t>
      </w:r>
      <w:r w:rsidRPr="00F9414B">
        <w:rPr>
          <w:rFonts w:ascii="Times New Roman" w:eastAsia="Times New Roman" w:hAnsi="Times New Roman" w:cs="Times New Roman"/>
          <w:bCs/>
          <w:color w:val="000000"/>
          <w:sz w:val="28"/>
          <w:szCs w:val="28"/>
        </w:rPr>
        <w:t>KHBD (giáo án),</w:t>
      </w:r>
      <w:r w:rsidRPr="00F9414B">
        <w:rPr>
          <w:rFonts w:ascii="Times New Roman" w:eastAsia="Times New Roman" w:hAnsi="Times New Roman" w:cs="Times New Roman"/>
          <w:b/>
          <w:bCs/>
          <w:color w:val="000000"/>
          <w:sz w:val="28"/>
          <w:szCs w:val="28"/>
        </w:rPr>
        <w:t xml:space="preserve"> </w:t>
      </w:r>
      <w:r w:rsidRPr="00F9414B">
        <w:rPr>
          <w:rFonts w:ascii="Times New Roman" w:eastAsia="Times New Roman" w:hAnsi="Times New Roman" w:cs="Times New Roman"/>
          <w:bCs/>
          <w:color w:val="000000"/>
          <w:sz w:val="28"/>
          <w:szCs w:val="28"/>
        </w:rPr>
        <w:t xml:space="preserve">SGK, SBT, bảng phụ, phấn màu, </w:t>
      </w:r>
    </w:p>
    <w:p w:rsidR="00F9414B" w:rsidRPr="00F9414B" w:rsidRDefault="00F9414B" w:rsidP="00F9414B">
      <w:pPr>
        <w:spacing w:after="0" w:line="240" w:lineRule="auto"/>
        <w:jc w:val="both"/>
        <w:rPr>
          <w:rFonts w:ascii="Times New Roman" w:eastAsia="Times New Roman" w:hAnsi="Times New Roman" w:cs="Times New Roman"/>
          <w:bCs/>
          <w:color w:val="000000"/>
          <w:sz w:val="28"/>
          <w:szCs w:val="28"/>
        </w:rPr>
      </w:pPr>
      <w:r w:rsidRPr="00F9414B">
        <w:rPr>
          <w:rFonts w:ascii="Times New Roman" w:eastAsia="Times New Roman" w:hAnsi="Times New Roman" w:cs="Times New Roman"/>
          <w:b/>
          <w:bCs/>
          <w:color w:val="000000"/>
          <w:sz w:val="28"/>
          <w:szCs w:val="28"/>
        </w:rPr>
        <w:t xml:space="preserve">- HS : </w:t>
      </w:r>
      <w:r w:rsidRPr="00F9414B">
        <w:rPr>
          <w:rFonts w:ascii="Times New Roman" w:eastAsia="Times New Roman" w:hAnsi="Times New Roman" w:cs="Times New Roman"/>
          <w:bCs/>
          <w:color w:val="000000"/>
          <w:sz w:val="28"/>
          <w:szCs w:val="28"/>
        </w:rPr>
        <w:t>SGK, SBT,  bảng nhóm, bút dạ.</w:t>
      </w:r>
    </w:p>
    <w:p w:rsidR="00F9414B" w:rsidRPr="00F9414B" w:rsidRDefault="00F9414B" w:rsidP="00F9414B">
      <w:pPr>
        <w:spacing w:after="0" w:line="240" w:lineRule="auto"/>
        <w:jc w:val="both"/>
        <w:rPr>
          <w:rFonts w:ascii="Times New Roman" w:eastAsia="Times New Roman" w:hAnsi="Times New Roman" w:cs="Times New Roman"/>
          <w:b/>
          <w:sz w:val="28"/>
          <w:szCs w:val="28"/>
          <w:lang w:val="nl-NL"/>
        </w:rPr>
      </w:pPr>
      <w:r w:rsidRPr="00F9414B">
        <w:rPr>
          <w:rFonts w:ascii="Times New Roman" w:eastAsia="Times New Roman" w:hAnsi="Times New Roman" w:cs="Times New Roman"/>
          <w:b/>
          <w:sz w:val="28"/>
          <w:szCs w:val="28"/>
          <w:lang w:val="nl-NL"/>
        </w:rPr>
        <w:t>III. TIẾN TRÌNH BÀI HỌC:</w:t>
      </w:r>
    </w:p>
    <w:p w:rsidR="00F9414B" w:rsidRPr="00F9414B" w:rsidRDefault="00F9414B" w:rsidP="00F9414B">
      <w:pPr>
        <w:spacing w:after="0" w:line="240" w:lineRule="auto"/>
        <w:contextualSpacing/>
        <w:jc w:val="both"/>
        <w:rPr>
          <w:rFonts w:ascii="Times New Roman" w:eastAsia="Calibri" w:hAnsi="Times New Roman" w:cs="Times New Roman"/>
          <w:b/>
          <w:bCs/>
          <w:color w:val="000000"/>
          <w:sz w:val="28"/>
          <w:szCs w:val="28"/>
        </w:rPr>
      </w:pPr>
      <w:r w:rsidRPr="00F9414B">
        <w:rPr>
          <w:rFonts w:ascii="Times New Roman" w:eastAsia="Times New Roman" w:hAnsi="Times New Roman" w:cs="Times New Roman"/>
          <w:b/>
          <w:sz w:val="28"/>
          <w:szCs w:val="28"/>
          <w:lang w:val="nl-NL"/>
        </w:rPr>
        <w:t xml:space="preserve">Tiết 61: </w:t>
      </w:r>
      <w:r w:rsidRPr="00F9414B">
        <w:rPr>
          <w:rFonts w:ascii="Times New Roman" w:eastAsia="Calibri" w:hAnsi="Times New Roman" w:cs="Times New Roman"/>
          <w:b/>
          <w:bCs/>
          <w:color w:val="000000"/>
          <w:sz w:val="28"/>
          <w:szCs w:val="28"/>
        </w:rPr>
        <w:t>LÍ THUYẾT +  BÀI TẬP</w:t>
      </w:r>
    </w:p>
    <w:p w:rsidR="00F9414B" w:rsidRPr="00F9414B" w:rsidRDefault="00F9414B" w:rsidP="00F9414B">
      <w:pPr>
        <w:spacing w:after="0" w:line="240" w:lineRule="auto"/>
        <w:contextualSpacing/>
        <w:jc w:val="center"/>
        <w:rPr>
          <w:rFonts w:ascii="Times New Roman" w:eastAsia="Calibri" w:hAnsi="Times New Roman" w:cs="Times New Roman"/>
          <w:color w:val="000000"/>
          <w:sz w:val="28"/>
          <w:szCs w:val="28"/>
          <w:lang w:val="vi-VN"/>
        </w:rPr>
      </w:pPr>
      <w:r w:rsidRPr="00F9414B">
        <w:rPr>
          <w:rFonts w:ascii="Times New Roman" w:eastAsia="Calibri" w:hAnsi="Times New Roman" w:cs="Times New Roman"/>
          <w:b/>
          <w:bCs/>
          <w:color w:val="000000"/>
          <w:sz w:val="28"/>
          <w:szCs w:val="28"/>
        </w:rPr>
        <w:t>A</w:t>
      </w:r>
      <w:r w:rsidRPr="00F9414B">
        <w:rPr>
          <w:rFonts w:ascii="Times New Roman" w:eastAsia="Calibri" w:hAnsi="Times New Roman" w:cs="Times New Roman"/>
          <w:b/>
          <w:bCs/>
          <w:color w:val="000000"/>
          <w:sz w:val="28"/>
          <w:szCs w:val="28"/>
          <w:lang w:val="vi-VN"/>
        </w:rPr>
        <w:t>. HOẠT ĐỘNG MỞ ĐẦU</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1"/>
        <w:gridCol w:w="4820"/>
      </w:tblGrid>
      <w:tr w:rsidR="00F9414B" w:rsidRPr="00F9414B" w:rsidTr="002C4248">
        <w:tc>
          <w:tcPr>
            <w:tcW w:w="4111" w:type="dxa"/>
          </w:tcPr>
          <w:p w:rsidR="00F9414B" w:rsidRPr="00F9414B" w:rsidRDefault="00F9414B" w:rsidP="00F9414B">
            <w:pPr>
              <w:spacing w:after="0" w:line="240" w:lineRule="auto"/>
              <w:jc w:val="center"/>
              <w:rPr>
                <w:rFonts w:ascii="Times New Roman" w:eastAsia="Calibri" w:hAnsi="Times New Roman" w:cs="Times New Roman"/>
                <w:b/>
                <w:bCs/>
                <w:color w:val="000000"/>
                <w:sz w:val="28"/>
                <w:szCs w:val="28"/>
              </w:rPr>
            </w:pPr>
            <w:r w:rsidRPr="00F9414B">
              <w:rPr>
                <w:rFonts w:ascii="Times New Roman" w:eastAsia="Calibri" w:hAnsi="Times New Roman" w:cs="Times New Roman"/>
                <w:b/>
                <w:bCs/>
                <w:color w:val="000000"/>
                <w:sz w:val="28"/>
                <w:szCs w:val="28"/>
              </w:rPr>
              <w:t>Hoạt động của GV và HS</w:t>
            </w:r>
          </w:p>
        </w:tc>
        <w:tc>
          <w:tcPr>
            <w:tcW w:w="4820" w:type="dxa"/>
          </w:tcPr>
          <w:p w:rsidR="00F9414B" w:rsidRPr="00F9414B" w:rsidRDefault="00F9414B" w:rsidP="00F9414B">
            <w:pPr>
              <w:spacing w:after="0" w:line="240" w:lineRule="auto"/>
              <w:jc w:val="center"/>
              <w:rPr>
                <w:rFonts w:ascii="Times New Roman" w:eastAsia="Calibri" w:hAnsi="Times New Roman" w:cs="Times New Roman"/>
                <w:b/>
                <w:bCs/>
                <w:color w:val="000000"/>
                <w:sz w:val="28"/>
                <w:szCs w:val="28"/>
              </w:rPr>
            </w:pPr>
            <w:r w:rsidRPr="00F9414B">
              <w:rPr>
                <w:rFonts w:ascii="Times New Roman" w:eastAsia="Calibri" w:hAnsi="Times New Roman" w:cs="Times New Roman"/>
                <w:b/>
                <w:bCs/>
                <w:color w:val="000000"/>
                <w:sz w:val="28"/>
                <w:szCs w:val="28"/>
              </w:rPr>
              <w:t>Dự kiến sản phẩm</w:t>
            </w:r>
          </w:p>
        </w:tc>
      </w:tr>
      <w:tr w:rsidR="00F9414B" w:rsidRPr="00F9414B" w:rsidTr="002C4248">
        <w:tc>
          <w:tcPr>
            <w:tcW w:w="4111" w:type="dxa"/>
          </w:tcPr>
          <w:p w:rsidR="00F9414B" w:rsidRPr="00F9414B" w:rsidRDefault="00F9414B" w:rsidP="00F9414B">
            <w:pPr>
              <w:tabs>
                <w:tab w:val="left" w:pos="4320"/>
              </w:tabs>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GV gọi HS đứng tại chỗ nhắc lại lý thuyết đã được liệt kê trong tiết học trước</w:t>
            </w:r>
          </w:p>
          <w:p w:rsidR="00F9414B" w:rsidRPr="00F9414B" w:rsidRDefault="00F9414B" w:rsidP="00F9414B">
            <w:pPr>
              <w:tabs>
                <w:tab w:val="left" w:pos="4320"/>
              </w:tabs>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Quy tắc, các công thức tổng quát về các phép tính</w:t>
            </w:r>
          </w:p>
          <w:p w:rsidR="00F9414B" w:rsidRPr="00F9414B" w:rsidRDefault="00F9414B" w:rsidP="00F9414B">
            <w:pPr>
              <w:tabs>
                <w:tab w:val="left" w:pos="4320"/>
              </w:tabs>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Thứ tự thực hiện phép tính</w:t>
            </w:r>
          </w:p>
          <w:p w:rsidR="00F9414B" w:rsidRPr="00F9414B" w:rsidRDefault="00F9414B" w:rsidP="00F9414B">
            <w:pPr>
              <w:tabs>
                <w:tab w:val="left" w:pos="4320"/>
              </w:tabs>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Nếu chỉ có phép cộng?</w:t>
            </w:r>
          </w:p>
          <w:p w:rsidR="00F9414B" w:rsidRPr="00F9414B" w:rsidRDefault="00F9414B" w:rsidP="00F9414B">
            <w:pPr>
              <w:tabs>
                <w:tab w:val="left" w:pos="4320"/>
              </w:tabs>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Nếu có phép nhân, chia</w:t>
            </w:r>
          </w:p>
          <w:p w:rsidR="00F9414B" w:rsidRPr="00F9414B" w:rsidRDefault="00F9414B" w:rsidP="00F9414B">
            <w:pPr>
              <w:tabs>
                <w:tab w:val="left" w:pos="4320"/>
              </w:tabs>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Nếu có các loại dấu ngoặc?</w:t>
            </w:r>
          </w:p>
          <w:p w:rsidR="00F9414B" w:rsidRPr="00F9414B" w:rsidRDefault="00F9414B" w:rsidP="00F9414B">
            <w:pPr>
              <w:tabs>
                <w:tab w:val="left" w:pos="4320"/>
              </w:tabs>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Nếu lại tính chất các phép toán cộng, nhân</w:t>
            </w:r>
          </w:p>
          <w:p w:rsidR="00F9414B" w:rsidRPr="00F9414B" w:rsidRDefault="00F9414B" w:rsidP="00F9414B">
            <w:pPr>
              <w:tabs>
                <w:tab w:val="left" w:pos="4320"/>
              </w:tabs>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Viết công thức về mối quan hệ giữa SBC, Sc, thương, SD</w:t>
            </w:r>
          </w:p>
          <w:p w:rsidR="00F9414B" w:rsidRPr="00F9414B" w:rsidRDefault="00F9414B" w:rsidP="00F9414B">
            <w:pPr>
              <w:tabs>
                <w:tab w:val="left" w:pos="4320"/>
              </w:tabs>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Nêu điều kiện của phép chia có dư</w: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Calibri" w:hAnsi="Times New Roman" w:cs="Times New Roman"/>
                <w:sz w:val="28"/>
                <w:szCs w:val="28"/>
              </w:rPr>
              <w:t>- Nêu định nghĩa luỹ thừa(công thức tổng quát, điều kiện của nó)</w: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Calibri" w:hAnsi="Times New Roman" w:cs="Times New Roman"/>
                <w:sz w:val="28"/>
                <w:szCs w:val="28"/>
              </w:rPr>
              <w:t xml:space="preserve">- Muốn nhân 2 luỹ thừa cùng cơ </w: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Calibri" w:hAnsi="Times New Roman" w:cs="Times New Roman"/>
                <w:sz w:val="28"/>
                <w:szCs w:val="28"/>
              </w:rPr>
              <w:t xml:space="preserve">số ta làm thế nào? Nêu công thức </w: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Calibri" w:hAnsi="Times New Roman" w:cs="Times New Roman"/>
                <w:sz w:val="28"/>
                <w:szCs w:val="28"/>
              </w:rPr>
              <w:t>TQ và cho ví dụ</w: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Calibri" w:hAnsi="Times New Roman" w:cs="Times New Roman"/>
                <w:sz w:val="28"/>
                <w:szCs w:val="28"/>
              </w:rPr>
              <w:lastRenderedPageBreak/>
              <w:t>- Muốn chia 2 luỹ thừa cùng cơ số ta làm thế nào? Nêu công thức tổng quát? Lấy ví dụ minh hoạ</w: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Calibri" w:hAnsi="Times New Roman" w:cs="Times New Roman"/>
                <w:sz w:val="28"/>
                <w:szCs w:val="28"/>
              </w:rPr>
              <w:t>- Nêu các quy ước đã học về luỹ thừa?</w: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Calibri" w:hAnsi="Times New Roman" w:cs="Times New Roman"/>
                <w:sz w:val="28"/>
                <w:szCs w:val="28"/>
              </w:rPr>
              <w:t>- Hãy c/m các công thức được nêu</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Chứng minh tượng tự như trên cho công thức này </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sym w:font="Symbol" w:char="F0DE"/>
            </w:r>
            <w:r w:rsidRPr="00F9414B">
              <w:rPr>
                <w:rFonts w:ascii="Times New Roman" w:eastAsia="Times New Roman" w:hAnsi="Times New Roman" w:cs="Times New Roman"/>
                <w:sz w:val="28"/>
                <w:szCs w:val="28"/>
              </w:rPr>
              <w:t xml:space="preserve"> HS tự c/m và lên bảng trình </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bày</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Thế nào là ƯCLN, BCNN?</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Nêu cách tìm UCLN, BCNN bằng cách phân tích ra thừa số nguyên tố?</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HS: Đứng tại chỗ trả lời.</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Nêu cách tìm ƯC, BC thông qua ƯCLN, BCNN?</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HS đứng tại chỗ trả lời.</w:t>
            </w:r>
          </w:p>
        </w:tc>
        <w:tc>
          <w:tcPr>
            <w:tcW w:w="4820" w:type="dxa"/>
          </w:tcPr>
          <w:p w:rsidR="00F9414B" w:rsidRPr="00F9414B" w:rsidRDefault="00F9414B" w:rsidP="00F9414B">
            <w:pPr>
              <w:tabs>
                <w:tab w:val="left" w:pos="4320"/>
              </w:tabs>
              <w:spacing w:after="0" w:line="240" w:lineRule="auto"/>
              <w:rPr>
                <w:rFonts w:ascii="Times New Roman" w:eastAsia="Times New Roman" w:hAnsi="Times New Roman" w:cs="Times New Roman"/>
                <w:b/>
                <w:sz w:val="28"/>
                <w:szCs w:val="28"/>
              </w:rPr>
            </w:pPr>
            <w:r w:rsidRPr="00F9414B">
              <w:rPr>
                <w:rFonts w:ascii="Times New Roman" w:eastAsia="Times New Roman" w:hAnsi="Times New Roman" w:cs="Times New Roman"/>
                <w:b/>
                <w:sz w:val="28"/>
                <w:szCs w:val="28"/>
              </w:rPr>
              <w:lastRenderedPageBreak/>
              <w:t>I. Lí thuyết</w:t>
            </w:r>
          </w:p>
          <w:p w:rsidR="00F9414B" w:rsidRPr="00F9414B" w:rsidRDefault="00F9414B" w:rsidP="00F9414B">
            <w:pPr>
              <w:tabs>
                <w:tab w:val="left" w:pos="4320"/>
              </w:tabs>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Thực hiện như sau  ()</w:t>
            </w:r>
            <w:r w:rsidRPr="00F9414B">
              <w:rPr>
                <w:rFonts w:ascii="Times New Roman" w:eastAsia="Times New Roman" w:hAnsi="Times New Roman" w:cs="Times New Roman"/>
                <w:sz w:val="28"/>
                <w:szCs w:val="28"/>
              </w:rPr>
              <w:sym w:font="Symbol" w:char="F020"/>
            </w:r>
            <w:r w:rsidRPr="00F9414B">
              <w:rPr>
                <w:rFonts w:ascii="Times New Roman" w:eastAsia="Times New Roman" w:hAnsi="Times New Roman" w:cs="Times New Roman"/>
                <w:sz w:val="28"/>
                <w:szCs w:val="28"/>
              </w:rPr>
              <w:sym w:font="Symbol" w:char="F0AE"/>
            </w:r>
            <w:r w:rsidRPr="00F9414B">
              <w:rPr>
                <w:rFonts w:ascii="Times New Roman" w:eastAsia="Times New Roman" w:hAnsi="Times New Roman" w:cs="Times New Roman"/>
                <w:sz w:val="28"/>
                <w:szCs w:val="28"/>
              </w:rPr>
              <w:t>[]</w:t>
            </w:r>
            <w:r w:rsidRPr="00F9414B">
              <w:rPr>
                <w:rFonts w:ascii="Times New Roman" w:eastAsia="Times New Roman" w:hAnsi="Times New Roman" w:cs="Times New Roman"/>
                <w:sz w:val="28"/>
                <w:szCs w:val="28"/>
              </w:rPr>
              <w:sym w:font="Symbol" w:char="F0AE"/>
            </w:r>
            <w:r w:rsidRPr="00F9414B">
              <w:rPr>
                <w:rFonts w:ascii="Times New Roman" w:eastAsia="Times New Roman" w:hAnsi="Times New Roman" w:cs="Times New Roman"/>
                <w:sz w:val="28"/>
                <w:szCs w:val="28"/>
              </w:rPr>
              <w:t>{}</w:t>
            </w:r>
          </w:p>
          <w:p w:rsidR="00F9414B" w:rsidRPr="00F9414B" w:rsidRDefault="00F9414B" w:rsidP="00F9414B">
            <w:pPr>
              <w:tabs>
                <w:tab w:val="left" w:pos="4320"/>
              </w:tabs>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 Hs nêu công thức, chú ý công thức: </w:t>
            </w:r>
            <w:r w:rsidRPr="00F9414B">
              <w:rPr>
                <w:rFonts w:ascii="Times New Roman" w:eastAsia="Calibri" w:hAnsi="Times New Roman" w:cs="Times New Roman"/>
                <w:position w:val="-16"/>
                <w:sz w:val="28"/>
                <w:szCs w:val="28"/>
              </w:rPr>
              <w:object w:dxaOrig="2020" w:dyaOrig="440">
                <v:shape id="_x0000_i1025" type="#_x0000_t75" style="width:100.95pt;height:23.15pt" o:ole="">
                  <v:imagedata r:id="rId7" o:title=""/>
                </v:shape>
                <o:OLEObject Type="Embed" ProgID="Equation.DSMT4" ShapeID="_x0000_i1025" DrawAspect="Content" ObjectID="_1753707257" r:id="rId8"/>
              </w:objec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Calibri" w:hAnsi="Times New Roman" w:cs="Times New Roman"/>
                <w:noProof/>
                <w:sz w:val="24"/>
                <w:szCs w:val="24"/>
              </w:rPr>
              <mc:AlternateContent>
                <mc:Choice Requires="wps">
                  <w:drawing>
                    <wp:anchor distT="0" distB="0" distL="114300" distR="114300" simplePos="0" relativeHeight="251659264" behindDoc="0" locked="0" layoutInCell="1" allowOverlap="1" wp14:anchorId="488E527D" wp14:editId="16FF5C54">
                      <wp:simplePos x="0" y="0"/>
                      <wp:positionH relativeFrom="column">
                        <wp:posOffset>728027</wp:posOffset>
                      </wp:positionH>
                      <wp:positionV relativeFrom="paragraph">
                        <wp:posOffset>16193</wp:posOffset>
                      </wp:positionV>
                      <wp:extent cx="118745" cy="798830"/>
                      <wp:effectExtent l="2858" t="0" r="17462" b="17463"/>
                      <wp:wrapNone/>
                      <wp:docPr id="6" name="Right Brac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18745" cy="798830"/>
                              </a:xfrm>
                              <a:prstGeom prst="rightBrace">
                                <a:avLst>
                                  <a:gd name="adj1" fmla="val 5606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80135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 o:spid="_x0000_s1026" type="#_x0000_t88" style="position:absolute;margin-left:57.3pt;margin-top:1.3pt;width:9.35pt;height:62.9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"/>
                  </w:pict>
                </mc:Fallback>
              </mc:AlternateContent>
            </w:r>
            <w:r w:rsidRPr="00F9414B">
              <w:rPr>
                <w:rFonts w:ascii="Times New Roman" w:eastAsia="Calibri" w:hAnsi="Times New Roman" w:cs="Times New Roman"/>
                <w:sz w:val="28"/>
                <w:szCs w:val="28"/>
              </w:rPr>
              <w:t>-  Định nghĩa luỹ thừa</w: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Calibri" w:hAnsi="Times New Roman" w:cs="Times New Roman"/>
                <w:sz w:val="28"/>
                <w:szCs w:val="28"/>
              </w:rPr>
              <w:t>a</w:t>
            </w:r>
            <w:r w:rsidRPr="00F9414B">
              <w:rPr>
                <w:rFonts w:ascii="Times New Roman" w:eastAsia="Calibri" w:hAnsi="Times New Roman" w:cs="Times New Roman"/>
                <w:sz w:val="28"/>
                <w:szCs w:val="28"/>
                <w:vertAlign w:val="superscript"/>
              </w:rPr>
              <w:t>n</w:t>
            </w:r>
            <w:r w:rsidRPr="00F9414B">
              <w:rPr>
                <w:rFonts w:ascii="Times New Roman" w:eastAsia="Calibri" w:hAnsi="Times New Roman" w:cs="Times New Roman"/>
                <w:sz w:val="28"/>
                <w:szCs w:val="28"/>
              </w:rPr>
              <w:t xml:space="preserve"> =   a.a.a.a….a        (a ≠ 0)</w: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Calibri" w:hAnsi="Times New Roman" w:cs="Times New Roman"/>
                <w:sz w:val="28"/>
                <w:szCs w:val="28"/>
              </w:rPr>
              <w:t xml:space="preserve">           n thừa số</w: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Calibri" w:hAnsi="Times New Roman" w:cs="Times New Roman"/>
                <w:sz w:val="28"/>
                <w:szCs w:val="28"/>
              </w:rPr>
              <w:t>2. Nhân, chia 2 luỹ thừa cùng cơ số</w: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Calibri" w:hAnsi="Times New Roman" w:cs="Times New Roman"/>
                <w:sz w:val="28"/>
                <w:szCs w:val="28"/>
              </w:rPr>
              <w:t xml:space="preserve">* </w:t>
            </w:r>
            <w:r w:rsidRPr="00F9414B">
              <w:rPr>
                <w:rFonts w:ascii="Times New Roman" w:eastAsia="Calibri" w:hAnsi="Times New Roman" w:cs="Times New Roman"/>
                <w:position w:val="-4"/>
                <w:sz w:val="28"/>
                <w:szCs w:val="28"/>
              </w:rPr>
              <w:object w:dxaOrig="1359" w:dyaOrig="320">
                <v:shape id="_x0000_i1026" type="#_x0000_t75" style="width:68.7pt;height:14.9pt" o:ole="">
                  <v:imagedata r:id="rId9" o:title=""/>
                </v:shape>
                <o:OLEObject Type="Embed" ProgID="Equation.DSMT4" ShapeID="_x0000_i1026" DrawAspect="Content" ObjectID="_1753707258" r:id="rId10"/>
              </w:objec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Calibri" w:hAnsi="Times New Roman" w:cs="Times New Roman"/>
                <w:sz w:val="28"/>
                <w:szCs w:val="28"/>
              </w:rPr>
              <w:t xml:space="preserve">* </w:t>
            </w:r>
            <w:r w:rsidRPr="00F9414B">
              <w:rPr>
                <w:rFonts w:ascii="Times New Roman" w:eastAsia="Calibri" w:hAnsi="Times New Roman" w:cs="Times New Roman"/>
                <w:position w:val="-16"/>
                <w:sz w:val="28"/>
                <w:szCs w:val="28"/>
              </w:rPr>
              <w:object w:dxaOrig="2980" w:dyaOrig="440">
                <v:shape id="_x0000_i1027" type="#_x0000_t75" style="width:148.15pt;height:23.15pt" o:ole="">
                  <v:imagedata r:id="rId11" o:title=""/>
                </v:shape>
                <o:OLEObject Type="Embed" ProgID="Equation.DSMT4" ShapeID="_x0000_i1027" DrawAspect="Content" ObjectID="_1753707259" r:id="rId12"/>
              </w:objec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Calibri" w:hAnsi="Times New Roman" w:cs="Times New Roman"/>
                <w:sz w:val="28"/>
                <w:szCs w:val="28"/>
              </w:rPr>
              <w:t xml:space="preserve">* Quy ước: </w:t>
            </w:r>
            <w:r w:rsidRPr="00F9414B">
              <w:rPr>
                <w:rFonts w:ascii="Times New Roman" w:eastAsia="Calibri" w:hAnsi="Times New Roman" w:cs="Times New Roman"/>
                <w:position w:val="-16"/>
                <w:sz w:val="28"/>
                <w:szCs w:val="28"/>
              </w:rPr>
              <w:object w:dxaOrig="1460" w:dyaOrig="440">
                <v:shape id="_x0000_i1028" type="#_x0000_t75" style="width:72.85pt;height:23.15pt" o:ole="">
                  <v:imagedata r:id="rId13" o:title=""/>
                </v:shape>
                <o:OLEObject Type="Embed" ProgID="Equation.DSMT4" ShapeID="_x0000_i1028" DrawAspect="Content" ObjectID="_1753707260" r:id="rId14"/>
              </w:object>
            </w:r>
            <w:r w:rsidRPr="00F9414B">
              <w:rPr>
                <w:rFonts w:ascii="Times New Roman" w:eastAsia="Calibri" w:hAnsi="Times New Roman" w:cs="Times New Roman"/>
                <w:sz w:val="28"/>
                <w:szCs w:val="28"/>
              </w:rPr>
              <w:t xml:space="preserve">; </w:t>
            </w:r>
            <w:r w:rsidRPr="00F9414B">
              <w:rPr>
                <w:rFonts w:ascii="Times New Roman" w:eastAsia="Calibri" w:hAnsi="Times New Roman" w:cs="Times New Roman"/>
                <w:position w:val="-16"/>
                <w:sz w:val="28"/>
                <w:szCs w:val="28"/>
              </w:rPr>
              <w:object w:dxaOrig="1440" w:dyaOrig="440">
                <v:shape id="_x0000_i1029" type="#_x0000_t75" style="width:1in;height:23.15pt" o:ole="">
                  <v:imagedata r:id="rId15" o:title=""/>
                </v:shape>
                <o:OLEObject Type="Embed" ProgID="Equation.DSMT4" ShapeID="_x0000_i1029" DrawAspect="Content" ObjectID="_1753707261" r:id="rId16"/>
              </w:objec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Calibri" w:hAnsi="Times New Roman" w:cs="Times New Roman"/>
                <w:sz w:val="28"/>
                <w:szCs w:val="28"/>
              </w:rPr>
              <w:t xml:space="preserve">* Luỹ thừa của một tích </w:t>
            </w:r>
            <w:r w:rsidRPr="00F9414B">
              <w:rPr>
                <w:rFonts w:ascii="Times New Roman" w:eastAsia="Calibri" w:hAnsi="Times New Roman" w:cs="Times New Roman"/>
                <w:position w:val="-16"/>
                <w:sz w:val="28"/>
                <w:szCs w:val="28"/>
              </w:rPr>
              <w:object w:dxaOrig="1719" w:dyaOrig="520">
                <v:shape id="_x0000_i1030" type="#_x0000_t75" style="width:86.05pt;height:27.3pt" o:ole="">
                  <v:imagedata r:id="rId17" o:title=""/>
                </v:shape>
                <o:OLEObject Type="Embed" ProgID="Equation.DSMT4" ShapeID="_x0000_i1030" DrawAspect="Content" ObjectID="_1753707262" r:id="rId18"/>
              </w:objec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Calibri" w:hAnsi="Times New Roman" w:cs="Times New Roman"/>
                <w:sz w:val="28"/>
                <w:szCs w:val="28"/>
              </w:rPr>
              <w:t xml:space="preserve">                               c/m: </w: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Calibri" w:hAnsi="Times New Roman" w:cs="Times New Roman"/>
                <w:position w:val="-16"/>
                <w:sz w:val="28"/>
                <w:szCs w:val="28"/>
              </w:rPr>
              <w:object w:dxaOrig="2740" w:dyaOrig="520">
                <v:shape id="_x0000_i1031" type="#_x0000_t75" style="width:136.55pt;height:27.3pt" o:ole="">
                  <v:imagedata r:id="rId19" o:title=""/>
                </v:shape>
                <o:OLEObject Type="Embed" ProgID="Equation.DSMT4" ShapeID="_x0000_i1031" DrawAspect="Content" ObjectID="_1753707263" r:id="rId20"/>
              </w:objec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Calibri" w:hAnsi="Times New Roman" w:cs="Times New Roman"/>
                <w:sz w:val="28"/>
                <w:szCs w:val="28"/>
              </w:rPr>
              <w:t xml:space="preserve"> (có </w:t>
            </w:r>
            <w:r w:rsidRPr="00F9414B">
              <w:rPr>
                <w:rFonts w:ascii="Times New Roman" w:eastAsia="Calibri" w:hAnsi="Times New Roman" w:cs="Times New Roman"/>
                <w:position w:val="-4"/>
                <w:sz w:val="28"/>
                <w:szCs w:val="28"/>
              </w:rPr>
              <w:object w:dxaOrig="279" w:dyaOrig="200">
                <v:shape id="_x0000_i1032" type="#_x0000_t75" style="width:14.05pt;height:9.95pt" o:ole="">
                  <v:imagedata r:id="rId21" o:title=""/>
                </v:shape>
                <o:OLEObject Type="Embed" ProgID="Equation.DSMT4" ShapeID="_x0000_i1032" DrawAspect="Content" ObjectID="_1753707264" r:id="rId22"/>
              </w:object>
            </w:r>
            <w:r w:rsidRPr="00F9414B">
              <w:rPr>
                <w:rFonts w:ascii="Times New Roman" w:eastAsia="Calibri" w:hAnsi="Times New Roman" w:cs="Times New Roman"/>
                <w:sz w:val="28"/>
                <w:szCs w:val="28"/>
              </w:rPr>
              <w:t>thừa số (</w:t>
            </w:r>
            <w:r w:rsidRPr="00F9414B">
              <w:rPr>
                <w:rFonts w:ascii="Times New Roman" w:eastAsia="Calibri" w:hAnsi="Times New Roman" w:cs="Times New Roman"/>
                <w:position w:val="-4"/>
                <w:sz w:val="28"/>
                <w:szCs w:val="28"/>
              </w:rPr>
              <w:object w:dxaOrig="340" w:dyaOrig="260">
                <v:shape id="_x0000_i1033" type="#_x0000_t75" style="width:15.7pt;height:13.25pt" o:ole="">
                  <v:imagedata r:id="rId23" o:title=""/>
                </v:shape>
                <o:OLEObject Type="Embed" ProgID="Equation.DSMT4" ShapeID="_x0000_i1033" DrawAspect="Content" ObjectID="_1753707265" r:id="rId24"/>
              </w:object>
            </w:r>
            <w:r w:rsidRPr="00F9414B">
              <w:rPr>
                <w:rFonts w:ascii="Times New Roman" w:eastAsia="Calibri" w:hAnsi="Times New Roman" w:cs="Times New Roman"/>
                <w:sz w:val="28"/>
                <w:szCs w:val="28"/>
              </w:rPr>
              <w:t>))</w: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Calibri" w:hAnsi="Times New Roman" w:cs="Times New Roman"/>
                <w:position w:val="-16"/>
                <w:sz w:val="28"/>
                <w:szCs w:val="28"/>
              </w:rPr>
              <w:object w:dxaOrig="3420" w:dyaOrig="520">
                <v:shape id="_x0000_i1034" type="#_x0000_t75" style="width:171.3pt;height:27.3pt" o:ole="">
                  <v:imagedata r:id="rId25" o:title=""/>
                </v:shape>
                <o:OLEObject Type="Embed" ProgID="Equation.DSMT4" ShapeID="_x0000_i1034" DrawAspect="Content" ObjectID="_1753707266" r:id="rId26"/>
              </w:objec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Calibri" w:hAnsi="Times New Roman" w:cs="Times New Roman"/>
                <w:sz w:val="28"/>
                <w:szCs w:val="28"/>
              </w:rPr>
              <w:t>* Luỹ thừa của một thương</w: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Calibri" w:hAnsi="Times New Roman" w:cs="Times New Roman"/>
                <w:position w:val="-32"/>
                <w:sz w:val="28"/>
                <w:szCs w:val="28"/>
              </w:rPr>
              <w:object w:dxaOrig="1160" w:dyaOrig="820">
                <v:shape id="_x0000_i1035" type="#_x0000_t75" style="width:57.95pt;height:41.4pt" o:ole="">
                  <v:imagedata r:id="rId27" o:title=""/>
                </v:shape>
                <o:OLEObject Type="Embed" ProgID="Equation.DSMT4" ShapeID="_x0000_i1035" DrawAspect="Content" ObjectID="_1753707267" r:id="rId28"/>
              </w:object>
            </w:r>
            <w:r w:rsidRPr="00F9414B">
              <w:rPr>
                <w:rFonts w:ascii="Times New Roman" w:eastAsia="Calibri" w:hAnsi="Times New Roman" w:cs="Times New Roman"/>
                <w:sz w:val="28"/>
                <w:szCs w:val="28"/>
              </w:rPr>
              <w:t xml:space="preserve"> </w:t>
            </w:r>
            <w:r w:rsidRPr="00F9414B">
              <w:rPr>
                <w:rFonts w:ascii="Times New Roman" w:eastAsia="Calibri" w:hAnsi="Times New Roman" w:cs="Times New Roman"/>
                <w:position w:val="-16"/>
                <w:sz w:val="28"/>
                <w:szCs w:val="28"/>
              </w:rPr>
              <w:object w:dxaOrig="760" w:dyaOrig="440">
                <v:shape id="_x0000_i1036" type="#_x0000_t75" style="width:38.9pt;height:23.15pt" o:ole="">
                  <v:imagedata r:id="rId29" o:title=""/>
                </v:shape>
                <o:OLEObject Type="Embed" ProgID="Equation.DSMT4" ShapeID="_x0000_i1036" DrawAspect="Content" ObjectID="_1753707268" r:id="rId30"/>
              </w:objec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Calibri" w:hAnsi="Times New Roman" w:cs="Times New Roman"/>
                <w:sz w:val="28"/>
                <w:szCs w:val="28"/>
              </w:rPr>
              <w:t>* Luỹ thừa của luỹ thừa</w:t>
            </w:r>
            <w:r w:rsidRPr="00F9414B">
              <w:rPr>
                <w:rFonts w:ascii="Times New Roman" w:eastAsia="Calibri" w:hAnsi="Times New Roman" w:cs="Times New Roman"/>
                <w:position w:val="-18"/>
                <w:sz w:val="28"/>
                <w:szCs w:val="28"/>
              </w:rPr>
              <w:object w:dxaOrig="1280" w:dyaOrig="560">
                <v:shape id="_x0000_i1037" type="#_x0000_t75" style="width:63.7pt;height:27.3pt" o:ole="">
                  <v:imagedata r:id="rId31" o:title=""/>
                </v:shape>
                <o:OLEObject Type="Embed" ProgID="Equation.DSMT4" ShapeID="_x0000_i1037" DrawAspect="Content" ObjectID="_1753707269" r:id="rId32"/>
              </w:object>
            </w:r>
          </w:p>
          <w:p w:rsidR="00F9414B" w:rsidRPr="00F9414B" w:rsidRDefault="00F9414B" w:rsidP="00F9414B">
            <w:pPr>
              <w:spacing w:after="0" w:line="240" w:lineRule="auto"/>
              <w:rPr>
                <w:rFonts w:ascii="Times New Roman" w:eastAsia="Times New Roman" w:hAnsi="Times New Roman" w:cs="Times New Roman"/>
                <w:b/>
                <w:sz w:val="28"/>
                <w:szCs w:val="28"/>
                <w:lang w:val="fr-FR"/>
              </w:rPr>
            </w:pPr>
            <w:r w:rsidRPr="00F9414B">
              <w:rPr>
                <w:rFonts w:ascii="Times New Roman" w:eastAsia="Times New Roman" w:hAnsi="Times New Roman" w:cs="Times New Roman"/>
                <w:b/>
                <w:sz w:val="28"/>
                <w:szCs w:val="28"/>
                <w:lang w:val="fr-FR"/>
              </w:rPr>
              <w:t xml:space="preserve">- </w:t>
            </w:r>
            <w:r w:rsidRPr="00F9414B">
              <w:rPr>
                <w:rFonts w:ascii="Times New Roman" w:eastAsia="Times New Roman" w:hAnsi="Times New Roman" w:cs="Times New Roman"/>
                <w:sz w:val="28"/>
                <w:szCs w:val="28"/>
                <w:lang w:val="fr-FR"/>
              </w:rPr>
              <w:t>ƯCLN là số lớn nhất trong tập hợp ước chung</w:t>
            </w:r>
          </w:p>
          <w:p w:rsidR="00F9414B" w:rsidRPr="00F9414B" w:rsidRDefault="00F9414B" w:rsidP="00F9414B">
            <w:pPr>
              <w:spacing w:after="0" w:line="240" w:lineRule="auto"/>
              <w:rPr>
                <w:rFonts w:ascii="Times New Roman" w:eastAsia="Times New Roman" w:hAnsi="Times New Roman" w:cs="Times New Roman"/>
                <w:sz w:val="28"/>
                <w:szCs w:val="28"/>
                <w:lang w:val="fr-FR"/>
              </w:rPr>
            </w:pPr>
            <w:r w:rsidRPr="00F9414B">
              <w:rPr>
                <w:rFonts w:ascii="Times New Roman" w:eastAsia="Times New Roman" w:hAnsi="Times New Roman" w:cs="Times New Roman"/>
                <w:sz w:val="28"/>
                <w:szCs w:val="28"/>
                <w:lang w:val="fr-FR"/>
              </w:rPr>
              <w:t>Cách tìm : ( SGK)</w:t>
            </w:r>
          </w:p>
          <w:p w:rsidR="00F9414B" w:rsidRPr="00F9414B" w:rsidRDefault="00F9414B" w:rsidP="00F9414B">
            <w:pPr>
              <w:spacing w:after="0" w:line="240" w:lineRule="auto"/>
              <w:rPr>
                <w:rFonts w:ascii="Times New Roman" w:eastAsia="Times New Roman" w:hAnsi="Times New Roman" w:cs="Times New Roman"/>
                <w:sz w:val="28"/>
                <w:szCs w:val="28"/>
                <w:lang w:val="fr-FR"/>
              </w:rPr>
            </w:pPr>
            <w:r w:rsidRPr="00F9414B">
              <w:rPr>
                <w:rFonts w:ascii="Times New Roman" w:eastAsia="Times New Roman" w:hAnsi="Times New Roman" w:cs="Times New Roman"/>
                <w:sz w:val="28"/>
                <w:szCs w:val="28"/>
                <w:lang w:val="fr-FR"/>
              </w:rPr>
              <w:t>- BCNN là số nhỏ nhất khác 0 trong tập hợp bội chung của các số đó.</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Cách tìm: ( 3 bước)</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b/>
                <w:sz w:val="28"/>
                <w:szCs w:val="28"/>
              </w:rPr>
              <w:t xml:space="preserve">- </w:t>
            </w:r>
            <w:r w:rsidRPr="00F9414B">
              <w:rPr>
                <w:rFonts w:ascii="Times New Roman" w:eastAsia="Times New Roman" w:hAnsi="Times New Roman" w:cs="Times New Roman"/>
                <w:sz w:val="28"/>
                <w:szCs w:val="28"/>
              </w:rPr>
              <w:t>ƯC ( a,b) = Ư( ƯCLN(a,b))</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BC (a,b) = B ( BCNN(a,b))</w:t>
            </w:r>
          </w:p>
          <w:p w:rsidR="00F9414B" w:rsidRPr="00F9414B" w:rsidRDefault="00F9414B" w:rsidP="00F9414B">
            <w:pPr>
              <w:spacing w:after="0" w:line="240" w:lineRule="auto"/>
              <w:rPr>
                <w:rFonts w:ascii="Times New Roman" w:eastAsia="Calibri" w:hAnsi="Times New Roman" w:cs="Times New Roman"/>
                <w:sz w:val="28"/>
                <w:szCs w:val="28"/>
              </w:rPr>
            </w:pPr>
          </w:p>
        </w:tc>
      </w:tr>
    </w:tbl>
    <w:p w:rsidR="00F9414B" w:rsidRPr="00F9414B" w:rsidRDefault="00F9414B" w:rsidP="00F9414B">
      <w:pPr>
        <w:spacing w:after="0" w:line="240" w:lineRule="auto"/>
        <w:contextualSpacing/>
        <w:jc w:val="center"/>
        <w:rPr>
          <w:rFonts w:ascii="Times New Roman" w:eastAsia="Calibri" w:hAnsi="Times New Roman" w:cs="Times New Roman"/>
          <w:b/>
          <w:bCs/>
          <w:color w:val="000000"/>
          <w:sz w:val="28"/>
          <w:szCs w:val="28"/>
          <w:lang w:val="vi-VN"/>
        </w:rPr>
      </w:pPr>
      <w:r w:rsidRPr="00F9414B">
        <w:rPr>
          <w:rFonts w:ascii="Times New Roman" w:eastAsia="Calibri" w:hAnsi="Times New Roman" w:cs="Times New Roman"/>
          <w:b/>
          <w:bCs/>
          <w:color w:val="000000"/>
          <w:sz w:val="28"/>
          <w:szCs w:val="28"/>
        </w:rPr>
        <w:lastRenderedPageBreak/>
        <w:t>B.</w:t>
      </w:r>
      <w:r w:rsidRPr="00F9414B">
        <w:rPr>
          <w:rFonts w:ascii="Times New Roman" w:eastAsia="Calibri" w:hAnsi="Times New Roman" w:cs="Times New Roman"/>
          <w:b/>
          <w:bCs/>
          <w:color w:val="000000"/>
          <w:sz w:val="28"/>
          <w:szCs w:val="28"/>
          <w:lang w:val="vi-VN"/>
        </w:rPr>
        <w:t xml:space="preserve"> HOẠT ĐỘNG LUYỆN TẬP</w:t>
      </w:r>
    </w:p>
    <w:tbl>
      <w:tblPr>
        <w:tblStyle w:val="TableGrid97"/>
        <w:tblW w:w="0" w:type="auto"/>
        <w:tblLayout w:type="fixed"/>
        <w:tblLook w:val="04A0" w:firstRow="1" w:lastRow="0" w:firstColumn="1" w:lastColumn="0" w:noHBand="0" w:noVBand="1"/>
      </w:tblPr>
      <w:tblGrid>
        <w:gridCol w:w="4106"/>
        <w:gridCol w:w="4820"/>
      </w:tblGrid>
      <w:tr w:rsidR="00F9414B" w:rsidRPr="00F9414B" w:rsidTr="002C4248">
        <w:tc>
          <w:tcPr>
            <w:tcW w:w="4106" w:type="dxa"/>
          </w:tcPr>
          <w:p w:rsidR="00F9414B" w:rsidRPr="00F9414B" w:rsidRDefault="00F9414B" w:rsidP="00F9414B">
            <w:pPr>
              <w:jc w:val="center"/>
              <w:rPr>
                <w:rFonts w:ascii="Times New Roman" w:eastAsia="Calibri" w:hAnsi="Times New Roman" w:cs="Times New Roman"/>
                <w:b/>
                <w:bCs/>
                <w:color w:val="000000"/>
                <w:sz w:val="28"/>
                <w:szCs w:val="28"/>
              </w:rPr>
            </w:pPr>
            <w:r w:rsidRPr="00F9414B">
              <w:rPr>
                <w:rFonts w:ascii="Times New Roman" w:eastAsia="Calibri" w:hAnsi="Times New Roman" w:cs="Times New Roman"/>
                <w:b/>
                <w:bCs/>
                <w:color w:val="000000"/>
                <w:sz w:val="28"/>
                <w:szCs w:val="28"/>
              </w:rPr>
              <w:t>Hoạt động của GV và HS</w:t>
            </w:r>
          </w:p>
        </w:tc>
        <w:tc>
          <w:tcPr>
            <w:tcW w:w="4820" w:type="dxa"/>
          </w:tcPr>
          <w:p w:rsidR="00F9414B" w:rsidRPr="00F9414B" w:rsidRDefault="00F9414B" w:rsidP="00F9414B">
            <w:pPr>
              <w:jc w:val="center"/>
              <w:rPr>
                <w:rFonts w:ascii="Times New Roman" w:eastAsia="Calibri" w:hAnsi="Times New Roman" w:cs="Times New Roman"/>
                <w:b/>
                <w:bCs/>
                <w:color w:val="000000"/>
                <w:sz w:val="28"/>
                <w:szCs w:val="28"/>
              </w:rPr>
            </w:pPr>
            <w:r w:rsidRPr="00F9414B">
              <w:rPr>
                <w:rFonts w:ascii="Times New Roman" w:eastAsia="Calibri" w:hAnsi="Times New Roman" w:cs="Times New Roman"/>
                <w:b/>
                <w:bCs/>
                <w:color w:val="000000"/>
                <w:sz w:val="28"/>
                <w:szCs w:val="28"/>
              </w:rPr>
              <w:t>Dự kiến sản phẩm</w:t>
            </w:r>
          </w:p>
        </w:tc>
      </w:tr>
      <w:tr w:rsidR="00F9414B" w:rsidRPr="00F9414B" w:rsidTr="002C4248">
        <w:tc>
          <w:tcPr>
            <w:tcW w:w="4106" w:type="dxa"/>
          </w:tcPr>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GV hệ thống bài tập và phân dạng cho HS</w: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Gv nêu yêu cầu BT 1. Yêu cầu HS nêu cách làm</w: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Hs: nhóm số hạng để được các số tròn chục, tròn trăm</w: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 Tương tự cách làm GV nêu yêu cầu </w: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HS lên bảng thực hiện yêu cầu</w: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GV quan sát, sửa sai cho HS</w: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HS dưới lớp hoàn thiện bài vảo vở, quan sát nhận xét bài làm của bạn. Đưa ra cách làm khác nếu có</w: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=&gt; Gv chốt lại cách làm đối với </w: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HS chú ý lắng nghe và ghi nhớ</w: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GV hỏi đáp HS cách làm những bài  toán tìm x?</w: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HS: trả lời theo ý hiểu.</w: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Gv chốt lại cách làm bằng cách đưa ra các bước thực hiện:</w: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B1: Xác định phép tính chính (nhân, chia, cộng, trừ)</w: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B2: Xác định x thuộc thành phần nào của phép tính đó (Thừa số chưa biết)</w: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lastRenderedPageBreak/>
              <w:t>B3: Tìm thành phần chứa x đó</w: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B4: lập lại các bước trên để tìm x</w: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HS ghi nhớ và áp dung</w: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GV đưa nội dung các BT tìm  x</w: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HS làm và lên bảng thực  hiện</w: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Gv quan sát sửa sai kịp thời cho HS</w: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Gv : Em thấy có điều gì đặc biệt ở các câu e và d ?</w:t>
            </w:r>
          </w:p>
          <w:p w:rsidR="00F9414B" w:rsidRPr="00F9414B" w:rsidRDefault="00F9414B" w:rsidP="00F9414B">
            <w:pPr>
              <w:tabs>
                <w:tab w:val="left" w:pos="4320"/>
              </w:tabs>
              <w:rPr>
                <w:rFonts w:ascii="Times New Roman" w:eastAsia="Times New Roman" w:hAnsi="Times New Roman" w:cs="Times New Roman"/>
                <w:b/>
                <w:i/>
                <w:sz w:val="28"/>
                <w:szCs w:val="28"/>
              </w:rPr>
            </w:pPr>
            <w:r w:rsidRPr="00F9414B">
              <w:rPr>
                <w:rFonts w:ascii="Times New Roman" w:eastAsia="Times New Roman" w:hAnsi="Times New Roman" w:cs="Times New Roman"/>
                <w:sz w:val="28"/>
                <w:szCs w:val="28"/>
              </w:rPr>
              <w:t>HS: Dấu không phải là dấu bằng</w:t>
            </w:r>
            <w:r w:rsidRPr="00F9414B">
              <w:rPr>
                <w:rFonts w:ascii="Times New Roman" w:eastAsia="Times New Roman" w:hAnsi="Times New Roman" w:cs="Times New Roman"/>
                <w:b/>
                <w:i/>
                <w:sz w:val="28"/>
                <w:szCs w:val="28"/>
              </w:rPr>
              <w:t xml:space="preserve"> </w: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GV: Vậy em tìm x bằng cách nào?</w: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HS: Tìm như BT tìm x thông thường và chú ý khi kết luận</w: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=&gt; Gv chốt lại kiến thức về dạng toán tìm x và cho HS làm một số câu tự vận dụng</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GV nêu yêu cầu bài tập 4</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HS đọc yêu cầu tìm lời giải</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Nếu HS chưa có cách làm GV gợi ý</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Gợi ý: Tương tự như bài toán trên viết số 49 dưới dạng luỹ thừa của 7</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Gv gọi 4 học sinh lên bảng trình bày lời giải, học sinh dưới lớp cùng làm và nhận xét.</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- 4 HS lên bảng thực hiện yêu cầu bài toán</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Gv cho học sinh suy nghĩ làm bài </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GV: Em hãy nêu cách làm chung của những bài toán tìm x</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 HS: Lần lượt làm mất dần các hạng tử tự do cho đến khi còn x </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GV: Gọi 4 học sinh lên bảng cùng lúc để làm học sinh trung bình: câu a,b</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học sinh khá: câu c,d</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HS lên bảng</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Gợi ý: Đưa 125 về luỹ thừa cơ số 5 (câu b)</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Tương tự đối với những câu còn lại </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đưa về luỹ thừa cùng cơ số)</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Gv gọi HS dưới lớp n/xét, bổ sung.</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-GV quan sát nhận xét sửa sai cho </w:t>
            </w:r>
            <w:r w:rsidRPr="00F9414B">
              <w:rPr>
                <w:rFonts w:ascii="Times New Roman" w:eastAsia="Times New Roman" w:hAnsi="Times New Roman" w:cs="Times New Roman"/>
                <w:sz w:val="28"/>
                <w:szCs w:val="24"/>
              </w:rPr>
              <w:lastRenderedPageBreak/>
              <w:t>HS và chốt lại cách làm các bài toán tương tự</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Dành cho học sinh khá, HS 6A</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*Gợi ý: </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B1: Nhân cả 2 vế của đẳng thức với 2</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B2: Làm xuất hiện biểu thức A ở vế phải</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 B3: Trừ cả 2 vế cho A </w:t>
            </w:r>
            <w:r w:rsidRPr="00F9414B">
              <w:rPr>
                <w:rFonts w:ascii="Times New Roman" w:eastAsia="Times New Roman" w:hAnsi="Times New Roman" w:cs="Times New Roman"/>
                <w:sz w:val="28"/>
                <w:szCs w:val="28"/>
              </w:rPr>
              <w:sym w:font="Symbol" w:char="F0DE"/>
            </w:r>
            <w:r w:rsidRPr="00F9414B">
              <w:rPr>
                <w:rFonts w:ascii="Times New Roman" w:eastAsia="Times New Roman" w:hAnsi="Times New Roman" w:cs="Times New Roman"/>
                <w:sz w:val="28"/>
                <w:szCs w:val="24"/>
              </w:rPr>
              <w:t xml:space="preserve"> A</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Bài 6</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 Nếu </w:t>
            </w:r>
            <w:r w:rsidRPr="00F9414B">
              <w:rPr>
                <w:rFonts w:ascii="Calibri" w:eastAsia="Calibri" w:hAnsi="Calibri" w:cs="Times New Roman"/>
                <w:position w:val="-20"/>
                <w:sz w:val="24"/>
                <w:szCs w:val="24"/>
              </w:rPr>
              <w:object w:dxaOrig="1500" w:dyaOrig="520">
                <v:shape id="_x0000_i1038" type="#_x0000_t75" style="width:75.3pt;height:27.3pt" o:ole="">
                  <v:imagedata r:id="rId33" o:title=""/>
                </v:shape>
                <o:OLEObject Type="Embed" ProgID="Equation.DSMT4" ShapeID="_x0000_i1038" DrawAspect="Content" ObjectID="_1753707270" r:id="rId34"/>
              </w:object>
            </w:r>
            <w:r w:rsidRPr="00F9414B">
              <w:rPr>
                <w:rFonts w:ascii="Calibri" w:eastAsia="Calibri" w:hAnsi="Calibri" w:cs="Times New Roman"/>
                <w:sz w:val="24"/>
                <w:szCs w:val="24"/>
              </w:rPr>
              <w:t xml:space="preserve"> </w:t>
            </w:r>
            <w:r w:rsidRPr="00F9414B">
              <w:rPr>
                <w:rFonts w:ascii="Times New Roman" w:eastAsia="Times New Roman" w:hAnsi="Times New Roman" w:cs="Times New Roman"/>
                <w:sz w:val="28"/>
                <w:szCs w:val="24"/>
              </w:rPr>
              <w:t>thì có thoả mãn</w:t>
            </w:r>
            <w:r w:rsidRPr="00F9414B">
              <w:rPr>
                <w:rFonts w:ascii="Calibri" w:eastAsia="Calibri" w:hAnsi="Calibri" w:cs="Times New Roman"/>
                <w:position w:val="-6"/>
                <w:sz w:val="24"/>
                <w:szCs w:val="24"/>
              </w:rPr>
              <w:object w:dxaOrig="820" w:dyaOrig="340">
                <v:shape id="_x0000_i1039" type="#_x0000_t75" style="width:41.4pt;height:15.7pt" o:ole="">
                  <v:imagedata r:id="rId35" o:title=""/>
                </v:shape>
                <o:OLEObject Type="Embed" ProgID="Equation.DSMT4" ShapeID="_x0000_i1039" DrawAspect="Content" ObjectID="_1753707271" r:id="rId36"/>
              </w:object>
            </w:r>
            <w:r w:rsidRPr="00F9414B">
              <w:rPr>
                <w:rFonts w:ascii="Calibri" w:eastAsia="Calibri" w:hAnsi="Calibri" w:cs="Times New Roman"/>
                <w:sz w:val="24"/>
                <w:szCs w:val="24"/>
              </w:rPr>
              <w:t xml:space="preserve"> </w:t>
            </w:r>
            <w:r w:rsidRPr="00F9414B">
              <w:rPr>
                <w:rFonts w:ascii="Times New Roman" w:eastAsia="Times New Roman" w:hAnsi="Times New Roman" w:cs="Times New Roman"/>
                <w:sz w:val="28"/>
                <w:szCs w:val="24"/>
              </w:rPr>
              <w:t>không?</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 Tương tự nếu </w:t>
            </w:r>
            <w:r w:rsidRPr="00F9414B">
              <w:rPr>
                <w:rFonts w:ascii="Calibri" w:eastAsia="Calibri" w:hAnsi="Calibri" w:cs="Times New Roman"/>
                <w:position w:val="-8"/>
                <w:sz w:val="24"/>
                <w:szCs w:val="24"/>
              </w:rPr>
              <w:object w:dxaOrig="639" w:dyaOrig="300">
                <v:shape id="_x0000_i1040" type="#_x0000_t75" style="width:32.3pt;height:14.9pt" o:ole="">
                  <v:imagedata r:id="rId37" o:title=""/>
                </v:shape>
                <o:OLEObject Type="Embed" ProgID="Equation.DSMT4" ShapeID="_x0000_i1040" DrawAspect="Content" ObjectID="_1753707272" r:id="rId38"/>
              </w:object>
            </w:r>
            <w:r w:rsidRPr="00F9414B">
              <w:rPr>
                <w:rFonts w:ascii="Calibri" w:eastAsia="Calibri" w:hAnsi="Calibri" w:cs="Times New Roman"/>
                <w:sz w:val="24"/>
                <w:szCs w:val="24"/>
              </w:rPr>
              <w:t xml:space="preserve"> </w:t>
            </w:r>
            <w:r w:rsidRPr="00F9414B">
              <w:rPr>
                <w:rFonts w:ascii="Times New Roman" w:eastAsia="Times New Roman" w:hAnsi="Times New Roman" w:cs="Times New Roman"/>
                <w:sz w:val="28"/>
                <w:szCs w:val="24"/>
              </w:rPr>
              <w:t xml:space="preserve">thì </w:t>
            </w:r>
            <w:r w:rsidRPr="00F9414B">
              <w:rPr>
                <w:rFonts w:ascii="Calibri" w:eastAsia="Calibri" w:hAnsi="Calibri" w:cs="Times New Roman"/>
                <w:position w:val="-4"/>
                <w:sz w:val="24"/>
                <w:szCs w:val="24"/>
              </w:rPr>
              <w:object w:dxaOrig="279" w:dyaOrig="320">
                <v:shape id="_x0000_i1041" type="#_x0000_t75" style="width:14.05pt;height:14.9pt" o:ole="">
                  <v:imagedata r:id="rId39" o:title=""/>
                </v:shape>
                <o:OLEObject Type="Embed" ProgID="Equation.DSMT4" ShapeID="_x0000_i1041" DrawAspect="Content" ObjectID="_1753707273" r:id="rId40"/>
              </w:object>
            </w:r>
            <w:r w:rsidRPr="00F9414B">
              <w:rPr>
                <w:rFonts w:ascii="Times New Roman" w:eastAsia="Times New Roman" w:hAnsi="Times New Roman" w:cs="Times New Roman"/>
                <w:sz w:val="28"/>
                <w:szCs w:val="24"/>
              </w:rPr>
              <w:t xml:space="preserve"> có thoả mãn </w:t>
            </w:r>
            <w:r w:rsidRPr="00F9414B">
              <w:rPr>
                <w:rFonts w:ascii="Calibri" w:eastAsia="Calibri" w:hAnsi="Calibri" w:cs="Times New Roman"/>
                <w:position w:val="-6"/>
                <w:sz w:val="24"/>
                <w:szCs w:val="24"/>
              </w:rPr>
              <w:object w:dxaOrig="940" w:dyaOrig="340">
                <v:shape id="_x0000_i1042" type="#_x0000_t75" style="width:45.5pt;height:15.7pt" o:ole="">
                  <v:imagedata r:id="rId41" o:title=""/>
                </v:shape>
                <o:OLEObject Type="Embed" ProgID="Equation.DSMT4" ShapeID="_x0000_i1042" DrawAspect="Content" ObjectID="_1753707274" r:id="rId42"/>
              </w:object>
            </w:r>
            <w:r w:rsidRPr="00F9414B">
              <w:rPr>
                <w:rFonts w:ascii="Calibri" w:eastAsia="Calibri" w:hAnsi="Calibri" w:cs="Times New Roman"/>
                <w:sz w:val="24"/>
                <w:szCs w:val="24"/>
              </w:rPr>
              <w:t xml:space="preserve"> </w:t>
            </w:r>
            <w:r w:rsidRPr="00F9414B">
              <w:rPr>
                <w:rFonts w:ascii="Times New Roman" w:eastAsia="Times New Roman" w:hAnsi="Times New Roman" w:cs="Times New Roman"/>
                <w:sz w:val="28"/>
                <w:szCs w:val="24"/>
              </w:rPr>
              <w:t>không?</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8"/>
              </w:rPr>
              <w:sym w:font="Symbol" w:char="F0DE"/>
            </w:r>
            <w:r w:rsidRPr="00F9414B">
              <w:rPr>
                <w:rFonts w:ascii="Times New Roman" w:eastAsia="Times New Roman" w:hAnsi="Times New Roman" w:cs="Times New Roman"/>
                <w:sz w:val="28"/>
                <w:szCs w:val="24"/>
              </w:rPr>
              <w:t xml:space="preserve"> giá trị </w:t>
            </w:r>
            <w:r w:rsidRPr="00F9414B">
              <w:rPr>
                <w:rFonts w:ascii="Calibri" w:eastAsia="Calibri" w:hAnsi="Calibri" w:cs="Times New Roman"/>
                <w:position w:val="-4"/>
                <w:sz w:val="24"/>
                <w:szCs w:val="24"/>
              </w:rPr>
              <w:object w:dxaOrig="460" w:dyaOrig="200">
                <v:shape id="_x0000_i1043" type="#_x0000_t75" style="width:24pt;height:9.95pt" o:ole="">
                  <v:imagedata r:id="rId43" o:title=""/>
                </v:shape>
                <o:OLEObject Type="Embed" ProgID="Equation.DSMT4" ShapeID="_x0000_i1043" DrawAspect="Content" ObjectID="_1753707275" r:id="rId44"/>
              </w:objec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Tương tự như câu a học sinh tự làm và lên bảng trình bày lời giải</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Học sinh dưới lớp cùng làm và nhận xét, bổ sung.</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-GV quan sát nhận xét sửa sai cho HS và chốt lại cách làm các bài toán tương tự</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Bài 8: </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Có những cách nào để so sánh 2 luỹ thừa?</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Hs:</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Đưa 2 luỹ thừa về cùng cơ số</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Đưa 2 luỹ thừa về cùng số mũ</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Dũng luỹ thừa trung gian để so sánh.</w:t>
            </w:r>
          </w:p>
          <w:p w:rsidR="00F9414B" w:rsidRPr="00F9414B" w:rsidRDefault="00F9414B" w:rsidP="00F9414B">
            <w:pPr>
              <w:tabs>
                <w:tab w:val="left" w:pos="4320"/>
              </w:tabs>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GV: Hãy áp dụng các cách làm  đó vào các câu trong bài toán</w:t>
            </w:r>
          </w:p>
          <w:p w:rsidR="00F9414B" w:rsidRPr="00F9414B" w:rsidRDefault="00F9414B" w:rsidP="00F9414B">
            <w:pPr>
              <w:tabs>
                <w:tab w:val="left" w:pos="4320"/>
              </w:tabs>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HS thực hiện</w: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4"/>
              </w:rPr>
              <w:t>- GV quan sát nhận xét sửa sai cho HS và chốt lại cách làm các bài toán tương tự</w:t>
            </w:r>
          </w:p>
        </w:tc>
        <w:tc>
          <w:tcPr>
            <w:tcW w:w="4820" w:type="dxa"/>
          </w:tcPr>
          <w:p w:rsidR="00F9414B" w:rsidRPr="00F9414B" w:rsidRDefault="00F9414B" w:rsidP="00F9414B">
            <w:pPr>
              <w:tabs>
                <w:tab w:val="left" w:pos="4320"/>
              </w:tabs>
              <w:rPr>
                <w:rFonts w:ascii="Times New Roman" w:eastAsia="Times New Roman" w:hAnsi="Times New Roman" w:cs="Times New Roman"/>
                <w:b/>
                <w:sz w:val="28"/>
                <w:szCs w:val="28"/>
              </w:rPr>
            </w:pPr>
            <w:r w:rsidRPr="00F9414B">
              <w:rPr>
                <w:rFonts w:ascii="Times New Roman" w:eastAsia="Times New Roman" w:hAnsi="Times New Roman" w:cs="Times New Roman"/>
                <w:b/>
                <w:sz w:val="28"/>
                <w:szCs w:val="28"/>
              </w:rPr>
              <w:lastRenderedPageBreak/>
              <w:t>II. Bài tập</w:t>
            </w:r>
          </w:p>
          <w:p w:rsidR="00F9414B" w:rsidRPr="00F9414B" w:rsidRDefault="00F9414B" w:rsidP="00F9414B">
            <w:pPr>
              <w:rPr>
                <w:rFonts w:ascii="Times New Roman" w:eastAsia="Times New Roman" w:hAnsi="Times New Roman" w:cs="Times New Roman"/>
                <w:sz w:val="28"/>
                <w:szCs w:val="28"/>
              </w:rPr>
            </w:pPr>
            <w:r w:rsidRPr="00F9414B">
              <w:rPr>
                <w:rFonts w:ascii="Times New Roman" w:eastAsia="Times New Roman" w:hAnsi="Times New Roman" w:cs="Times New Roman"/>
                <w:b/>
                <w:bCs/>
                <w:sz w:val="28"/>
                <w:szCs w:val="28"/>
              </w:rPr>
              <w:t xml:space="preserve">Bài 1. </w:t>
            </w:r>
            <w:r w:rsidRPr="00F9414B">
              <w:rPr>
                <w:rFonts w:ascii="Times New Roman" w:eastAsia="Times New Roman" w:hAnsi="Times New Roman" w:cs="Times New Roman"/>
                <w:sz w:val="28"/>
                <w:szCs w:val="28"/>
              </w:rPr>
              <w:t>Tính tổng sau một cách hợp lý:</w:t>
            </w:r>
          </w:p>
          <w:p w:rsidR="00F9414B" w:rsidRPr="00F9414B" w:rsidRDefault="00F9414B" w:rsidP="00F9414B">
            <w:pPr>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a) </w:t>
            </w:r>
            <w:r w:rsidRPr="00F9414B">
              <w:rPr>
                <w:rFonts w:ascii="Times New Roman" w:eastAsia="Calibri" w:hAnsi="Times New Roman" w:cs="Times New Roman"/>
                <w:position w:val="-6"/>
                <w:sz w:val="28"/>
                <w:szCs w:val="28"/>
              </w:rPr>
              <w:object w:dxaOrig="1460" w:dyaOrig="279">
                <v:shape id="_x0000_i1044" type="#_x0000_t75" style="width:72.85pt;height:14.05pt" o:ole="">
                  <v:imagedata r:id="rId45" o:title=""/>
                </v:shape>
                <o:OLEObject Type="Embed" ProgID="Equation.DSMT4" ShapeID="_x0000_i1044" DrawAspect="Content" ObjectID="_1753707276" r:id="rId46"/>
              </w:object>
            </w:r>
            <w:r w:rsidRPr="00F9414B">
              <w:rPr>
                <w:rFonts w:ascii="Times New Roman" w:eastAsia="Calibri" w:hAnsi="Times New Roman" w:cs="Times New Roman"/>
                <w:position w:val="-16"/>
                <w:sz w:val="28"/>
                <w:szCs w:val="28"/>
              </w:rPr>
              <w:object w:dxaOrig="1880" w:dyaOrig="440">
                <v:shape id="_x0000_i1045" type="#_x0000_t75" style="width:95.15pt;height:23.15pt" o:ole="">
                  <v:imagedata r:id="rId47" o:title=""/>
                </v:shape>
                <o:OLEObject Type="Embed" ProgID="Equation.DSMT4" ShapeID="_x0000_i1045" DrawAspect="Content" ObjectID="_1753707277" r:id="rId48"/>
              </w:object>
            </w:r>
            <w:r w:rsidRPr="00F9414B">
              <w:rPr>
                <w:rFonts w:ascii="Times New Roman" w:eastAsia="Calibri" w:hAnsi="Times New Roman" w:cs="Times New Roman"/>
                <w:position w:val="-4"/>
                <w:sz w:val="28"/>
                <w:szCs w:val="28"/>
              </w:rPr>
              <w:object w:dxaOrig="660" w:dyaOrig="260">
                <v:shape id="_x0000_i1046" type="#_x0000_t75" style="width:33.1pt;height:13.25pt" o:ole="">
                  <v:imagedata r:id="rId49" o:title=""/>
                </v:shape>
                <o:OLEObject Type="Embed" ProgID="Equation.DSMT4" ShapeID="_x0000_i1046" DrawAspect="Content" ObjectID="_1753707278" r:id="rId50"/>
              </w:object>
            </w:r>
          </w:p>
          <w:p w:rsidR="00F9414B" w:rsidRPr="00F9414B" w:rsidRDefault="00F9414B" w:rsidP="00F9414B">
            <w:pPr>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b) </w:t>
            </w:r>
            <w:r w:rsidRPr="00F9414B">
              <w:rPr>
                <w:rFonts w:ascii="Times New Roman" w:eastAsia="Calibri" w:hAnsi="Times New Roman" w:cs="Times New Roman"/>
                <w:position w:val="-6"/>
                <w:sz w:val="28"/>
                <w:szCs w:val="28"/>
              </w:rPr>
              <w:object w:dxaOrig="2240" w:dyaOrig="279">
                <v:shape id="_x0000_i1047" type="#_x0000_t75" style="width:111.7pt;height:14.05pt" o:ole="">
                  <v:imagedata r:id="rId51" o:title=""/>
                </v:shape>
                <o:OLEObject Type="Embed" ProgID="Equation.DSMT4" ShapeID="_x0000_i1047" DrawAspect="Content" ObjectID="_1753707279" r:id="rId52"/>
              </w:object>
            </w:r>
          </w:p>
          <w:p w:rsidR="00F9414B" w:rsidRPr="00F9414B" w:rsidRDefault="00F9414B" w:rsidP="00F9414B">
            <w:pPr>
              <w:rPr>
                <w:rFonts w:ascii="Times New Roman" w:eastAsia="Times New Roman" w:hAnsi="Times New Roman" w:cs="Times New Roman"/>
                <w:bCs/>
                <w:sz w:val="28"/>
                <w:szCs w:val="28"/>
              </w:rPr>
            </w:pPr>
            <w:r w:rsidRPr="00F9414B">
              <w:rPr>
                <w:rFonts w:ascii="Times New Roman" w:eastAsia="Times New Roman" w:hAnsi="Times New Roman" w:cs="Times New Roman"/>
                <w:bCs/>
                <w:sz w:val="28"/>
                <w:szCs w:val="28"/>
              </w:rPr>
              <w:t xml:space="preserve"> </w:t>
            </w:r>
            <w:r w:rsidRPr="00F9414B">
              <w:rPr>
                <w:rFonts w:ascii="Times New Roman" w:eastAsia="Calibri" w:hAnsi="Times New Roman" w:cs="Times New Roman"/>
                <w:position w:val="-34"/>
                <w:sz w:val="28"/>
                <w:szCs w:val="28"/>
              </w:rPr>
              <w:object w:dxaOrig="2799" w:dyaOrig="800">
                <v:shape id="_x0000_i1048" type="#_x0000_t75" style="width:140.7pt;height:39.7pt" o:ole="">
                  <v:imagedata r:id="rId53" o:title=""/>
                </v:shape>
                <o:OLEObject Type="Embed" ProgID="Equation.DSMT4" ShapeID="_x0000_i1048" DrawAspect="Content" ObjectID="_1753707280" r:id="rId54"/>
              </w:object>
            </w:r>
          </w:p>
          <w:p w:rsidR="00F9414B" w:rsidRPr="00F9414B" w:rsidRDefault="00F9414B" w:rsidP="00F9414B">
            <w:pPr>
              <w:rPr>
                <w:rFonts w:ascii="Times New Roman" w:eastAsia="Times New Roman" w:hAnsi="Times New Roman" w:cs="Times New Roman"/>
                <w:sz w:val="28"/>
                <w:szCs w:val="28"/>
              </w:rPr>
            </w:pPr>
            <w:r w:rsidRPr="00F9414B">
              <w:rPr>
                <w:rFonts w:ascii="Times New Roman" w:eastAsia="Times New Roman" w:hAnsi="Times New Roman" w:cs="Times New Roman"/>
                <w:b/>
                <w:bCs/>
                <w:sz w:val="28"/>
                <w:szCs w:val="28"/>
              </w:rPr>
              <w:t>Bài 2</w:t>
            </w:r>
            <w:r w:rsidRPr="00F9414B">
              <w:rPr>
                <w:rFonts w:ascii="Times New Roman" w:eastAsia="Times New Roman" w:hAnsi="Times New Roman" w:cs="Times New Roman"/>
                <w:sz w:val="28"/>
                <w:szCs w:val="28"/>
              </w:rPr>
              <w:t>.  Tính nhanh các phép tính sau:</w:t>
            </w:r>
          </w:p>
          <w:p w:rsidR="00F9414B" w:rsidRPr="00F9414B" w:rsidRDefault="00F9414B" w:rsidP="00F9414B">
            <w:pPr>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a)</w:t>
            </w:r>
          </w:p>
          <w:p w:rsidR="00F9414B" w:rsidRPr="00F9414B" w:rsidRDefault="00F9414B" w:rsidP="00F9414B">
            <w:pPr>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object w:dxaOrig="2280" w:dyaOrig="440">
                <v:shape id="_x0000_i1049" type="#_x0000_t75" style="width:114.2pt;height:23.15pt" o:ole="">
                  <v:imagedata r:id="rId55" o:title=""/>
                </v:shape>
                <o:OLEObject Type="Embed" ProgID="Equation.DSMT4" ShapeID="_x0000_i1049" DrawAspect="Content" ObjectID="_1753707281" r:id="rId56"/>
              </w:object>
            </w:r>
            <w:r w:rsidRPr="00F9414B">
              <w:rPr>
                <w:rFonts w:ascii="Times New Roman" w:eastAsia="Times New Roman" w:hAnsi="Times New Roman" w:cs="Times New Roman"/>
                <w:sz w:val="28"/>
                <w:szCs w:val="28"/>
              </w:rPr>
              <w:object w:dxaOrig="2060" w:dyaOrig="279">
                <v:shape id="_x0000_i1050" type="#_x0000_t75" style="width:102.6pt;height:14.05pt" o:ole="">
                  <v:imagedata r:id="rId57" o:title=""/>
                </v:shape>
                <o:OLEObject Type="Embed" ProgID="Equation.DSMT4" ShapeID="_x0000_i1050" DrawAspect="Content" ObjectID="_1753707282" r:id="rId58"/>
              </w:object>
            </w:r>
          </w:p>
          <w:p w:rsidR="00F9414B" w:rsidRPr="00F9414B" w:rsidRDefault="00F9414B" w:rsidP="00F9414B">
            <w:pPr>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b/ </w:t>
            </w:r>
            <w:r w:rsidRPr="00F9414B">
              <w:rPr>
                <w:rFonts w:ascii="Times New Roman" w:eastAsia="Calibri" w:hAnsi="Times New Roman" w:cs="Times New Roman"/>
                <w:position w:val="-16"/>
                <w:sz w:val="28"/>
                <w:szCs w:val="28"/>
              </w:rPr>
              <w:object w:dxaOrig="2040" w:dyaOrig="440">
                <v:shape id="_x0000_i1051" type="#_x0000_t75" style="width:101.8pt;height:23.15pt" o:ole="">
                  <v:imagedata r:id="rId59" o:title=""/>
                </v:shape>
                <o:OLEObject Type="Embed" ProgID="Equation.DSMT4" ShapeID="_x0000_i1051" DrawAspect="Content" ObjectID="_1753707283" r:id="rId60"/>
              </w:object>
            </w:r>
            <w:r w:rsidRPr="00F9414B">
              <w:rPr>
                <w:rFonts w:ascii="Times New Roman" w:eastAsia="Calibri" w:hAnsi="Times New Roman" w:cs="Times New Roman"/>
                <w:position w:val="-6"/>
                <w:sz w:val="28"/>
                <w:szCs w:val="28"/>
              </w:rPr>
              <w:object w:dxaOrig="1760" w:dyaOrig="279">
                <v:shape id="_x0000_i1052" type="#_x0000_t75" style="width:86.9pt;height:14.05pt" o:ole="">
                  <v:imagedata r:id="rId61" o:title=""/>
                </v:shape>
                <o:OLEObject Type="Embed" ProgID="Equation.DSMT4" ShapeID="_x0000_i1052" DrawAspect="Content" ObjectID="_1753707284" r:id="rId62"/>
              </w:object>
            </w:r>
          </w:p>
          <w:p w:rsidR="00F9414B" w:rsidRPr="00F9414B" w:rsidRDefault="00F9414B" w:rsidP="00F9414B">
            <w:pPr>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c/ </w:t>
            </w:r>
            <w:r w:rsidRPr="00F9414B">
              <w:rPr>
                <w:rFonts w:ascii="Times New Roman" w:eastAsia="Calibri" w:hAnsi="Times New Roman" w:cs="Times New Roman"/>
                <w:position w:val="-6"/>
                <w:sz w:val="28"/>
                <w:szCs w:val="28"/>
              </w:rPr>
              <w:object w:dxaOrig="1160" w:dyaOrig="279">
                <v:shape id="_x0000_i1053" type="#_x0000_t75" style="width:57.95pt;height:14.05pt" o:ole="">
                  <v:imagedata r:id="rId63" o:title=""/>
                </v:shape>
                <o:OLEObject Type="Embed" ProgID="Equation.DSMT4" ShapeID="_x0000_i1053" DrawAspect="Content" ObjectID="_1753707285" r:id="rId64"/>
              </w:object>
            </w:r>
            <w:r w:rsidRPr="00F9414B">
              <w:rPr>
                <w:rFonts w:ascii="Times New Roman" w:eastAsia="Calibri" w:hAnsi="Times New Roman" w:cs="Times New Roman"/>
                <w:position w:val="-16"/>
                <w:sz w:val="28"/>
                <w:szCs w:val="28"/>
              </w:rPr>
              <w:object w:dxaOrig="2500" w:dyaOrig="440">
                <v:shape id="_x0000_i1054" type="#_x0000_t75" style="width:125.8pt;height:23.15pt" o:ole="">
                  <v:imagedata r:id="rId65" o:title=""/>
                </v:shape>
                <o:OLEObject Type="Embed" ProgID="Equation.DSMT4" ShapeID="_x0000_i1054" DrawAspect="Content" ObjectID="_1753707286" r:id="rId66"/>
              </w:object>
            </w:r>
          </w:p>
          <w:p w:rsidR="00F9414B" w:rsidRPr="00F9414B" w:rsidRDefault="00F9414B" w:rsidP="00F9414B">
            <w:pPr>
              <w:rPr>
                <w:rFonts w:ascii="Times New Roman" w:eastAsia="Times New Roman" w:hAnsi="Times New Roman" w:cs="Times New Roman"/>
                <w:i/>
                <w:iCs/>
                <w:sz w:val="28"/>
                <w:szCs w:val="28"/>
              </w:rPr>
            </w:pPr>
            <w:r w:rsidRPr="00F9414B">
              <w:rPr>
                <w:rFonts w:ascii="Times New Roman" w:eastAsia="Calibri" w:hAnsi="Times New Roman" w:cs="Times New Roman"/>
                <w:position w:val="-6"/>
                <w:sz w:val="28"/>
                <w:szCs w:val="28"/>
              </w:rPr>
              <w:object w:dxaOrig="2420" w:dyaOrig="279">
                <v:shape id="_x0000_i1055" type="#_x0000_t75" style="width:120pt;height:14.05pt" o:ole="">
                  <v:imagedata r:id="rId67" o:title=""/>
                </v:shape>
                <o:OLEObject Type="Embed" ProgID="Equation.DSMT4" ShapeID="_x0000_i1055" DrawAspect="Content" ObjectID="_1753707287" r:id="rId68"/>
              </w:object>
            </w:r>
            <w:r w:rsidRPr="00F9414B">
              <w:rPr>
                <w:rFonts w:ascii="Times New Roman" w:eastAsia="Times New Roman" w:hAnsi="Times New Roman" w:cs="Times New Roman"/>
                <w:sz w:val="28"/>
                <w:szCs w:val="28"/>
              </w:rPr>
              <w:t xml:space="preserve"> (cộng cùng một số vào số bị trừ và số trừ</w:t>
            </w:r>
          </w:p>
          <w:p w:rsidR="00F9414B" w:rsidRPr="00F9414B" w:rsidRDefault="00F9414B" w:rsidP="00F9414B">
            <w:pPr>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d/ </w:t>
            </w:r>
            <w:r w:rsidRPr="00F9414B">
              <w:rPr>
                <w:rFonts w:ascii="Times New Roman" w:eastAsia="Calibri" w:hAnsi="Times New Roman" w:cs="Times New Roman"/>
                <w:position w:val="-6"/>
                <w:sz w:val="28"/>
                <w:szCs w:val="28"/>
              </w:rPr>
              <w:object w:dxaOrig="1040" w:dyaOrig="279">
                <v:shape id="_x0000_i1056" type="#_x0000_t75" style="width:52.15pt;height:14.05pt" o:ole="">
                  <v:imagedata r:id="rId69" o:title=""/>
                </v:shape>
                <o:OLEObject Type="Embed" ProgID="Equation.DSMT4" ShapeID="_x0000_i1056" DrawAspect="Content" ObjectID="_1753707288" r:id="rId70"/>
              </w:object>
            </w:r>
            <w:r w:rsidRPr="00F9414B">
              <w:rPr>
                <w:rFonts w:ascii="Times New Roman" w:eastAsia="Calibri" w:hAnsi="Times New Roman" w:cs="Times New Roman"/>
                <w:position w:val="-16"/>
                <w:sz w:val="28"/>
                <w:szCs w:val="28"/>
              </w:rPr>
              <w:object w:dxaOrig="2400" w:dyaOrig="440">
                <v:shape id="_x0000_i1057" type="#_x0000_t75" style="width:119.15pt;height:23.15pt" o:ole="">
                  <v:imagedata r:id="rId71" o:title=""/>
                </v:shape>
                <o:OLEObject Type="Embed" ProgID="Equation.DSMT4" ShapeID="_x0000_i1057" DrawAspect="Content" ObjectID="_1753707289" r:id="rId72"/>
              </w:object>
            </w:r>
          </w:p>
          <w:p w:rsidR="00F9414B" w:rsidRPr="00F9414B" w:rsidRDefault="00F9414B" w:rsidP="00F9414B">
            <w:pPr>
              <w:rPr>
                <w:rFonts w:ascii="Times New Roman" w:eastAsia="Times New Roman" w:hAnsi="Times New Roman" w:cs="Times New Roman"/>
                <w:b/>
                <w:sz w:val="28"/>
                <w:szCs w:val="28"/>
              </w:rPr>
            </w:pPr>
            <w:r w:rsidRPr="00F9414B">
              <w:rPr>
                <w:rFonts w:ascii="Times New Roman" w:eastAsia="Calibri" w:hAnsi="Times New Roman" w:cs="Times New Roman"/>
                <w:sz w:val="28"/>
                <w:szCs w:val="28"/>
              </w:rPr>
              <w:t xml:space="preserve">  </w:t>
            </w:r>
            <w:r w:rsidRPr="00F9414B">
              <w:rPr>
                <w:rFonts w:ascii="Times New Roman" w:eastAsia="Calibri" w:hAnsi="Times New Roman" w:cs="Times New Roman"/>
                <w:position w:val="-6"/>
                <w:sz w:val="28"/>
                <w:szCs w:val="28"/>
              </w:rPr>
              <w:object w:dxaOrig="2060" w:dyaOrig="279">
                <v:shape id="_x0000_i1058" type="#_x0000_t75" style="width:102.6pt;height:14.05pt" o:ole="">
                  <v:imagedata r:id="rId73" o:title=""/>
                </v:shape>
                <o:OLEObject Type="Embed" ProgID="Equation.DSMT4" ShapeID="_x0000_i1058" DrawAspect="Content" ObjectID="_1753707290" r:id="rId74"/>
              </w:object>
            </w:r>
          </w:p>
          <w:p w:rsidR="00F9414B" w:rsidRPr="00F9414B" w:rsidRDefault="00F9414B" w:rsidP="00F9414B">
            <w:pPr>
              <w:rPr>
                <w:rFonts w:ascii="Times New Roman" w:eastAsia="Times New Roman" w:hAnsi="Times New Roman" w:cs="Times New Roman"/>
                <w:sz w:val="28"/>
                <w:szCs w:val="28"/>
              </w:rPr>
            </w:pPr>
            <w:r w:rsidRPr="00F9414B">
              <w:rPr>
                <w:rFonts w:ascii="Times New Roman" w:eastAsia="Times New Roman" w:hAnsi="Times New Roman" w:cs="Times New Roman"/>
                <w:b/>
                <w:sz w:val="28"/>
                <w:szCs w:val="28"/>
              </w:rPr>
              <w:t>Bài 3:</w:t>
            </w:r>
            <w:r w:rsidRPr="00F9414B">
              <w:rPr>
                <w:rFonts w:ascii="Times New Roman" w:eastAsia="Times New Roman" w:hAnsi="Times New Roman" w:cs="Times New Roman"/>
                <w:sz w:val="28"/>
                <w:szCs w:val="28"/>
              </w:rPr>
              <w:t xml:space="preserve"> Tìm </w:t>
            </w:r>
            <w:r w:rsidRPr="00F9414B">
              <w:rPr>
                <w:rFonts w:ascii="Times New Roman" w:eastAsia="Calibri" w:hAnsi="Times New Roman" w:cs="Times New Roman"/>
                <w:position w:val="-6"/>
                <w:sz w:val="28"/>
                <w:szCs w:val="28"/>
              </w:rPr>
              <w:object w:dxaOrig="660" w:dyaOrig="279">
                <v:shape id="_x0000_i1059" type="#_x0000_t75" style="width:33.1pt;height:14.05pt" o:ole="">
                  <v:imagedata r:id="rId75" o:title=""/>
                </v:shape>
                <o:OLEObject Type="Embed" ProgID="Equation.DSMT4" ShapeID="_x0000_i1059" DrawAspect="Content" ObjectID="_1753707291" r:id="rId76"/>
              </w:object>
            </w:r>
            <w:r w:rsidRPr="00F9414B">
              <w:rPr>
                <w:rFonts w:ascii="Times New Roman" w:eastAsia="Times New Roman" w:hAnsi="Times New Roman" w:cs="Times New Roman"/>
                <w:sz w:val="28"/>
                <w:szCs w:val="28"/>
              </w:rPr>
              <w:t xml:space="preserve"> biết </w:t>
            </w:r>
          </w:p>
          <w:tbl>
            <w:tblPr>
              <w:tblStyle w:val="TableGrid97"/>
              <w:tblW w:w="4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55"/>
              <w:gridCol w:w="2694"/>
            </w:tblGrid>
            <w:tr w:rsidR="00F9414B" w:rsidRPr="00F9414B" w:rsidTr="002C4248">
              <w:tc>
                <w:tcPr>
                  <w:tcW w:w="2155" w:type="dxa"/>
                </w:tcPr>
                <w:p w:rsidR="00F9414B" w:rsidRPr="00F9414B" w:rsidRDefault="00F9414B" w:rsidP="00F9414B">
                  <w:pPr>
                    <w:rPr>
                      <w:rFonts w:ascii="Times New Roman" w:eastAsia="Calibri" w:hAnsi="Times New Roman" w:cs="Times New Roman"/>
                      <w:sz w:val="28"/>
                      <w:szCs w:val="28"/>
                    </w:rPr>
                  </w:pPr>
                  <w:r w:rsidRPr="00F9414B">
                    <w:rPr>
                      <w:rFonts w:ascii="Times New Roman" w:eastAsia="Calibri" w:hAnsi="Times New Roman" w:cs="Times New Roman"/>
                      <w:position w:val="-18"/>
                      <w:sz w:val="28"/>
                      <w:szCs w:val="28"/>
                    </w:rPr>
                    <w:object w:dxaOrig="1880" w:dyaOrig="460">
                      <v:shape id="_x0000_i1060" type="#_x0000_t75" style="width:95.15pt;height:24pt" o:ole="">
                        <v:imagedata r:id="rId77" o:title=""/>
                      </v:shape>
                      <o:OLEObject Type="Embed" ProgID="Equation.DSMT4" ShapeID="_x0000_i1060" DrawAspect="Content" ObjectID="_1753707292" r:id="rId78"/>
                    </w:object>
                  </w:r>
                </w:p>
                <w:p w:rsidR="00F9414B" w:rsidRPr="00F9414B" w:rsidRDefault="00F9414B" w:rsidP="00F9414B">
                  <w:pPr>
                    <w:rPr>
                      <w:rFonts w:ascii="Times New Roman" w:eastAsia="Times New Roman" w:hAnsi="Times New Roman" w:cs="Times New Roman"/>
                      <w:sz w:val="28"/>
                      <w:szCs w:val="28"/>
                    </w:rPr>
                  </w:pPr>
                  <w:r w:rsidRPr="00F9414B">
                    <w:rPr>
                      <w:rFonts w:ascii="Times New Roman" w:eastAsia="Calibri" w:hAnsi="Times New Roman" w:cs="Times New Roman"/>
                      <w:sz w:val="28"/>
                      <w:szCs w:val="28"/>
                    </w:rPr>
                    <w:t xml:space="preserve">        </w:t>
                  </w:r>
                  <w:r w:rsidRPr="00F9414B">
                    <w:rPr>
                      <w:rFonts w:ascii="Times New Roman" w:eastAsia="Calibri" w:hAnsi="Times New Roman" w:cs="Times New Roman"/>
                      <w:position w:val="-4"/>
                      <w:sz w:val="28"/>
                      <w:szCs w:val="28"/>
                    </w:rPr>
                    <w:object w:dxaOrig="1120" w:dyaOrig="260">
                      <v:shape id="_x0000_i1061" type="#_x0000_t75" style="width:57.1pt;height:13.25pt" o:ole="">
                        <v:imagedata r:id="rId79" o:title=""/>
                      </v:shape>
                      <o:OLEObject Type="Embed" ProgID="Equation.DSMT4" ShapeID="_x0000_i1061" DrawAspect="Content" ObjectID="_1753707293" r:id="rId80"/>
                    </w:object>
                  </w:r>
                  <w:r w:rsidRPr="00F9414B">
                    <w:rPr>
                      <w:rFonts w:ascii="Times New Roman" w:eastAsia="Times New Roman" w:hAnsi="Times New Roman" w:cs="Times New Roman"/>
                      <w:sz w:val="28"/>
                      <w:szCs w:val="28"/>
                    </w:rPr>
                    <w:t xml:space="preserve">        </w:t>
                  </w:r>
                </w:p>
                <w:p w:rsidR="00F9414B" w:rsidRPr="00F9414B" w:rsidRDefault="00F9414B" w:rsidP="00F9414B">
                  <w:pPr>
                    <w:rPr>
                      <w:rFonts w:ascii="Times New Roman" w:eastAsia="Calibri" w:hAnsi="Times New Roman" w:cs="Times New Roman"/>
                      <w:sz w:val="28"/>
                      <w:szCs w:val="28"/>
                    </w:rPr>
                  </w:pPr>
                  <w:r w:rsidRPr="00F9414B">
                    <w:rPr>
                      <w:rFonts w:ascii="Times New Roman" w:eastAsia="Calibri" w:hAnsi="Times New Roman" w:cs="Times New Roman"/>
                      <w:sz w:val="28"/>
                      <w:szCs w:val="28"/>
                    </w:rPr>
                    <w:t xml:space="preserve">          </w:t>
                  </w:r>
                  <w:r w:rsidRPr="00F9414B">
                    <w:rPr>
                      <w:rFonts w:ascii="Times New Roman" w:eastAsia="Calibri" w:hAnsi="Times New Roman" w:cs="Times New Roman"/>
                      <w:position w:val="-4"/>
                      <w:sz w:val="28"/>
                      <w:szCs w:val="28"/>
                    </w:rPr>
                    <w:object w:dxaOrig="740" w:dyaOrig="260">
                      <v:shape id="_x0000_i1062" type="#_x0000_t75" style="width:38.05pt;height:13.25pt" o:ole="">
                        <v:imagedata r:id="rId81" o:title=""/>
                      </v:shape>
                      <o:OLEObject Type="Embed" ProgID="Equation.DSMT4" ShapeID="_x0000_i1062" DrawAspect="Content" ObjectID="_1753707294" r:id="rId82"/>
                    </w:object>
                  </w:r>
                </w:p>
                <w:p w:rsidR="00F9414B" w:rsidRPr="00F9414B" w:rsidRDefault="00F9414B" w:rsidP="00F9414B">
                  <w:pPr>
                    <w:rPr>
                      <w:rFonts w:ascii="Times New Roman" w:eastAsia="Calibri" w:hAnsi="Times New Roman" w:cs="Times New Roman"/>
                      <w:sz w:val="28"/>
                      <w:szCs w:val="28"/>
                    </w:rPr>
                  </w:pPr>
                </w:p>
                <w:p w:rsidR="00F9414B" w:rsidRPr="00F9414B" w:rsidRDefault="00F9414B" w:rsidP="00F9414B">
                  <w:pPr>
                    <w:rPr>
                      <w:rFonts w:ascii="Times New Roman" w:eastAsia="Calibri" w:hAnsi="Times New Roman" w:cs="Times New Roman"/>
                      <w:sz w:val="28"/>
                      <w:szCs w:val="28"/>
                    </w:rPr>
                  </w:pPr>
                  <w:r w:rsidRPr="00F9414B">
                    <w:rPr>
                      <w:rFonts w:ascii="Times New Roman" w:eastAsia="Calibri" w:hAnsi="Times New Roman" w:cs="Times New Roman"/>
                      <w:position w:val="-18"/>
                      <w:sz w:val="28"/>
                      <w:szCs w:val="28"/>
                    </w:rPr>
                    <w:object w:dxaOrig="2040" w:dyaOrig="460">
                      <v:shape id="_x0000_i1063" type="#_x0000_t75" style="width:101.8pt;height:24pt" o:ole="">
                        <v:imagedata r:id="rId83" o:title=""/>
                      </v:shape>
                      <o:OLEObject Type="Embed" ProgID="Equation.DSMT4" ShapeID="_x0000_i1063" DrawAspect="Content" ObjectID="_1753707295" r:id="rId84"/>
                    </w:object>
                  </w:r>
                </w:p>
                <w:p w:rsidR="00F9414B" w:rsidRPr="00F9414B" w:rsidRDefault="00F9414B" w:rsidP="00F9414B">
                  <w:pPr>
                    <w:rPr>
                      <w:rFonts w:ascii="Times New Roman" w:eastAsia="Calibri" w:hAnsi="Times New Roman" w:cs="Times New Roman"/>
                      <w:sz w:val="28"/>
                      <w:szCs w:val="28"/>
                    </w:rPr>
                  </w:pPr>
                  <w:r w:rsidRPr="00F9414B">
                    <w:rPr>
                      <w:rFonts w:ascii="Times New Roman" w:eastAsia="Calibri" w:hAnsi="Times New Roman" w:cs="Times New Roman"/>
                      <w:position w:val="-6"/>
                      <w:sz w:val="28"/>
                      <w:szCs w:val="28"/>
                    </w:rPr>
                    <w:object w:dxaOrig="1240" w:dyaOrig="279">
                      <v:shape id="_x0000_i1064" type="#_x0000_t75" style="width:62.05pt;height:14.05pt" o:ole="">
                        <v:imagedata r:id="rId85" o:title=""/>
                      </v:shape>
                      <o:OLEObject Type="Embed" ProgID="Equation.DSMT4" ShapeID="_x0000_i1064" DrawAspect="Content" ObjectID="_1753707296" r:id="rId86"/>
                    </w:object>
                  </w:r>
                </w:p>
                <w:p w:rsidR="00F9414B" w:rsidRPr="00F9414B" w:rsidRDefault="00F9414B" w:rsidP="00F9414B">
                  <w:pPr>
                    <w:rPr>
                      <w:rFonts w:ascii="Times New Roman" w:eastAsia="Calibri" w:hAnsi="Times New Roman" w:cs="Times New Roman"/>
                      <w:sz w:val="28"/>
                      <w:szCs w:val="28"/>
                    </w:rPr>
                  </w:pPr>
                  <w:r w:rsidRPr="00F9414B">
                    <w:rPr>
                      <w:rFonts w:ascii="Times New Roman" w:eastAsia="Calibri" w:hAnsi="Times New Roman" w:cs="Times New Roman"/>
                      <w:position w:val="-6"/>
                      <w:sz w:val="28"/>
                      <w:szCs w:val="28"/>
                    </w:rPr>
                    <w:object w:dxaOrig="1260" w:dyaOrig="279">
                      <v:shape id="_x0000_i1065" type="#_x0000_t75" style="width:62.9pt;height:14.05pt" o:ole="">
                        <v:imagedata r:id="rId87" o:title=""/>
                      </v:shape>
                      <o:OLEObject Type="Embed" ProgID="Equation.DSMT4" ShapeID="_x0000_i1065" DrawAspect="Content" ObjectID="_1753707297" r:id="rId88"/>
                    </w:object>
                  </w:r>
                </w:p>
                <w:p w:rsidR="00F9414B" w:rsidRPr="00F9414B" w:rsidRDefault="00F9414B" w:rsidP="00F9414B">
                  <w:pPr>
                    <w:rPr>
                      <w:rFonts w:ascii="Times New Roman" w:eastAsia="Calibri" w:hAnsi="Times New Roman" w:cs="Times New Roman"/>
                      <w:sz w:val="28"/>
                      <w:szCs w:val="28"/>
                    </w:rPr>
                  </w:pPr>
                  <w:r w:rsidRPr="00F9414B">
                    <w:rPr>
                      <w:rFonts w:ascii="Times New Roman" w:eastAsia="Calibri" w:hAnsi="Times New Roman" w:cs="Times New Roman"/>
                      <w:position w:val="-4"/>
                      <w:sz w:val="28"/>
                      <w:szCs w:val="28"/>
                    </w:rPr>
                    <w:object w:dxaOrig="740" w:dyaOrig="260">
                      <v:shape id="_x0000_i1066" type="#_x0000_t75" style="width:38.05pt;height:13.25pt" o:ole="">
                        <v:imagedata r:id="rId89" o:title=""/>
                      </v:shape>
                      <o:OLEObject Type="Embed" ProgID="Equation.DSMT4" ShapeID="_x0000_i1066" DrawAspect="Content" ObjectID="_1753707298" r:id="rId90"/>
                    </w:object>
                  </w:r>
                </w:p>
                <w:p w:rsidR="00F9414B" w:rsidRPr="00F9414B" w:rsidRDefault="00F9414B" w:rsidP="00F9414B">
                  <w:pPr>
                    <w:rPr>
                      <w:rFonts w:ascii="Times New Roman" w:eastAsia="Calibri" w:hAnsi="Times New Roman" w:cs="Times New Roman"/>
                      <w:sz w:val="28"/>
                      <w:szCs w:val="28"/>
                    </w:rPr>
                  </w:pPr>
                </w:p>
                <w:p w:rsidR="00F9414B" w:rsidRPr="00F9414B" w:rsidRDefault="00F9414B" w:rsidP="00F9414B">
                  <w:pPr>
                    <w:rPr>
                      <w:rFonts w:ascii="Times New Roman" w:eastAsia="Calibri" w:hAnsi="Times New Roman" w:cs="Times New Roman"/>
                      <w:sz w:val="28"/>
                      <w:szCs w:val="28"/>
                    </w:rPr>
                  </w:pPr>
                  <w:r w:rsidRPr="00F9414B">
                    <w:rPr>
                      <w:rFonts w:ascii="Times New Roman" w:eastAsia="Calibri" w:hAnsi="Times New Roman" w:cs="Times New Roman"/>
                      <w:position w:val="-18"/>
                      <w:sz w:val="28"/>
                      <w:szCs w:val="28"/>
                    </w:rPr>
                    <w:object w:dxaOrig="1980" w:dyaOrig="400">
                      <v:shape id="_x0000_i1067" type="#_x0000_t75" style="width:99.3pt;height:19.85pt" o:ole="">
                        <v:imagedata r:id="rId91" o:title=""/>
                      </v:shape>
                      <o:OLEObject Type="Embed" ProgID="Equation.DSMT4" ShapeID="_x0000_i1067" DrawAspect="Content" ObjectID="_1753707299" r:id="rId92"/>
                    </w:object>
                  </w:r>
                  <w:r w:rsidRPr="00F9414B">
                    <w:rPr>
                      <w:rFonts w:ascii="Times New Roman" w:eastAsia="Calibri" w:hAnsi="Times New Roman" w:cs="Times New Roman"/>
                      <w:position w:val="-6"/>
                      <w:sz w:val="28"/>
                      <w:szCs w:val="28"/>
                    </w:rPr>
                    <w:object w:dxaOrig="1120" w:dyaOrig="279">
                      <v:shape id="_x0000_i1068" type="#_x0000_t75" style="width:57.1pt;height:14.05pt" o:ole="">
                        <v:imagedata r:id="rId93" o:title=""/>
                      </v:shape>
                      <o:OLEObject Type="Embed" ProgID="Equation.DSMT4" ShapeID="_x0000_i1068" DrawAspect="Content" ObjectID="_1753707300" r:id="rId94"/>
                    </w:object>
                  </w:r>
                </w:p>
                <w:p w:rsidR="00F9414B" w:rsidRPr="00F9414B" w:rsidRDefault="00F9414B" w:rsidP="00F9414B">
                  <w:pPr>
                    <w:rPr>
                      <w:rFonts w:ascii="Times New Roman" w:eastAsia="Calibri" w:hAnsi="Times New Roman" w:cs="Times New Roman"/>
                      <w:sz w:val="28"/>
                      <w:szCs w:val="28"/>
                    </w:rPr>
                  </w:pPr>
                  <w:r w:rsidRPr="00F9414B">
                    <w:rPr>
                      <w:rFonts w:ascii="Times New Roman" w:eastAsia="Calibri" w:hAnsi="Times New Roman" w:cs="Times New Roman"/>
                      <w:position w:val="-6"/>
                      <w:sz w:val="28"/>
                      <w:szCs w:val="28"/>
                    </w:rPr>
                    <w:object w:dxaOrig="740" w:dyaOrig="279">
                      <v:shape id="_x0000_i1069" type="#_x0000_t75" style="width:38.05pt;height:14.05pt" o:ole="">
                        <v:imagedata r:id="rId95" o:title=""/>
                      </v:shape>
                      <o:OLEObject Type="Embed" ProgID="Equation.DSMT4" ShapeID="_x0000_i1069" DrawAspect="Content" ObjectID="_1753707301" r:id="rId96"/>
                    </w:object>
                  </w:r>
                </w:p>
                <w:p w:rsidR="00F9414B" w:rsidRPr="00F9414B" w:rsidRDefault="00F9414B" w:rsidP="00F9414B">
                  <w:pPr>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 Vậy </w:t>
                  </w:r>
                  <w:r w:rsidRPr="00F9414B">
                    <w:rPr>
                      <w:rFonts w:ascii="Times New Roman" w:eastAsia="Calibri" w:hAnsi="Times New Roman" w:cs="Times New Roman"/>
                      <w:position w:val="-20"/>
                      <w:sz w:val="28"/>
                      <w:szCs w:val="28"/>
                    </w:rPr>
                    <w:object w:dxaOrig="1740" w:dyaOrig="520">
                      <v:shape id="_x0000_i1070" type="#_x0000_t75" style="width:86.9pt;height:27.3pt" o:ole="">
                        <v:imagedata r:id="rId97" o:title=""/>
                      </v:shape>
                      <o:OLEObject Type="Embed" ProgID="Equation.DSMT4" ShapeID="_x0000_i1070" DrawAspect="Content" ObjectID="_1753707302" r:id="rId98"/>
                    </w:object>
                  </w:r>
                </w:p>
              </w:tc>
              <w:tc>
                <w:tcPr>
                  <w:tcW w:w="2694" w:type="dxa"/>
                </w:tcPr>
                <w:p w:rsidR="00F9414B" w:rsidRPr="00F9414B" w:rsidRDefault="00F9414B" w:rsidP="00F9414B">
                  <w:pPr>
                    <w:rPr>
                      <w:rFonts w:ascii="Times New Roman" w:eastAsia="Times New Roman" w:hAnsi="Times New Roman" w:cs="Times New Roman"/>
                      <w:b/>
                      <w:bCs/>
                      <w:sz w:val="28"/>
                      <w:szCs w:val="24"/>
                    </w:rPr>
                  </w:pPr>
                </w:p>
                <w:p w:rsidR="00F9414B" w:rsidRPr="00F9414B" w:rsidRDefault="00F9414B" w:rsidP="00F9414B">
                  <w:pPr>
                    <w:rPr>
                      <w:rFonts w:ascii="Times New Roman" w:eastAsia="Times New Roman" w:hAnsi="Times New Roman" w:cs="Times New Roman"/>
                      <w:b/>
                      <w:bCs/>
                      <w:sz w:val="28"/>
                      <w:szCs w:val="24"/>
                    </w:rPr>
                  </w:pPr>
                </w:p>
                <w:p w:rsidR="00F9414B" w:rsidRPr="00F9414B" w:rsidRDefault="00F9414B" w:rsidP="00F9414B">
                  <w:pPr>
                    <w:rPr>
                      <w:rFonts w:ascii="Times New Roman" w:eastAsia="Times New Roman" w:hAnsi="Times New Roman" w:cs="Times New Roman"/>
                      <w:b/>
                      <w:bCs/>
                      <w:sz w:val="28"/>
                      <w:szCs w:val="24"/>
                    </w:rPr>
                  </w:pPr>
                </w:p>
                <w:p w:rsidR="00F9414B" w:rsidRPr="00F9414B" w:rsidRDefault="00F9414B" w:rsidP="00F9414B">
                  <w:pPr>
                    <w:rPr>
                      <w:rFonts w:ascii="Times New Roman" w:eastAsia="Times New Roman" w:hAnsi="Times New Roman" w:cs="Times New Roman"/>
                      <w:b/>
                      <w:bCs/>
                      <w:sz w:val="28"/>
                      <w:szCs w:val="24"/>
                    </w:rPr>
                  </w:pPr>
                </w:p>
                <w:p w:rsidR="00F9414B" w:rsidRPr="00F9414B" w:rsidRDefault="00F9414B" w:rsidP="00F9414B">
                  <w:pPr>
                    <w:rPr>
                      <w:rFonts w:ascii="Times New Roman" w:eastAsia="Times New Roman" w:hAnsi="Times New Roman" w:cs="Times New Roman"/>
                      <w:b/>
                      <w:bCs/>
                      <w:sz w:val="28"/>
                      <w:szCs w:val="24"/>
                    </w:rPr>
                  </w:pPr>
                </w:p>
                <w:p w:rsidR="00F9414B" w:rsidRPr="00F9414B" w:rsidRDefault="00F9414B" w:rsidP="00F9414B">
                  <w:pPr>
                    <w:rPr>
                      <w:rFonts w:ascii="Times New Roman" w:eastAsia="Times New Roman" w:hAnsi="Times New Roman" w:cs="Times New Roman"/>
                      <w:b/>
                      <w:bCs/>
                      <w:sz w:val="28"/>
                      <w:szCs w:val="24"/>
                    </w:rPr>
                  </w:pPr>
                </w:p>
                <w:p w:rsidR="00F9414B" w:rsidRPr="00F9414B" w:rsidRDefault="00F9414B" w:rsidP="00F9414B">
                  <w:pPr>
                    <w:rPr>
                      <w:rFonts w:ascii="Times New Roman" w:eastAsia="Times New Roman" w:hAnsi="Times New Roman" w:cs="Times New Roman"/>
                      <w:b/>
                      <w:bCs/>
                      <w:sz w:val="28"/>
                      <w:szCs w:val="24"/>
                    </w:rPr>
                  </w:pPr>
                </w:p>
                <w:p w:rsidR="00F9414B" w:rsidRPr="00F9414B" w:rsidRDefault="00F9414B" w:rsidP="00F9414B">
                  <w:pPr>
                    <w:rPr>
                      <w:rFonts w:ascii="Times New Roman" w:eastAsia="Times New Roman" w:hAnsi="Times New Roman" w:cs="Times New Roman"/>
                      <w:b/>
                      <w:bCs/>
                      <w:sz w:val="28"/>
                      <w:szCs w:val="24"/>
                    </w:rPr>
                  </w:pPr>
                </w:p>
                <w:p w:rsidR="00F9414B" w:rsidRPr="00F9414B" w:rsidRDefault="00F9414B" w:rsidP="00F9414B">
                  <w:pPr>
                    <w:rPr>
                      <w:rFonts w:ascii="Times New Roman" w:eastAsia="Times New Roman" w:hAnsi="Times New Roman" w:cs="Times New Roman"/>
                      <w:b/>
                      <w:bCs/>
                      <w:sz w:val="28"/>
                      <w:szCs w:val="24"/>
                    </w:rPr>
                  </w:pPr>
                </w:p>
                <w:p w:rsidR="00F9414B" w:rsidRPr="00F9414B" w:rsidRDefault="00F9414B" w:rsidP="00F9414B">
                  <w:pPr>
                    <w:rPr>
                      <w:rFonts w:ascii="Times New Roman" w:eastAsia="Times New Roman" w:hAnsi="Times New Roman" w:cs="Times New Roman"/>
                      <w:b/>
                      <w:bCs/>
                      <w:sz w:val="28"/>
                      <w:szCs w:val="24"/>
                    </w:rPr>
                  </w:pPr>
                </w:p>
                <w:p w:rsidR="00F9414B" w:rsidRPr="00F9414B" w:rsidRDefault="00F9414B" w:rsidP="00F9414B">
                  <w:pPr>
                    <w:rPr>
                      <w:rFonts w:ascii="Times New Roman" w:eastAsia="Times New Roman" w:hAnsi="Times New Roman" w:cs="Times New Roman"/>
                      <w:b/>
                      <w:bCs/>
                      <w:sz w:val="28"/>
                      <w:szCs w:val="24"/>
                    </w:rPr>
                  </w:pPr>
                </w:p>
                <w:p w:rsidR="00F9414B" w:rsidRPr="00F9414B" w:rsidRDefault="00F9414B" w:rsidP="00F9414B">
                  <w:pPr>
                    <w:rPr>
                      <w:rFonts w:ascii="Times New Roman" w:eastAsia="Times New Roman" w:hAnsi="Times New Roman" w:cs="Times New Roman"/>
                      <w:b/>
                      <w:bCs/>
                      <w:sz w:val="28"/>
                      <w:szCs w:val="24"/>
                    </w:rPr>
                  </w:pPr>
                </w:p>
                <w:p w:rsidR="00F9414B" w:rsidRPr="00F9414B" w:rsidRDefault="00F9414B" w:rsidP="00F9414B">
                  <w:pPr>
                    <w:rPr>
                      <w:rFonts w:ascii="Times New Roman" w:eastAsia="Times New Roman" w:hAnsi="Times New Roman" w:cs="Times New Roman"/>
                      <w:b/>
                      <w:bCs/>
                      <w:sz w:val="28"/>
                      <w:szCs w:val="24"/>
                    </w:rPr>
                  </w:pPr>
                </w:p>
                <w:p w:rsidR="00F9414B" w:rsidRPr="00F9414B" w:rsidRDefault="00F9414B" w:rsidP="00F9414B">
                  <w:pPr>
                    <w:rPr>
                      <w:rFonts w:ascii="Times New Roman" w:eastAsia="Times New Roman" w:hAnsi="Times New Roman" w:cs="Times New Roman"/>
                      <w:b/>
                      <w:bCs/>
                      <w:sz w:val="28"/>
                      <w:szCs w:val="24"/>
                    </w:rPr>
                  </w:pPr>
                </w:p>
                <w:p w:rsidR="00F9414B" w:rsidRPr="00F9414B" w:rsidRDefault="00F9414B" w:rsidP="00F9414B">
                  <w:pPr>
                    <w:rPr>
                      <w:rFonts w:ascii="Times New Roman" w:eastAsia="Times New Roman" w:hAnsi="Times New Roman" w:cs="Times New Roman"/>
                      <w:b/>
                      <w:bCs/>
                      <w:sz w:val="28"/>
                      <w:szCs w:val="24"/>
                    </w:rPr>
                  </w:pPr>
                </w:p>
                <w:p w:rsidR="00F9414B" w:rsidRPr="00F9414B" w:rsidRDefault="00F9414B" w:rsidP="00F9414B">
                  <w:pPr>
                    <w:rPr>
                      <w:rFonts w:ascii="Times New Roman" w:eastAsia="Times New Roman" w:hAnsi="Times New Roman" w:cs="Times New Roman"/>
                      <w:b/>
                      <w:bCs/>
                      <w:sz w:val="28"/>
                      <w:szCs w:val="24"/>
                    </w:rPr>
                  </w:pPr>
                </w:p>
                <w:p w:rsidR="00F9414B" w:rsidRPr="00F9414B" w:rsidRDefault="00F9414B" w:rsidP="00F9414B">
                  <w:pPr>
                    <w:rPr>
                      <w:rFonts w:ascii="Times New Roman" w:eastAsia="Times New Roman" w:hAnsi="Times New Roman" w:cs="Times New Roman"/>
                      <w:b/>
                      <w:bCs/>
                      <w:sz w:val="28"/>
                      <w:szCs w:val="24"/>
                    </w:rPr>
                  </w:pPr>
                </w:p>
                <w:p w:rsidR="00F9414B" w:rsidRPr="00F9414B" w:rsidRDefault="00F9414B" w:rsidP="00F9414B">
                  <w:pPr>
                    <w:rPr>
                      <w:rFonts w:ascii="Times New Roman" w:eastAsia="Times New Roman" w:hAnsi="Times New Roman" w:cs="Times New Roman"/>
                      <w:b/>
                      <w:bCs/>
                      <w:sz w:val="28"/>
                      <w:szCs w:val="24"/>
                    </w:rPr>
                  </w:pPr>
                </w:p>
                <w:p w:rsidR="00F9414B" w:rsidRPr="00F9414B" w:rsidRDefault="00F9414B" w:rsidP="00F9414B">
                  <w:pPr>
                    <w:rPr>
                      <w:rFonts w:ascii="Times New Roman" w:eastAsia="Times New Roman" w:hAnsi="Times New Roman" w:cs="Times New Roman"/>
                      <w:b/>
                      <w:bCs/>
                      <w:sz w:val="28"/>
                      <w:szCs w:val="24"/>
                    </w:rPr>
                  </w:pPr>
                </w:p>
                <w:p w:rsidR="00F9414B" w:rsidRPr="00F9414B" w:rsidRDefault="00F9414B" w:rsidP="00F9414B">
                  <w:pPr>
                    <w:rPr>
                      <w:rFonts w:ascii="Times New Roman" w:eastAsia="Calibri" w:hAnsi="Times New Roman" w:cs="Times New Roman"/>
                      <w:sz w:val="28"/>
                      <w:szCs w:val="28"/>
                    </w:rPr>
                  </w:pPr>
                </w:p>
              </w:tc>
            </w:tr>
          </w:tbl>
          <w:p w:rsidR="00F9414B" w:rsidRPr="00F9414B" w:rsidRDefault="00F9414B" w:rsidP="00F9414B">
            <w:pPr>
              <w:tabs>
                <w:tab w:val="left" w:pos="4320"/>
              </w:tabs>
              <w:rPr>
                <w:rFonts w:ascii="Times New Roman" w:eastAsia="Times New Roman" w:hAnsi="Times New Roman" w:cs="Times New Roman"/>
                <w:sz w:val="28"/>
                <w:szCs w:val="28"/>
              </w:rPr>
            </w:pPr>
          </w:p>
          <w:p w:rsidR="00F9414B" w:rsidRPr="00F9414B" w:rsidRDefault="00F9414B" w:rsidP="00F9414B">
            <w:pPr>
              <w:tabs>
                <w:tab w:val="left" w:pos="4320"/>
              </w:tabs>
              <w:rPr>
                <w:rFonts w:ascii="Times New Roman" w:eastAsia="Times New Roman" w:hAnsi="Times New Roman" w:cs="Times New Roman"/>
                <w:sz w:val="28"/>
                <w:szCs w:val="28"/>
              </w:rPr>
            </w:pPr>
          </w:p>
          <w:p w:rsidR="00F9414B" w:rsidRPr="00F9414B" w:rsidRDefault="00F9414B" w:rsidP="00F9414B">
            <w:pPr>
              <w:tabs>
                <w:tab w:val="left" w:pos="4320"/>
              </w:tabs>
              <w:rPr>
                <w:rFonts w:ascii="Times New Roman" w:eastAsia="Times New Roman" w:hAnsi="Times New Roman" w:cs="Times New Roman"/>
                <w:sz w:val="28"/>
                <w:szCs w:val="28"/>
              </w:rPr>
            </w:pP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b/>
                <w:bCs/>
                <w:sz w:val="28"/>
                <w:szCs w:val="24"/>
              </w:rPr>
              <w:t>Bài 4.</w:t>
            </w:r>
            <w:r w:rsidRPr="00F9414B">
              <w:rPr>
                <w:rFonts w:ascii="Times New Roman" w:eastAsia="Times New Roman" w:hAnsi="Times New Roman" w:cs="Times New Roman"/>
                <w:sz w:val="28"/>
                <w:szCs w:val="24"/>
              </w:rPr>
              <w:t xml:space="preserve"> Tìm số tự nhiên n biết</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a, </w:t>
            </w:r>
            <w:r w:rsidRPr="00F9414B">
              <w:rPr>
                <w:rFonts w:ascii="Calibri" w:eastAsia="Calibri" w:hAnsi="Calibri" w:cs="Times New Roman"/>
                <w:position w:val="-6"/>
                <w:sz w:val="24"/>
                <w:szCs w:val="24"/>
              </w:rPr>
              <w:object w:dxaOrig="859" w:dyaOrig="340">
                <v:shape id="_x0000_i1071" type="#_x0000_t75" style="width:43.05pt;height:15.7pt" o:ole="">
                  <v:imagedata r:id="rId99" o:title=""/>
                </v:shape>
                <o:OLEObject Type="Embed" ProgID="Equation.DSMT4" ShapeID="_x0000_i1071" DrawAspect="Content" ObjectID="_1753707303" r:id="rId100"/>
              </w:object>
            </w:r>
            <w:r w:rsidRPr="00F9414B">
              <w:rPr>
                <w:rFonts w:ascii="Times New Roman" w:eastAsia="Times New Roman" w:hAnsi="Times New Roman" w:cs="Times New Roman"/>
                <w:sz w:val="28"/>
                <w:szCs w:val="24"/>
              </w:rPr>
              <w:t xml:space="preserve">         b, </w:t>
            </w:r>
            <w:r w:rsidRPr="00F9414B">
              <w:rPr>
                <w:rFonts w:ascii="Calibri" w:eastAsia="Calibri" w:hAnsi="Calibri" w:cs="Times New Roman"/>
                <w:position w:val="-4"/>
                <w:sz w:val="24"/>
                <w:szCs w:val="24"/>
              </w:rPr>
              <w:object w:dxaOrig="960" w:dyaOrig="320">
                <v:shape id="_x0000_i1072" type="#_x0000_t75" style="width:47.15pt;height:14.9pt" o:ole="">
                  <v:imagedata r:id="rId101" o:title=""/>
                </v:shape>
                <o:OLEObject Type="Embed" ProgID="Equation.DSMT4" ShapeID="_x0000_i1072" DrawAspect="Content" ObjectID="_1753707304" r:id="rId102"/>
              </w:objec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c, </w:t>
            </w:r>
            <w:r w:rsidRPr="00F9414B">
              <w:rPr>
                <w:rFonts w:ascii="Calibri" w:eastAsia="Calibri" w:hAnsi="Calibri" w:cs="Times New Roman"/>
                <w:position w:val="-4"/>
                <w:sz w:val="24"/>
                <w:szCs w:val="24"/>
              </w:rPr>
              <w:object w:dxaOrig="859" w:dyaOrig="320">
                <v:shape id="_x0000_i1073" type="#_x0000_t75" style="width:43.05pt;height:14.9pt" o:ole="">
                  <v:imagedata r:id="rId103" o:title=""/>
                </v:shape>
                <o:OLEObject Type="Embed" ProgID="Equation.DSMT4" ShapeID="_x0000_i1073" DrawAspect="Content" ObjectID="_1753707305" r:id="rId104"/>
              </w:object>
            </w:r>
            <w:r w:rsidRPr="00F9414B">
              <w:rPr>
                <w:rFonts w:ascii="Calibri" w:eastAsia="Calibri" w:hAnsi="Calibri" w:cs="Times New Roman"/>
                <w:sz w:val="24"/>
                <w:szCs w:val="24"/>
              </w:rPr>
              <w:t xml:space="preserve">             </w:t>
            </w:r>
            <w:r w:rsidRPr="00F9414B">
              <w:rPr>
                <w:rFonts w:ascii="Times New Roman" w:eastAsia="Times New Roman" w:hAnsi="Times New Roman" w:cs="Times New Roman"/>
                <w:sz w:val="28"/>
                <w:szCs w:val="24"/>
              </w:rPr>
              <w:t xml:space="preserve">d, </w:t>
            </w:r>
            <w:r w:rsidRPr="00F9414B">
              <w:rPr>
                <w:rFonts w:ascii="Calibri" w:eastAsia="Calibri" w:hAnsi="Calibri" w:cs="Times New Roman"/>
                <w:position w:val="-4"/>
                <w:sz w:val="24"/>
                <w:szCs w:val="24"/>
              </w:rPr>
              <w:object w:dxaOrig="960" w:dyaOrig="320">
                <v:shape id="_x0000_i1074" type="#_x0000_t75" style="width:47.15pt;height:14.9pt" o:ole="">
                  <v:imagedata r:id="rId105" o:title=""/>
                </v:shape>
                <o:OLEObject Type="Embed" ProgID="Equation.DSMT4" ShapeID="_x0000_i1074" DrawAspect="Content" ObjectID="_1753707306" r:id="rId106"/>
              </w:object>
            </w:r>
          </w:p>
          <w:p w:rsidR="00F9414B" w:rsidRPr="00F9414B" w:rsidRDefault="00F9414B" w:rsidP="00F9414B">
            <w:pPr>
              <w:jc w:val="cente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Bài làm:</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a, </w:t>
            </w:r>
            <w:r w:rsidRPr="00F9414B">
              <w:rPr>
                <w:rFonts w:ascii="Calibri" w:eastAsia="Calibri" w:hAnsi="Calibri" w:cs="Times New Roman"/>
                <w:position w:val="-6"/>
                <w:sz w:val="24"/>
                <w:szCs w:val="24"/>
              </w:rPr>
              <w:object w:dxaOrig="2320" w:dyaOrig="340">
                <v:shape id="_x0000_i1075" type="#_x0000_t75" style="width:116.7pt;height:15.7pt" o:ole="">
                  <v:imagedata r:id="rId107" o:title=""/>
                </v:shape>
                <o:OLEObject Type="Embed" ProgID="Equation.DSMT4" ShapeID="_x0000_i1075" DrawAspect="Content" ObjectID="_1753707307" r:id="rId108"/>
              </w:objec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b, </w:t>
            </w:r>
            <w:r w:rsidRPr="00F9414B">
              <w:rPr>
                <w:rFonts w:ascii="Calibri" w:eastAsia="Calibri" w:hAnsi="Calibri" w:cs="Times New Roman"/>
                <w:position w:val="-6"/>
                <w:sz w:val="24"/>
                <w:szCs w:val="24"/>
              </w:rPr>
              <w:object w:dxaOrig="2439" w:dyaOrig="340">
                <v:shape id="_x0000_i1076" type="#_x0000_t75" style="width:120.85pt;height:15.7pt" o:ole="">
                  <v:imagedata r:id="rId109" o:title=""/>
                </v:shape>
                <o:OLEObject Type="Embed" ProgID="Equation.DSMT4" ShapeID="_x0000_i1076" DrawAspect="Content" ObjectID="_1753707308" r:id="rId110"/>
              </w:objec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c, </w:t>
            </w:r>
            <w:r w:rsidRPr="00F9414B">
              <w:rPr>
                <w:rFonts w:ascii="Calibri" w:eastAsia="Calibri" w:hAnsi="Calibri" w:cs="Times New Roman"/>
                <w:position w:val="-6"/>
                <w:sz w:val="24"/>
                <w:szCs w:val="24"/>
              </w:rPr>
              <w:object w:dxaOrig="2320" w:dyaOrig="340">
                <v:shape id="_x0000_i1077" type="#_x0000_t75" style="width:116.7pt;height:15.7pt" o:ole="">
                  <v:imagedata r:id="rId111" o:title=""/>
                </v:shape>
                <o:OLEObject Type="Embed" ProgID="Equation.DSMT4" ShapeID="_x0000_i1077" DrawAspect="Content" ObjectID="_1753707309" r:id="rId112"/>
              </w:object>
            </w:r>
          </w:p>
          <w:p w:rsidR="00F9414B" w:rsidRPr="00F9414B" w:rsidRDefault="00F9414B" w:rsidP="00F9414B">
            <w:pPr>
              <w:tabs>
                <w:tab w:val="left" w:pos="4320"/>
              </w:tabs>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d, </w:t>
            </w:r>
            <w:r w:rsidRPr="00F9414B">
              <w:rPr>
                <w:rFonts w:ascii="Calibri" w:eastAsia="Calibri" w:hAnsi="Calibri" w:cs="Times New Roman"/>
                <w:position w:val="-6"/>
                <w:sz w:val="24"/>
                <w:szCs w:val="24"/>
              </w:rPr>
              <w:object w:dxaOrig="2420" w:dyaOrig="340">
                <v:shape id="_x0000_i1078" type="#_x0000_t75" style="width:120pt;height:15.7pt" o:ole="">
                  <v:imagedata r:id="rId113" o:title=""/>
                </v:shape>
                <o:OLEObject Type="Embed" ProgID="Equation.DSMT4" ShapeID="_x0000_i1078" DrawAspect="Content" ObjectID="_1753707310" r:id="rId114"/>
              </w:objec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b/>
                <w:bCs/>
                <w:sz w:val="28"/>
                <w:szCs w:val="24"/>
              </w:rPr>
              <w:t>Bài 5.</w:t>
            </w:r>
            <w:r w:rsidRPr="00F9414B">
              <w:rPr>
                <w:rFonts w:ascii="Times New Roman" w:eastAsia="Times New Roman" w:hAnsi="Times New Roman" w:cs="Times New Roman"/>
                <w:sz w:val="28"/>
                <w:szCs w:val="24"/>
              </w:rPr>
              <w:t xml:space="preserve"> Tìm x </w:t>
            </w:r>
            <w:r w:rsidRPr="00F9414B">
              <w:rPr>
                <w:rFonts w:ascii="Times New Roman" w:eastAsia="Times New Roman" w:hAnsi="Times New Roman" w:cs="Times New Roman"/>
                <w:sz w:val="28"/>
                <w:szCs w:val="24"/>
              </w:rPr>
              <w:sym w:font="Symbol" w:char="F0CE"/>
            </w:r>
            <w:r w:rsidRPr="00F9414B">
              <w:rPr>
                <w:rFonts w:ascii="Times New Roman" w:eastAsia="Times New Roman" w:hAnsi="Times New Roman" w:cs="Times New Roman"/>
                <w:sz w:val="28"/>
                <w:szCs w:val="24"/>
              </w:rPr>
              <w:t xml:space="preserve"> N biết</w:t>
            </w: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18"/>
                <w:sz w:val="24"/>
                <w:szCs w:val="24"/>
              </w:rPr>
              <w:object w:dxaOrig="1939" w:dyaOrig="460">
                <v:shape id="_x0000_i1079" type="#_x0000_t75" style="width:98.5pt;height:24pt" o:ole="">
                  <v:imagedata r:id="rId115" o:title=""/>
                </v:shape>
                <o:OLEObject Type="Embed" ProgID="Equation.DSMT4" ShapeID="_x0000_i1079" DrawAspect="Content" ObjectID="_1753707311" r:id="rId116"/>
              </w:object>
            </w:r>
            <w:r w:rsidRPr="00F9414B">
              <w:rPr>
                <w:rFonts w:ascii="Calibri" w:eastAsia="Calibri" w:hAnsi="Calibri" w:cs="Times New Roman"/>
                <w:sz w:val="24"/>
                <w:szCs w:val="24"/>
              </w:rPr>
              <w:t xml:space="preserve">  </w:t>
            </w:r>
            <w:r w:rsidRPr="00F9414B">
              <w:rPr>
                <w:rFonts w:ascii="Calibri" w:eastAsia="Calibri" w:hAnsi="Calibri" w:cs="Times New Roman"/>
                <w:position w:val="-18"/>
                <w:sz w:val="24"/>
                <w:szCs w:val="24"/>
              </w:rPr>
              <w:object w:dxaOrig="1300" w:dyaOrig="460">
                <v:shape id="_x0000_i1080" type="#_x0000_t75" style="width:62.9pt;height:24pt" o:ole="">
                  <v:imagedata r:id="rId117" o:title=""/>
                </v:shape>
                <o:OLEObject Type="Embed" ProgID="Equation.DSMT4" ShapeID="_x0000_i1080" DrawAspect="Content" ObjectID="_1753707312" r:id="rId118"/>
              </w:object>
            </w: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18"/>
                <w:sz w:val="24"/>
                <w:szCs w:val="24"/>
              </w:rPr>
              <w:object w:dxaOrig="2060" w:dyaOrig="460">
                <v:shape id="_x0000_i1081" type="#_x0000_t75" style="width:102.6pt;height:24pt" o:ole="">
                  <v:imagedata r:id="rId119" o:title=""/>
                </v:shape>
                <o:OLEObject Type="Embed" ProgID="Equation.DSMT4" ShapeID="_x0000_i1081" DrawAspect="Content" ObjectID="_1753707313" r:id="rId120"/>
              </w:object>
            </w: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20"/>
                <w:sz w:val="24"/>
                <w:szCs w:val="24"/>
              </w:rPr>
              <w:object w:dxaOrig="3300" w:dyaOrig="520">
                <v:shape id="_x0000_i1082" type="#_x0000_t75" style="width:165.5pt;height:27.3pt" o:ole="">
                  <v:imagedata r:id="rId121" o:title=""/>
                </v:shape>
                <o:OLEObject Type="Embed" ProgID="Equation.DSMT4" ShapeID="_x0000_i1082" DrawAspect="Content" ObjectID="_1753707314" r:id="rId122"/>
              </w:objec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                           Bài làm:</w:t>
            </w:r>
          </w:p>
          <w:p w:rsidR="00F9414B" w:rsidRPr="00F9414B" w:rsidRDefault="00F9414B" w:rsidP="00F9414B">
            <w:pPr>
              <w:rPr>
                <w:rFonts w:ascii="Calibri" w:eastAsia="Calibri" w:hAnsi="Calibri" w:cs="Times New Roman"/>
                <w:sz w:val="24"/>
                <w:szCs w:val="24"/>
              </w:rPr>
            </w:pP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18"/>
                <w:sz w:val="24"/>
                <w:szCs w:val="24"/>
              </w:rPr>
              <w:object w:dxaOrig="1540" w:dyaOrig="460">
                <v:shape id="_x0000_i1083" type="#_x0000_t75" style="width:76.15pt;height:24pt" o:ole="">
                  <v:imagedata r:id="rId123" o:title=""/>
                </v:shape>
                <o:OLEObject Type="Embed" ProgID="Equation.DSMT4" ShapeID="_x0000_i1083" DrawAspect="Content" ObjectID="_1753707315" r:id="rId124"/>
              </w:object>
            </w: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6"/>
                <w:sz w:val="24"/>
                <w:szCs w:val="24"/>
              </w:rPr>
              <w:object w:dxaOrig="1359" w:dyaOrig="279">
                <v:shape id="_x0000_i1084" type="#_x0000_t75" style="width:68.7pt;height:14.05pt" o:ole="">
                  <v:imagedata r:id="rId125" o:title=""/>
                </v:shape>
                <o:OLEObject Type="Embed" ProgID="Equation.DSMT4" ShapeID="_x0000_i1084" DrawAspect="Content" ObjectID="_1753707316" r:id="rId126"/>
              </w:object>
            </w: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4"/>
                <w:sz w:val="24"/>
                <w:szCs w:val="24"/>
              </w:rPr>
              <w:object w:dxaOrig="740" w:dyaOrig="260">
                <v:shape id="_x0000_i1085" type="#_x0000_t75" style="width:38.05pt;height:13.25pt" o:ole="">
                  <v:imagedata r:id="rId127" o:title=""/>
                </v:shape>
                <o:OLEObject Type="Embed" ProgID="Equation.DSMT4" ShapeID="_x0000_i1085" DrawAspect="Content" ObjectID="_1753707317" r:id="rId128"/>
              </w:object>
            </w: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4"/>
                <w:sz w:val="24"/>
                <w:szCs w:val="24"/>
              </w:rPr>
              <w:object w:dxaOrig="639" w:dyaOrig="260">
                <v:shape id="_x0000_i1086" type="#_x0000_t75" style="width:32.3pt;height:13.25pt" o:ole="">
                  <v:imagedata r:id="rId129" o:title=""/>
                </v:shape>
                <o:OLEObject Type="Embed" ProgID="Equation.DSMT4" ShapeID="_x0000_i1086" DrawAspect="Content" ObjectID="_1753707318" r:id="rId130"/>
              </w:object>
            </w: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18"/>
                <w:sz w:val="24"/>
                <w:szCs w:val="24"/>
              </w:rPr>
              <w:object w:dxaOrig="1140" w:dyaOrig="460">
                <v:shape id="_x0000_i1087" type="#_x0000_t75" style="width:57.95pt;height:24pt" o:ole="">
                  <v:imagedata r:id="rId131" o:title=""/>
                </v:shape>
                <o:OLEObject Type="Embed" ProgID="Equation.DSMT4" ShapeID="_x0000_i1087" DrawAspect="Content" ObjectID="_1753707319" r:id="rId132"/>
              </w:object>
            </w: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6"/>
                <w:sz w:val="24"/>
                <w:szCs w:val="24"/>
              </w:rPr>
              <w:object w:dxaOrig="1300" w:dyaOrig="279">
                <v:shape id="_x0000_i1088" type="#_x0000_t75" style="width:62.9pt;height:14.05pt" o:ole="">
                  <v:imagedata r:id="rId133" o:title=""/>
                </v:shape>
                <o:OLEObject Type="Embed" ProgID="Equation.DSMT4" ShapeID="_x0000_i1088" DrawAspect="Content" ObjectID="_1753707320" r:id="rId134"/>
              </w:object>
            </w: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4"/>
                <w:sz w:val="24"/>
                <w:szCs w:val="24"/>
              </w:rPr>
              <w:object w:dxaOrig="620" w:dyaOrig="260">
                <v:shape id="_x0000_i1089" type="#_x0000_t75" style="width:30.6pt;height:13.25pt" o:ole="">
                  <v:imagedata r:id="rId135" o:title=""/>
                </v:shape>
                <o:OLEObject Type="Embed" ProgID="Equation.DSMT4" ShapeID="_x0000_i1089" DrawAspect="Content" ObjectID="_1753707321" r:id="rId136"/>
              </w:object>
            </w: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18"/>
                <w:sz w:val="24"/>
                <w:szCs w:val="24"/>
              </w:rPr>
              <w:object w:dxaOrig="2060" w:dyaOrig="460">
                <v:shape id="_x0000_i1090" type="#_x0000_t75" style="width:102.6pt;height:24pt" o:ole="">
                  <v:imagedata r:id="rId137" o:title=""/>
                </v:shape>
                <o:OLEObject Type="Embed" ProgID="Equation.DSMT4" ShapeID="_x0000_i1090" DrawAspect="Content" ObjectID="_1753707322" r:id="rId138"/>
              </w:object>
            </w: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18"/>
                <w:sz w:val="24"/>
                <w:szCs w:val="24"/>
              </w:rPr>
              <w:object w:dxaOrig="1820" w:dyaOrig="460">
                <v:shape id="_x0000_i1091" type="#_x0000_t75" style="width:90.2pt;height:24pt" o:ole="">
                  <v:imagedata r:id="rId139" o:title=""/>
                </v:shape>
                <o:OLEObject Type="Embed" ProgID="Equation.DSMT4" ShapeID="_x0000_i1091" DrawAspect="Content" ObjectID="_1753707323" r:id="rId140"/>
              </w:object>
            </w: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18"/>
                <w:sz w:val="24"/>
                <w:szCs w:val="24"/>
              </w:rPr>
              <w:object w:dxaOrig="1060" w:dyaOrig="460">
                <v:shape id="_x0000_i1092" type="#_x0000_t75" style="width:53.8pt;height:24pt" o:ole="">
                  <v:imagedata r:id="rId141" o:title=""/>
                </v:shape>
                <o:OLEObject Type="Embed" ProgID="Equation.DSMT4" ShapeID="_x0000_i1092" DrawAspect="Content" ObjectID="_1753707324" r:id="rId142"/>
              </w:object>
            </w: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6"/>
                <w:sz w:val="24"/>
                <w:szCs w:val="24"/>
              </w:rPr>
              <w:object w:dxaOrig="1440" w:dyaOrig="279">
                <v:shape id="_x0000_i1093" type="#_x0000_t75" style="width:1in;height:14.05pt" o:ole="">
                  <v:imagedata r:id="rId143" o:title=""/>
                </v:shape>
                <o:OLEObject Type="Embed" ProgID="Equation.DSMT4" ShapeID="_x0000_i1093" DrawAspect="Content" ObjectID="_1753707325" r:id="rId144"/>
              </w:object>
            </w: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4"/>
                <w:sz w:val="24"/>
                <w:szCs w:val="24"/>
              </w:rPr>
              <w:object w:dxaOrig="740" w:dyaOrig="260">
                <v:shape id="_x0000_i1094" type="#_x0000_t75" style="width:38.05pt;height:13.25pt" o:ole="">
                  <v:imagedata r:id="rId145" o:title=""/>
                </v:shape>
                <o:OLEObject Type="Embed" ProgID="Equation.DSMT4" ShapeID="_x0000_i1094" DrawAspect="Content" ObjectID="_1753707326" r:id="rId146"/>
              </w:object>
            </w: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4"/>
                <w:sz w:val="24"/>
                <w:szCs w:val="24"/>
              </w:rPr>
              <w:object w:dxaOrig="639" w:dyaOrig="260">
                <v:shape id="_x0000_i1095" type="#_x0000_t75" style="width:32.3pt;height:13.25pt" o:ole="">
                  <v:imagedata r:id="rId147" o:title=""/>
                </v:shape>
                <o:OLEObject Type="Embed" ProgID="Equation.DSMT4" ShapeID="_x0000_i1095" DrawAspect="Content" ObjectID="_1753707327" r:id="rId148"/>
              </w:object>
            </w: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18"/>
                <w:sz w:val="24"/>
                <w:szCs w:val="24"/>
              </w:rPr>
              <w:object w:dxaOrig="2180" w:dyaOrig="460">
                <v:shape id="_x0000_i1096" type="#_x0000_t75" style="width:110.05pt;height:24pt" o:ole="">
                  <v:imagedata r:id="rId149" o:title=""/>
                </v:shape>
                <o:OLEObject Type="Embed" ProgID="Equation.DSMT4" ShapeID="_x0000_i1096" DrawAspect="Content" ObjectID="_1753707328" r:id="rId150"/>
              </w:object>
            </w: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4"/>
                <w:sz w:val="24"/>
                <w:szCs w:val="24"/>
              </w:rPr>
              <w:object w:dxaOrig="960" w:dyaOrig="320">
                <v:shape id="_x0000_i1097" type="#_x0000_t75" style="width:47.15pt;height:14.9pt" o:ole="">
                  <v:imagedata r:id="rId151" o:title=""/>
                </v:shape>
                <o:OLEObject Type="Embed" ProgID="Equation.DSMT4" ShapeID="_x0000_i1097" DrawAspect="Content" ObjectID="_1753707329" r:id="rId152"/>
              </w:object>
            </w: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4"/>
                <w:sz w:val="24"/>
                <w:szCs w:val="24"/>
              </w:rPr>
              <w:object w:dxaOrig="1020" w:dyaOrig="320">
                <v:shape id="_x0000_i1098" type="#_x0000_t75" style="width:52.15pt;height:14.9pt" o:ole="">
                  <v:imagedata r:id="rId153" o:title=""/>
                </v:shape>
                <o:OLEObject Type="Embed" ProgID="Equation.DSMT4" ShapeID="_x0000_i1098" DrawAspect="Content" ObjectID="_1753707330" r:id="rId154"/>
              </w:object>
            </w: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6"/>
                <w:sz w:val="24"/>
                <w:szCs w:val="24"/>
              </w:rPr>
              <w:object w:dxaOrig="1400" w:dyaOrig="279">
                <v:shape id="_x0000_i1099" type="#_x0000_t75" style="width:69.5pt;height:14.05pt" o:ole="">
                  <v:imagedata r:id="rId155" o:title=""/>
                </v:shape>
                <o:OLEObject Type="Embed" ProgID="Equation.DSMT4" ShapeID="_x0000_i1099" DrawAspect="Content" ObjectID="_1753707331" r:id="rId156"/>
              </w:object>
            </w: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4"/>
                <w:sz w:val="24"/>
                <w:szCs w:val="24"/>
              </w:rPr>
              <w:object w:dxaOrig="740" w:dyaOrig="260">
                <v:shape id="_x0000_i1100" type="#_x0000_t75" style="width:38.05pt;height:13.25pt" o:ole="">
                  <v:imagedata r:id="rId157" o:title=""/>
                </v:shape>
                <o:OLEObject Type="Embed" ProgID="Equation.DSMT4" ShapeID="_x0000_i1100" DrawAspect="Content" ObjectID="_1753707332" r:id="rId158"/>
              </w:object>
            </w: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4"/>
                <w:sz w:val="24"/>
                <w:szCs w:val="24"/>
              </w:rPr>
              <w:object w:dxaOrig="620" w:dyaOrig="260">
                <v:shape id="_x0000_i1101" type="#_x0000_t75" style="width:30.6pt;height:13.25pt" o:ole="">
                  <v:imagedata r:id="rId159" o:title=""/>
                </v:shape>
                <o:OLEObject Type="Embed" ProgID="Equation.DSMT4" ShapeID="_x0000_i1101" DrawAspect="Content" ObjectID="_1753707333" r:id="rId160"/>
              </w:objec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b/>
                <w:bCs/>
                <w:sz w:val="28"/>
                <w:szCs w:val="24"/>
              </w:rPr>
              <w:t>Bài 6:</w:t>
            </w:r>
            <w:r w:rsidRPr="00F9414B">
              <w:rPr>
                <w:rFonts w:ascii="Times New Roman" w:eastAsia="Times New Roman" w:hAnsi="Times New Roman" w:cs="Times New Roman"/>
                <w:sz w:val="28"/>
                <w:szCs w:val="24"/>
              </w:rPr>
              <w:t xml:space="preserve"> Viết tổng</w:t>
            </w:r>
          </w:p>
          <w:p w:rsidR="00F9414B" w:rsidRPr="00F9414B" w:rsidRDefault="00F9414B" w:rsidP="00F9414B">
            <w:pPr>
              <w:rPr>
                <w:rFonts w:ascii="Times New Roman" w:eastAsia="Times New Roman" w:hAnsi="Times New Roman" w:cs="Times New Roman"/>
                <w:sz w:val="28"/>
                <w:szCs w:val="24"/>
              </w:rPr>
            </w:pPr>
            <w:r w:rsidRPr="00F9414B">
              <w:rPr>
                <w:rFonts w:ascii="Calibri" w:eastAsia="Calibri" w:hAnsi="Calibri" w:cs="Times New Roman"/>
                <w:position w:val="-6"/>
                <w:sz w:val="24"/>
                <w:szCs w:val="24"/>
              </w:rPr>
              <w:object w:dxaOrig="3240" w:dyaOrig="340">
                <v:shape id="_x0000_i1102" type="#_x0000_t75" style="width:161.4pt;height:15.7pt" o:ole="">
                  <v:imagedata r:id="rId161" o:title=""/>
                </v:shape>
                <o:OLEObject Type="Embed" ProgID="Equation.DSMT4" ShapeID="_x0000_i1102" DrawAspect="Content" ObjectID="_1753707334" r:id="rId162"/>
              </w:object>
            </w:r>
            <w:r w:rsidRPr="00F9414B">
              <w:rPr>
                <w:rFonts w:ascii="Calibri" w:eastAsia="Calibri" w:hAnsi="Calibri" w:cs="Times New Roman"/>
                <w:sz w:val="24"/>
                <w:szCs w:val="24"/>
              </w:rPr>
              <w:t xml:space="preserve"> </w:t>
            </w:r>
            <w:r w:rsidRPr="00F9414B">
              <w:rPr>
                <w:rFonts w:ascii="Times New Roman" w:eastAsia="Times New Roman" w:hAnsi="Times New Roman" w:cs="Times New Roman"/>
                <w:sz w:val="28"/>
                <w:szCs w:val="24"/>
              </w:rPr>
              <w:t>dưới dạng luỹ thừa của 2</w:t>
            </w:r>
          </w:p>
          <w:p w:rsidR="00F9414B" w:rsidRPr="00F9414B" w:rsidRDefault="00F9414B" w:rsidP="00F9414B">
            <w:pPr>
              <w:jc w:val="cente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Bài làm:</w:t>
            </w: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6"/>
                <w:sz w:val="24"/>
                <w:szCs w:val="24"/>
              </w:rPr>
              <w:object w:dxaOrig="3040" w:dyaOrig="340">
                <v:shape id="_x0000_i1103" type="#_x0000_t75" style="width:153.1pt;height:15.7pt" o:ole="">
                  <v:imagedata r:id="rId163" o:title=""/>
                </v:shape>
                <o:OLEObject Type="Embed" ProgID="Equation.DSMT4" ShapeID="_x0000_i1103" DrawAspect="Content" ObjectID="_1753707335" r:id="rId164"/>
              </w:object>
            </w: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4"/>
                <w:sz w:val="24"/>
                <w:szCs w:val="24"/>
              </w:rPr>
              <w:object w:dxaOrig="1340" w:dyaOrig="320">
                <v:shape id="_x0000_i1104" type="#_x0000_t75" style="width:67.85pt;height:14.9pt" o:ole="">
                  <v:imagedata r:id="rId165" o:title=""/>
                </v:shape>
                <o:OLEObject Type="Embed" ProgID="Equation.DSMT4" ShapeID="_x0000_i1104" DrawAspect="Content" ObjectID="_1753707336" r:id="rId166"/>
              </w:object>
            </w:r>
            <w:r w:rsidRPr="00F9414B">
              <w:rPr>
                <w:rFonts w:ascii="Calibri" w:eastAsia="Calibri" w:hAnsi="Calibri" w:cs="Times New Roman"/>
                <w:position w:val="-6"/>
                <w:sz w:val="24"/>
                <w:szCs w:val="24"/>
              </w:rPr>
              <w:object w:dxaOrig="1100" w:dyaOrig="340">
                <v:shape id="_x0000_i1105" type="#_x0000_t75" style="width:56.3pt;height:15.7pt" o:ole="">
                  <v:imagedata r:id="rId167" o:title=""/>
                </v:shape>
                <o:OLEObject Type="Embed" ProgID="Equation.DSMT4" ShapeID="_x0000_i1105" DrawAspect="Content" ObjectID="_1753707337" r:id="rId168"/>
              </w:objec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b/>
                <w:bCs/>
                <w:sz w:val="28"/>
                <w:szCs w:val="24"/>
              </w:rPr>
              <w:t>Bài 7.</w:t>
            </w:r>
            <w:r w:rsidRPr="00F9414B">
              <w:rPr>
                <w:rFonts w:ascii="Times New Roman" w:eastAsia="Times New Roman" w:hAnsi="Times New Roman" w:cs="Times New Roman"/>
                <w:sz w:val="28"/>
                <w:szCs w:val="24"/>
              </w:rPr>
              <w:t xml:space="preserve"> Tìm số tự nhiên n sao cho</w:t>
            </w:r>
          </w:p>
          <w:p w:rsidR="00F9414B" w:rsidRPr="00F9414B" w:rsidRDefault="00F9414B" w:rsidP="00F9414B">
            <w:pPr>
              <w:rPr>
                <w:rFonts w:ascii="Calibri" w:eastAsia="Calibri" w:hAnsi="Calibri" w:cs="Times New Roman"/>
                <w:sz w:val="24"/>
                <w:szCs w:val="24"/>
              </w:rPr>
            </w:pPr>
            <w:r w:rsidRPr="00F9414B">
              <w:rPr>
                <w:rFonts w:ascii="Calibri" w:eastAsia="Calibri" w:hAnsi="Calibri" w:cs="Times New Roman"/>
                <w:position w:val="-18"/>
                <w:sz w:val="24"/>
                <w:szCs w:val="24"/>
              </w:rPr>
              <w:object w:dxaOrig="1700" w:dyaOrig="460">
                <v:shape id="_x0000_i1106" type="#_x0000_t75" style="width:85.25pt;height:24pt" o:ole="">
                  <v:imagedata r:id="rId169" o:title=""/>
                </v:shape>
                <o:OLEObject Type="Embed" ProgID="Equation.DSMT4" ShapeID="_x0000_i1106" DrawAspect="Content" ObjectID="_1753707338" r:id="rId170"/>
              </w:object>
            </w:r>
            <w:r w:rsidRPr="00F9414B">
              <w:rPr>
                <w:rFonts w:ascii="Calibri" w:eastAsia="Calibri" w:hAnsi="Calibri" w:cs="Times New Roman"/>
                <w:sz w:val="24"/>
                <w:szCs w:val="24"/>
              </w:rPr>
              <w:t xml:space="preserve"> ;   </w:t>
            </w:r>
            <w:r w:rsidRPr="00F9414B">
              <w:rPr>
                <w:rFonts w:ascii="Calibri" w:eastAsia="Calibri" w:hAnsi="Calibri" w:cs="Times New Roman"/>
                <w:position w:val="-18"/>
                <w:sz w:val="24"/>
                <w:szCs w:val="24"/>
              </w:rPr>
              <w:object w:dxaOrig="1800" w:dyaOrig="460">
                <v:shape id="_x0000_i1107" type="#_x0000_t75" style="width:89.4pt;height:24pt" o:ole="">
                  <v:imagedata r:id="rId171" o:title=""/>
                </v:shape>
                <o:OLEObject Type="Embed" ProgID="Equation.DSMT4" ShapeID="_x0000_i1107" DrawAspect="Content" ObjectID="_1753707339" r:id="rId172"/>
              </w:object>
            </w:r>
          </w:p>
          <w:p w:rsidR="00F9414B" w:rsidRPr="00F9414B" w:rsidRDefault="00F9414B" w:rsidP="00F9414B">
            <w:pPr>
              <w:jc w:val="cente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Bài làm:</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a, Nếu </w:t>
            </w:r>
            <w:r w:rsidRPr="00F9414B">
              <w:rPr>
                <w:rFonts w:ascii="Calibri" w:eastAsia="Calibri" w:hAnsi="Calibri" w:cs="Times New Roman"/>
                <w:position w:val="-8"/>
                <w:sz w:val="24"/>
                <w:szCs w:val="24"/>
              </w:rPr>
              <w:object w:dxaOrig="620" w:dyaOrig="279">
                <v:shape id="_x0000_i1108" type="#_x0000_t75" style="width:30.6pt;height:14.05pt" o:ole="">
                  <v:imagedata r:id="rId173" o:title=""/>
                </v:shape>
                <o:OLEObject Type="Embed" ProgID="Equation.DSMT4" ShapeID="_x0000_i1108" DrawAspect="Content" ObjectID="_1753707340" r:id="rId174"/>
              </w:object>
            </w:r>
            <w:r w:rsidRPr="00F9414B">
              <w:rPr>
                <w:rFonts w:ascii="Calibri" w:eastAsia="Calibri" w:hAnsi="Calibri" w:cs="Times New Roman"/>
                <w:sz w:val="24"/>
                <w:szCs w:val="24"/>
              </w:rPr>
              <w:t xml:space="preserve"> </w:t>
            </w:r>
            <w:r w:rsidRPr="00F9414B">
              <w:rPr>
                <w:rFonts w:ascii="Times New Roman" w:eastAsia="Times New Roman" w:hAnsi="Times New Roman" w:cs="Times New Roman"/>
                <w:sz w:val="28"/>
                <w:szCs w:val="24"/>
              </w:rPr>
              <w:t xml:space="preserve">thì </w:t>
            </w:r>
            <w:r w:rsidRPr="00F9414B">
              <w:rPr>
                <w:rFonts w:ascii="Calibri" w:eastAsia="Calibri" w:hAnsi="Calibri" w:cs="Times New Roman"/>
                <w:position w:val="-8"/>
                <w:sz w:val="24"/>
                <w:szCs w:val="24"/>
              </w:rPr>
              <w:object w:dxaOrig="1359" w:dyaOrig="360">
                <v:shape id="_x0000_i1109" type="#_x0000_t75" style="width:68.7pt;height:17.4pt" o:ole="">
                  <v:imagedata r:id="rId175" o:title=""/>
                </v:shape>
                <o:OLEObject Type="Embed" ProgID="Equation.DSMT4" ShapeID="_x0000_i1109" DrawAspect="Content" ObjectID="_1753707341" r:id="rId176"/>
              </w:object>
            </w:r>
            <w:r w:rsidRPr="00F9414B">
              <w:rPr>
                <w:rFonts w:ascii="Calibri" w:eastAsia="Calibri" w:hAnsi="Calibri" w:cs="Times New Roman"/>
                <w:sz w:val="24"/>
                <w:szCs w:val="24"/>
              </w:rPr>
              <w:t xml:space="preserve"> </w:t>
            </w:r>
            <w:r w:rsidRPr="00F9414B">
              <w:rPr>
                <w:rFonts w:ascii="Times New Roman" w:eastAsia="Times New Roman" w:hAnsi="Times New Roman" w:cs="Times New Roman"/>
                <w:sz w:val="28"/>
                <w:szCs w:val="24"/>
              </w:rPr>
              <w:t>loại</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Nếu </w:t>
            </w:r>
            <w:r w:rsidRPr="00F9414B">
              <w:rPr>
                <w:rFonts w:ascii="Calibri" w:eastAsia="Calibri" w:hAnsi="Calibri" w:cs="Times New Roman"/>
                <w:position w:val="-8"/>
                <w:sz w:val="24"/>
                <w:szCs w:val="24"/>
              </w:rPr>
              <w:object w:dxaOrig="639" w:dyaOrig="300">
                <v:shape id="_x0000_i1110" type="#_x0000_t75" style="width:32.3pt;height:14.9pt" o:ole="">
                  <v:imagedata r:id="rId177" o:title=""/>
                </v:shape>
                <o:OLEObject Type="Embed" ProgID="Equation.DSMT4" ShapeID="_x0000_i1110" DrawAspect="Content" ObjectID="_1753707342" r:id="rId178"/>
              </w:object>
            </w:r>
            <w:r w:rsidRPr="00F9414B">
              <w:rPr>
                <w:rFonts w:ascii="Calibri" w:eastAsia="Calibri" w:hAnsi="Calibri" w:cs="Times New Roman"/>
                <w:sz w:val="24"/>
                <w:szCs w:val="24"/>
              </w:rPr>
              <w:t xml:space="preserve"> </w:t>
            </w:r>
            <w:r w:rsidRPr="00F9414B">
              <w:rPr>
                <w:rFonts w:ascii="Times New Roman" w:eastAsia="Times New Roman" w:hAnsi="Times New Roman" w:cs="Times New Roman"/>
                <w:sz w:val="28"/>
                <w:szCs w:val="24"/>
              </w:rPr>
              <w:t xml:space="preserve">thì </w:t>
            </w:r>
            <w:r w:rsidRPr="00F9414B">
              <w:rPr>
                <w:rFonts w:ascii="Calibri" w:eastAsia="Calibri" w:hAnsi="Calibri" w:cs="Times New Roman"/>
                <w:position w:val="-8"/>
                <w:sz w:val="24"/>
                <w:szCs w:val="24"/>
              </w:rPr>
              <w:object w:dxaOrig="1579" w:dyaOrig="360">
                <v:shape id="_x0000_i1111" type="#_x0000_t75" style="width:78.6pt;height:17.4pt" o:ole="">
                  <v:imagedata r:id="rId179" o:title=""/>
                </v:shape>
                <o:OLEObject Type="Embed" ProgID="Equation.DSMT4" ShapeID="_x0000_i1111" DrawAspect="Content" ObjectID="_1753707343" r:id="rId180"/>
              </w:object>
            </w:r>
            <w:r w:rsidRPr="00F9414B">
              <w:rPr>
                <w:rFonts w:ascii="Calibri" w:eastAsia="Calibri" w:hAnsi="Calibri" w:cs="Times New Roman"/>
                <w:sz w:val="24"/>
                <w:szCs w:val="24"/>
              </w:rPr>
              <w:t xml:space="preserve"> </w:t>
            </w:r>
            <w:r w:rsidRPr="00F9414B">
              <w:rPr>
                <w:rFonts w:ascii="Times New Roman" w:eastAsia="Times New Roman" w:hAnsi="Times New Roman" w:cs="Times New Roman"/>
                <w:sz w:val="28"/>
                <w:szCs w:val="24"/>
              </w:rPr>
              <w:t>loại</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Nếu </w:t>
            </w:r>
            <w:r w:rsidRPr="00F9414B">
              <w:rPr>
                <w:rFonts w:ascii="Calibri" w:eastAsia="Calibri" w:hAnsi="Calibri" w:cs="Times New Roman"/>
                <w:position w:val="-4"/>
                <w:sz w:val="24"/>
                <w:szCs w:val="24"/>
              </w:rPr>
              <w:object w:dxaOrig="639" w:dyaOrig="260">
                <v:shape id="_x0000_i1112" type="#_x0000_t75" style="width:32.3pt;height:13.25pt" o:ole="">
                  <v:imagedata r:id="rId181" o:title=""/>
                </v:shape>
                <o:OLEObject Type="Embed" ProgID="Equation.DSMT4" ShapeID="_x0000_i1112" DrawAspect="Content" ObjectID="_1753707344" r:id="rId182"/>
              </w:object>
            </w:r>
            <w:r w:rsidRPr="00F9414B">
              <w:rPr>
                <w:rFonts w:ascii="Calibri" w:eastAsia="Calibri" w:hAnsi="Calibri" w:cs="Times New Roman"/>
                <w:sz w:val="24"/>
                <w:szCs w:val="24"/>
              </w:rPr>
              <w:t xml:space="preserve"> </w:t>
            </w:r>
            <w:r w:rsidRPr="00F9414B">
              <w:rPr>
                <w:rFonts w:ascii="Times New Roman" w:eastAsia="Times New Roman" w:hAnsi="Times New Roman" w:cs="Times New Roman"/>
                <w:sz w:val="28"/>
                <w:szCs w:val="24"/>
              </w:rPr>
              <w:t xml:space="preserve">thì </w:t>
            </w:r>
            <w:r w:rsidRPr="00F9414B">
              <w:rPr>
                <w:rFonts w:ascii="Calibri" w:eastAsia="Calibri" w:hAnsi="Calibri" w:cs="Times New Roman"/>
                <w:position w:val="-4"/>
                <w:sz w:val="24"/>
                <w:szCs w:val="24"/>
              </w:rPr>
              <w:object w:dxaOrig="840" w:dyaOrig="320">
                <v:shape id="_x0000_i1113" type="#_x0000_t75" style="width:42.2pt;height:14.9pt" o:ole="">
                  <v:imagedata r:id="rId183" o:title=""/>
                </v:shape>
                <o:OLEObject Type="Embed" ProgID="Equation.DSMT4" ShapeID="_x0000_i1113" DrawAspect="Content" ObjectID="_1753707345" r:id="rId184"/>
              </w:object>
            </w:r>
            <w:r w:rsidRPr="00F9414B">
              <w:rPr>
                <w:rFonts w:ascii="Times New Roman" w:eastAsia="Times New Roman" w:hAnsi="Times New Roman" w:cs="Times New Roman"/>
                <w:sz w:val="28"/>
                <w:szCs w:val="24"/>
              </w:rPr>
              <w:t>thoả mãn</w:t>
            </w:r>
          </w:p>
          <w:p w:rsidR="00F9414B" w:rsidRPr="00F9414B" w:rsidRDefault="00F9414B" w:rsidP="00F9414B">
            <w:pPr>
              <w:rPr>
                <w:rFonts w:ascii="Times New Roman" w:eastAsia="Times New Roman" w:hAnsi="Times New Roman" w:cs="Times New Roman"/>
                <w:sz w:val="28"/>
                <w:szCs w:val="24"/>
              </w:rPr>
            </w:pPr>
            <w:r w:rsidRPr="00F9414B">
              <w:rPr>
                <w:rFonts w:ascii="Calibri" w:eastAsia="Calibri" w:hAnsi="Calibri" w:cs="Times New Roman"/>
                <w:position w:val="-6"/>
                <w:sz w:val="24"/>
                <w:szCs w:val="24"/>
              </w:rPr>
              <w:object w:dxaOrig="2020" w:dyaOrig="340">
                <v:shape id="_x0000_i1114" type="#_x0000_t75" style="width:100.95pt;height:15.7pt" o:ole="">
                  <v:imagedata r:id="rId185" o:title=""/>
                </v:shape>
                <o:OLEObject Type="Embed" ProgID="Equation.DSMT4" ShapeID="_x0000_i1114" DrawAspect="Content" ObjectID="_1753707346" r:id="rId186"/>
              </w:objec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Vậy </w:t>
            </w:r>
            <w:r w:rsidRPr="00F9414B">
              <w:rPr>
                <w:rFonts w:ascii="Calibri" w:eastAsia="Calibri" w:hAnsi="Calibri" w:cs="Times New Roman"/>
                <w:position w:val="-4"/>
                <w:sz w:val="24"/>
                <w:szCs w:val="24"/>
              </w:rPr>
              <w:object w:dxaOrig="639" w:dyaOrig="260">
                <v:shape id="_x0000_i1115" type="#_x0000_t75" style="width:32.3pt;height:13.25pt" o:ole="">
                  <v:imagedata r:id="rId187" o:title=""/>
                </v:shape>
                <o:OLEObject Type="Embed" ProgID="Equation.DSMT4" ShapeID="_x0000_i1115" DrawAspect="Content" ObjectID="_1753707347" r:id="rId188"/>
              </w:object>
            </w:r>
            <w:r w:rsidRPr="00F9414B">
              <w:rPr>
                <w:rFonts w:ascii="Calibri" w:eastAsia="Calibri" w:hAnsi="Calibri" w:cs="Times New Roman"/>
                <w:sz w:val="24"/>
                <w:szCs w:val="24"/>
              </w:rPr>
              <w:t xml:space="preserve"> </w:t>
            </w:r>
            <w:r w:rsidRPr="00F9414B">
              <w:rPr>
                <w:rFonts w:ascii="Times New Roman" w:eastAsia="Times New Roman" w:hAnsi="Times New Roman" w:cs="Times New Roman"/>
                <w:sz w:val="28"/>
                <w:szCs w:val="24"/>
              </w:rPr>
              <w:t>thoả mãn điều kiện đầu bài.</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b/>
                <w:bCs/>
                <w:sz w:val="28"/>
                <w:szCs w:val="24"/>
              </w:rPr>
              <w:t>Bài 8.</w:t>
            </w:r>
            <w:r w:rsidRPr="00F9414B">
              <w:rPr>
                <w:rFonts w:ascii="Times New Roman" w:eastAsia="Times New Roman" w:hAnsi="Times New Roman" w:cs="Times New Roman"/>
                <w:sz w:val="28"/>
                <w:szCs w:val="24"/>
              </w:rPr>
              <w:t xml:space="preserve"> So sánh</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a, </w:t>
            </w:r>
            <w:r w:rsidRPr="00F9414B">
              <w:rPr>
                <w:rFonts w:ascii="Calibri" w:eastAsia="Calibri" w:hAnsi="Calibri" w:cs="Times New Roman"/>
                <w:position w:val="-6"/>
                <w:sz w:val="24"/>
                <w:szCs w:val="24"/>
              </w:rPr>
              <w:object w:dxaOrig="440" w:dyaOrig="340">
                <v:shape id="_x0000_i1116" type="#_x0000_t75" style="width:23.15pt;height:15.7pt" o:ole="">
                  <v:imagedata r:id="rId189" o:title=""/>
                </v:shape>
                <o:OLEObject Type="Embed" ProgID="Equation.DSMT4" ShapeID="_x0000_i1116" DrawAspect="Content" ObjectID="_1753707348" r:id="rId190"/>
              </w:object>
            </w:r>
            <w:r w:rsidRPr="00F9414B">
              <w:rPr>
                <w:rFonts w:ascii="Times New Roman" w:eastAsia="Times New Roman" w:hAnsi="Times New Roman" w:cs="Times New Roman"/>
                <w:sz w:val="28"/>
                <w:szCs w:val="24"/>
              </w:rPr>
              <w:t xml:space="preserve">  và </w:t>
            </w:r>
            <w:r w:rsidRPr="00F9414B">
              <w:rPr>
                <w:rFonts w:ascii="Calibri" w:eastAsia="Calibri" w:hAnsi="Calibri" w:cs="Times New Roman"/>
                <w:position w:val="-4"/>
                <w:sz w:val="24"/>
                <w:szCs w:val="24"/>
              </w:rPr>
              <w:object w:dxaOrig="380" w:dyaOrig="320">
                <v:shape id="_x0000_i1117" type="#_x0000_t75" style="width:18.2pt;height:14.9pt" o:ole="">
                  <v:imagedata r:id="rId191" o:title=""/>
                </v:shape>
                <o:OLEObject Type="Embed" ProgID="Equation.DSMT4" ShapeID="_x0000_i1117" DrawAspect="Content" ObjectID="_1753707349" r:id="rId192"/>
              </w:object>
            </w:r>
            <w:r w:rsidRPr="00F9414B">
              <w:rPr>
                <w:rFonts w:ascii="Times New Roman" w:eastAsia="Times New Roman" w:hAnsi="Times New Roman" w:cs="Times New Roman"/>
                <w:sz w:val="28"/>
                <w:szCs w:val="24"/>
              </w:rPr>
              <w:t xml:space="preserve">        b,</w:t>
            </w:r>
            <w:r w:rsidRPr="00F9414B">
              <w:rPr>
                <w:rFonts w:ascii="Calibri" w:eastAsia="Calibri" w:hAnsi="Calibri" w:cs="Times New Roman"/>
                <w:position w:val="-4"/>
                <w:sz w:val="24"/>
                <w:szCs w:val="24"/>
              </w:rPr>
              <w:object w:dxaOrig="499" w:dyaOrig="320">
                <v:shape id="_x0000_i1118" type="#_x0000_t75" style="width:26.5pt;height:14.9pt" o:ole="">
                  <v:imagedata r:id="rId193" o:title=""/>
                </v:shape>
                <o:OLEObject Type="Embed" ProgID="Equation.DSMT4" ShapeID="_x0000_i1118" DrawAspect="Content" ObjectID="_1753707350" r:id="rId194"/>
              </w:object>
            </w:r>
            <w:r w:rsidRPr="00F9414B">
              <w:rPr>
                <w:rFonts w:ascii="Times New Roman" w:eastAsia="Times New Roman" w:hAnsi="Times New Roman" w:cs="Times New Roman"/>
                <w:sz w:val="28"/>
                <w:szCs w:val="24"/>
              </w:rPr>
              <w:t xml:space="preserve"> và </w:t>
            </w:r>
            <w:r w:rsidRPr="00F9414B">
              <w:rPr>
                <w:rFonts w:ascii="Calibri" w:eastAsia="Calibri" w:hAnsi="Calibri" w:cs="Times New Roman"/>
                <w:position w:val="-4"/>
                <w:sz w:val="24"/>
                <w:szCs w:val="24"/>
              </w:rPr>
              <w:object w:dxaOrig="499" w:dyaOrig="320">
                <v:shape id="_x0000_i1119" type="#_x0000_t75" style="width:26.5pt;height:14.9pt" o:ole="">
                  <v:imagedata r:id="rId195" o:title=""/>
                </v:shape>
                <o:OLEObject Type="Embed" ProgID="Equation.DSMT4" ShapeID="_x0000_i1119" DrawAspect="Content" ObjectID="_1753707351" r:id="rId196"/>
              </w:objec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c, </w:t>
            </w:r>
            <w:r w:rsidRPr="00F9414B">
              <w:rPr>
                <w:rFonts w:ascii="Calibri" w:eastAsia="Calibri" w:hAnsi="Calibri" w:cs="Times New Roman"/>
                <w:position w:val="-4"/>
                <w:sz w:val="24"/>
                <w:szCs w:val="24"/>
              </w:rPr>
              <w:object w:dxaOrig="340" w:dyaOrig="320">
                <v:shape id="_x0000_i1120" type="#_x0000_t75" style="width:15.7pt;height:14.9pt" o:ole="">
                  <v:imagedata r:id="rId197" o:title=""/>
                </v:shape>
                <o:OLEObject Type="Embed" ProgID="Equation.DSMT4" ShapeID="_x0000_i1120" DrawAspect="Content" ObjectID="_1753707352" r:id="rId198"/>
              </w:object>
            </w:r>
            <w:r w:rsidRPr="00F9414B">
              <w:rPr>
                <w:rFonts w:ascii="Times New Roman" w:eastAsia="Times New Roman" w:hAnsi="Times New Roman" w:cs="Times New Roman"/>
                <w:sz w:val="28"/>
                <w:szCs w:val="24"/>
              </w:rPr>
              <w:t xml:space="preserve">và </w:t>
            </w:r>
            <w:r w:rsidRPr="00F9414B">
              <w:rPr>
                <w:rFonts w:ascii="Calibri" w:eastAsia="Calibri" w:hAnsi="Calibri" w:cs="Times New Roman"/>
                <w:position w:val="-4"/>
                <w:sz w:val="24"/>
                <w:szCs w:val="24"/>
              </w:rPr>
              <w:object w:dxaOrig="420" w:dyaOrig="320">
                <v:shape id="_x0000_i1121" type="#_x0000_t75" style="width:22.35pt;height:14.9pt" o:ole="">
                  <v:imagedata r:id="rId199" o:title=""/>
                </v:shape>
                <o:OLEObject Type="Embed" ProgID="Equation.DSMT4" ShapeID="_x0000_i1121" DrawAspect="Content" ObjectID="_1753707353" r:id="rId200"/>
              </w:object>
            </w:r>
            <w:r w:rsidRPr="00F9414B">
              <w:rPr>
                <w:rFonts w:ascii="Times New Roman" w:eastAsia="Times New Roman" w:hAnsi="Times New Roman" w:cs="Times New Roman"/>
                <w:sz w:val="28"/>
                <w:szCs w:val="24"/>
              </w:rPr>
              <w:t xml:space="preserve">           d,</w:t>
            </w:r>
            <w:r w:rsidRPr="00F9414B">
              <w:rPr>
                <w:rFonts w:ascii="Calibri" w:eastAsia="Calibri" w:hAnsi="Calibri" w:cs="Times New Roman"/>
                <w:position w:val="-4"/>
                <w:sz w:val="24"/>
                <w:szCs w:val="24"/>
              </w:rPr>
              <w:object w:dxaOrig="360" w:dyaOrig="320">
                <v:shape id="_x0000_i1122" type="#_x0000_t75" style="width:17.4pt;height:14.9pt" o:ole="">
                  <v:imagedata r:id="rId201" o:title=""/>
                </v:shape>
                <o:OLEObject Type="Embed" ProgID="Equation.DSMT4" ShapeID="_x0000_i1122" DrawAspect="Content" ObjectID="_1753707354" r:id="rId202"/>
              </w:object>
            </w:r>
            <w:r w:rsidRPr="00F9414B">
              <w:rPr>
                <w:rFonts w:ascii="Times New Roman" w:eastAsia="Times New Roman" w:hAnsi="Times New Roman" w:cs="Times New Roman"/>
                <w:sz w:val="28"/>
                <w:szCs w:val="24"/>
              </w:rPr>
              <w:t xml:space="preserve"> và </w:t>
            </w:r>
            <w:r w:rsidRPr="00F9414B">
              <w:rPr>
                <w:rFonts w:ascii="Calibri" w:eastAsia="Calibri" w:hAnsi="Calibri" w:cs="Times New Roman"/>
                <w:position w:val="-4"/>
                <w:sz w:val="24"/>
                <w:szCs w:val="24"/>
              </w:rPr>
              <w:object w:dxaOrig="360" w:dyaOrig="320">
                <v:shape id="_x0000_i1123" type="#_x0000_t75" style="width:17.4pt;height:14.9pt" o:ole="">
                  <v:imagedata r:id="rId203" o:title=""/>
                </v:shape>
                <o:OLEObject Type="Embed" ProgID="Equation.DSMT4" ShapeID="_x0000_i1123" DrawAspect="Content" ObjectID="_1753707355" r:id="rId204"/>
              </w:object>
            </w:r>
            <w:r w:rsidRPr="00F9414B">
              <w:rPr>
                <w:rFonts w:ascii="Calibri" w:eastAsia="Calibri" w:hAnsi="Calibri" w:cs="Times New Roman"/>
                <w:position w:val="-18"/>
                <w:sz w:val="24"/>
                <w:szCs w:val="24"/>
              </w:rPr>
              <w:object w:dxaOrig="940" w:dyaOrig="480">
                <v:shape id="_x0000_i1124" type="#_x0000_t75" style="width:45.5pt;height:24.85pt" o:ole="">
                  <v:imagedata r:id="rId205" o:title=""/>
                </v:shape>
                <o:OLEObject Type="Embed" ProgID="Equation.DSMT4" ShapeID="_x0000_i1124" DrawAspect="Content" ObjectID="_1753707356" r:id="rId206"/>
              </w:object>
            </w:r>
          </w:p>
          <w:p w:rsidR="00F9414B" w:rsidRPr="00F9414B" w:rsidRDefault="00F9414B" w:rsidP="00F9414B">
            <w:pPr>
              <w:jc w:val="cente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Giải:</w: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a,  </w:t>
            </w:r>
            <w:r w:rsidRPr="00F9414B">
              <w:rPr>
                <w:rFonts w:ascii="Calibri" w:eastAsia="Calibri" w:hAnsi="Calibri" w:cs="Times New Roman"/>
                <w:position w:val="-48"/>
                <w:sz w:val="24"/>
                <w:szCs w:val="24"/>
              </w:rPr>
              <w:object w:dxaOrig="3360" w:dyaOrig="1080">
                <v:shape id="_x0000_i1125" type="#_x0000_t75" style="width:168.85pt;height:54.6pt" o:ole="">
                  <v:imagedata r:id="rId207" o:title=""/>
                </v:shape>
                <o:OLEObject Type="Embed" ProgID="Equation.DSMT4" ShapeID="_x0000_i1125" DrawAspect="Content" ObjectID="_1753707357" r:id="rId208"/>
              </w:objec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b,     </w:t>
            </w:r>
            <w:r w:rsidRPr="00F9414B">
              <w:rPr>
                <w:rFonts w:ascii="Calibri" w:eastAsia="Calibri" w:hAnsi="Calibri" w:cs="Times New Roman"/>
                <w:position w:val="-48"/>
                <w:sz w:val="24"/>
                <w:szCs w:val="24"/>
              </w:rPr>
              <w:object w:dxaOrig="3540" w:dyaOrig="1080">
                <v:shape id="_x0000_i1126" type="#_x0000_t75" style="width:177.1pt;height:54.6pt" o:ole="">
                  <v:imagedata r:id="rId209" o:title=""/>
                </v:shape>
                <o:OLEObject Type="Embed" ProgID="Equation.DSMT4" ShapeID="_x0000_i1126" DrawAspect="Content" ObjectID="_1753707358" r:id="rId210"/>
              </w:object>
            </w:r>
          </w:p>
          <w:p w:rsidR="00F9414B" w:rsidRPr="00F9414B" w:rsidRDefault="00F9414B" w:rsidP="00F9414B">
            <w:pPr>
              <w:rPr>
                <w:rFonts w:ascii="Times New Roman" w:eastAsia="Times New Roman" w:hAnsi="Times New Roman" w:cs="Times New Roman"/>
                <w:sz w:val="28"/>
                <w:szCs w:val="24"/>
              </w:rPr>
            </w:pPr>
            <w:r w:rsidRPr="00F9414B">
              <w:rPr>
                <w:rFonts w:ascii="Times New Roman" w:eastAsia="Times New Roman" w:hAnsi="Times New Roman" w:cs="Times New Roman"/>
                <w:sz w:val="28"/>
                <w:szCs w:val="24"/>
              </w:rPr>
              <w:t xml:space="preserve">c,             </w:t>
            </w:r>
            <w:r w:rsidRPr="00F9414B">
              <w:rPr>
                <w:rFonts w:ascii="Calibri" w:eastAsia="Calibri" w:hAnsi="Calibri" w:cs="Times New Roman"/>
                <w:position w:val="-48"/>
                <w:sz w:val="24"/>
                <w:szCs w:val="24"/>
              </w:rPr>
              <w:object w:dxaOrig="3600" w:dyaOrig="1080">
                <v:shape id="_x0000_i1127" type="#_x0000_t75" style="width:180.4pt;height:54.6pt" o:ole="">
                  <v:imagedata r:id="rId211" o:title=""/>
                </v:shape>
                <o:OLEObject Type="Embed" ProgID="Equation.DSMT4" ShapeID="_x0000_i1127" DrawAspect="Content" ObjectID="_1753707359" r:id="rId212"/>
              </w:object>
            </w:r>
          </w:p>
          <w:p w:rsidR="00F9414B" w:rsidRPr="00F9414B" w:rsidRDefault="00F9414B" w:rsidP="00F9414B">
            <w:pPr>
              <w:tabs>
                <w:tab w:val="left" w:pos="4320"/>
              </w:tabs>
              <w:rPr>
                <w:rFonts w:ascii="Times New Roman" w:eastAsia="Times New Roman" w:hAnsi="Times New Roman" w:cs="Times New Roman"/>
                <w:sz w:val="28"/>
                <w:szCs w:val="28"/>
              </w:rPr>
            </w:pPr>
            <w:r w:rsidRPr="00F9414B">
              <w:rPr>
                <w:rFonts w:ascii="Times New Roman" w:eastAsia="Times New Roman" w:hAnsi="Times New Roman" w:cs="Times New Roman"/>
                <w:sz w:val="28"/>
                <w:szCs w:val="24"/>
              </w:rPr>
              <w:t xml:space="preserve">d,             </w:t>
            </w:r>
            <w:r w:rsidRPr="00F9414B">
              <w:rPr>
                <w:rFonts w:ascii="Calibri" w:eastAsia="Calibri" w:hAnsi="Calibri" w:cs="Times New Roman"/>
                <w:position w:val="-48"/>
                <w:sz w:val="24"/>
                <w:szCs w:val="24"/>
              </w:rPr>
              <w:object w:dxaOrig="4020" w:dyaOrig="1080">
                <v:shape id="_x0000_i1128" type="#_x0000_t75" style="width:201.95pt;height:54.6pt" o:ole="">
                  <v:imagedata r:id="rId213" o:title=""/>
                </v:shape>
                <o:OLEObject Type="Embed" ProgID="Equation.DSMT4" ShapeID="_x0000_i1128" DrawAspect="Content" ObjectID="_1753707360" r:id="rId214"/>
              </w:object>
            </w:r>
          </w:p>
        </w:tc>
      </w:tr>
    </w:tbl>
    <w:p w:rsidR="00F9414B" w:rsidRPr="00F9414B" w:rsidRDefault="00F9414B" w:rsidP="00F9414B">
      <w:pPr>
        <w:spacing w:after="0" w:line="240" w:lineRule="auto"/>
        <w:jc w:val="both"/>
        <w:rPr>
          <w:rFonts w:ascii="Times New Roman" w:eastAsia="Calibri" w:hAnsi="Times New Roman" w:cs="Times New Roman"/>
          <w:b/>
          <w:sz w:val="28"/>
          <w:szCs w:val="28"/>
        </w:rPr>
      </w:pPr>
      <w:r w:rsidRPr="00F9414B">
        <w:rPr>
          <w:rFonts w:ascii="Times New Roman" w:eastAsia="Times New Roman" w:hAnsi="Times New Roman" w:cs="Times New Roman"/>
          <w:b/>
          <w:sz w:val="28"/>
          <w:szCs w:val="28"/>
          <w:lang w:val="nl-NL"/>
        </w:rPr>
        <w:lastRenderedPageBreak/>
        <w:t>Tiết 62: BÀI TẬP (tiếp)</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6"/>
        <w:gridCol w:w="4820"/>
      </w:tblGrid>
      <w:tr w:rsidR="00F9414B" w:rsidRPr="00F9414B" w:rsidTr="002C4248">
        <w:tc>
          <w:tcPr>
            <w:tcW w:w="4106" w:type="dxa"/>
            <w:shd w:val="clear" w:color="auto" w:fill="auto"/>
          </w:tcPr>
          <w:p w:rsidR="00F9414B" w:rsidRPr="00F9414B" w:rsidRDefault="00F9414B" w:rsidP="00F9414B">
            <w:pPr>
              <w:spacing w:after="0" w:line="240" w:lineRule="auto"/>
              <w:jc w:val="center"/>
              <w:rPr>
                <w:rFonts w:ascii="Times New Roman" w:eastAsia="Calibri" w:hAnsi="Times New Roman" w:cs="Times New Roman"/>
                <w:b/>
                <w:bCs/>
                <w:color w:val="000000"/>
                <w:sz w:val="28"/>
                <w:szCs w:val="28"/>
              </w:rPr>
            </w:pPr>
            <w:r w:rsidRPr="00F9414B">
              <w:rPr>
                <w:rFonts w:ascii="Times New Roman" w:eastAsia="Calibri" w:hAnsi="Times New Roman" w:cs="Times New Roman"/>
                <w:b/>
                <w:bCs/>
                <w:color w:val="000000"/>
                <w:sz w:val="28"/>
                <w:szCs w:val="28"/>
              </w:rPr>
              <w:t>Hoạt động của GV và HS</w:t>
            </w:r>
          </w:p>
        </w:tc>
        <w:tc>
          <w:tcPr>
            <w:tcW w:w="4820" w:type="dxa"/>
            <w:shd w:val="clear" w:color="auto" w:fill="auto"/>
          </w:tcPr>
          <w:p w:rsidR="00F9414B" w:rsidRPr="00F9414B" w:rsidRDefault="00F9414B" w:rsidP="00F9414B">
            <w:pPr>
              <w:spacing w:after="0" w:line="240" w:lineRule="auto"/>
              <w:jc w:val="center"/>
              <w:rPr>
                <w:rFonts w:ascii="Times New Roman" w:eastAsia="Calibri" w:hAnsi="Times New Roman" w:cs="Times New Roman"/>
                <w:b/>
                <w:bCs/>
                <w:color w:val="000000"/>
                <w:sz w:val="28"/>
                <w:szCs w:val="28"/>
              </w:rPr>
            </w:pPr>
            <w:r w:rsidRPr="00F9414B">
              <w:rPr>
                <w:rFonts w:ascii="Times New Roman" w:eastAsia="Calibri" w:hAnsi="Times New Roman" w:cs="Times New Roman"/>
                <w:b/>
                <w:bCs/>
                <w:color w:val="000000"/>
                <w:sz w:val="28"/>
                <w:szCs w:val="28"/>
              </w:rPr>
              <w:t>Dự kiến sản phẩm</w:t>
            </w:r>
          </w:p>
        </w:tc>
      </w:tr>
      <w:tr w:rsidR="00F9414B" w:rsidRPr="00F9414B" w:rsidTr="002C4248">
        <w:tc>
          <w:tcPr>
            <w:tcW w:w="4106" w:type="dxa"/>
            <w:shd w:val="clear" w:color="auto" w:fill="auto"/>
          </w:tcPr>
          <w:p w:rsidR="00F9414B" w:rsidRPr="00F9414B" w:rsidRDefault="00F9414B" w:rsidP="00F9414B">
            <w:pPr>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lastRenderedPageBreak/>
              <w:t>- GV: Đưa nội dung bài toán.</w:t>
            </w:r>
          </w:p>
          <w:p w:rsidR="00F9414B" w:rsidRPr="00F9414B" w:rsidRDefault="00F9414B" w:rsidP="00F9414B">
            <w:pPr>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HS nhận nhiệm vụ.</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xml:space="preserve">a)GV: Nêu quan hệ của </w:t>
            </w:r>
            <w:r w:rsidRPr="00F9414B">
              <w:rPr>
                <w:rFonts w:ascii="Calibri" w:eastAsia="Calibri" w:hAnsi="Calibri" w:cs="Times New Roman"/>
                <w:position w:val="-4"/>
                <w:sz w:val="24"/>
                <w:szCs w:val="24"/>
              </w:rPr>
              <w:object w:dxaOrig="200" w:dyaOrig="200">
                <v:shape id="_x0000_i1129" type="#_x0000_t75" style="width:9.95pt;height:9.95pt" o:ole="">
                  <v:imagedata r:id="rId215" o:title=""/>
                </v:shape>
                <o:OLEObject Type="Embed" ProgID="Equation.DSMT4" ShapeID="_x0000_i1129" DrawAspect="Content" ObjectID="_1753707361" r:id="rId216"/>
              </w:object>
            </w:r>
            <w:r w:rsidRPr="00F9414B">
              <w:rPr>
                <w:rFonts w:ascii="Times New Roman" w:eastAsia="Times New Roman" w:hAnsi="Times New Roman" w:cs="Times New Roman"/>
                <w:sz w:val="28"/>
                <w:szCs w:val="28"/>
                <w:lang w:val="pt-BR"/>
              </w:rPr>
              <w:t xml:space="preserve"> với các số 24,36?</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xml:space="preserve">- HS: </w:t>
            </w:r>
            <w:r w:rsidRPr="00F9414B">
              <w:rPr>
                <w:rFonts w:ascii="Calibri" w:eastAsia="Calibri" w:hAnsi="Calibri" w:cs="Times New Roman"/>
                <w:position w:val="-4"/>
                <w:sz w:val="24"/>
                <w:szCs w:val="24"/>
              </w:rPr>
              <w:object w:dxaOrig="200" w:dyaOrig="200">
                <v:shape id="_x0000_i1130" type="#_x0000_t75" style="width:9.95pt;height:9.95pt" o:ole="">
                  <v:imagedata r:id="rId217" o:title=""/>
                </v:shape>
                <o:OLEObject Type="Embed" ProgID="Equation.DSMT4" ShapeID="_x0000_i1130" DrawAspect="Content" ObjectID="_1753707362" r:id="rId218"/>
              </w:object>
            </w:r>
            <w:r w:rsidRPr="00F9414B">
              <w:rPr>
                <w:rFonts w:ascii="Times New Roman" w:eastAsia="Times New Roman" w:hAnsi="Times New Roman" w:cs="Times New Roman"/>
                <w:sz w:val="28"/>
                <w:szCs w:val="28"/>
                <w:lang w:val="pt-BR"/>
              </w:rPr>
              <w:t xml:space="preserve"> là các ƯC của 24,36 , nhỏ hơn hoặc bằng 20.</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Gọi 1 học sinh lên bảng trình bày</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HS nhận xét.</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HS thực hiện tương tự các phần b,c.</w:t>
            </w:r>
          </w:p>
          <w:p w:rsidR="00F9414B" w:rsidRPr="00F9414B" w:rsidRDefault="00F9414B" w:rsidP="00F9414B">
            <w:pPr>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xml:space="preserve">d)GV: Số </w:t>
            </w:r>
            <w:r w:rsidRPr="00F9414B">
              <w:rPr>
                <w:rFonts w:ascii="Calibri" w:eastAsia="Calibri" w:hAnsi="Calibri" w:cs="Times New Roman"/>
                <w:position w:val="-4"/>
                <w:sz w:val="24"/>
                <w:szCs w:val="24"/>
              </w:rPr>
              <w:object w:dxaOrig="200" w:dyaOrig="200">
                <v:shape id="_x0000_i1131" type="#_x0000_t75" style="width:9.95pt;height:9.95pt" o:ole="">
                  <v:imagedata r:id="rId219" o:title=""/>
                </v:shape>
                <o:OLEObject Type="Embed" ProgID="Equation.DSMT4" ShapeID="_x0000_i1131" DrawAspect="Content" ObjectID="_1753707363" r:id="rId220"/>
              </w:object>
            </w:r>
            <w:r w:rsidRPr="00F9414B">
              <w:rPr>
                <w:rFonts w:ascii="Times New Roman" w:eastAsia="Times New Roman" w:hAnsi="Times New Roman" w:cs="Times New Roman"/>
                <w:sz w:val="28"/>
                <w:szCs w:val="28"/>
                <w:lang w:val="pt-BR"/>
              </w:rPr>
              <w:t xml:space="preserve"> thỏa mãn điều kiện gì?</w:t>
            </w:r>
          </w:p>
          <w:p w:rsidR="00F9414B" w:rsidRPr="00F9414B" w:rsidRDefault="00F9414B" w:rsidP="00F9414B">
            <w:pPr>
              <w:tabs>
                <w:tab w:val="left" w:pos="1755"/>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xml:space="preserve">- HS: </w:t>
            </w:r>
            <w:r w:rsidRPr="00F9414B">
              <w:rPr>
                <w:rFonts w:ascii="Calibri" w:eastAsia="Calibri" w:hAnsi="Calibri" w:cs="Times New Roman"/>
                <w:position w:val="-18"/>
                <w:sz w:val="24"/>
                <w:szCs w:val="24"/>
              </w:rPr>
              <w:object w:dxaOrig="1060" w:dyaOrig="400">
                <v:shape id="_x0000_i1132" type="#_x0000_t75" style="width:53.8pt;height:19.85pt" o:ole="">
                  <v:imagedata r:id="rId221" o:title=""/>
                </v:shape>
                <o:OLEObject Type="Embed" ProgID="Equation.DSMT4" ShapeID="_x0000_i1132" DrawAspect="Content" ObjectID="_1753707364" r:id="rId222"/>
              </w:object>
            </w:r>
            <w:r w:rsidRPr="00F9414B">
              <w:rPr>
                <w:rFonts w:ascii="Times New Roman" w:eastAsia="Calibri" w:hAnsi="Times New Roman" w:cs="Times New Roman"/>
                <w:sz w:val="28"/>
                <w:szCs w:val="28"/>
              </w:rPr>
              <w:t xml:space="preserve"> </w:t>
            </w:r>
            <w:r w:rsidRPr="00F9414B">
              <w:rPr>
                <w:rFonts w:ascii="Times New Roman" w:eastAsia="Times New Roman" w:hAnsi="Times New Roman" w:cs="Times New Roman"/>
                <w:sz w:val="28"/>
                <w:szCs w:val="28"/>
              </w:rPr>
              <w:t xml:space="preserve">và </w:t>
            </w:r>
            <w:r w:rsidRPr="00F9414B">
              <w:rPr>
                <w:rFonts w:ascii="Calibri" w:eastAsia="Calibri" w:hAnsi="Calibri" w:cs="Times New Roman"/>
                <w:position w:val="-6"/>
                <w:sz w:val="24"/>
                <w:szCs w:val="24"/>
              </w:rPr>
              <w:object w:dxaOrig="639" w:dyaOrig="279">
                <v:shape id="_x0000_i1133" type="#_x0000_t75" style="width:32.3pt;height:14.05pt" o:ole="">
                  <v:imagedata r:id="rId223" o:title=""/>
                </v:shape>
                <o:OLEObject Type="Embed" ProgID="Equation.DSMT4" ShapeID="_x0000_i1133" DrawAspect="Content" ObjectID="_1753707365" r:id="rId224"/>
              </w:object>
            </w:r>
          </w:p>
          <w:p w:rsidR="00F9414B" w:rsidRPr="00F9414B" w:rsidRDefault="00F9414B" w:rsidP="00F9414B">
            <w:pPr>
              <w:tabs>
                <w:tab w:val="left" w:pos="1755"/>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xml:space="preserve">- GV: nêu mối quan hệ của </w:t>
            </w:r>
            <w:r w:rsidRPr="00F9414B">
              <w:rPr>
                <w:rFonts w:ascii="Calibri" w:eastAsia="Calibri" w:hAnsi="Calibri" w:cs="Times New Roman"/>
                <w:position w:val="-4"/>
                <w:sz w:val="24"/>
                <w:szCs w:val="24"/>
              </w:rPr>
              <w:object w:dxaOrig="200" w:dyaOrig="200">
                <v:shape id="_x0000_i1134" type="#_x0000_t75" style="width:9.95pt;height:9.95pt" o:ole="">
                  <v:imagedata r:id="rId225" o:title=""/>
                </v:shape>
                <o:OLEObject Type="Embed" ProgID="Equation.DSMT4" ShapeID="_x0000_i1134" DrawAspect="Content" ObjectID="_1753707366" r:id="rId226"/>
              </w:object>
            </w:r>
            <w:r w:rsidRPr="00F9414B">
              <w:rPr>
                <w:rFonts w:ascii="Times New Roman" w:eastAsia="Times New Roman" w:hAnsi="Times New Roman" w:cs="Times New Roman"/>
                <w:sz w:val="28"/>
                <w:szCs w:val="28"/>
                <w:lang w:val="pt-BR"/>
              </w:rPr>
              <w:t xml:space="preserve"> với 10,15?</w:t>
            </w:r>
          </w:p>
          <w:p w:rsidR="00F9414B" w:rsidRPr="00F9414B" w:rsidRDefault="00F9414B" w:rsidP="00F9414B">
            <w:pPr>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xml:space="preserve">- HS: </w:t>
            </w:r>
            <w:r w:rsidRPr="00F9414B">
              <w:rPr>
                <w:rFonts w:ascii="Calibri" w:eastAsia="Calibri" w:hAnsi="Calibri" w:cs="Times New Roman"/>
                <w:position w:val="-16"/>
                <w:sz w:val="24"/>
                <w:szCs w:val="24"/>
              </w:rPr>
              <w:object w:dxaOrig="1560" w:dyaOrig="440">
                <v:shape id="_x0000_i1135" type="#_x0000_t75" style="width:77.8pt;height:23.15pt" o:ole="">
                  <v:imagedata r:id="rId227" o:title=""/>
                </v:shape>
                <o:OLEObject Type="Embed" ProgID="Equation.DSMT4" ShapeID="_x0000_i1135" DrawAspect="Content" ObjectID="_1753707367" r:id="rId228"/>
              </w:object>
            </w:r>
          </w:p>
          <w:p w:rsidR="00F9414B" w:rsidRPr="00F9414B" w:rsidRDefault="00F9414B" w:rsidP="00F9414B">
            <w:pPr>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GV yêu cầu một hs nêu cách làm.</w:t>
            </w:r>
          </w:p>
          <w:p w:rsidR="00F9414B" w:rsidRPr="00F9414B" w:rsidRDefault="00F9414B" w:rsidP="00F9414B">
            <w:pPr>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HS đúng tại chỗ trả lời.</w:t>
            </w:r>
          </w:p>
          <w:p w:rsidR="00F9414B" w:rsidRPr="00F9414B" w:rsidRDefault="00F9414B" w:rsidP="00F9414B">
            <w:pPr>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HS: Một hs lên bảng, cả lớp làm vào vở.</w:t>
            </w:r>
          </w:p>
          <w:p w:rsidR="00F9414B" w:rsidRPr="00F9414B" w:rsidRDefault="00F9414B" w:rsidP="00F9414B">
            <w:pPr>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xml:space="preserve">- GV: Nêu quan hệ của </w:t>
            </w:r>
            <w:r w:rsidRPr="00F9414B">
              <w:rPr>
                <w:rFonts w:ascii="Calibri" w:eastAsia="Calibri" w:hAnsi="Calibri" w:cs="Times New Roman"/>
                <w:position w:val="-4"/>
                <w:sz w:val="24"/>
                <w:szCs w:val="24"/>
              </w:rPr>
              <w:object w:dxaOrig="200" w:dyaOrig="200">
                <v:shape id="_x0000_i1136" type="#_x0000_t75" style="width:9.95pt;height:9.95pt" o:ole="">
                  <v:imagedata r:id="rId229" o:title=""/>
                </v:shape>
                <o:OLEObject Type="Embed" ProgID="Equation.DSMT4" ShapeID="_x0000_i1136" DrawAspect="Content" ObjectID="_1753707368" r:id="rId230"/>
              </w:object>
            </w:r>
            <w:r w:rsidRPr="00F9414B">
              <w:rPr>
                <w:rFonts w:ascii="Times New Roman" w:eastAsia="Times New Roman" w:hAnsi="Times New Roman" w:cs="Times New Roman"/>
                <w:sz w:val="28"/>
                <w:szCs w:val="28"/>
                <w:lang w:val="pt-BR"/>
              </w:rPr>
              <w:t xml:space="preserve"> với các số 15,14,20?</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xml:space="preserve">-HS: x là các BC của 15,14,20. </w:t>
            </w:r>
            <w:r w:rsidRPr="00F9414B">
              <w:rPr>
                <w:rFonts w:ascii="Calibri" w:eastAsia="Calibri" w:hAnsi="Calibri" w:cs="Times New Roman"/>
                <w:position w:val="-8"/>
                <w:sz w:val="24"/>
                <w:szCs w:val="24"/>
              </w:rPr>
              <w:object w:dxaOrig="1620" w:dyaOrig="300">
                <v:shape id="_x0000_i1137" type="#_x0000_t75" style="width:81.95pt;height:14.9pt" o:ole="">
                  <v:imagedata r:id="rId231" o:title=""/>
                </v:shape>
                <o:OLEObject Type="Embed" ProgID="Equation.DSMT4" ShapeID="_x0000_i1137" DrawAspect="Content" ObjectID="_1753707369" r:id="rId232"/>
              </w:objec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Gọi 1 HS lên bảng trình bày</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HS nhận xét.</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GV nhận xét, bổ sung.</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-GV yêu cầu hs thực hiện tương tự các phần còn lại.</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HS lên bảng thực hiện, cả lớp làm vào vở.</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HS nhận xét.</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xml:space="preserve">- GV nhấn mạnh dạng toán tìm số chưa biết đưa về tìm ƯC, BC của hai hay nhiều số. </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fr-FR"/>
              </w:rPr>
            </w:pPr>
            <w:r w:rsidRPr="00F9414B">
              <w:rPr>
                <w:rFonts w:ascii="Times New Roman" w:eastAsia="Times New Roman" w:hAnsi="Times New Roman" w:cs="Times New Roman"/>
                <w:sz w:val="28"/>
                <w:szCs w:val="28"/>
                <w:lang w:val="pt-BR"/>
              </w:rPr>
              <w:t>- HS ghi nhớ.</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fr-FR"/>
              </w:rPr>
            </w:pPr>
            <w:r w:rsidRPr="00F9414B">
              <w:rPr>
                <w:rFonts w:ascii="Times New Roman" w:eastAsia="Times New Roman" w:hAnsi="Times New Roman" w:cs="Times New Roman"/>
                <w:sz w:val="28"/>
                <w:szCs w:val="28"/>
                <w:lang w:val="pt-BR"/>
              </w:rPr>
              <w:t xml:space="preserve">Bài 10: </w:t>
            </w:r>
          </w:p>
          <w:p w:rsidR="00F9414B" w:rsidRPr="00F9414B" w:rsidRDefault="00F9414B" w:rsidP="00F9414B">
            <w:pPr>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GV đưa nội dung bài tập.</w:t>
            </w:r>
          </w:p>
          <w:p w:rsidR="00F9414B" w:rsidRPr="00F9414B" w:rsidRDefault="00F9414B" w:rsidP="00F9414B">
            <w:pPr>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HS nhận nhiệm vụ, suy nghĩ tìm cách giải.</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a) GV: </w:t>
            </w:r>
            <w:r w:rsidRPr="00F9414B">
              <w:rPr>
                <w:rFonts w:ascii="Calibri" w:eastAsia="Calibri" w:hAnsi="Calibri" w:cs="Times New Roman"/>
                <w:position w:val="-4"/>
                <w:sz w:val="24"/>
                <w:szCs w:val="24"/>
              </w:rPr>
              <w:object w:dxaOrig="580" w:dyaOrig="260">
                <v:shape id="_x0000_i1138" type="#_x0000_t75" style="width:28.95pt;height:13.25pt" o:ole="">
                  <v:imagedata r:id="rId233" o:title=""/>
                </v:shape>
                <o:OLEObject Type="Embed" ProgID="Equation.DSMT4" ShapeID="_x0000_i1138" DrawAspect="Content" ObjectID="_1753707370" r:id="rId234"/>
              </w:object>
            </w:r>
            <w:r w:rsidRPr="00F9414B">
              <w:rPr>
                <w:rFonts w:ascii="Times New Roman" w:eastAsia="Times New Roman" w:hAnsi="Times New Roman" w:cs="Times New Roman"/>
                <w:sz w:val="28"/>
                <w:szCs w:val="28"/>
              </w:rPr>
              <w:t>có quan hệ gì với 5,14?</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lastRenderedPageBreak/>
              <w:t>- HS: Là bội của 5 và 14.</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 GV: Nêu cách tìm </w:t>
            </w:r>
            <w:r w:rsidRPr="00F9414B">
              <w:rPr>
                <w:rFonts w:ascii="Calibri" w:eastAsia="Calibri" w:hAnsi="Calibri" w:cs="Times New Roman"/>
                <w:position w:val="-4"/>
                <w:sz w:val="24"/>
                <w:szCs w:val="24"/>
              </w:rPr>
              <w:object w:dxaOrig="200" w:dyaOrig="200">
                <v:shape id="_x0000_i1139" type="#_x0000_t75" style="width:9.95pt;height:9.95pt" o:ole="">
                  <v:imagedata r:id="rId235" o:title=""/>
                </v:shape>
                <o:OLEObject Type="Embed" ProgID="Equation.DSMT4" ShapeID="_x0000_i1139" DrawAspect="Content" ObjectID="_1753707371" r:id="rId236"/>
              </w:object>
            </w:r>
            <w:r w:rsidRPr="00F9414B">
              <w:rPr>
                <w:rFonts w:ascii="Times New Roman" w:eastAsia="Times New Roman" w:hAnsi="Times New Roman" w:cs="Times New Roman"/>
                <w:sz w:val="28"/>
                <w:szCs w:val="28"/>
              </w:rPr>
              <w:t>?</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 HS:  Tìm </w:t>
            </w:r>
            <w:r w:rsidRPr="00F9414B">
              <w:rPr>
                <w:rFonts w:ascii="Calibri" w:eastAsia="Calibri" w:hAnsi="Calibri" w:cs="Times New Roman"/>
                <w:position w:val="-4"/>
                <w:sz w:val="24"/>
                <w:szCs w:val="24"/>
              </w:rPr>
              <w:object w:dxaOrig="580" w:dyaOrig="260">
                <v:shape id="_x0000_i1140" type="#_x0000_t75" style="width:28.95pt;height:13.25pt" o:ole="">
                  <v:imagedata r:id="rId237" o:title=""/>
                </v:shape>
                <o:OLEObject Type="Embed" ProgID="Equation.DSMT4" ShapeID="_x0000_i1140" DrawAspect="Content" ObjectID="_1753707372" r:id="rId238"/>
              </w:object>
            </w:r>
            <w:r w:rsidRPr="00F9414B">
              <w:rPr>
                <w:rFonts w:ascii="Times New Roman" w:eastAsia="Times New Roman" w:hAnsi="Times New Roman" w:cs="Times New Roman"/>
                <w:sz w:val="28"/>
                <w:szCs w:val="28"/>
              </w:rPr>
              <w:t xml:space="preserve">, từ đó tìm </w:t>
            </w:r>
            <w:r w:rsidRPr="00F9414B">
              <w:rPr>
                <w:rFonts w:ascii="Calibri" w:eastAsia="Calibri" w:hAnsi="Calibri" w:cs="Times New Roman"/>
                <w:position w:val="-4"/>
                <w:sz w:val="24"/>
                <w:szCs w:val="24"/>
              </w:rPr>
              <w:object w:dxaOrig="200" w:dyaOrig="200">
                <v:shape id="_x0000_i1141" type="#_x0000_t75" style="width:9.95pt;height:9.95pt" o:ole="">
                  <v:imagedata r:id="rId239" o:title=""/>
                </v:shape>
                <o:OLEObject Type="Embed" ProgID="Equation.DSMT4" ShapeID="_x0000_i1141" DrawAspect="Content" ObjectID="_1753707373" r:id="rId240"/>
              </w:object>
            </w:r>
            <w:r w:rsidRPr="00F9414B">
              <w:rPr>
                <w:rFonts w:ascii="Times New Roman" w:eastAsia="Times New Roman" w:hAnsi="Times New Roman" w:cs="Times New Roman"/>
                <w:sz w:val="28"/>
                <w:szCs w:val="28"/>
              </w:rPr>
              <w:t>.</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GV yêu cầu hs làm ra nháp.</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GV gọi hs đứng tại chỗ là.</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GV hướng dẫn hs làm, ghi bảng.</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b) 145 chia </w:t>
            </w:r>
            <w:r w:rsidRPr="00F9414B">
              <w:rPr>
                <w:rFonts w:ascii="Calibri" w:eastAsia="Calibri" w:hAnsi="Calibri" w:cs="Times New Roman"/>
                <w:position w:val="-4"/>
                <w:sz w:val="24"/>
                <w:szCs w:val="24"/>
              </w:rPr>
              <w:object w:dxaOrig="200" w:dyaOrig="200">
                <v:shape id="_x0000_i1142" type="#_x0000_t75" style="width:9.95pt;height:9.95pt" o:ole="">
                  <v:imagedata r:id="rId241" o:title=""/>
                </v:shape>
                <o:OLEObject Type="Embed" ProgID="Equation.DSMT4" ShapeID="_x0000_i1142" DrawAspect="Content" ObjectID="_1753707374" r:id="rId242"/>
              </w:object>
            </w:r>
            <w:r w:rsidRPr="00F9414B">
              <w:rPr>
                <w:rFonts w:ascii="Times New Roman" w:eastAsia="Times New Roman" w:hAnsi="Times New Roman" w:cs="Times New Roman"/>
                <w:sz w:val="28"/>
                <w:szCs w:val="28"/>
              </w:rPr>
              <w:t xml:space="preserve"> dư 5, ta đưa về chia hết nào?</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 HS: 145 – 5 chia hết </w:t>
            </w:r>
            <w:r w:rsidRPr="00F9414B">
              <w:rPr>
                <w:rFonts w:ascii="Calibri" w:eastAsia="Calibri" w:hAnsi="Calibri" w:cs="Times New Roman"/>
                <w:position w:val="-4"/>
                <w:sz w:val="24"/>
                <w:szCs w:val="24"/>
              </w:rPr>
              <w:object w:dxaOrig="200" w:dyaOrig="200">
                <v:shape id="_x0000_i1143" type="#_x0000_t75" style="width:9.95pt;height:9.95pt" o:ole="">
                  <v:imagedata r:id="rId243" o:title=""/>
                </v:shape>
                <o:OLEObject Type="Embed" ProgID="Equation.DSMT4" ShapeID="_x0000_i1143" DrawAspect="Content" ObjectID="_1753707375" r:id="rId244"/>
              </w:object>
            </w:r>
            <w:r w:rsidRPr="00F9414B">
              <w:rPr>
                <w:rFonts w:ascii="Times New Roman" w:eastAsia="Times New Roman" w:hAnsi="Times New Roman" w:cs="Times New Roman"/>
                <w:sz w:val="28"/>
                <w:szCs w:val="28"/>
              </w:rPr>
              <w:t xml:space="preserve"> hay 140 chia hết </w:t>
            </w:r>
            <w:r w:rsidRPr="00F9414B">
              <w:rPr>
                <w:rFonts w:ascii="Calibri" w:eastAsia="Calibri" w:hAnsi="Calibri" w:cs="Times New Roman"/>
                <w:position w:val="-4"/>
                <w:sz w:val="24"/>
                <w:szCs w:val="24"/>
              </w:rPr>
              <w:object w:dxaOrig="200" w:dyaOrig="200">
                <v:shape id="_x0000_i1144" type="#_x0000_t75" style="width:9.95pt;height:9.95pt" o:ole="">
                  <v:imagedata r:id="rId245" o:title=""/>
                </v:shape>
                <o:OLEObject Type="Embed" ProgID="Equation.DSMT4" ShapeID="_x0000_i1144" DrawAspect="Content" ObjectID="_1753707376" r:id="rId246"/>
              </w:object>
            </w:r>
            <w:r w:rsidRPr="00F9414B">
              <w:rPr>
                <w:rFonts w:ascii="Times New Roman" w:eastAsia="Times New Roman" w:hAnsi="Times New Roman" w:cs="Times New Roman"/>
                <w:sz w:val="28"/>
                <w:szCs w:val="28"/>
              </w:rPr>
              <w:t>.</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 GV: Ta đưa bài toán về tìm </w:t>
            </w:r>
            <w:r w:rsidRPr="00F9414B">
              <w:rPr>
                <w:rFonts w:ascii="Calibri" w:eastAsia="Calibri" w:hAnsi="Calibri" w:cs="Times New Roman"/>
                <w:position w:val="-4"/>
                <w:sz w:val="24"/>
                <w:szCs w:val="24"/>
              </w:rPr>
              <w:object w:dxaOrig="200" w:dyaOrig="200">
                <v:shape id="_x0000_i1145" type="#_x0000_t75" style="width:9.95pt;height:9.95pt" o:ole="">
                  <v:imagedata r:id="rId247" o:title=""/>
                </v:shape>
                <o:OLEObject Type="Embed" ProgID="Equation.DSMT4" ShapeID="_x0000_i1145" DrawAspect="Content" ObjectID="_1753707377" r:id="rId248"/>
              </w:object>
            </w:r>
            <w:r w:rsidRPr="00F9414B">
              <w:rPr>
                <w:rFonts w:ascii="Times New Roman" w:eastAsia="Times New Roman" w:hAnsi="Times New Roman" w:cs="Times New Roman"/>
                <w:sz w:val="28"/>
                <w:szCs w:val="28"/>
              </w:rPr>
              <w:t xml:space="preserve"> là ước của hai số nào?</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HS: 140, 236.</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GV: Yêu cầu HS lên bảng thực hiện.</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c) </w:t>
            </w:r>
            <w:r w:rsidRPr="00F9414B">
              <w:rPr>
                <w:rFonts w:ascii="Calibri" w:eastAsia="Calibri" w:hAnsi="Calibri" w:cs="Times New Roman"/>
                <w:position w:val="-4"/>
                <w:sz w:val="24"/>
                <w:szCs w:val="24"/>
              </w:rPr>
              <w:object w:dxaOrig="200" w:dyaOrig="200">
                <v:shape id="_x0000_i1146" type="#_x0000_t75" style="width:9.95pt;height:9.95pt" o:ole="">
                  <v:imagedata r:id="rId249" o:title=""/>
                </v:shape>
                <o:OLEObject Type="Embed" ProgID="Equation.DSMT4" ShapeID="_x0000_i1146" DrawAspect="Content" ObjectID="_1753707378" r:id="rId250"/>
              </w:object>
            </w:r>
            <w:r w:rsidRPr="00F9414B">
              <w:rPr>
                <w:rFonts w:ascii="Times New Roman" w:eastAsia="Times New Roman" w:hAnsi="Times New Roman" w:cs="Times New Roman"/>
                <w:sz w:val="28"/>
                <w:szCs w:val="28"/>
              </w:rPr>
              <w:t xml:space="preserve"> chia 14 thiếu 3 vậy </w:t>
            </w:r>
            <w:r w:rsidRPr="00F9414B">
              <w:rPr>
                <w:rFonts w:ascii="Calibri" w:eastAsia="Calibri" w:hAnsi="Calibri" w:cs="Times New Roman"/>
                <w:position w:val="-6"/>
                <w:sz w:val="24"/>
                <w:szCs w:val="24"/>
              </w:rPr>
              <w:object w:dxaOrig="600" w:dyaOrig="279">
                <v:shape id="_x0000_i1147" type="#_x0000_t75" style="width:29.8pt;height:14.05pt" o:ole="">
                  <v:imagedata r:id="rId251" o:title=""/>
                </v:shape>
                <o:OLEObject Type="Embed" ProgID="Equation.DSMT4" ShapeID="_x0000_i1147" DrawAspect="Content" ObjectID="_1753707379" r:id="rId252"/>
              </w:object>
            </w:r>
            <w:r w:rsidRPr="00F9414B">
              <w:rPr>
                <w:rFonts w:ascii="Times New Roman" w:eastAsia="Calibri" w:hAnsi="Times New Roman" w:cs="Times New Roman"/>
                <w:sz w:val="28"/>
                <w:szCs w:val="28"/>
              </w:rPr>
              <w:t xml:space="preserve"> </w:t>
            </w:r>
            <w:r w:rsidRPr="00F9414B">
              <w:rPr>
                <w:rFonts w:ascii="Times New Roman" w:eastAsia="Times New Roman" w:hAnsi="Times New Roman" w:cs="Times New Roman"/>
                <w:sz w:val="28"/>
                <w:szCs w:val="28"/>
              </w:rPr>
              <w:t>có chia hết cho 14 không?</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 HS: </w:t>
            </w:r>
            <w:r w:rsidRPr="00F9414B">
              <w:rPr>
                <w:rFonts w:ascii="Calibri" w:eastAsia="Calibri" w:hAnsi="Calibri" w:cs="Times New Roman"/>
                <w:position w:val="-6"/>
                <w:sz w:val="24"/>
                <w:szCs w:val="24"/>
              </w:rPr>
              <w:object w:dxaOrig="600" w:dyaOrig="279">
                <v:shape id="_x0000_i1148" type="#_x0000_t75" style="width:29.8pt;height:14.05pt" o:ole="">
                  <v:imagedata r:id="rId253" o:title=""/>
                </v:shape>
                <o:OLEObject Type="Embed" ProgID="Equation.DSMT4" ShapeID="_x0000_i1148" DrawAspect="Content" ObjectID="_1753707380" r:id="rId254"/>
              </w:object>
            </w:r>
            <w:r w:rsidRPr="00F9414B">
              <w:rPr>
                <w:rFonts w:ascii="Times New Roman" w:eastAsia="Calibri" w:hAnsi="Times New Roman" w:cs="Times New Roman"/>
                <w:sz w:val="28"/>
                <w:szCs w:val="28"/>
              </w:rPr>
              <w:t xml:space="preserve"> </w:t>
            </w:r>
            <w:r w:rsidRPr="00F9414B">
              <w:rPr>
                <w:rFonts w:ascii="Times New Roman" w:eastAsia="Times New Roman" w:hAnsi="Times New Roman" w:cs="Times New Roman"/>
                <w:sz w:val="28"/>
                <w:szCs w:val="28"/>
              </w:rPr>
              <w:t>chia hết cho 14.</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- 2HS lên bảng, cả lớp làm vào vở.</w:t>
            </w:r>
          </w:p>
          <w:p w:rsidR="00F9414B" w:rsidRPr="00F9414B" w:rsidRDefault="00F9414B" w:rsidP="00F9414B">
            <w:pPr>
              <w:spacing w:after="0" w:line="240" w:lineRule="auto"/>
              <w:rPr>
                <w:rFonts w:ascii="Cambria" w:eastAsia="Times New Roman" w:hAnsi="Cambria" w:cs="Times New Roman"/>
                <w:sz w:val="28"/>
                <w:szCs w:val="28"/>
              </w:rPr>
            </w:pPr>
            <w:r w:rsidRPr="00F9414B">
              <w:rPr>
                <w:rFonts w:ascii="Cambria" w:eastAsia="Times New Roman" w:hAnsi="Cambria" w:cs="Times New Roman"/>
                <w:sz w:val="28"/>
                <w:szCs w:val="28"/>
              </w:rPr>
              <w:t>- GV nhận xét, bổ sung.</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fr-FR"/>
              </w:rPr>
            </w:pPr>
            <w:r w:rsidRPr="00F9414B">
              <w:rPr>
                <w:rFonts w:ascii="Times New Roman" w:eastAsia="Times New Roman" w:hAnsi="Times New Roman" w:cs="Times New Roman"/>
                <w:sz w:val="28"/>
                <w:szCs w:val="28"/>
                <w:lang w:val="fr-FR"/>
              </w:rPr>
              <w:t>Bài 11</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Gọi học sinh đọc và tóm tắt đầu bài, giáo viên ghi góc bảng</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GV: Số HS có quan hệ như thế nào với 129,215?</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rPr>
              <w:t>- HS: Số HS là ước chung của 129, 215.</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Gọi học sinh lên bảng làm</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GV quan sát học sinh ở dưới làm và sửa sai</w:t>
            </w:r>
          </w:p>
          <w:p w:rsidR="00F9414B" w:rsidRPr="00F9414B" w:rsidRDefault="00F9414B" w:rsidP="00F9414B">
            <w:pPr>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HS nhận xét.</w:t>
            </w:r>
          </w:p>
          <w:p w:rsidR="00F9414B" w:rsidRPr="00F9414B" w:rsidRDefault="00F9414B" w:rsidP="00F9414B">
            <w:pPr>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GV nhận xét, bổ sung.</w:t>
            </w:r>
          </w:p>
          <w:p w:rsidR="00F9414B" w:rsidRPr="00F9414B" w:rsidRDefault="00F9414B" w:rsidP="00F9414B">
            <w:pPr>
              <w:spacing w:after="0" w:line="240" w:lineRule="auto"/>
              <w:rPr>
                <w:rFonts w:ascii="Times New Roman" w:eastAsia="Times New Roman" w:hAnsi="Times New Roman" w:cs="Times New Roman"/>
                <w:b/>
                <w:sz w:val="28"/>
                <w:szCs w:val="28"/>
                <w:lang w:val="pt-BR"/>
              </w:rPr>
            </w:pPr>
            <w:r w:rsidRPr="00F9414B">
              <w:rPr>
                <w:rFonts w:ascii="Times New Roman" w:eastAsia="Times New Roman" w:hAnsi="Times New Roman" w:cs="Times New Roman"/>
                <w:b/>
                <w:sz w:val="28"/>
                <w:szCs w:val="28"/>
                <w:lang w:val="pt-BR"/>
              </w:rPr>
              <w:t>Bài 12</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color w:val="000000"/>
                <w:sz w:val="28"/>
                <w:szCs w:val="28"/>
                <w:lang w:val="pt-BR"/>
              </w:rPr>
            </w:pPr>
            <w:r w:rsidRPr="00F9414B">
              <w:rPr>
                <w:rFonts w:ascii="Times New Roman" w:eastAsia="Times New Roman" w:hAnsi="Times New Roman" w:cs="Times New Roman"/>
                <w:color w:val="000000"/>
                <w:sz w:val="28"/>
                <w:szCs w:val="28"/>
                <w:lang w:val="pt-BR"/>
              </w:rPr>
              <w:t>- GV: Số học sinh của một trường khi xếp thành 12 hàng ,18 hàng, 21 hàng đều vừa đủ ta có điều gì?</w:t>
            </w:r>
          </w:p>
          <w:p w:rsidR="00F9414B" w:rsidRPr="00F9414B" w:rsidRDefault="00F9414B" w:rsidP="00F9414B">
            <w:pPr>
              <w:spacing w:after="0" w:line="240" w:lineRule="auto"/>
              <w:ind w:right="-360"/>
              <w:rPr>
                <w:rFonts w:ascii="Times New Roman" w:eastAsia="Times New Roman" w:hAnsi="Times New Roman" w:cs="Times New Roman"/>
                <w:color w:val="000000"/>
                <w:sz w:val="28"/>
                <w:szCs w:val="28"/>
                <w:lang w:val="pt-BR"/>
              </w:rPr>
            </w:pPr>
            <w:r w:rsidRPr="00F9414B">
              <w:rPr>
                <w:rFonts w:ascii="Times New Roman" w:eastAsia="Times New Roman" w:hAnsi="Times New Roman" w:cs="Times New Roman"/>
                <w:color w:val="000000"/>
                <w:sz w:val="28"/>
                <w:szCs w:val="28"/>
                <w:lang w:val="pt-BR"/>
              </w:rPr>
              <w:t xml:space="preserve">- HS: </w:t>
            </w:r>
            <w:r w:rsidRPr="00F9414B">
              <w:rPr>
                <w:rFonts w:ascii="Calibri" w:eastAsia="Calibri" w:hAnsi="Calibri" w:cs="Times New Roman"/>
                <w:position w:val="-18"/>
                <w:sz w:val="24"/>
                <w:szCs w:val="24"/>
              </w:rPr>
              <w:object w:dxaOrig="1860" w:dyaOrig="400">
                <v:shape id="_x0000_i1149" type="#_x0000_t75" style="width:94.35pt;height:19.85pt" o:ole="">
                  <v:imagedata r:id="rId255" o:title=""/>
                </v:shape>
                <o:OLEObject Type="Embed" ProgID="Equation.DSMT4" ShapeID="_x0000_i1149" DrawAspect="Content" ObjectID="_1753707381" r:id="rId256"/>
              </w:object>
            </w:r>
            <w:r w:rsidRPr="00F9414B">
              <w:rPr>
                <w:rFonts w:ascii="Times New Roman" w:eastAsia="Calibri" w:hAnsi="Times New Roman" w:cs="Times New Roman"/>
                <w:sz w:val="28"/>
                <w:szCs w:val="28"/>
              </w:rPr>
              <w:t xml:space="preserve"> và </w:t>
            </w:r>
            <w:r w:rsidRPr="00F9414B">
              <w:rPr>
                <w:rFonts w:ascii="Calibri" w:eastAsia="Calibri" w:hAnsi="Calibri" w:cs="Times New Roman"/>
                <w:position w:val="-6"/>
                <w:sz w:val="24"/>
                <w:szCs w:val="24"/>
              </w:rPr>
              <w:object w:dxaOrig="1500" w:dyaOrig="279">
                <v:shape id="_x0000_i1150" type="#_x0000_t75" style="width:75.3pt;height:14.05pt" o:ole="">
                  <v:imagedata r:id="rId257" o:title=""/>
                </v:shape>
                <o:OLEObject Type="Embed" ProgID="Equation.DSMT4" ShapeID="_x0000_i1150" DrawAspect="Content" ObjectID="_1753707382" r:id="rId258"/>
              </w:object>
            </w:r>
            <w:r w:rsidRPr="00F9414B">
              <w:rPr>
                <w:rFonts w:ascii="Times New Roman" w:eastAsia="Times New Roman" w:hAnsi="Times New Roman" w:cs="Times New Roman"/>
                <w:color w:val="000000"/>
                <w:sz w:val="28"/>
                <w:szCs w:val="28"/>
                <w:lang w:val="pt-BR"/>
              </w:rPr>
              <w:t xml:space="preserve"> Vì </w:t>
            </w:r>
            <w:r w:rsidRPr="00F9414B">
              <w:rPr>
                <w:rFonts w:ascii="Calibri" w:eastAsia="Calibri" w:hAnsi="Calibri" w:cs="Times New Roman"/>
                <w:position w:val="-18"/>
                <w:sz w:val="24"/>
                <w:szCs w:val="24"/>
              </w:rPr>
              <w:object w:dxaOrig="1560" w:dyaOrig="400">
                <v:shape id="_x0000_i1151" type="#_x0000_t75" style="width:77.8pt;height:19.85pt" o:ole="">
                  <v:imagedata r:id="rId259" o:title=""/>
                </v:shape>
                <o:OLEObject Type="Embed" ProgID="Equation.DSMT4" ShapeID="_x0000_i1151" DrawAspect="Content" ObjectID="_1753707383" r:id="rId260"/>
              </w:object>
            </w:r>
            <w:r w:rsidRPr="00F9414B">
              <w:rPr>
                <w:rFonts w:ascii="Calibri" w:eastAsia="Calibri" w:hAnsi="Calibri" w:cs="Times New Roman"/>
                <w:position w:val="-20"/>
                <w:sz w:val="24"/>
                <w:szCs w:val="24"/>
              </w:rPr>
              <w:object w:dxaOrig="2100" w:dyaOrig="520">
                <v:shape id="_x0000_i1152" type="#_x0000_t75" style="width:105.1pt;height:27.3pt" o:ole="">
                  <v:imagedata r:id="rId261" o:title=""/>
                </v:shape>
                <o:OLEObject Type="Embed" ProgID="Equation.DSMT4" ShapeID="_x0000_i1152" DrawAspect="Content" ObjectID="_1753707384" r:id="rId262"/>
              </w:objec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fr-FR"/>
              </w:rPr>
            </w:pPr>
            <w:r w:rsidRPr="00F9414B">
              <w:rPr>
                <w:rFonts w:ascii="Times New Roman" w:eastAsia="Times New Roman" w:hAnsi="Times New Roman" w:cs="Times New Roman"/>
                <w:sz w:val="28"/>
                <w:szCs w:val="28"/>
                <w:lang w:val="fr-FR"/>
              </w:rPr>
              <w:t>- GV : Yêu cầu một HS lên bảng, cả lớp làm vào vở.</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fr-FR"/>
              </w:rPr>
            </w:pPr>
            <w:r w:rsidRPr="00F9414B">
              <w:rPr>
                <w:rFonts w:ascii="Times New Roman" w:eastAsia="Times New Roman" w:hAnsi="Times New Roman" w:cs="Times New Roman"/>
                <w:sz w:val="28"/>
                <w:szCs w:val="28"/>
                <w:lang w:val="fr-FR"/>
              </w:rPr>
              <w:lastRenderedPageBreak/>
              <w:t xml:space="preserve">- Giáo viên quan sát học sinh làm và sửa sai </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fr-FR"/>
              </w:rPr>
            </w:pPr>
            <w:r w:rsidRPr="00F9414B">
              <w:rPr>
                <w:rFonts w:ascii="Times New Roman" w:eastAsia="Times New Roman" w:hAnsi="Times New Roman" w:cs="Times New Roman"/>
                <w:sz w:val="28"/>
                <w:szCs w:val="28"/>
                <w:lang w:val="fr-FR"/>
              </w:rPr>
              <w:t xml:space="preserve">- Gọi học sinh nhận xét bài làm của bạn </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fr-FR"/>
              </w:rPr>
            </w:pPr>
            <w:r w:rsidRPr="00F9414B">
              <w:rPr>
                <w:rFonts w:ascii="Times New Roman" w:eastAsia="Times New Roman" w:hAnsi="Times New Roman" w:cs="Times New Roman"/>
                <w:sz w:val="28"/>
                <w:szCs w:val="28"/>
                <w:lang w:val="fr-FR"/>
              </w:rPr>
              <w:t>- Giáo viên chốt: Đối với mỗi bài tập các em phải đọc thật kỹ đầu bài; sau đó xác định bài cho cái gì? bắt tìm cái gì? Từ đó xác định cái cần tìm liên quan đến các yếu tố đã biết như thế nào.</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GV chốt kiến thức và cách làm từng dạng. Lưu ý những lỗi sai - --- HS hay mắc phải về cách trình bày</w:t>
            </w:r>
          </w:p>
        </w:tc>
        <w:tc>
          <w:tcPr>
            <w:tcW w:w="4820" w:type="dxa"/>
            <w:shd w:val="clear" w:color="auto" w:fill="auto"/>
          </w:tcPr>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b/>
                <w:sz w:val="28"/>
                <w:szCs w:val="28"/>
              </w:rPr>
              <w:lastRenderedPageBreak/>
              <w:t>Bài 9:</w:t>
            </w:r>
            <w:r w:rsidRPr="00F9414B">
              <w:rPr>
                <w:rFonts w:ascii="Times New Roman" w:eastAsia="Times New Roman" w:hAnsi="Times New Roman" w:cs="Times New Roman"/>
                <w:sz w:val="28"/>
                <w:szCs w:val="28"/>
              </w:rPr>
              <w:t xml:space="preserve"> </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a) Tìm </w:t>
            </w:r>
            <w:r w:rsidRPr="00F9414B">
              <w:rPr>
                <w:rFonts w:ascii="Calibri" w:eastAsia="Calibri" w:hAnsi="Calibri" w:cs="Times New Roman"/>
                <w:position w:val="-4"/>
                <w:sz w:val="24"/>
                <w:szCs w:val="24"/>
              </w:rPr>
              <w:object w:dxaOrig="200" w:dyaOrig="200">
                <v:shape id="_x0000_i1153" type="#_x0000_t75" style="width:9.95pt;height:9.95pt" o:ole="">
                  <v:imagedata r:id="rId263" o:title=""/>
                </v:shape>
                <o:OLEObject Type="Embed" ProgID="Equation.DSMT4" ShapeID="_x0000_i1153" DrawAspect="Content" ObjectID="_1753707385" r:id="rId264"/>
              </w:object>
            </w:r>
            <w:r w:rsidRPr="00F9414B">
              <w:rPr>
                <w:rFonts w:ascii="Times New Roman" w:eastAsia="Times New Roman" w:hAnsi="Times New Roman" w:cs="Times New Roman"/>
                <w:sz w:val="28"/>
                <w:szCs w:val="28"/>
              </w:rPr>
              <w:t xml:space="preserve"> là ước chung của </w:t>
            </w:r>
            <w:r w:rsidRPr="00F9414B">
              <w:rPr>
                <w:rFonts w:ascii="Calibri" w:eastAsia="Calibri" w:hAnsi="Calibri" w:cs="Times New Roman"/>
                <w:position w:val="-18"/>
                <w:sz w:val="24"/>
                <w:szCs w:val="24"/>
              </w:rPr>
              <w:object w:dxaOrig="620" w:dyaOrig="400">
                <v:shape id="_x0000_i1154" type="#_x0000_t75" style="width:30.6pt;height:19.85pt" o:ole="">
                  <v:imagedata r:id="rId265" o:title=""/>
                </v:shape>
                <o:OLEObject Type="Embed" ProgID="Equation.DSMT4" ShapeID="_x0000_i1154" DrawAspect="Content" ObjectID="_1753707386" r:id="rId266"/>
              </w:object>
            </w:r>
            <w:r w:rsidRPr="00F9414B">
              <w:rPr>
                <w:rFonts w:ascii="Times New Roman" w:eastAsia="Times New Roman" w:hAnsi="Times New Roman" w:cs="Times New Roman"/>
                <w:sz w:val="28"/>
                <w:szCs w:val="28"/>
              </w:rPr>
              <w:t xml:space="preserve">và </w:t>
            </w:r>
            <w:r w:rsidRPr="00F9414B">
              <w:rPr>
                <w:rFonts w:ascii="Calibri" w:eastAsia="Calibri" w:hAnsi="Calibri" w:cs="Times New Roman"/>
                <w:position w:val="-8"/>
                <w:sz w:val="24"/>
                <w:szCs w:val="24"/>
              </w:rPr>
              <w:object w:dxaOrig="740" w:dyaOrig="300">
                <v:shape id="_x0000_i1155" type="#_x0000_t75" style="width:38.05pt;height:14.9pt" o:ole="">
                  <v:imagedata r:id="rId267" o:title=""/>
                </v:shape>
                <o:OLEObject Type="Embed" ProgID="Equation.DSMT4" ShapeID="_x0000_i1155" DrawAspect="Content" ObjectID="_1753707387" r:id="rId268"/>
              </w:object>
            </w:r>
            <w:r w:rsidRPr="00F9414B">
              <w:rPr>
                <w:rFonts w:ascii="Times New Roman" w:eastAsia="Times New Roman" w:hAnsi="Times New Roman" w:cs="Times New Roman"/>
                <w:sz w:val="28"/>
                <w:szCs w:val="28"/>
              </w:rPr>
              <w:t>.</w:t>
            </w:r>
            <w:r w:rsidRPr="00F9414B">
              <w:rPr>
                <w:rFonts w:ascii="Times New Roman" w:eastAsia="Times New Roman" w:hAnsi="Times New Roman" w:cs="Times New Roman"/>
                <w:sz w:val="28"/>
                <w:szCs w:val="28"/>
              </w:rPr>
              <w:tab/>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Times New Roman" w:hAnsi="Times New Roman" w:cs="Times New Roman"/>
                <w:sz w:val="28"/>
                <w:szCs w:val="28"/>
              </w:rPr>
              <w:t xml:space="preserve">b) 91 và 26 cùng chia hết cho </w:t>
            </w:r>
            <w:r w:rsidRPr="00F9414B">
              <w:rPr>
                <w:rFonts w:ascii="Calibri" w:eastAsia="Calibri" w:hAnsi="Calibri" w:cs="Times New Roman"/>
                <w:position w:val="-4"/>
                <w:sz w:val="24"/>
                <w:szCs w:val="24"/>
              </w:rPr>
              <w:object w:dxaOrig="200" w:dyaOrig="200">
                <v:shape id="_x0000_i1156" type="#_x0000_t75" style="width:9.95pt;height:9.95pt" o:ole="">
                  <v:imagedata r:id="rId269" o:title=""/>
                </v:shape>
                <o:OLEObject Type="Embed" ProgID="Equation.DSMT4" ShapeID="_x0000_i1156" DrawAspect="Content" ObjectID="_1753707388" r:id="rId270"/>
              </w:object>
            </w:r>
            <w:r w:rsidRPr="00F9414B">
              <w:rPr>
                <w:rFonts w:ascii="Times New Roman" w:eastAsia="Times New Roman" w:hAnsi="Times New Roman" w:cs="Times New Roman"/>
                <w:sz w:val="28"/>
                <w:szCs w:val="28"/>
              </w:rPr>
              <w:t xml:space="preserve"> và </w:t>
            </w:r>
            <w:r w:rsidRPr="00F9414B">
              <w:rPr>
                <w:rFonts w:ascii="Calibri" w:eastAsia="Calibri" w:hAnsi="Calibri" w:cs="Times New Roman"/>
                <w:position w:val="-6"/>
                <w:sz w:val="24"/>
                <w:szCs w:val="24"/>
              </w:rPr>
              <w:object w:dxaOrig="1260" w:dyaOrig="279">
                <v:shape id="_x0000_i1157" type="#_x0000_t75" style="width:62.9pt;height:14.05pt" o:ole="">
                  <v:imagedata r:id="rId271" o:title=""/>
                </v:shape>
                <o:OLEObject Type="Embed" ProgID="Equation.DSMT4" ShapeID="_x0000_i1157" DrawAspect="Content" ObjectID="_1753707389" r:id="rId272"/>
              </w:objec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c) Tìm </w:t>
            </w:r>
            <w:r w:rsidRPr="00F9414B">
              <w:rPr>
                <w:rFonts w:ascii="Calibri" w:eastAsia="Calibri" w:hAnsi="Calibri" w:cs="Times New Roman"/>
                <w:position w:val="-4"/>
                <w:sz w:val="24"/>
                <w:szCs w:val="24"/>
              </w:rPr>
              <w:object w:dxaOrig="200" w:dyaOrig="200">
                <v:shape id="_x0000_i1158" type="#_x0000_t75" style="width:9.95pt;height:9.95pt" o:ole="">
                  <v:imagedata r:id="rId273" o:title=""/>
                </v:shape>
                <o:OLEObject Type="Embed" ProgID="Equation.DSMT4" ShapeID="_x0000_i1158" DrawAspect="Content" ObjectID="_1753707390" r:id="rId274"/>
              </w:object>
            </w:r>
            <w:r w:rsidRPr="00F9414B">
              <w:rPr>
                <w:rFonts w:ascii="Times New Roman" w:eastAsia="Calibri" w:hAnsi="Times New Roman" w:cs="Times New Roman"/>
                <w:sz w:val="28"/>
                <w:szCs w:val="28"/>
              </w:rPr>
              <w:t xml:space="preserve"> biết</w:t>
            </w:r>
            <w:r w:rsidRPr="00F9414B">
              <w:rPr>
                <w:rFonts w:ascii="Times New Roman" w:eastAsia="Times New Roman" w:hAnsi="Times New Roman" w:cs="Times New Roman"/>
                <w:sz w:val="28"/>
                <w:szCs w:val="28"/>
              </w:rPr>
              <w:t xml:space="preserve"> </w:t>
            </w:r>
            <w:r w:rsidRPr="00F9414B">
              <w:rPr>
                <w:rFonts w:ascii="Calibri" w:eastAsia="Calibri" w:hAnsi="Calibri" w:cs="Times New Roman"/>
                <w:position w:val="-18"/>
                <w:sz w:val="24"/>
                <w:szCs w:val="24"/>
              </w:rPr>
              <w:object w:dxaOrig="1740" w:dyaOrig="400">
                <v:shape id="_x0000_i1159" type="#_x0000_t75" style="width:86.9pt;height:19.85pt" o:ole="">
                  <v:imagedata r:id="rId275" o:title=""/>
                </v:shape>
                <o:OLEObject Type="Embed" ProgID="Equation.DSMT4" ShapeID="_x0000_i1159" DrawAspect="Content" ObjectID="_1753707391" r:id="rId276"/>
              </w:object>
            </w:r>
            <w:r w:rsidRPr="00F9414B">
              <w:rPr>
                <w:rFonts w:ascii="Times New Roman" w:eastAsia="Calibri" w:hAnsi="Times New Roman" w:cs="Times New Roman"/>
                <w:sz w:val="28"/>
                <w:szCs w:val="28"/>
              </w:rPr>
              <w:t xml:space="preserve"> và </w:t>
            </w:r>
            <w:r w:rsidRPr="00F9414B">
              <w:rPr>
                <w:rFonts w:ascii="Calibri" w:eastAsia="Calibri" w:hAnsi="Calibri" w:cs="Times New Roman"/>
                <w:position w:val="-6"/>
                <w:sz w:val="24"/>
                <w:szCs w:val="24"/>
              </w:rPr>
              <w:object w:dxaOrig="1040" w:dyaOrig="279">
                <v:shape id="_x0000_i1160" type="#_x0000_t75" style="width:52.15pt;height:14.05pt" o:ole="">
                  <v:imagedata r:id="rId277" o:title=""/>
                </v:shape>
                <o:OLEObject Type="Embed" ProgID="Equation.DSMT4" ShapeID="_x0000_i1160" DrawAspect="Content" ObjectID="_1753707392" r:id="rId278"/>
              </w:objec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d) </w:t>
            </w:r>
            <w:r w:rsidRPr="00F9414B">
              <w:rPr>
                <w:rFonts w:ascii="Calibri" w:eastAsia="Calibri" w:hAnsi="Calibri" w:cs="Times New Roman"/>
                <w:position w:val="-18"/>
                <w:sz w:val="24"/>
                <w:szCs w:val="24"/>
              </w:rPr>
              <w:object w:dxaOrig="1060" w:dyaOrig="400">
                <v:shape id="_x0000_i1161" type="#_x0000_t75" style="width:53.8pt;height:19.85pt" o:ole="">
                  <v:imagedata r:id="rId279" o:title=""/>
                </v:shape>
                <o:OLEObject Type="Embed" ProgID="Equation.DSMT4" ShapeID="_x0000_i1161" DrawAspect="Content" ObjectID="_1753707393" r:id="rId280"/>
              </w:object>
            </w:r>
            <w:r w:rsidRPr="00F9414B">
              <w:rPr>
                <w:rFonts w:ascii="Times New Roman" w:eastAsia="Calibri" w:hAnsi="Times New Roman" w:cs="Times New Roman"/>
                <w:sz w:val="28"/>
                <w:szCs w:val="28"/>
              </w:rPr>
              <w:t xml:space="preserve"> </w:t>
            </w:r>
            <w:r w:rsidRPr="00F9414B">
              <w:rPr>
                <w:rFonts w:ascii="Times New Roman" w:eastAsia="Times New Roman" w:hAnsi="Times New Roman" w:cs="Times New Roman"/>
                <w:sz w:val="28"/>
                <w:szCs w:val="28"/>
              </w:rPr>
              <w:t xml:space="preserve">và </w:t>
            </w:r>
            <w:r w:rsidRPr="00F9414B">
              <w:rPr>
                <w:rFonts w:ascii="Calibri" w:eastAsia="Calibri" w:hAnsi="Calibri" w:cs="Times New Roman"/>
                <w:position w:val="-6"/>
                <w:sz w:val="24"/>
                <w:szCs w:val="24"/>
              </w:rPr>
              <w:object w:dxaOrig="639" w:dyaOrig="279">
                <v:shape id="_x0000_i1162" type="#_x0000_t75" style="width:32.3pt;height:14.05pt" o:ole="">
                  <v:imagedata r:id="rId281" o:title=""/>
                </v:shape>
                <o:OLEObject Type="Embed" ProgID="Equation.DSMT4" ShapeID="_x0000_i1162" DrawAspect="Content" ObjectID="_1753707394" r:id="rId282"/>
              </w:objec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e) </w:t>
            </w:r>
            <w:r w:rsidRPr="00F9414B">
              <w:rPr>
                <w:rFonts w:ascii="Calibri" w:eastAsia="Calibri" w:hAnsi="Calibri" w:cs="Times New Roman"/>
                <w:position w:val="-4"/>
                <w:sz w:val="24"/>
                <w:szCs w:val="24"/>
              </w:rPr>
              <w:object w:dxaOrig="200" w:dyaOrig="200">
                <v:shape id="_x0000_i1163" type="#_x0000_t75" style="width:9.95pt;height:9.95pt" o:ole="">
                  <v:imagedata r:id="rId283" o:title=""/>
                </v:shape>
                <o:OLEObject Type="Embed" ProgID="Equation.DSMT4" ShapeID="_x0000_i1163" DrawAspect="Content" ObjectID="_1753707395" r:id="rId284"/>
              </w:object>
            </w:r>
            <w:r w:rsidRPr="00F9414B">
              <w:rPr>
                <w:rFonts w:ascii="Times New Roman" w:eastAsia="Times New Roman" w:hAnsi="Times New Roman" w:cs="Times New Roman"/>
                <w:sz w:val="28"/>
                <w:szCs w:val="28"/>
              </w:rPr>
              <w:t xml:space="preserve"> chia hết cho 15; 14; 20 và 400 </w:t>
            </w:r>
            <w:r w:rsidRPr="00F9414B">
              <w:rPr>
                <w:rFonts w:ascii="Calibri" w:eastAsia="Calibri" w:hAnsi="Calibri" w:cs="Times New Roman"/>
                <w:position w:val="-8"/>
                <w:sz w:val="24"/>
                <w:szCs w:val="24"/>
              </w:rPr>
              <w:object w:dxaOrig="1620" w:dyaOrig="300">
                <v:shape id="_x0000_i1164" type="#_x0000_t75" style="width:81.95pt;height:14.9pt" o:ole="">
                  <v:imagedata r:id="rId285" o:title=""/>
                </v:shape>
                <o:OLEObject Type="Embed" ProgID="Equation.DSMT4" ShapeID="_x0000_i1164" DrawAspect="Content" ObjectID="_1753707396" r:id="rId286"/>
              </w:object>
            </w:r>
          </w:p>
          <w:p w:rsidR="00F9414B" w:rsidRPr="00F9414B" w:rsidRDefault="00F9414B" w:rsidP="00F9414B">
            <w:pPr>
              <w:tabs>
                <w:tab w:val="left" w:pos="1641"/>
                <w:tab w:val="left" w:pos="2612"/>
                <w:tab w:val="center" w:pos="5400"/>
              </w:tabs>
              <w:spacing w:after="0" w:line="240" w:lineRule="auto"/>
              <w:jc w:val="center"/>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Hướng dẫn</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Calibri" w:eastAsia="Calibri" w:hAnsi="Calibri" w:cs="Times New Roman"/>
                <w:sz w:val="24"/>
                <w:szCs w:val="24"/>
              </w:rPr>
              <w:t>a)</w:t>
            </w:r>
            <w:r w:rsidRPr="00F9414B">
              <w:rPr>
                <w:rFonts w:ascii="Times New Roman" w:eastAsia="Times New Roman" w:hAnsi="Times New Roman" w:cs="Times New Roman"/>
                <w:sz w:val="24"/>
                <w:szCs w:val="24"/>
              </w:rPr>
              <w:object w:dxaOrig="1060" w:dyaOrig="320">
                <v:shape id="_x0000_i1165" type="#_x0000_t75" style="width:53.8pt;height:14.9pt" o:ole="">
                  <v:imagedata r:id="rId287" o:title=""/>
                </v:shape>
                <o:OLEObject Type="Embed" ProgID="Equation.DSMT4" ShapeID="_x0000_i1165" DrawAspect="Content" ObjectID="_1753707397" r:id="rId288"/>
              </w:object>
            </w:r>
            <w:r w:rsidRPr="00F9414B">
              <w:rPr>
                <w:rFonts w:ascii="Times New Roman" w:eastAsia="Calibri" w:hAnsi="Times New Roman" w:cs="Times New Roman"/>
                <w:sz w:val="28"/>
                <w:szCs w:val="28"/>
              </w:rPr>
              <w:t xml:space="preserve">; </w:t>
            </w:r>
            <w:r w:rsidRPr="00F9414B">
              <w:rPr>
                <w:rFonts w:ascii="Times New Roman" w:eastAsia="Times New Roman" w:hAnsi="Times New Roman" w:cs="Times New Roman"/>
                <w:sz w:val="24"/>
                <w:szCs w:val="24"/>
              </w:rPr>
              <w:object w:dxaOrig="980" w:dyaOrig="320">
                <v:shape id="_x0000_i1166" type="#_x0000_t75" style="width:48pt;height:14.9pt" o:ole="">
                  <v:imagedata r:id="rId289" o:title=""/>
                </v:shape>
                <o:OLEObject Type="Embed" ProgID="Equation.DSMT4" ShapeID="_x0000_i1166" DrawAspect="Content" ObjectID="_1753707398" r:id="rId290"/>
              </w:objec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ƯCLN</w:t>
            </w:r>
            <w:r w:rsidRPr="00F9414B">
              <w:rPr>
                <w:rFonts w:ascii="Times New Roman" w:eastAsia="Times New Roman" w:hAnsi="Times New Roman" w:cs="Times New Roman"/>
                <w:sz w:val="28"/>
                <w:szCs w:val="28"/>
                <w:vertAlign w:val="subscript"/>
                <w:lang w:val="pt-BR"/>
              </w:rPr>
              <w:t>(36;24)</w:t>
            </w:r>
            <w:r w:rsidRPr="00F9414B">
              <w:rPr>
                <w:rFonts w:ascii="Times New Roman" w:eastAsia="Times New Roman" w:hAnsi="Times New Roman" w:cs="Times New Roman"/>
                <w:sz w:val="28"/>
                <w:szCs w:val="28"/>
                <w:lang w:val="pt-BR"/>
              </w:rPr>
              <w:t xml:space="preserve"> = </w:t>
            </w:r>
            <w:r w:rsidRPr="00F9414B">
              <w:rPr>
                <w:rFonts w:ascii="Calibri" w:eastAsia="Calibri" w:hAnsi="Calibri" w:cs="Times New Roman"/>
                <w:position w:val="-4"/>
                <w:sz w:val="24"/>
                <w:szCs w:val="24"/>
              </w:rPr>
              <w:object w:dxaOrig="960" w:dyaOrig="320">
                <v:shape id="_x0000_i1167" type="#_x0000_t75" style="width:47.15pt;height:14.9pt" o:ole="">
                  <v:imagedata r:id="rId291" o:title=""/>
                </v:shape>
                <o:OLEObject Type="Embed" ProgID="Equation.DSMT4" ShapeID="_x0000_i1167" DrawAspect="Content" ObjectID="_1753707399" r:id="rId292"/>
              </w:object>
            </w:r>
          </w:p>
          <w:p w:rsidR="00F9414B" w:rsidRPr="00F9414B" w:rsidRDefault="00F9414B" w:rsidP="00F9414B">
            <w:pPr>
              <w:numPr>
                <w:ilvl w:val="0"/>
                <w:numId w:val="22"/>
              </w:numPr>
              <w:tabs>
                <w:tab w:val="left" w:pos="1641"/>
                <w:tab w:val="left" w:pos="2612"/>
                <w:tab w:val="center" w:pos="5400"/>
              </w:tabs>
              <w:spacing w:after="0" w:line="240" w:lineRule="auto"/>
              <w:contextualSpacing/>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xml:space="preserve">ƯC </w:t>
            </w:r>
            <w:r w:rsidRPr="00F9414B">
              <w:rPr>
                <w:rFonts w:ascii="Times New Roman" w:eastAsia="Times New Roman" w:hAnsi="Times New Roman" w:cs="Times New Roman"/>
                <w:sz w:val="28"/>
                <w:szCs w:val="28"/>
                <w:vertAlign w:val="subscript"/>
                <w:lang w:val="pt-BR"/>
              </w:rPr>
              <w:t>(36,24)</w:t>
            </w:r>
            <w:r w:rsidRPr="00F9414B">
              <w:rPr>
                <w:rFonts w:ascii="Times New Roman" w:eastAsia="Times New Roman" w:hAnsi="Times New Roman" w:cs="Times New Roman"/>
                <w:sz w:val="28"/>
                <w:szCs w:val="28"/>
                <w:lang w:val="pt-BR"/>
              </w:rPr>
              <w:t xml:space="preserve"> =Ư(12)= {1;2;3;4;6;12 }</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xml:space="preserve">Vì </w:t>
            </w:r>
            <w:r w:rsidRPr="00F9414B">
              <w:rPr>
                <w:rFonts w:ascii="Calibri" w:eastAsia="Calibri" w:hAnsi="Calibri" w:cs="Times New Roman"/>
                <w:position w:val="-18"/>
                <w:sz w:val="24"/>
                <w:szCs w:val="24"/>
              </w:rPr>
              <w:object w:dxaOrig="2420" w:dyaOrig="460">
                <v:shape id="_x0000_i1168" type="#_x0000_t75" style="width:120pt;height:24pt" o:ole="">
                  <v:imagedata r:id="rId293" o:title=""/>
                </v:shape>
                <o:OLEObject Type="Embed" ProgID="Equation.DSMT4" ShapeID="_x0000_i1168" DrawAspect="Content" ObjectID="_1753707400" r:id="rId294"/>
              </w:object>
            </w:r>
            <w:r w:rsidRPr="00F9414B">
              <w:rPr>
                <w:rFonts w:ascii="Times New Roman" w:eastAsia="Calibri" w:hAnsi="Times New Roman" w:cs="Times New Roman"/>
                <w:sz w:val="28"/>
                <w:szCs w:val="28"/>
              </w:rPr>
              <w:t xml:space="preserve"> </w:t>
            </w:r>
            <w:r w:rsidRPr="00F9414B">
              <w:rPr>
                <w:rFonts w:ascii="Times New Roman" w:eastAsia="Times New Roman" w:hAnsi="Times New Roman" w:cs="Times New Roman"/>
                <w:sz w:val="28"/>
                <w:szCs w:val="28"/>
                <w:lang w:val="pt-BR"/>
              </w:rPr>
              <w:t xml:space="preserve">suy ra </w:t>
            </w:r>
            <w:r w:rsidRPr="00F9414B">
              <w:rPr>
                <w:rFonts w:ascii="Calibri" w:eastAsia="Calibri" w:hAnsi="Calibri" w:cs="Times New Roman"/>
                <w:position w:val="-16"/>
                <w:sz w:val="24"/>
                <w:szCs w:val="24"/>
              </w:rPr>
              <w:object w:dxaOrig="1880" w:dyaOrig="440">
                <v:shape id="_x0000_i1169" type="#_x0000_t75" style="width:95.15pt;height:23.15pt" o:ole="">
                  <v:imagedata r:id="rId295" o:title=""/>
                </v:shape>
                <o:OLEObject Type="Embed" ProgID="Equation.DSMT4" ShapeID="_x0000_i1169" DrawAspect="Content" ObjectID="_1753707401" r:id="rId296"/>
              </w:objec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lang w:val="pt-BR"/>
              </w:rPr>
              <w:t xml:space="preserve">b) </w:t>
            </w:r>
            <w:r w:rsidRPr="00F9414B">
              <w:rPr>
                <w:rFonts w:ascii="Times New Roman" w:eastAsia="Times New Roman" w:hAnsi="Times New Roman" w:cs="Times New Roman"/>
                <w:sz w:val="28"/>
                <w:szCs w:val="28"/>
              </w:rPr>
              <w:t xml:space="preserve">91 và 26 cùng chia hết cho </w:t>
            </w:r>
            <w:r w:rsidRPr="00F9414B">
              <w:rPr>
                <w:rFonts w:ascii="Calibri" w:eastAsia="Calibri" w:hAnsi="Calibri" w:cs="Times New Roman"/>
                <w:position w:val="-4"/>
                <w:sz w:val="24"/>
                <w:szCs w:val="24"/>
              </w:rPr>
              <w:object w:dxaOrig="200" w:dyaOrig="200">
                <v:shape id="_x0000_i1170" type="#_x0000_t75" style="width:9.95pt;height:9.95pt" o:ole="">
                  <v:imagedata r:id="rId297" o:title=""/>
                </v:shape>
                <o:OLEObject Type="Embed" ProgID="Equation.DSMT4" ShapeID="_x0000_i1170" DrawAspect="Content" ObjectID="_1753707402" r:id="rId298"/>
              </w:object>
            </w:r>
          </w:p>
          <w:p w:rsidR="00F9414B" w:rsidRPr="00F9414B" w:rsidRDefault="00F9414B" w:rsidP="00F9414B">
            <w:pPr>
              <w:tabs>
                <w:tab w:val="left" w:pos="1641"/>
                <w:tab w:val="left" w:pos="2612"/>
                <w:tab w:val="center" w:pos="5400"/>
              </w:tabs>
              <w:spacing w:after="0" w:line="240" w:lineRule="auto"/>
              <w:rPr>
                <w:rFonts w:ascii="Times New Roman" w:eastAsia="Calibri" w:hAnsi="Times New Roman" w:cs="Times New Roman"/>
                <w:sz w:val="28"/>
                <w:szCs w:val="28"/>
              </w:rPr>
            </w:pPr>
            <w:r w:rsidRPr="00F9414B">
              <w:rPr>
                <w:rFonts w:ascii="Calibri" w:eastAsia="Calibri" w:hAnsi="Calibri" w:cs="Times New Roman"/>
                <w:position w:val="-16"/>
                <w:sz w:val="24"/>
                <w:szCs w:val="24"/>
              </w:rPr>
              <w:object w:dxaOrig="1860" w:dyaOrig="440">
                <v:shape id="_x0000_i1171" type="#_x0000_t75" style="width:94.35pt;height:23.15pt" o:ole="">
                  <v:imagedata r:id="rId299" o:title=""/>
                </v:shape>
                <o:OLEObject Type="Embed" ProgID="Equation.DSMT4" ShapeID="_x0000_i1171" DrawAspect="Content" ObjectID="_1753707403" r:id="rId300"/>
              </w:objec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Calibri" w:hAnsi="Times New Roman" w:cs="Times New Roman"/>
                <w:sz w:val="28"/>
                <w:szCs w:val="28"/>
              </w:rPr>
              <w:t xml:space="preserve">   </w:t>
            </w:r>
            <w:r w:rsidRPr="00F9414B">
              <w:rPr>
                <w:rFonts w:ascii="Calibri" w:eastAsia="Calibri" w:hAnsi="Calibri" w:cs="Times New Roman"/>
                <w:position w:val="-6"/>
                <w:sz w:val="24"/>
                <w:szCs w:val="24"/>
              </w:rPr>
              <w:object w:dxaOrig="1040" w:dyaOrig="279">
                <v:shape id="_x0000_i1172" type="#_x0000_t75" style="width:52.15pt;height:14.05pt" o:ole="">
                  <v:imagedata r:id="rId301" o:title=""/>
                </v:shape>
                <o:OLEObject Type="Embed" ProgID="Equation.DSMT4" ShapeID="_x0000_i1172" DrawAspect="Content" ObjectID="_1753707404" r:id="rId302"/>
              </w:object>
            </w:r>
            <w:r w:rsidRPr="00F9414B">
              <w:rPr>
                <w:rFonts w:ascii="Times New Roman" w:eastAsia="Times New Roman" w:hAnsi="Times New Roman" w:cs="Times New Roman"/>
                <w:sz w:val="28"/>
                <w:szCs w:val="28"/>
                <w:lang w:val="pt-BR"/>
              </w:rPr>
              <w:t xml:space="preserve">; </w:t>
            </w:r>
            <w:r w:rsidRPr="00F9414B">
              <w:rPr>
                <w:rFonts w:ascii="Calibri" w:eastAsia="Calibri" w:hAnsi="Calibri" w:cs="Times New Roman"/>
                <w:position w:val="-4"/>
                <w:sz w:val="24"/>
                <w:szCs w:val="24"/>
              </w:rPr>
              <w:object w:dxaOrig="1040" w:dyaOrig="260">
                <v:shape id="_x0000_i1173" type="#_x0000_t75" style="width:52.15pt;height:13.25pt" o:ole="">
                  <v:imagedata r:id="rId303" o:title=""/>
                </v:shape>
                <o:OLEObject Type="Embed" ProgID="Equation.DSMT4" ShapeID="_x0000_i1173" DrawAspect="Content" ObjectID="_1753707405" r:id="rId304"/>
              </w:objec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ƯCLN(91,26)= 13</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ƯC(91,26)=Ư(13)= {1;13}</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Calibri" w:eastAsia="Calibri" w:hAnsi="Calibri" w:cs="Times New Roman"/>
                <w:position w:val="-6"/>
                <w:sz w:val="24"/>
                <w:szCs w:val="24"/>
              </w:rPr>
              <w:object w:dxaOrig="1260" w:dyaOrig="279">
                <v:shape id="_x0000_i1174" type="#_x0000_t75" style="width:62.9pt;height:14.05pt" o:ole="">
                  <v:imagedata r:id="rId305" o:title=""/>
                </v:shape>
                <o:OLEObject Type="Embed" ProgID="Equation.DSMT4" ShapeID="_x0000_i1174" DrawAspect="Content" ObjectID="_1753707406" r:id="rId306"/>
              </w:object>
            </w:r>
            <w:r w:rsidRPr="00F9414B">
              <w:rPr>
                <w:rFonts w:ascii="Times New Roman" w:eastAsia="Times New Roman" w:hAnsi="Times New Roman" w:cs="Times New Roman"/>
                <w:sz w:val="28"/>
                <w:szCs w:val="28"/>
              </w:rPr>
              <w:t xml:space="preserve">nên </w:t>
            </w:r>
            <w:r w:rsidRPr="00F9414B">
              <w:rPr>
                <w:rFonts w:ascii="Calibri" w:eastAsia="Calibri" w:hAnsi="Calibri" w:cs="Times New Roman"/>
                <w:position w:val="-4"/>
                <w:sz w:val="24"/>
                <w:szCs w:val="24"/>
              </w:rPr>
              <w:object w:dxaOrig="740" w:dyaOrig="260">
                <v:shape id="_x0000_i1175" type="#_x0000_t75" style="width:38.05pt;height:13.25pt" o:ole="">
                  <v:imagedata r:id="rId307" o:title=""/>
                </v:shape>
                <o:OLEObject Type="Embed" ProgID="Equation.DSMT4" ShapeID="_x0000_i1175" DrawAspect="Content" ObjectID="_1753707407" r:id="rId308"/>
              </w:objec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c)</w:t>
            </w:r>
            <w:r w:rsidRPr="00F9414B">
              <w:rPr>
                <w:rFonts w:ascii="Times New Roman" w:eastAsia="Times New Roman" w:hAnsi="Times New Roman" w:cs="Times New Roman"/>
                <w:sz w:val="28"/>
                <w:szCs w:val="28"/>
              </w:rPr>
              <w:t xml:space="preserve"> </w:t>
            </w:r>
            <w:r w:rsidRPr="00F9414B">
              <w:rPr>
                <w:rFonts w:ascii="Calibri" w:eastAsia="Calibri" w:hAnsi="Calibri" w:cs="Times New Roman"/>
                <w:position w:val="-18"/>
                <w:sz w:val="24"/>
                <w:szCs w:val="24"/>
              </w:rPr>
              <w:object w:dxaOrig="1740" w:dyaOrig="400">
                <v:shape id="_x0000_i1176" type="#_x0000_t75" style="width:86.9pt;height:19.85pt" o:ole="">
                  <v:imagedata r:id="rId309" o:title=""/>
                </v:shape>
                <o:OLEObject Type="Embed" ProgID="Equation.DSMT4" ShapeID="_x0000_i1176" DrawAspect="Content" ObjectID="_1753707408" r:id="rId310"/>
              </w:object>
            </w:r>
          </w:p>
          <w:p w:rsidR="00F9414B" w:rsidRPr="00F9414B" w:rsidRDefault="00F9414B" w:rsidP="00F9414B">
            <w:pPr>
              <w:tabs>
                <w:tab w:val="left" w:pos="1641"/>
                <w:tab w:val="left" w:pos="2612"/>
                <w:tab w:val="center" w:pos="5400"/>
              </w:tabs>
              <w:spacing w:after="0" w:line="240" w:lineRule="auto"/>
              <w:rPr>
                <w:rFonts w:ascii="Times New Roman" w:eastAsia="Calibri" w:hAnsi="Times New Roman" w:cs="Times New Roman"/>
                <w:sz w:val="28"/>
                <w:szCs w:val="28"/>
              </w:rPr>
            </w:pPr>
            <w:r w:rsidRPr="00F9414B">
              <w:rPr>
                <w:rFonts w:ascii="Calibri" w:eastAsia="Calibri" w:hAnsi="Calibri" w:cs="Times New Roman"/>
                <w:position w:val="-16"/>
                <w:sz w:val="24"/>
                <w:szCs w:val="24"/>
              </w:rPr>
              <w:object w:dxaOrig="2299" w:dyaOrig="440">
                <v:shape id="_x0000_i1177" type="#_x0000_t75" style="width:115.05pt;height:23.15pt" o:ole="">
                  <v:imagedata r:id="rId311" o:title=""/>
                </v:shape>
                <o:OLEObject Type="Embed" ProgID="Equation.DSMT4" ShapeID="_x0000_i1177" DrawAspect="Content" ObjectID="_1753707409" r:id="rId312"/>
              </w:object>
            </w:r>
          </w:p>
          <w:p w:rsidR="00F9414B" w:rsidRPr="00F9414B" w:rsidRDefault="00F9414B" w:rsidP="00F9414B">
            <w:pPr>
              <w:tabs>
                <w:tab w:val="left" w:pos="1641"/>
                <w:tab w:val="left" w:pos="2612"/>
                <w:tab w:val="center" w:pos="5400"/>
              </w:tabs>
              <w:spacing w:after="0" w:line="240" w:lineRule="auto"/>
              <w:rPr>
                <w:rFonts w:ascii="Times New Roman" w:eastAsia="Calibri" w:hAnsi="Times New Roman" w:cs="Times New Roman"/>
                <w:sz w:val="28"/>
                <w:szCs w:val="28"/>
              </w:rPr>
            </w:pPr>
            <w:r w:rsidRPr="00F9414B">
              <w:rPr>
                <w:rFonts w:ascii="Calibri" w:eastAsia="Calibri" w:hAnsi="Calibri" w:cs="Times New Roman"/>
                <w:position w:val="-4"/>
                <w:sz w:val="24"/>
                <w:szCs w:val="24"/>
              </w:rPr>
              <w:object w:dxaOrig="1280" w:dyaOrig="320">
                <v:shape id="_x0000_i1178" type="#_x0000_t75" style="width:63.7pt;height:14.9pt" o:ole="">
                  <v:imagedata r:id="rId313" o:title=""/>
                </v:shape>
                <o:OLEObject Type="Embed" ProgID="Equation.DSMT4" ShapeID="_x0000_i1178" DrawAspect="Content" ObjectID="_1753707410" r:id="rId314"/>
              </w:object>
            </w:r>
            <w:r w:rsidRPr="00F9414B">
              <w:rPr>
                <w:rFonts w:ascii="Times New Roman" w:eastAsia="Calibri" w:hAnsi="Times New Roman" w:cs="Times New Roman"/>
                <w:sz w:val="28"/>
                <w:szCs w:val="28"/>
              </w:rPr>
              <w:t xml:space="preserve">; </w:t>
            </w:r>
            <w:r w:rsidRPr="00F9414B">
              <w:rPr>
                <w:rFonts w:ascii="Calibri" w:eastAsia="Calibri" w:hAnsi="Calibri" w:cs="Times New Roman"/>
                <w:position w:val="-6"/>
                <w:sz w:val="24"/>
                <w:szCs w:val="24"/>
              </w:rPr>
              <w:object w:dxaOrig="1180" w:dyaOrig="340">
                <v:shape id="_x0000_i1179" type="#_x0000_t75" style="width:58.75pt;height:15.7pt" o:ole="">
                  <v:imagedata r:id="rId315" o:title=""/>
                </v:shape>
                <o:OLEObject Type="Embed" ProgID="Equation.DSMT4" ShapeID="_x0000_i1179" DrawAspect="Content" ObjectID="_1753707411" r:id="rId316"/>
              </w:object>
            </w:r>
            <w:r w:rsidRPr="00F9414B">
              <w:rPr>
                <w:rFonts w:ascii="Times New Roman" w:eastAsia="Calibri" w:hAnsi="Times New Roman" w:cs="Times New Roman"/>
                <w:sz w:val="28"/>
                <w:szCs w:val="28"/>
              </w:rPr>
              <w:t xml:space="preserve">; </w:t>
            </w:r>
            <w:r w:rsidRPr="00F9414B">
              <w:rPr>
                <w:rFonts w:ascii="Calibri" w:eastAsia="Calibri" w:hAnsi="Calibri" w:cs="Times New Roman"/>
                <w:position w:val="-4"/>
                <w:sz w:val="24"/>
                <w:szCs w:val="24"/>
              </w:rPr>
              <w:object w:dxaOrig="1100" w:dyaOrig="260">
                <v:shape id="_x0000_i1180" type="#_x0000_t75" style="width:56.3pt;height:13.25pt" o:ole="">
                  <v:imagedata r:id="rId317" o:title=""/>
                </v:shape>
                <o:OLEObject Type="Embed" ProgID="Equation.DSMT4" ShapeID="_x0000_i1180" DrawAspect="Content" ObjectID="_1753707412" r:id="rId318"/>
              </w:objec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ƯCLN(150,84,30) = 2.3= 6</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ƯC(150,84,30)=Ư(6)= {1;2;3;6}</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Calibri" w:eastAsia="Calibri" w:hAnsi="Calibri" w:cs="Times New Roman"/>
                <w:position w:val="-6"/>
                <w:sz w:val="24"/>
                <w:szCs w:val="24"/>
              </w:rPr>
              <w:object w:dxaOrig="1040" w:dyaOrig="279">
                <v:shape id="_x0000_i1181" type="#_x0000_t75" style="width:52.15pt;height:14.05pt" o:ole="">
                  <v:imagedata r:id="rId319" o:title=""/>
                </v:shape>
                <o:OLEObject Type="Embed" ProgID="Equation.DSMT4" ShapeID="_x0000_i1181" DrawAspect="Content" ObjectID="_1753707413" r:id="rId320"/>
              </w:object>
            </w:r>
            <w:r w:rsidRPr="00F9414B">
              <w:rPr>
                <w:rFonts w:ascii="Times New Roman" w:eastAsia="Calibri" w:hAnsi="Times New Roman" w:cs="Times New Roman"/>
                <w:sz w:val="28"/>
                <w:szCs w:val="28"/>
              </w:rPr>
              <w:t xml:space="preserve"> </w:t>
            </w:r>
            <w:r w:rsidRPr="00F9414B">
              <w:rPr>
                <w:rFonts w:ascii="Times New Roman" w:eastAsia="Times New Roman" w:hAnsi="Times New Roman" w:cs="Times New Roman"/>
                <w:sz w:val="28"/>
                <w:szCs w:val="28"/>
                <w:lang w:val="pt-BR"/>
              </w:rPr>
              <w:t xml:space="preserve">nên </w:t>
            </w:r>
            <w:r w:rsidRPr="00F9414B">
              <w:rPr>
                <w:rFonts w:ascii="Calibri" w:eastAsia="Calibri" w:hAnsi="Calibri" w:cs="Times New Roman"/>
                <w:position w:val="-16"/>
                <w:sz w:val="24"/>
                <w:szCs w:val="24"/>
              </w:rPr>
              <w:object w:dxaOrig="1359" w:dyaOrig="440">
                <v:shape id="_x0000_i1182" type="#_x0000_t75" style="width:68.7pt;height:23.15pt" o:ole="">
                  <v:imagedata r:id="rId321" o:title=""/>
                </v:shape>
                <o:OLEObject Type="Embed" ProgID="Equation.DSMT4" ShapeID="_x0000_i1182" DrawAspect="Content" ObjectID="_1753707414" r:id="rId322"/>
              </w:object>
            </w:r>
            <w:r w:rsidRPr="00F9414B">
              <w:rPr>
                <w:rFonts w:ascii="Times New Roman" w:eastAsia="Times New Roman" w:hAnsi="Times New Roman" w:cs="Times New Roman"/>
                <w:sz w:val="28"/>
                <w:szCs w:val="28"/>
                <w:lang w:val="pt-BR"/>
              </w:rPr>
              <w:t>}</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d)</w:t>
            </w:r>
            <w:r w:rsidRPr="00F9414B">
              <w:rPr>
                <w:rFonts w:ascii="Times New Roman" w:eastAsia="Times New Roman" w:hAnsi="Times New Roman" w:cs="Times New Roman"/>
                <w:sz w:val="28"/>
                <w:szCs w:val="28"/>
              </w:rPr>
              <w:t xml:space="preserve"> </w:t>
            </w:r>
            <w:r w:rsidRPr="00F9414B">
              <w:rPr>
                <w:rFonts w:ascii="Calibri" w:eastAsia="Calibri" w:hAnsi="Calibri" w:cs="Times New Roman"/>
                <w:position w:val="-18"/>
                <w:sz w:val="24"/>
                <w:szCs w:val="24"/>
              </w:rPr>
              <w:object w:dxaOrig="1060" w:dyaOrig="400">
                <v:shape id="_x0000_i1183" type="#_x0000_t75" style="width:53.8pt;height:19.85pt" o:ole="">
                  <v:imagedata r:id="rId323" o:title=""/>
                </v:shape>
                <o:OLEObject Type="Embed" ProgID="Equation.DSMT4" ShapeID="_x0000_i1183" DrawAspect="Content" ObjectID="_1753707415" r:id="rId324"/>
              </w:object>
            </w:r>
            <w:r w:rsidRPr="00F9414B">
              <w:rPr>
                <w:rFonts w:ascii="Times New Roman" w:eastAsia="Times New Roman" w:hAnsi="Times New Roman" w:cs="Times New Roman"/>
                <w:sz w:val="28"/>
                <w:szCs w:val="28"/>
              </w:rPr>
              <w:t xml:space="preserve">=&gt; </w:t>
            </w:r>
            <w:r w:rsidRPr="00F9414B">
              <w:rPr>
                <w:rFonts w:ascii="Calibri" w:eastAsia="Calibri" w:hAnsi="Calibri" w:cs="Times New Roman"/>
                <w:position w:val="-16"/>
                <w:sz w:val="24"/>
                <w:szCs w:val="24"/>
              </w:rPr>
              <w:object w:dxaOrig="1860" w:dyaOrig="440">
                <v:shape id="_x0000_i1184" type="#_x0000_t75" style="width:94.35pt;height:23.15pt" o:ole="">
                  <v:imagedata r:id="rId325" o:title=""/>
                </v:shape>
                <o:OLEObject Type="Embed" ProgID="Equation.DSMT4" ShapeID="_x0000_i1184" DrawAspect="Content" ObjectID="_1753707416" r:id="rId326"/>
              </w:objec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BCNN</w:t>
            </w:r>
            <w:r w:rsidRPr="00F9414B">
              <w:rPr>
                <w:rFonts w:ascii="Times New Roman" w:eastAsia="Times New Roman" w:hAnsi="Times New Roman" w:cs="Times New Roman"/>
                <w:sz w:val="28"/>
                <w:szCs w:val="28"/>
                <w:vertAlign w:val="subscript"/>
                <w:lang w:val="pt-BR"/>
              </w:rPr>
              <w:t>(10,15)</w:t>
            </w:r>
            <w:r w:rsidRPr="00F9414B">
              <w:rPr>
                <w:rFonts w:ascii="Times New Roman" w:eastAsia="Times New Roman" w:hAnsi="Times New Roman" w:cs="Times New Roman"/>
                <w:sz w:val="28"/>
                <w:szCs w:val="28"/>
                <w:lang w:val="pt-BR"/>
              </w:rPr>
              <w:t xml:space="preserve"> = 30</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BC</w:t>
            </w:r>
            <w:r w:rsidRPr="00F9414B">
              <w:rPr>
                <w:rFonts w:ascii="Times New Roman" w:eastAsia="Times New Roman" w:hAnsi="Times New Roman" w:cs="Times New Roman"/>
                <w:sz w:val="28"/>
                <w:szCs w:val="28"/>
                <w:vertAlign w:val="subscript"/>
                <w:lang w:val="pt-BR"/>
              </w:rPr>
              <w:t>(10,15)</w:t>
            </w:r>
            <w:r w:rsidRPr="00F9414B">
              <w:rPr>
                <w:rFonts w:ascii="Times New Roman" w:eastAsia="Times New Roman" w:hAnsi="Times New Roman" w:cs="Times New Roman"/>
                <w:sz w:val="28"/>
                <w:szCs w:val="28"/>
                <w:lang w:val="pt-BR"/>
              </w:rPr>
              <w:t xml:space="preserve"> = {0;30;60;90;120;150; … }</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xml:space="preserve">Vì </w:t>
            </w:r>
            <w:r w:rsidRPr="00F9414B">
              <w:rPr>
                <w:rFonts w:ascii="Calibri" w:eastAsia="Calibri" w:hAnsi="Calibri" w:cs="Times New Roman"/>
                <w:position w:val="-6"/>
                <w:sz w:val="24"/>
                <w:szCs w:val="24"/>
              </w:rPr>
              <w:object w:dxaOrig="840" w:dyaOrig="279">
                <v:shape id="_x0000_i1185" type="#_x0000_t75" style="width:42.2pt;height:14.05pt" o:ole="">
                  <v:imagedata r:id="rId327" o:title=""/>
                </v:shape>
                <o:OLEObject Type="Embed" ProgID="Equation.DSMT4" ShapeID="_x0000_i1185" DrawAspect="Content" ObjectID="_1753707417" r:id="rId328"/>
              </w:object>
            </w:r>
            <w:r w:rsidRPr="00F9414B">
              <w:rPr>
                <w:rFonts w:ascii="Times New Roman" w:eastAsia="Calibri" w:hAnsi="Times New Roman" w:cs="Times New Roman"/>
                <w:sz w:val="28"/>
                <w:szCs w:val="28"/>
              </w:rPr>
              <w:t xml:space="preserve"> </w:t>
            </w:r>
            <w:r w:rsidRPr="00F9414B">
              <w:rPr>
                <w:rFonts w:ascii="Times New Roman" w:eastAsia="Times New Roman" w:hAnsi="Times New Roman" w:cs="Times New Roman"/>
                <w:sz w:val="28"/>
                <w:szCs w:val="28"/>
                <w:lang w:val="pt-BR"/>
              </w:rPr>
              <w:t xml:space="preserve">nên </w:t>
            </w:r>
            <w:r w:rsidRPr="00F9414B">
              <w:rPr>
                <w:rFonts w:ascii="Calibri" w:eastAsia="Calibri" w:hAnsi="Calibri" w:cs="Times New Roman"/>
                <w:position w:val="-16"/>
                <w:sz w:val="24"/>
                <w:szCs w:val="24"/>
              </w:rPr>
              <w:object w:dxaOrig="1760" w:dyaOrig="440">
                <v:shape id="_x0000_i1186" type="#_x0000_t75" style="width:86.9pt;height:23.15pt" o:ole="">
                  <v:imagedata r:id="rId329" o:title=""/>
                </v:shape>
                <o:OLEObject Type="Embed" ProgID="Equation.DSMT4" ShapeID="_x0000_i1186" DrawAspect="Content" ObjectID="_1753707418" r:id="rId330"/>
              </w:objec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e, x chia hết cho 15,14,20 nên</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Calibri" w:eastAsia="Calibri" w:hAnsi="Calibri" w:cs="Times New Roman"/>
                <w:position w:val="-16"/>
                <w:sz w:val="24"/>
                <w:szCs w:val="24"/>
              </w:rPr>
              <w:object w:dxaOrig="2040" w:dyaOrig="440">
                <v:shape id="_x0000_i1187" type="#_x0000_t75" style="width:101.8pt;height:23.15pt" o:ole="">
                  <v:imagedata r:id="rId331" o:title=""/>
                </v:shape>
                <o:OLEObject Type="Embed" ProgID="Equation.DSMT4" ShapeID="_x0000_i1187" DrawAspect="Content" ObjectID="_1753707419" r:id="rId332"/>
              </w:object>
            </w:r>
            <w:r w:rsidRPr="00F9414B">
              <w:rPr>
                <w:rFonts w:ascii="Times New Roman" w:eastAsia="Times New Roman" w:hAnsi="Times New Roman" w:cs="Times New Roman"/>
                <w:sz w:val="28"/>
                <w:szCs w:val="28"/>
                <w:lang w:val="pt-BR"/>
              </w:rPr>
              <w:t>)</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15 =3.5   14=2.7    20=2</w:t>
            </w:r>
            <w:r w:rsidRPr="00F9414B">
              <w:rPr>
                <w:rFonts w:ascii="Times New Roman" w:eastAsia="Times New Roman" w:hAnsi="Times New Roman" w:cs="Times New Roman"/>
                <w:sz w:val="28"/>
                <w:szCs w:val="28"/>
                <w:vertAlign w:val="superscript"/>
                <w:lang w:val="pt-BR"/>
              </w:rPr>
              <w:t>2</w:t>
            </w:r>
            <w:r w:rsidRPr="00F9414B">
              <w:rPr>
                <w:rFonts w:ascii="Times New Roman" w:eastAsia="Times New Roman" w:hAnsi="Times New Roman" w:cs="Times New Roman"/>
                <w:sz w:val="28"/>
                <w:szCs w:val="28"/>
                <w:lang w:val="pt-BR"/>
              </w:rPr>
              <w:t>.5</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BCNN ( 15,14,20)=2</w:t>
            </w:r>
            <w:r w:rsidRPr="00F9414B">
              <w:rPr>
                <w:rFonts w:ascii="Times New Roman" w:eastAsia="Times New Roman" w:hAnsi="Times New Roman" w:cs="Times New Roman"/>
                <w:sz w:val="28"/>
                <w:szCs w:val="28"/>
                <w:vertAlign w:val="superscript"/>
                <w:lang w:val="pt-BR"/>
              </w:rPr>
              <w:t>2</w:t>
            </w:r>
            <w:r w:rsidRPr="00F9414B">
              <w:rPr>
                <w:rFonts w:ascii="Times New Roman" w:eastAsia="Times New Roman" w:hAnsi="Times New Roman" w:cs="Times New Roman"/>
                <w:sz w:val="28"/>
                <w:szCs w:val="28"/>
                <w:lang w:val="pt-BR"/>
              </w:rPr>
              <w:t>.3.5.7=420</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BC</w:t>
            </w:r>
            <w:r w:rsidRPr="00F9414B">
              <w:rPr>
                <w:rFonts w:ascii="Times New Roman" w:eastAsia="Times New Roman" w:hAnsi="Times New Roman" w:cs="Times New Roman"/>
                <w:sz w:val="28"/>
                <w:szCs w:val="28"/>
                <w:vertAlign w:val="subscript"/>
                <w:lang w:val="pt-BR"/>
              </w:rPr>
              <w:t>(15,14,20)</w:t>
            </w:r>
            <w:r w:rsidRPr="00F9414B">
              <w:rPr>
                <w:rFonts w:ascii="Times New Roman" w:eastAsia="Times New Roman" w:hAnsi="Times New Roman" w:cs="Times New Roman"/>
                <w:sz w:val="28"/>
                <w:szCs w:val="28"/>
                <w:lang w:val="pt-BR"/>
              </w:rPr>
              <w:t xml:space="preserve"> = {</w:t>
            </w:r>
            <w:r w:rsidRPr="00F9414B">
              <w:rPr>
                <w:rFonts w:ascii="Calibri" w:eastAsia="Calibri" w:hAnsi="Calibri" w:cs="Times New Roman"/>
                <w:position w:val="-10"/>
                <w:sz w:val="24"/>
                <w:szCs w:val="24"/>
              </w:rPr>
              <w:object w:dxaOrig="1880" w:dyaOrig="320">
                <v:shape id="_x0000_i1188" type="#_x0000_t75" style="width:95.15pt;height:14.9pt" o:ole="">
                  <v:imagedata r:id="rId333" o:title=""/>
                </v:shape>
                <o:OLEObject Type="Embed" ProgID="Equation.DSMT4" ShapeID="_x0000_i1188" DrawAspect="Content" ObjectID="_1753707420" r:id="rId334"/>
              </w:object>
            </w:r>
            <w:r w:rsidRPr="00F9414B">
              <w:rPr>
                <w:rFonts w:ascii="Times New Roman" w:eastAsia="Times New Roman" w:hAnsi="Times New Roman" w:cs="Times New Roman"/>
                <w:sz w:val="28"/>
                <w:szCs w:val="28"/>
                <w:lang w:val="pt-BR"/>
              </w:rPr>
              <w:t>}</w: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pt-BR"/>
              </w:rPr>
            </w:pPr>
            <w:r w:rsidRPr="00F9414B">
              <w:rPr>
                <w:rFonts w:ascii="Times New Roman" w:eastAsia="Times New Roman" w:hAnsi="Times New Roman" w:cs="Times New Roman"/>
                <w:sz w:val="28"/>
                <w:szCs w:val="28"/>
                <w:lang w:val="pt-BR"/>
              </w:rPr>
              <w:t xml:space="preserve">Vì </w:t>
            </w:r>
            <w:r w:rsidRPr="00F9414B">
              <w:rPr>
                <w:rFonts w:ascii="Calibri" w:eastAsia="Calibri" w:hAnsi="Calibri" w:cs="Times New Roman"/>
                <w:position w:val="-8"/>
                <w:sz w:val="24"/>
                <w:szCs w:val="24"/>
              </w:rPr>
              <w:object w:dxaOrig="1620" w:dyaOrig="300">
                <v:shape id="_x0000_i1189" type="#_x0000_t75" style="width:81.95pt;height:14.9pt" o:ole="">
                  <v:imagedata r:id="rId335" o:title=""/>
                </v:shape>
                <o:OLEObject Type="Embed" ProgID="Equation.DSMT4" ShapeID="_x0000_i1189" DrawAspect="Content" ObjectID="_1753707421" r:id="rId336"/>
              </w:object>
            </w:r>
            <w:r w:rsidRPr="00F9414B">
              <w:rPr>
                <w:rFonts w:ascii="Times New Roman" w:eastAsia="Calibri" w:hAnsi="Times New Roman" w:cs="Times New Roman"/>
                <w:sz w:val="28"/>
                <w:szCs w:val="28"/>
              </w:rPr>
              <w:t xml:space="preserve"> </w:t>
            </w:r>
            <w:r w:rsidRPr="00F9414B">
              <w:rPr>
                <w:rFonts w:ascii="Times New Roman" w:eastAsia="Times New Roman" w:hAnsi="Times New Roman" w:cs="Times New Roman"/>
                <w:sz w:val="28"/>
                <w:szCs w:val="28"/>
                <w:lang w:val="pt-BR"/>
              </w:rPr>
              <w:t xml:space="preserve">nên </w:t>
            </w:r>
            <w:r w:rsidRPr="00F9414B">
              <w:rPr>
                <w:rFonts w:ascii="Calibri" w:eastAsia="Calibri" w:hAnsi="Calibri" w:cs="Times New Roman"/>
                <w:position w:val="-16"/>
                <w:sz w:val="24"/>
                <w:szCs w:val="24"/>
              </w:rPr>
              <w:object w:dxaOrig="1400" w:dyaOrig="440">
                <v:shape id="_x0000_i1190" type="#_x0000_t75" style="width:69.5pt;height:23.15pt" o:ole="">
                  <v:imagedata r:id="rId337" o:title=""/>
                </v:shape>
                <o:OLEObject Type="Embed" ProgID="Equation.DSMT4" ShapeID="_x0000_i1190" DrawAspect="Content" ObjectID="_1753707422" r:id="rId338"/>
              </w:object>
            </w:r>
          </w:p>
          <w:p w:rsidR="00F9414B" w:rsidRPr="00F9414B" w:rsidRDefault="00F9414B" w:rsidP="00F9414B">
            <w:pPr>
              <w:spacing w:after="0" w:line="240" w:lineRule="auto"/>
              <w:rPr>
                <w:rFonts w:ascii="Times New Roman" w:eastAsia="Times New Roman" w:hAnsi="Times New Roman" w:cs="Times New Roman"/>
                <w:b/>
                <w:sz w:val="28"/>
                <w:szCs w:val="28"/>
              </w:rPr>
            </w:pPr>
            <w:r w:rsidRPr="00F9414B">
              <w:rPr>
                <w:rFonts w:ascii="Times New Roman" w:eastAsia="Times New Roman" w:hAnsi="Times New Roman" w:cs="Times New Roman"/>
                <w:b/>
                <w:sz w:val="28"/>
                <w:szCs w:val="28"/>
              </w:rPr>
              <w:t xml:space="preserve">Bài 10: </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lastRenderedPageBreak/>
              <w:t xml:space="preserve">a) Tìm số </w:t>
            </w:r>
            <w:r w:rsidRPr="00F9414B">
              <w:rPr>
                <w:rFonts w:ascii="Calibri" w:eastAsia="Calibri" w:hAnsi="Calibri" w:cs="Times New Roman"/>
                <w:position w:val="-4"/>
                <w:sz w:val="24"/>
                <w:szCs w:val="24"/>
              </w:rPr>
              <w:object w:dxaOrig="200" w:dyaOrig="200">
                <v:shape id="_x0000_i1191" type="#_x0000_t75" style="width:9.95pt;height:9.95pt" o:ole="">
                  <v:imagedata r:id="rId339" o:title=""/>
                </v:shape>
                <o:OLEObject Type="Embed" ProgID="Equation.DSMT4" ShapeID="_x0000_i1191" DrawAspect="Content" ObjectID="_1753707423" r:id="rId340"/>
              </w:object>
            </w:r>
            <w:r w:rsidRPr="00F9414B">
              <w:rPr>
                <w:rFonts w:ascii="Times New Roman" w:eastAsia="Times New Roman" w:hAnsi="Times New Roman" w:cs="Times New Roman"/>
                <w:sz w:val="28"/>
                <w:szCs w:val="28"/>
              </w:rPr>
              <w:t xml:space="preserve"> biết </w:t>
            </w:r>
            <w:r w:rsidRPr="00F9414B">
              <w:rPr>
                <w:rFonts w:ascii="Calibri" w:eastAsia="Calibri" w:hAnsi="Calibri" w:cs="Times New Roman"/>
                <w:position w:val="-18"/>
                <w:sz w:val="24"/>
                <w:szCs w:val="24"/>
              </w:rPr>
              <w:object w:dxaOrig="1719" w:dyaOrig="400">
                <v:shape id="_x0000_i1192" type="#_x0000_t75" style="width:86.05pt;height:19.85pt" o:ole="">
                  <v:imagedata r:id="rId341" o:title=""/>
                </v:shape>
                <o:OLEObject Type="Embed" ProgID="Equation.DSMT4" ShapeID="_x0000_i1192" DrawAspect="Content" ObjectID="_1753707424" r:id="rId342"/>
              </w:object>
            </w:r>
            <w:r w:rsidRPr="00F9414B">
              <w:rPr>
                <w:rFonts w:ascii="Times New Roman" w:eastAsia="Times New Roman" w:hAnsi="Times New Roman" w:cs="Times New Roman"/>
                <w:sz w:val="28"/>
                <w:szCs w:val="28"/>
              </w:rPr>
              <w:t xml:space="preserve">, </w:t>
            </w:r>
            <w:r w:rsidRPr="00F9414B">
              <w:rPr>
                <w:rFonts w:ascii="Calibri" w:eastAsia="Calibri" w:hAnsi="Calibri" w:cs="Times New Roman"/>
                <w:position w:val="-6"/>
                <w:sz w:val="24"/>
                <w:szCs w:val="24"/>
              </w:rPr>
              <w:object w:dxaOrig="840" w:dyaOrig="279">
                <v:shape id="_x0000_i1193" type="#_x0000_t75" style="width:42.2pt;height:14.05pt" o:ole="">
                  <v:imagedata r:id="rId343" o:title=""/>
                </v:shape>
                <o:OLEObject Type="Embed" ProgID="Equation.DSMT4" ShapeID="_x0000_i1193" DrawAspect="Content" ObjectID="_1753707425" r:id="rId344"/>
              </w:objec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b)Tìm 145 chia </w:t>
            </w:r>
            <w:r w:rsidRPr="00F9414B">
              <w:rPr>
                <w:rFonts w:ascii="Calibri" w:eastAsia="Calibri" w:hAnsi="Calibri" w:cs="Times New Roman"/>
                <w:position w:val="-4"/>
                <w:sz w:val="24"/>
                <w:szCs w:val="24"/>
              </w:rPr>
              <w:object w:dxaOrig="200" w:dyaOrig="200">
                <v:shape id="_x0000_i1194" type="#_x0000_t75" style="width:9.95pt;height:9.95pt" o:ole="">
                  <v:imagedata r:id="rId345" o:title=""/>
                </v:shape>
                <o:OLEObject Type="Embed" ProgID="Equation.DSMT4" ShapeID="_x0000_i1194" DrawAspect="Content" ObjectID="_1753707426" r:id="rId346"/>
              </w:object>
            </w:r>
            <w:r w:rsidRPr="00F9414B">
              <w:rPr>
                <w:rFonts w:ascii="Times New Roman" w:eastAsia="Calibri" w:hAnsi="Times New Roman" w:cs="Times New Roman"/>
                <w:sz w:val="28"/>
                <w:szCs w:val="28"/>
              </w:rPr>
              <w:t xml:space="preserve"> </w:t>
            </w:r>
            <w:r w:rsidRPr="00F9414B">
              <w:rPr>
                <w:rFonts w:ascii="Times New Roman" w:eastAsia="Times New Roman" w:hAnsi="Times New Roman" w:cs="Times New Roman"/>
                <w:sz w:val="28"/>
                <w:szCs w:val="28"/>
              </w:rPr>
              <w:t xml:space="preserve">dư 5, 240 chia cho </w:t>
            </w:r>
            <w:r w:rsidRPr="00F9414B">
              <w:rPr>
                <w:rFonts w:ascii="Calibri" w:eastAsia="Calibri" w:hAnsi="Calibri" w:cs="Times New Roman"/>
                <w:position w:val="-4"/>
                <w:sz w:val="24"/>
                <w:szCs w:val="24"/>
              </w:rPr>
              <w:object w:dxaOrig="200" w:dyaOrig="200">
                <v:shape id="_x0000_i1195" type="#_x0000_t75" style="width:9.95pt;height:9.95pt" o:ole="">
                  <v:imagedata r:id="rId347" o:title=""/>
                </v:shape>
                <o:OLEObject Type="Embed" ProgID="Equation.DSMT4" ShapeID="_x0000_i1195" DrawAspect="Content" ObjectID="_1753707427" r:id="rId348"/>
              </w:object>
            </w:r>
            <w:r w:rsidRPr="00F9414B">
              <w:rPr>
                <w:rFonts w:ascii="Times New Roman" w:eastAsia="Times New Roman" w:hAnsi="Times New Roman" w:cs="Times New Roman"/>
                <w:sz w:val="28"/>
                <w:szCs w:val="28"/>
              </w:rPr>
              <w:t xml:space="preserve"> dư 4</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c) Tìm </w:t>
            </w:r>
            <w:r w:rsidRPr="00F9414B">
              <w:rPr>
                <w:rFonts w:ascii="Calibri" w:eastAsia="Calibri" w:hAnsi="Calibri" w:cs="Times New Roman"/>
                <w:position w:val="-4"/>
                <w:sz w:val="24"/>
                <w:szCs w:val="24"/>
              </w:rPr>
              <w:object w:dxaOrig="200" w:dyaOrig="200">
                <v:shape id="_x0000_i1196" type="#_x0000_t75" style="width:9.95pt;height:9.95pt" o:ole="">
                  <v:imagedata r:id="rId349" o:title=""/>
                </v:shape>
                <o:OLEObject Type="Embed" ProgID="Equation.DSMT4" ShapeID="_x0000_i1196" DrawAspect="Content" ObjectID="_1753707428" r:id="rId350"/>
              </w:object>
            </w:r>
            <w:r w:rsidRPr="00F9414B">
              <w:rPr>
                <w:rFonts w:ascii="Times New Roman" w:eastAsia="Times New Roman" w:hAnsi="Times New Roman" w:cs="Times New Roman"/>
                <w:sz w:val="28"/>
                <w:szCs w:val="28"/>
              </w:rPr>
              <w:t xml:space="preserve"> biết để </w:t>
            </w:r>
            <w:r w:rsidRPr="00F9414B">
              <w:rPr>
                <w:rFonts w:ascii="Calibri" w:eastAsia="Calibri" w:hAnsi="Calibri" w:cs="Times New Roman"/>
                <w:position w:val="-4"/>
                <w:sz w:val="24"/>
                <w:szCs w:val="24"/>
              </w:rPr>
              <w:object w:dxaOrig="200" w:dyaOrig="200">
                <v:shape id="_x0000_i1197" type="#_x0000_t75" style="width:9.95pt;height:9.95pt" o:ole="">
                  <v:imagedata r:id="rId351" o:title=""/>
                </v:shape>
                <o:OLEObject Type="Embed" ProgID="Equation.DSMT4" ShapeID="_x0000_i1197" DrawAspect="Content" ObjectID="_1753707429" r:id="rId352"/>
              </w:object>
            </w:r>
            <w:r w:rsidRPr="00F9414B">
              <w:rPr>
                <w:rFonts w:ascii="Times New Roman" w:eastAsia="Times New Roman" w:hAnsi="Times New Roman" w:cs="Times New Roman"/>
                <w:sz w:val="28"/>
                <w:szCs w:val="28"/>
              </w:rPr>
              <w:t xml:space="preserve"> chia cho 14, 24 đều thiếu 3, số </w:t>
            </w:r>
            <w:r w:rsidRPr="00F9414B">
              <w:rPr>
                <w:rFonts w:ascii="Calibri" w:eastAsia="Calibri" w:hAnsi="Calibri" w:cs="Times New Roman"/>
                <w:position w:val="-4"/>
                <w:sz w:val="24"/>
                <w:szCs w:val="24"/>
              </w:rPr>
              <w:object w:dxaOrig="200" w:dyaOrig="200">
                <v:shape id="_x0000_i1198" type="#_x0000_t75" style="width:9.95pt;height:9.95pt" o:ole="">
                  <v:imagedata r:id="rId353" o:title=""/>
                </v:shape>
                <o:OLEObject Type="Embed" ProgID="Equation.DSMT4" ShapeID="_x0000_i1198" DrawAspect="Content" ObjectID="_1753707430" r:id="rId354"/>
              </w:object>
            </w:r>
            <w:r w:rsidRPr="00F9414B">
              <w:rPr>
                <w:rFonts w:ascii="Times New Roman" w:eastAsia="Times New Roman" w:hAnsi="Times New Roman" w:cs="Times New Roman"/>
                <w:sz w:val="28"/>
                <w:szCs w:val="28"/>
              </w:rPr>
              <w:t xml:space="preserve"> là nhỏ nhất khác 0.</w:t>
            </w:r>
          </w:p>
          <w:p w:rsidR="00F9414B" w:rsidRPr="00F9414B" w:rsidRDefault="00F9414B" w:rsidP="00F9414B">
            <w:pPr>
              <w:spacing w:after="0" w:line="240" w:lineRule="auto"/>
              <w:jc w:val="center"/>
              <w:rPr>
                <w:rFonts w:ascii="Times New Roman" w:eastAsia="Calibri" w:hAnsi="Times New Roman" w:cs="Times New Roman"/>
                <w:sz w:val="28"/>
                <w:szCs w:val="28"/>
              </w:rPr>
            </w:pPr>
            <w:r w:rsidRPr="00F9414B">
              <w:rPr>
                <w:rFonts w:ascii="Times New Roman" w:eastAsia="Calibri" w:hAnsi="Times New Roman" w:cs="Times New Roman"/>
                <w:sz w:val="28"/>
                <w:szCs w:val="28"/>
              </w:rPr>
              <w:t>Hướng dẫn</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Calibri" w:hAnsi="Times New Roman" w:cs="Times New Roman"/>
                <w:sz w:val="28"/>
                <w:szCs w:val="28"/>
              </w:rPr>
              <w:t xml:space="preserve">a) </w:t>
            </w:r>
            <w:r w:rsidRPr="00F9414B">
              <w:rPr>
                <w:rFonts w:ascii="Calibri" w:eastAsia="Calibri" w:hAnsi="Calibri" w:cs="Times New Roman"/>
                <w:position w:val="-18"/>
                <w:sz w:val="24"/>
                <w:szCs w:val="24"/>
              </w:rPr>
              <w:object w:dxaOrig="1719" w:dyaOrig="400">
                <v:shape id="_x0000_i1199" type="#_x0000_t75" style="width:86.05pt;height:19.85pt" o:ole="">
                  <v:imagedata r:id="rId355" o:title=""/>
                </v:shape>
                <o:OLEObject Type="Embed" ProgID="Equation.DSMT4" ShapeID="_x0000_i1199" DrawAspect="Content" ObjectID="_1753707431" r:id="rId356"/>
              </w:objec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Calibri" w:eastAsia="Calibri" w:hAnsi="Calibri" w:cs="Times New Roman"/>
                <w:position w:val="-16"/>
                <w:sz w:val="24"/>
                <w:szCs w:val="24"/>
              </w:rPr>
              <w:object w:dxaOrig="2140" w:dyaOrig="440">
                <v:shape id="_x0000_i1200" type="#_x0000_t75" style="width:105.95pt;height:23.15pt" o:ole="">
                  <v:imagedata r:id="rId357" o:title=""/>
                </v:shape>
                <o:OLEObject Type="Embed" ProgID="Equation.DSMT4" ShapeID="_x0000_i1200" DrawAspect="Content" ObjectID="_1753707432" r:id="rId358"/>
              </w:objec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 </w:t>
            </w:r>
            <w:r w:rsidRPr="00F9414B">
              <w:rPr>
                <w:rFonts w:ascii="Calibri" w:eastAsia="Calibri" w:hAnsi="Calibri" w:cs="Times New Roman"/>
                <w:position w:val="-16"/>
                <w:sz w:val="24"/>
                <w:szCs w:val="24"/>
              </w:rPr>
              <w:object w:dxaOrig="2100" w:dyaOrig="440">
                <v:shape id="_x0000_i1201" type="#_x0000_t75" style="width:105.1pt;height:23.15pt" o:ole="">
                  <v:imagedata r:id="rId359" o:title=""/>
                </v:shape>
                <o:OLEObject Type="Embed" ProgID="Equation.DSMT4" ShapeID="_x0000_i1201" DrawAspect="Content" ObjectID="_1753707433" r:id="rId360"/>
              </w:objec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Vì </w:t>
            </w:r>
            <w:r w:rsidRPr="00F9414B">
              <w:rPr>
                <w:rFonts w:ascii="Calibri" w:eastAsia="Calibri" w:hAnsi="Calibri" w:cs="Times New Roman"/>
                <w:position w:val="-6"/>
                <w:sz w:val="24"/>
                <w:szCs w:val="24"/>
              </w:rPr>
              <w:object w:dxaOrig="840" w:dyaOrig="279">
                <v:shape id="_x0000_i1202" type="#_x0000_t75" style="width:42.2pt;height:14.05pt" o:ole="">
                  <v:imagedata r:id="rId361" o:title=""/>
                </v:shape>
                <o:OLEObject Type="Embed" ProgID="Equation.DSMT4" ShapeID="_x0000_i1202" DrawAspect="Content" ObjectID="_1753707434" r:id="rId362"/>
              </w:objec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Times New Roman" w:hAnsi="Times New Roman" w:cs="Times New Roman"/>
                <w:sz w:val="28"/>
                <w:szCs w:val="28"/>
              </w:rPr>
              <w:t xml:space="preserve">Suy ra </w:t>
            </w:r>
            <w:r w:rsidRPr="00F9414B">
              <w:rPr>
                <w:rFonts w:ascii="Calibri" w:eastAsia="Calibri" w:hAnsi="Calibri" w:cs="Times New Roman"/>
                <w:position w:val="-16"/>
                <w:sz w:val="24"/>
                <w:szCs w:val="24"/>
              </w:rPr>
              <w:object w:dxaOrig="1120" w:dyaOrig="440">
                <v:shape id="_x0000_i1203" type="#_x0000_t75" style="width:57.1pt;height:23.15pt" o:ole="">
                  <v:imagedata r:id="rId363" o:title=""/>
                </v:shape>
                <o:OLEObject Type="Embed" ProgID="Equation.DSMT4" ShapeID="_x0000_i1203" DrawAspect="Content" ObjectID="_1753707435" r:id="rId364"/>
              </w:objec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b) </w:t>
            </w:r>
            <w:r w:rsidRPr="00F9414B">
              <w:rPr>
                <w:rFonts w:ascii="Times New Roman" w:eastAsia="Calibri" w:hAnsi="Times New Roman" w:cs="Times New Roman"/>
                <w:sz w:val="28"/>
                <w:szCs w:val="28"/>
              </w:rPr>
              <w:t xml:space="preserve">) </w:t>
            </w:r>
            <w:r w:rsidRPr="00F9414B">
              <w:rPr>
                <w:rFonts w:ascii="Calibri" w:eastAsia="Calibri" w:hAnsi="Calibri" w:cs="Times New Roman"/>
                <w:position w:val="-18"/>
                <w:sz w:val="24"/>
                <w:szCs w:val="24"/>
              </w:rPr>
              <w:object w:dxaOrig="2079" w:dyaOrig="400">
                <v:shape id="_x0000_i1204" type="#_x0000_t75" style="width:104.3pt;height:19.85pt" o:ole="">
                  <v:imagedata r:id="rId365" o:title=""/>
                </v:shape>
                <o:OLEObject Type="Embed" ProgID="Equation.DSMT4" ShapeID="_x0000_i1204" DrawAspect="Content" ObjectID="_1753707436" r:id="rId366"/>
              </w:object>
            </w:r>
            <w:r w:rsidRPr="00F9414B">
              <w:rPr>
                <w:rFonts w:ascii="Calibri" w:eastAsia="Calibri" w:hAnsi="Calibri" w:cs="Times New Roman"/>
                <w:position w:val="-18"/>
                <w:sz w:val="24"/>
                <w:szCs w:val="24"/>
              </w:rPr>
              <w:object w:dxaOrig="1600" w:dyaOrig="400">
                <v:shape id="_x0000_i1205" type="#_x0000_t75" style="width:81.95pt;height:19.85pt" o:ole="">
                  <v:imagedata r:id="rId367" o:title=""/>
                </v:shape>
                <o:OLEObject Type="Embed" ProgID="Equation.DSMT4" ShapeID="_x0000_i1205" DrawAspect="Content" ObjectID="_1753707437" r:id="rId368"/>
              </w:objec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Calibri" w:eastAsia="Calibri" w:hAnsi="Calibri" w:cs="Times New Roman"/>
                <w:position w:val="-20"/>
                <w:sz w:val="24"/>
                <w:szCs w:val="24"/>
              </w:rPr>
              <w:object w:dxaOrig="2060" w:dyaOrig="520">
                <v:shape id="_x0000_i1206" type="#_x0000_t75" style="width:102.6pt;height:27.3pt" o:ole="">
                  <v:imagedata r:id="rId369" o:title=""/>
                </v:shape>
                <o:OLEObject Type="Embed" ProgID="Equation.DSMT4" ShapeID="_x0000_i1206" DrawAspect="Content" ObjectID="_1753707438" r:id="rId370"/>
              </w:object>
            </w:r>
            <w:r w:rsidRPr="00F9414B">
              <w:rPr>
                <w:rFonts w:ascii="Times New Roman" w:eastAsia="Calibri" w:hAnsi="Times New Roman" w:cs="Times New Roman"/>
                <w:sz w:val="28"/>
                <w:szCs w:val="28"/>
              </w:rPr>
              <w:t xml:space="preserve">  </w:t>
            </w:r>
            <w:r w:rsidRPr="00F9414B">
              <w:rPr>
                <w:rFonts w:ascii="Calibri" w:eastAsia="Calibri" w:hAnsi="Calibri" w:cs="Times New Roman"/>
                <w:position w:val="-16"/>
                <w:sz w:val="24"/>
                <w:szCs w:val="24"/>
              </w:rPr>
              <w:object w:dxaOrig="1180" w:dyaOrig="440">
                <v:shape id="_x0000_i1207" type="#_x0000_t75" style="width:58.75pt;height:23.15pt" o:ole="">
                  <v:imagedata r:id="rId371" o:title=""/>
                </v:shape>
                <o:OLEObject Type="Embed" ProgID="Equation.DSMT4" ShapeID="_x0000_i1207" DrawAspect="Content" ObjectID="_1753707439" r:id="rId372"/>
              </w:objec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c) </w:t>
            </w:r>
            <w:r w:rsidRPr="00F9414B">
              <w:rPr>
                <w:rFonts w:ascii="Calibri" w:eastAsia="Calibri" w:hAnsi="Calibri" w:cs="Times New Roman"/>
                <w:position w:val="-16"/>
                <w:sz w:val="24"/>
                <w:szCs w:val="24"/>
              </w:rPr>
              <w:object w:dxaOrig="1980" w:dyaOrig="440">
                <v:shape id="_x0000_i1208" type="#_x0000_t75" style="width:99.3pt;height:23.15pt" o:ole="">
                  <v:imagedata r:id="rId373" o:title=""/>
                </v:shape>
                <o:OLEObject Type="Embed" ProgID="Equation.DSMT4" ShapeID="_x0000_i1208" DrawAspect="Content" ObjectID="_1753707440" r:id="rId374"/>
              </w:object>
            </w:r>
            <w:r w:rsidRPr="00F9414B">
              <w:rPr>
                <w:rFonts w:ascii="Times New Roman" w:eastAsia="Times New Roman" w:hAnsi="Times New Roman" w:cs="Times New Roman"/>
                <w:sz w:val="28"/>
                <w:szCs w:val="28"/>
              </w:rPr>
              <w:t>,</w:t>
            </w:r>
            <w:r w:rsidRPr="00F9414B">
              <w:rPr>
                <w:rFonts w:ascii="Calibri" w:eastAsia="Calibri" w:hAnsi="Calibri" w:cs="Times New Roman"/>
                <w:position w:val="-4"/>
                <w:sz w:val="24"/>
                <w:szCs w:val="24"/>
              </w:rPr>
              <w:object w:dxaOrig="200" w:dyaOrig="200">
                <v:shape id="_x0000_i1209" type="#_x0000_t75" style="width:9.95pt;height:9.95pt" o:ole="">
                  <v:imagedata r:id="rId375" o:title=""/>
                </v:shape>
                <o:OLEObject Type="Embed" ProgID="Equation.DSMT4" ShapeID="_x0000_i1209" DrawAspect="Content" ObjectID="_1753707441" r:id="rId376"/>
              </w:object>
            </w:r>
            <w:r w:rsidRPr="00F9414B">
              <w:rPr>
                <w:rFonts w:ascii="Times New Roman" w:eastAsia="Times New Roman" w:hAnsi="Times New Roman" w:cs="Times New Roman"/>
                <w:sz w:val="28"/>
                <w:szCs w:val="28"/>
              </w:rPr>
              <w:t xml:space="preserve"> nhỏ nhất</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 </w:t>
            </w:r>
            <w:r w:rsidRPr="00F9414B">
              <w:rPr>
                <w:rFonts w:ascii="Calibri" w:eastAsia="Calibri" w:hAnsi="Calibri" w:cs="Times New Roman"/>
                <w:position w:val="-16"/>
                <w:sz w:val="24"/>
                <w:szCs w:val="24"/>
              </w:rPr>
              <w:object w:dxaOrig="2640" w:dyaOrig="440">
                <v:shape id="_x0000_i1210" type="#_x0000_t75" style="width:133.25pt;height:23.15pt" o:ole="">
                  <v:imagedata r:id="rId377" o:title=""/>
                </v:shape>
                <o:OLEObject Type="Embed" ProgID="Equation.DSMT4" ShapeID="_x0000_i1210" DrawAspect="Content" ObjectID="_1753707442" r:id="rId378"/>
              </w:object>
            </w:r>
            <w:r w:rsidRPr="00F9414B">
              <w:rPr>
                <w:rFonts w:ascii="Times New Roman" w:eastAsia="Times New Roman" w:hAnsi="Times New Roman" w:cs="Times New Roman"/>
                <w:sz w:val="28"/>
                <w:szCs w:val="28"/>
              </w:rPr>
              <w:t xml:space="preserve"> </w:t>
            </w:r>
            <w:r w:rsidRPr="00F9414B">
              <w:rPr>
                <w:rFonts w:ascii="Calibri" w:eastAsia="Calibri" w:hAnsi="Calibri" w:cs="Times New Roman"/>
                <w:position w:val="-16"/>
                <w:sz w:val="24"/>
                <w:szCs w:val="24"/>
              </w:rPr>
              <w:object w:dxaOrig="1960" w:dyaOrig="440">
                <v:shape id="_x0000_i1211" type="#_x0000_t75" style="width:98.5pt;height:23.15pt" o:ole="">
                  <v:imagedata r:id="rId379" o:title=""/>
                </v:shape>
                <o:OLEObject Type="Embed" ProgID="Equation.DSMT4" ShapeID="_x0000_i1211" DrawAspect="Content" ObjectID="_1753707443" r:id="rId380"/>
              </w:object>
            </w:r>
          </w:p>
          <w:p w:rsidR="00F9414B" w:rsidRPr="00F9414B" w:rsidRDefault="00F9414B" w:rsidP="00F9414B">
            <w:pPr>
              <w:spacing w:after="0" w:line="240" w:lineRule="auto"/>
              <w:rPr>
                <w:rFonts w:ascii="Times New Roman" w:eastAsia="Calibri" w:hAnsi="Times New Roman" w:cs="Times New Roman"/>
                <w:sz w:val="28"/>
                <w:szCs w:val="28"/>
              </w:rPr>
            </w:pPr>
            <w:r w:rsidRPr="00F9414B">
              <w:rPr>
                <w:rFonts w:ascii="Times New Roman" w:eastAsia="Times New Roman" w:hAnsi="Times New Roman" w:cs="Times New Roman"/>
                <w:sz w:val="28"/>
                <w:szCs w:val="28"/>
              </w:rPr>
              <w:t xml:space="preserve">Vì </w:t>
            </w:r>
            <w:r w:rsidRPr="00F9414B">
              <w:rPr>
                <w:rFonts w:ascii="Calibri" w:eastAsia="Calibri" w:hAnsi="Calibri" w:cs="Times New Roman"/>
                <w:position w:val="-4"/>
                <w:sz w:val="24"/>
                <w:szCs w:val="24"/>
              </w:rPr>
              <w:object w:dxaOrig="200" w:dyaOrig="200">
                <v:shape id="_x0000_i1212" type="#_x0000_t75" style="width:9.95pt;height:9.95pt" o:ole="">
                  <v:imagedata r:id="rId381" o:title=""/>
                </v:shape>
                <o:OLEObject Type="Embed" ProgID="Equation.DSMT4" ShapeID="_x0000_i1212" DrawAspect="Content" ObjectID="_1753707444" r:id="rId382"/>
              </w:object>
            </w:r>
            <w:r w:rsidRPr="00F9414B">
              <w:rPr>
                <w:rFonts w:ascii="Times New Roman" w:eastAsia="Times New Roman" w:hAnsi="Times New Roman" w:cs="Times New Roman"/>
                <w:sz w:val="28"/>
                <w:szCs w:val="28"/>
              </w:rPr>
              <w:t xml:space="preserve"> nhỏ nhất nên </w:t>
            </w:r>
            <w:r w:rsidRPr="00F9414B">
              <w:rPr>
                <w:rFonts w:ascii="Calibri" w:eastAsia="Calibri" w:hAnsi="Calibri" w:cs="Times New Roman"/>
                <w:position w:val="-4"/>
                <w:sz w:val="24"/>
                <w:szCs w:val="24"/>
              </w:rPr>
              <w:object w:dxaOrig="859" w:dyaOrig="260">
                <v:shape id="_x0000_i1213" type="#_x0000_t75" style="width:43.05pt;height:13.25pt" o:ole="">
                  <v:imagedata r:id="rId383" o:title=""/>
                </v:shape>
                <o:OLEObject Type="Embed" ProgID="Equation.DSMT4" ShapeID="_x0000_i1213" DrawAspect="Content" ObjectID="_1753707445" r:id="rId384"/>
              </w:objec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b/>
                <w:sz w:val="28"/>
                <w:szCs w:val="28"/>
                <w:lang w:val="fr-FR"/>
              </w:rPr>
              <w:t>Bài 11.</w:t>
            </w:r>
            <w:r w:rsidRPr="00F9414B">
              <w:rPr>
                <w:rFonts w:ascii="Times New Roman" w:eastAsia="Times New Roman" w:hAnsi="Times New Roman" w:cs="Times New Roman"/>
                <w:sz w:val="28"/>
                <w:szCs w:val="28"/>
              </w:rPr>
              <w:t xml:space="preserve">  Học sinh lớp 6A được nhận phần thưởng của nhà trường và mỗi em được nhận phần thưởng như nhau. Cô hiệu trưởng đã chia hết 129 quyển vở và 215 bút chì màu. Hỏi số học sinh lớp 6A là bao nhiêu?</w:t>
            </w:r>
          </w:p>
          <w:p w:rsidR="00F9414B" w:rsidRPr="00F9414B" w:rsidRDefault="00F9414B" w:rsidP="00F9414B">
            <w:pPr>
              <w:spacing w:after="0" w:line="240" w:lineRule="auto"/>
              <w:rPr>
                <w:rFonts w:ascii="Times New Roman" w:eastAsia="Times New Roman" w:hAnsi="Times New Roman" w:cs="Times New Roman"/>
                <w:iCs/>
                <w:sz w:val="28"/>
                <w:szCs w:val="28"/>
              </w:rPr>
            </w:pPr>
            <w:r w:rsidRPr="00F9414B">
              <w:rPr>
                <w:rFonts w:ascii="Times New Roman" w:eastAsia="Times New Roman" w:hAnsi="Times New Roman" w:cs="Times New Roman"/>
                <w:iCs/>
                <w:sz w:val="28"/>
                <w:szCs w:val="28"/>
              </w:rPr>
              <w:t>Giải</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Nếu gọi </w:t>
            </w:r>
            <w:r w:rsidRPr="00F9414B">
              <w:rPr>
                <w:rFonts w:ascii="Calibri" w:eastAsia="Calibri" w:hAnsi="Calibri" w:cs="Times New Roman"/>
                <w:position w:val="-4"/>
                <w:sz w:val="24"/>
                <w:szCs w:val="24"/>
              </w:rPr>
              <w:object w:dxaOrig="200" w:dyaOrig="200">
                <v:shape id="_x0000_i1214" type="#_x0000_t75" style="width:9.95pt;height:9.95pt" o:ole="">
                  <v:imagedata r:id="rId385" o:title=""/>
                </v:shape>
                <o:OLEObject Type="Embed" ProgID="Equation.DSMT4" ShapeID="_x0000_i1214" DrawAspect="Content" ObjectID="_1753707446" r:id="rId386"/>
              </w:object>
            </w:r>
            <w:r w:rsidRPr="00F9414B">
              <w:rPr>
                <w:rFonts w:ascii="Times New Roman" w:eastAsia="Times New Roman" w:hAnsi="Times New Roman" w:cs="Times New Roman"/>
                <w:sz w:val="28"/>
                <w:szCs w:val="28"/>
              </w:rPr>
              <w:t xml:space="preserve"> là số HS của lớp 6A thì ta có: </w:t>
            </w:r>
            <w:r w:rsidRPr="00F9414B">
              <w:rPr>
                <w:rFonts w:ascii="Calibri" w:eastAsia="Calibri" w:hAnsi="Calibri" w:cs="Times New Roman"/>
                <w:position w:val="-4"/>
                <w:sz w:val="24"/>
                <w:szCs w:val="24"/>
              </w:rPr>
              <w:object w:dxaOrig="660" w:dyaOrig="260">
                <v:shape id="_x0000_i1215" type="#_x0000_t75" style="width:33.1pt;height:13.25pt" o:ole="">
                  <v:imagedata r:id="rId387" o:title=""/>
                </v:shape>
                <o:OLEObject Type="Embed" ProgID="Equation.DSMT4" ShapeID="_x0000_i1215" DrawAspect="Content" ObjectID="_1753707447" r:id="rId388"/>
              </w:object>
            </w:r>
            <w:r w:rsidRPr="00F9414B">
              <w:rPr>
                <w:rFonts w:ascii="Times New Roman" w:eastAsia="Calibri" w:hAnsi="Times New Roman" w:cs="Times New Roman"/>
                <w:sz w:val="28"/>
                <w:szCs w:val="28"/>
              </w:rPr>
              <w:t xml:space="preserve"> </w:t>
            </w:r>
            <w:r w:rsidRPr="00F9414B">
              <w:rPr>
                <w:rFonts w:ascii="Times New Roman" w:eastAsia="Times New Roman" w:hAnsi="Times New Roman" w:cs="Times New Roman"/>
                <w:sz w:val="28"/>
                <w:szCs w:val="28"/>
              </w:rPr>
              <w:t xml:space="preserve">và </w:t>
            </w:r>
            <w:r w:rsidRPr="00F9414B">
              <w:rPr>
                <w:rFonts w:ascii="Calibri" w:eastAsia="Calibri" w:hAnsi="Calibri" w:cs="Times New Roman"/>
                <w:position w:val="-4"/>
                <w:sz w:val="24"/>
                <w:szCs w:val="24"/>
              </w:rPr>
              <w:object w:dxaOrig="660" w:dyaOrig="260">
                <v:shape id="_x0000_i1216" type="#_x0000_t75" style="width:33.1pt;height:13.25pt" o:ole="">
                  <v:imagedata r:id="rId389" o:title=""/>
                </v:shape>
                <o:OLEObject Type="Embed" ProgID="Equation.DSMT4" ShapeID="_x0000_i1216" DrawAspect="Content" ObjectID="_1753707448" r:id="rId390"/>
              </w:objec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Hay nói cách khác </w:t>
            </w:r>
            <w:r w:rsidRPr="00F9414B">
              <w:rPr>
                <w:rFonts w:ascii="Calibri" w:eastAsia="Calibri" w:hAnsi="Calibri" w:cs="Times New Roman"/>
                <w:position w:val="-4"/>
                <w:sz w:val="24"/>
                <w:szCs w:val="24"/>
              </w:rPr>
              <w:object w:dxaOrig="200" w:dyaOrig="200">
                <v:shape id="_x0000_i1217" type="#_x0000_t75" style="width:9.95pt;height:9.95pt" o:ole="">
                  <v:imagedata r:id="rId391" o:title=""/>
                </v:shape>
                <o:OLEObject Type="Embed" ProgID="Equation.DSMT4" ShapeID="_x0000_i1217" DrawAspect="Content" ObjectID="_1753707449" r:id="rId392"/>
              </w:object>
            </w:r>
            <w:r w:rsidRPr="00F9414B">
              <w:rPr>
                <w:rFonts w:ascii="Times New Roman" w:eastAsia="Times New Roman" w:hAnsi="Times New Roman" w:cs="Times New Roman"/>
                <w:sz w:val="28"/>
                <w:szCs w:val="28"/>
              </w:rPr>
              <w:t xml:space="preserve"> là ước của 129 và ước của 215</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 xml:space="preserve">Ta có </w:t>
            </w:r>
            <w:r w:rsidRPr="00F9414B">
              <w:rPr>
                <w:rFonts w:ascii="Calibri" w:eastAsia="Calibri" w:hAnsi="Calibri" w:cs="Times New Roman"/>
                <w:position w:val="-4"/>
                <w:sz w:val="24"/>
                <w:szCs w:val="24"/>
              </w:rPr>
              <w:object w:dxaOrig="1160" w:dyaOrig="260">
                <v:shape id="_x0000_i1218" type="#_x0000_t75" style="width:57.95pt;height:13.25pt" o:ole="">
                  <v:imagedata r:id="rId393" o:title=""/>
                </v:shape>
                <o:OLEObject Type="Embed" ProgID="Equation.DSMT4" ShapeID="_x0000_i1218" DrawAspect="Content" ObjectID="_1753707450" r:id="rId394"/>
              </w:object>
            </w:r>
            <w:r w:rsidRPr="00F9414B">
              <w:rPr>
                <w:rFonts w:ascii="Times New Roman" w:eastAsia="Times New Roman" w:hAnsi="Times New Roman" w:cs="Times New Roman"/>
                <w:sz w:val="28"/>
                <w:szCs w:val="28"/>
              </w:rPr>
              <w:t xml:space="preserve">;  </w:t>
            </w:r>
            <w:r w:rsidRPr="00F9414B">
              <w:rPr>
                <w:rFonts w:ascii="Calibri" w:eastAsia="Calibri" w:hAnsi="Calibri" w:cs="Times New Roman"/>
                <w:position w:val="-4"/>
                <w:sz w:val="24"/>
                <w:szCs w:val="24"/>
              </w:rPr>
              <w:object w:dxaOrig="1160" w:dyaOrig="260">
                <v:shape id="_x0000_i1219" type="#_x0000_t75" style="width:57.95pt;height:13.25pt" o:ole="">
                  <v:imagedata r:id="rId395" o:title=""/>
                </v:shape>
                <o:OLEObject Type="Embed" ProgID="Equation.DSMT4" ShapeID="_x0000_i1219" DrawAspect="Content" ObjectID="_1753707451" r:id="rId396"/>
              </w:objec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Ư(129) = {1; 3; 43; 129}</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t>Ư(215) = {1; 5; 43; 215}</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Calibri" w:eastAsia="Calibri" w:hAnsi="Calibri" w:cs="Times New Roman"/>
                <w:position w:val="-16"/>
                <w:sz w:val="24"/>
                <w:szCs w:val="24"/>
              </w:rPr>
              <w:object w:dxaOrig="1400" w:dyaOrig="440">
                <v:shape id="_x0000_i1220" type="#_x0000_t75" style="width:69.5pt;height:23.15pt" o:ole="">
                  <v:imagedata r:id="rId397" o:title=""/>
                </v:shape>
                <o:OLEObject Type="Embed" ProgID="Equation.DSMT4" ShapeID="_x0000_i1220" DrawAspect="Content" ObjectID="_1753707452" r:id="rId398"/>
              </w:object>
            </w:r>
            <w:r w:rsidRPr="00F9414B">
              <w:rPr>
                <w:rFonts w:ascii="Times New Roman" w:eastAsia="Times New Roman" w:hAnsi="Times New Roman" w:cs="Times New Roman"/>
                <w:sz w:val="28"/>
                <w:szCs w:val="28"/>
              </w:rPr>
              <w:t xml:space="preserve">. Nhưng </w:t>
            </w:r>
            <w:r w:rsidRPr="00F9414B">
              <w:rPr>
                <w:rFonts w:ascii="Calibri" w:eastAsia="Calibri" w:hAnsi="Calibri" w:cs="Times New Roman"/>
                <w:position w:val="-4"/>
                <w:sz w:val="24"/>
                <w:szCs w:val="24"/>
              </w:rPr>
              <w:object w:dxaOrig="200" w:dyaOrig="200">
                <v:shape id="_x0000_i1221" type="#_x0000_t75" style="width:9.95pt;height:9.95pt" o:ole="">
                  <v:imagedata r:id="rId399" o:title=""/>
                </v:shape>
                <o:OLEObject Type="Embed" ProgID="Equation.DSMT4" ShapeID="_x0000_i1221" DrawAspect="Content" ObjectID="_1753707453" r:id="rId400"/>
              </w:object>
            </w:r>
            <w:r w:rsidRPr="00F9414B">
              <w:rPr>
                <w:rFonts w:ascii="Times New Roman" w:eastAsia="Times New Roman" w:hAnsi="Times New Roman" w:cs="Times New Roman"/>
                <w:sz w:val="28"/>
                <w:szCs w:val="28"/>
              </w:rPr>
              <w:t xml:space="preserve"> không thể bằng 1. Vậy </w:t>
            </w:r>
            <w:r w:rsidRPr="00F9414B">
              <w:rPr>
                <w:rFonts w:ascii="Calibri" w:eastAsia="Calibri" w:hAnsi="Calibri" w:cs="Times New Roman"/>
                <w:position w:val="-4"/>
                <w:sz w:val="24"/>
                <w:szCs w:val="24"/>
              </w:rPr>
              <w:object w:dxaOrig="760" w:dyaOrig="260">
                <v:shape id="_x0000_i1222" type="#_x0000_t75" style="width:38.9pt;height:13.25pt" o:ole="">
                  <v:imagedata r:id="rId401" o:title=""/>
                </v:shape>
                <o:OLEObject Type="Embed" ProgID="Equation.DSMT4" ShapeID="_x0000_i1222" DrawAspect="Content" ObjectID="_1753707454" r:id="rId402"/>
              </w:object>
            </w:r>
          </w:p>
          <w:p w:rsidR="00F9414B" w:rsidRPr="00F9414B" w:rsidRDefault="00F9414B" w:rsidP="00F9414B">
            <w:pPr>
              <w:spacing w:after="0" w:line="240" w:lineRule="auto"/>
              <w:ind w:right="-360"/>
              <w:rPr>
                <w:rFonts w:ascii="Times New Roman" w:eastAsia="Times New Roman" w:hAnsi="Times New Roman" w:cs="Times New Roman"/>
                <w:sz w:val="28"/>
                <w:szCs w:val="28"/>
              </w:rPr>
            </w:pPr>
            <w:r w:rsidRPr="00F9414B">
              <w:rPr>
                <w:rFonts w:ascii="Times New Roman" w:eastAsia="Times New Roman" w:hAnsi="Times New Roman" w:cs="Times New Roman"/>
                <w:b/>
                <w:sz w:val="28"/>
                <w:szCs w:val="28"/>
              </w:rPr>
              <w:t>Bài 12</w:t>
            </w:r>
          </w:p>
          <w:p w:rsidR="00F9414B" w:rsidRPr="00F9414B" w:rsidRDefault="00F9414B" w:rsidP="00F9414B">
            <w:pPr>
              <w:spacing w:after="0" w:line="240" w:lineRule="auto"/>
              <w:ind w:right="175"/>
              <w:rPr>
                <w:rFonts w:ascii="Times New Roman" w:eastAsia="Times New Roman" w:hAnsi="Times New Roman" w:cs="Times New Roman"/>
                <w:sz w:val="28"/>
                <w:szCs w:val="28"/>
              </w:rPr>
            </w:pPr>
            <w:r w:rsidRPr="00F9414B">
              <w:rPr>
                <w:rFonts w:ascii="Times New Roman" w:eastAsia="Times New Roman" w:hAnsi="Times New Roman" w:cs="Times New Roman"/>
                <w:color w:val="000000"/>
                <w:sz w:val="28"/>
                <w:szCs w:val="28"/>
              </w:rPr>
              <w:t>Số học sinh của một trường khi xếp thành 12 hàng ,18 hàng, 21 hàng đều vừa đủ.Hỏi trường đó có bao nhiêu học sinh? Biết số học sinh  trong khoảng từ 500 đến 600</w:t>
            </w:r>
          </w:p>
          <w:p w:rsidR="00F9414B" w:rsidRPr="00F9414B" w:rsidRDefault="00F9414B" w:rsidP="00F9414B">
            <w:pPr>
              <w:spacing w:after="0" w:line="240" w:lineRule="auto"/>
              <w:ind w:right="-360"/>
              <w:rPr>
                <w:rFonts w:ascii="Times New Roman" w:eastAsia="Times New Roman" w:hAnsi="Times New Roman" w:cs="Times New Roman"/>
                <w:sz w:val="28"/>
                <w:szCs w:val="28"/>
              </w:rPr>
            </w:pPr>
            <w:r w:rsidRPr="00F9414B">
              <w:rPr>
                <w:rFonts w:ascii="Times New Roman" w:eastAsia="Times New Roman" w:hAnsi="Times New Roman" w:cs="Times New Roman"/>
                <w:sz w:val="28"/>
                <w:szCs w:val="28"/>
              </w:rPr>
              <w:lastRenderedPageBreak/>
              <w:t>HD:</w:t>
            </w:r>
          </w:p>
          <w:p w:rsidR="00F9414B" w:rsidRPr="00F9414B" w:rsidRDefault="00F9414B" w:rsidP="00F9414B">
            <w:pPr>
              <w:spacing w:after="0" w:line="240" w:lineRule="auto"/>
              <w:ind w:right="-360"/>
              <w:rPr>
                <w:rFonts w:ascii="Times New Roman" w:eastAsia="Calibri" w:hAnsi="Times New Roman" w:cs="Times New Roman"/>
                <w:sz w:val="28"/>
                <w:szCs w:val="28"/>
              </w:rPr>
            </w:pPr>
            <w:r w:rsidRPr="00F9414B">
              <w:rPr>
                <w:rFonts w:ascii="Times New Roman" w:eastAsia="Times New Roman" w:hAnsi="Times New Roman" w:cs="Times New Roman"/>
                <w:color w:val="000000"/>
                <w:sz w:val="28"/>
                <w:szCs w:val="28"/>
                <w:lang w:val="pt-BR"/>
              </w:rPr>
              <w:t xml:space="preserve">Gọi số HS của trường đó là </w:t>
            </w:r>
            <w:r w:rsidRPr="00F9414B">
              <w:rPr>
                <w:rFonts w:ascii="Calibri" w:eastAsia="Calibri" w:hAnsi="Calibri" w:cs="Times New Roman"/>
                <w:position w:val="-4"/>
                <w:sz w:val="24"/>
                <w:szCs w:val="24"/>
              </w:rPr>
              <w:object w:dxaOrig="200" w:dyaOrig="200">
                <v:shape id="_x0000_i1223" type="#_x0000_t75" style="width:9.95pt;height:9.95pt" o:ole="">
                  <v:imagedata r:id="rId403" o:title=""/>
                </v:shape>
                <o:OLEObject Type="Embed" ProgID="Equation.DSMT4" ShapeID="_x0000_i1223" DrawAspect="Content" ObjectID="_1753707455" r:id="rId404"/>
              </w:object>
            </w:r>
          </w:p>
          <w:p w:rsidR="00F9414B" w:rsidRPr="00F9414B" w:rsidRDefault="00F9414B" w:rsidP="00F9414B">
            <w:pPr>
              <w:spacing w:after="0" w:line="240" w:lineRule="auto"/>
              <w:ind w:right="-360"/>
              <w:rPr>
                <w:rFonts w:ascii="Times New Roman" w:eastAsia="Times New Roman" w:hAnsi="Times New Roman" w:cs="Times New Roman"/>
                <w:color w:val="000000"/>
                <w:sz w:val="28"/>
                <w:szCs w:val="28"/>
                <w:lang w:val="pt-BR"/>
              </w:rPr>
            </w:pPr>
            <w:r w:rsidRPr="00F9414B">
              <w:rPr>
                <w:rFonts w:ascii="Calibri" w:eastAsia="Calibri" w:hAnsi="Calibri" w:cs="Times New Roman"/>
                <w:position w:val="-18"/>
                <w:sz w:val="24"/>
                <w:szCs w:val="24"/>
              </w:rPr>
              <w:object w:dxaOrig="1860" w:dyaOrig="400">
                <v:shape id="_x0000_i1224" type="#_x0000_t75" style="width:94.35pt;height:19.85pt" o:ole="">
                  <v:imagedata r:id="rId405" o:title=""/>
                </v:shape>
                <o:OLEObject Type="Embed" ProgID="Equation.DSMT4" ShapeID="_x0000_i1224" DrawAspect="Content" ObjectID="_1753707456" r:id="rId406"/>
              </w:object>
            </w:r>
            <w:r w:rsidRPr="00F9414B">
              <w:rPr>
                <w:rFonts w:ascii="Times New Roman" w:eastAsia="Calibri" w:hAnsi="Times New Roman" w:cs="Times New Roman"/>
                <w:sz w:val="28"/>
                <w:szCs w:val="28"/>
              </w:rPr>
              <w:t xml:space="preserve"> </w:t>
            </w:r>
            <w:r w:rsidRPr="00F9414B">
              <w:rPr>
                <w:rFonts w:ascii="Times New Roman" w:eastAsia="Times New Roman" w:hAnsi="Times New Roman" w:cs="Times New Roman"/>
                <w:color w:val="000000"/>
                <w:sz w:val="28"/>
                <w:szCs w:val="28"/>
                <w:lang w:val="pt-BR"/>
              </w:rPr>
              <w:t xml:space="preserve">và </w:t>
            </w:r>
            <w:r w:rsidRPr="00F9414B">
              <w:rPr>
                <w:rFonts w:ascii="Calibri" w:eastAsia="Calibri" w:hAnsi="Calibri" w:cs="Times New Roman"/>
                <w:position w:val="-6"/>
                <w:sz w:val="24"/>
                <w:szCs w:val="24"/>
              </w:rPr>
              <w:object w:dxaOrig="1500" w:dyaOrig="279">
                <v:shape id="_x0000_i1225" type="#_x0000_t75" style="width:75.3pt;height:14.05pt" o:ole="">
                  <v:imagedata r:id="rId407" o:title=""/>
                </v:shape>
                <o:OLEObject Type="Embed" ProgID="Equation.DSMT4" ShapeID="_x0000_i1225" DrawAspect="Content" ObjectID="_1753707457" r:id="rId408"/>
              </w:object>
            </w:r>
          </w:p>
          <w:p w:rsidR="00F9414B" w:rsidRPr="00F9414B" w:rsidRDefault="00F9414B" w:rsidP="00F9414B">
            <w:pPr>
              <w:tabs>
                <w:tab w:val="right" w:pos="9000"/>
              </w:tabs>
              <w:spacing w:after="0" w:line="240" w:lineRule="auto"/>
              <w:ind w:right="-540"/>
              <w:rPr>
                <w:rFonts w:ascii="Times New Roman" w:eastAsia="Times New Roman" w:hAnsi="Times New Roman" w:cs="Times New Roman"/>
                <w:color w:val="000000"/>
                <w:sz w:val="28"/>
                <w:szCs w:val="28"/>
                <w:lang w:val="pt-BR"/>
              </w:rPr>
            </w:pPr>
            <w:r w:rsidRPr="00F9414B">
              <w:rPr>
                <w:rFonts w:ascii="Times New Roman" w:eastAsia="Times New Roman" w:hAnsi="Times New Roman" w:cs="Times New Roman"/>
                <w:color w:val="000000"/>
                <w:sz w:val="28"/>
                <w:szCs w:val="28"/>
                <w:lang w:val="pt-BR"/>
              </w:rPr>
              <w:t xml:space="preserve">Vì </w:t>
            </w:r>
            <w:r w:rsidRPr="00F9414B">
              <w:rPr>
                <w:rFonts w:ascii="Calibri" w:eastAsia="Calibri" w:hAnsi="Calibri" w:cs="Times New Roman"/>
                <w:position w:val="-18"/>
                <w:sz w:val="24"/>
                <w:szCs w:val="24"/>
              </w:rPr>
              <w:object w:dxaOrig="1560" w:dyaOrig="400">
                <v:shape id="_x0000_i1226" type="#_x0000_t75" style="width:77.8pt;height:19.85pt" o:ole="">
                  <v:imagedata r:id="rId409" o:title=""/>
                </v:shape>
                <o:OLEObject Type="Embed" ProgID="Equation.DSMT4" ShapeID="_x0000_i1226" DrawAspect="Content" ObjectID="_1753707458" r:id="rId410"/>
              </w:object>
            </w:r>
            <w:r w:rsidRPr="00F9414B">
              <w:rPr>
                <w:rFonts w:ascii="Calibri" w:eastAsia="Calibri" w:hAnsi="Calibri" w:cs="Times New Roman"/>
                <w:position w:val="-20"/>
                <w:sz w:val="24"/>
                <w:szCs w:val="24"/>
              </w:rPr>
              <w:object w:dxaOrig="2100" w:dyaOrig="520">
                <v:shape id="_x0000_i1227" type="#_x0000_t75" style="width:105.1pt;height:27.3pt" o:ole="">
                  <v:imagedata r:id="rId411" o:title=""/>
                </v:shape>
                <o:OLEObject Type="Embed" ProgID="Equation.DSMT4" ShapeID="_x0000_i1227" DrawAspect="Content" ObjectID="_1753707459" r:id="rId412"/>
              </w:object>
            </w:r>
          </w:p>
          <w:p w:rsidR="00F9414B" w:rsidRPr="00F9414B" w:rsidRDefault="00F9414B" w:rsidP="00F9414B">
            <w:pPr>
              <w:spacing w:after="0" w:line="240" w:lineRule="auto"/>
              <w:ind w:right="-720"/>
              <w:rPr>
                <w:rFonts w:ascii="Times New Roman" w:eastAsia="Times New Roman" w:hAnsi="Times New Roman" w:cs="Times New Roman"/>
                <w:color w:val="000000"/>
                <w:sz w:val="28"/>
                <w:szCs w:val="28"/>
                <w:lang w:val="pt-BR"/>
              </w:rPr>
            </w:pPr>
            <w:r w:rsidRPr="00F9414B">
              <w:rPr>
                <w:rFonts w:ascii="Times New Roman" w:eastAsia="Times New Roman" w:hAnsi="Times New Roman" w:cs="Times New Roman"/>
                <w:color w:val="000000"/>
                <w:sz w:val="28"/>
                <w:szCs w:val="28"/>
                <w:lang w:val="pt-BR"/>
              </w:rPr>
              <w:t xml:space="preserve">Có </w:t>
            </w:r>
            <w:r w:rsidRPr="00F9414B">
              <w:rPr>
                <w:rFonts w:ascii="Calibri" w:eastAsia="Calibri" w:hAnsi="Calibri" w:cs="Times New Roman"/>
                <w:position w:val="-4"/>
                <w:sz w:val="24"/>
                <w:szCs w:val="24"/>
              </w:rPr>
              <w:object w:dxaOrig="960" w:dyaOrig="320">
                <v:shape id="_x0000_i1228" type="#_x0000_t75" style="width:47.15pt;height:14.9pt" o:ole="">
                  <v:imagedata r:id="rId413" o:title=""/>
                </v:shape>
                <o:OLEObject Type="Embed" ProgID="Equation.DSMT4" ShapeID="_x0000_i1228" DrawAspect="Content" ObjectID="_1753707460" r:id="rId414"/>
              </w:object>
            </w:r>
            <w:r w:rsidRPr="00F9414B">
              <w:rPr>
                <w:rFonts w:ascii="Times New Roman" w:eastAsia="Times New Roman" w:hAnsi="Times New Roman" w:cs="Times New Roman"/>
                <w:color w:val="000000"/>
                <w:sz w:val="28"/>
                <w:szCs w:val="28"/>
                <w:lang w:val="pt-BR"/>
              </w:rPr>
              <w:t xml:space="preserve">;  </w:t>
            </w:r>
            <w:r w:rsidRPr="00F9414B">
              <w:rPr>
                <w:rFonts w:ascii="Calibri" w:eastAsia="Calibri" w:hAnsi="Calibri" w:cs="Times New Roman"/>
                <w:position w:val="-4"/>
                <w:sz w:val="24"/>
                <w:szCs w:val="24"/>
              </w:rPr>
              <w:object w:dxaOrig="980" w:dyaOrig="320">
                <v:shape id="_x0000_i1229" type="#_x0000_t75" style="width:48pt;height:14.9pt" o:ole="">
                  <v:imagedata r:id="rId415" o:title=""/>
                </v:shape>
                <o:OLEObject Type="Embed" ProgID="Equation.DSMT4" ShapeID="_x0000_i1229" DrawAspect="Content" ObjectID="_1753707461" r:id="rId416"/>
              </w:object>
            </w:r>
            <w:r w:rsidRPr="00F9414B">
              <w:rPr>
                <w:rFonts w:ascii="Times New Roman" w:eastAsia="Times New Roman" w:hAnsi="Times New Roman" w:cs="Times New Roman"/>
                <w:color w:val="000000"/>
                <w:sz w:val="28"/>
                <w:szCs w:val="28"/>
                <w:lang w:val="pt-BR"/>
              </w:rPr>
              <w:t xml:space="preserve">; </w:t>
            </w:r>
            <w:r w:rsidRPr="00F9414B">
              <w:rPr>
                <w:rFonts w:ascii="Calibri" w:eastAsia="Calibri" w:hAnsi="Calibri" w:cs="Times New Roman"/>
                <w:position w:val="-6"/>
                <w:sz w:val="24"/>
                <w:szCs w:val="24"/>
              </w:rPr>
              <w:object w:dxaOrig="920" w:dyaOrig="279">
                <v:shape id="_x0000_i1230" type="#_x0000_t75" style="width:44.7pt;height:14.05pt" o:ole="">
                  <v:imagedata r:id="rId417" o:title=""/>
                </v:shape>
                <o:OLEObject Type="Embed" ProgID="Equation.DSMT4" ShapeID="_x0000_i1230" DrawAspect="Content" ObjectID="_1753707462" r:id="rId418"/>
              </w:object>
            </w:r>
          </w:p>
          <w:p w:rsidR="00F9414B" w:rsidRPr="00F9414B" w:rsidRDefault="00F9414B" w:rsidP="00F9414B">
            <w:pPr>
              <w:spacing w:after="0" w:line="240" w:lineRule="auto"/>
              <w:ind w:right="-720"/>
              <w:rPr>
                <w:rFonts w:ascii="Times New Roman" w:eastAsia="Calibri" w:hAnsi="Times New Roman" w:cs="Times New Roman"/>
                <w:sz w:val="28"/>
                <w:szCs w:val="28"/>
              </w:rPr>
            </w:pPr>
            <w:r w:rsidRPr="00F9414B">
              <w:rPr>
                <w:rFonts w:ascii="Calibri" w:eastAsia="Calibri" w:hAnsi="Calibri" w:cs="Times New Roman"/>
                <w:position w:val="-20"/>
                <w:sz w:val="24"/>
                <w:szCs w:val="24"/>
              </w:rPr>
              <w:object w:dxaOrig="3360" w:dyaOrig="520">
                <v:shape id="_x0000_i1231" type="#_x0000_t75" style="width:168.85pt;height:27.3pt" o:ole="">
                  <v:imagedata r:id="rId419" o:title=""/>
                </v:shape>
                <o:OLEObject Type="Embed" ProgID="Equation.DSMT4" ShapeID="_x0000_i1231" DrawAspect="Content" ObjectID="_1753707463" r:id="rId420"/>
              </w:object>
            </w:r>
          </w:p>
          <w:p w:rsidR="00F9414B" w:rsidRPr="00F9414B" w:rsidRDefault="00F9414B" w:rsidP="00F9414B">
            <w:pPr>
              <w:spacing w:after="0" w:line="240" w:lineRule="auto"/>
              <w:ind w:right="-720"/>
              <w:rPr>
                <w:rFonts w:ascii="Times New Roman" w:eastAsia="Times New Roman" w:hAnsi="Times New Roman" w:cs="Times New Roman"/>
                <w:color w:val="000000"/>
                <w:sz w:val="28"/>
                <w:szCs w:val="28"/>
                <w:lang w:val="pt-BR"/>
              </w:rPr>
            </w:pPr>
            <w:r w:rsidRPr="00F9414B">
              <w:rPr>
                <w:rFonts w:ascii="Calibri" w:eastAsia="Calibri" w:hAnsi="Calibri" w:cs="Times New Roman"/>
                <w:position w:val="-20"/>
                <w:sz w:val="24"/>
                <w:szCs w:val="24"/>
              </w:rPr>
              <w:object w:dxaOrig="4660" w:dyaOrig="520">
                <v:shape id="_x0000_i1232" type="#_x0000_t75" style="width:231.7pt;height:27.3pt" o:ole="">
                  <v:imagedata r:id="rId421" o:title=""/>
                </v:shape>
                <o:OLEObject Type="Embed" ProgID="Equation.DSMT4" ShapeID="_x0000_i1232" DrawAspect="Content" ObjectID="_1753707464" r:id="rId422"/>
              </w:object>
            </w:r>
          </w:p>
          <w:p w:rsidR="00F9414B" w:rsidRPr="00F9414B" w:rsidRDefault="00F9414B" w:rsidP="00F9414B">
            <w:pPr>
              <w:spacing w:after="0" w:line="240" w:lineRule="auto"/>
              <w:ind w:right="-720"/>
              <w:rPr>
                <w:rFonts w:ascii="Times New Roman" w:eastAsia="Calibri" w:hAnsi="Times New Roman" w:cs="Times New Roman"/>
                <w:sz w:val="28"/>
                <w:szCs w:val="28"/>
              </w:rPr>
            </w:pPr>
            <w:r w:rsidRPr="00F9414B">
              <w:rPr>
                <w:rFonts w:ascii="Times New Roman" w:eastAsia="Times New Roman" w:hAnsi="Times New Roman" w:cs="Times New Roman"/>
                <w:color w:val="000000"/>
                <w:sz w:val="28"/>
                <w:szCs w:val="28"/>
                <w:lang w:val="pt-BR"/>
              </w:rPr>
              <w:t xml:space="preserve">Vì </w:t>
            </w:r>
            <w:r w:rsidRPr="00F9414B">
              <w:rPr>
                <w:rFonts w:ascii="Calibri" w:eastAsia="Calibri" w:hAnsi="Calibri" w:cs="Times New Roman"/>
                <w:position w:val="-20"/>
                <w:sz w:val="24"/>
                <w:szCs w:val="24"/>
              </w:rPr>
              <w:object w:dxaOrig="1820" w:dyaOrig="520">
                <v:shape id="_x0000_i1233" type="#_x0000_t75" style="width:90.2pt;height:27.3pt" o:ole="">
                  <v:imagedata r:id="rId423" o:title=""/>
                </v:shape>
                <o:OLEObject Type="Embed" ProgID="Equation.DSMT4" ShapeID="_x0000_i1233" DrawAspect="Content" ObjectID="_1753707465" r:id="rId424"/>
              </w:object>
            </w:r>
            <w:r w:rsidRPr="00F9414B">
              <w:rPr>
                <w:rFonts w:ascii="Times New Roman" w:eastAsia="Times New Roman" w:hAnsi="Times New Roman" w:cs="Times New Roman"/>
                <w:color w:val="000000"/>
                <w:sz w:val="28"/>
                <w:szCs w:val="28"/>
                <w:lang w:val="pt-BR"/>
              </w:rPr>
              <w:t xml:space="preserve">và </w:t>
            </w:r>
            <w:r w:rsidRPr="00F9414B">
              <w:rPr>
                <w:rFonts w:ascii="Calibri" w:eastAsia="Calibri" w:hAnsi="Calibri" w:cs="Times New Roman"/>
                <w:position w:val="-6"/>
                <w:sz w:val="24"/>
                <w:szCs w:val="24"/>
              </w:rPr>
              <w:object w:dxaOrig="1500" w:dyaOrig="279">
                <v:shape id="_x0000_i1234" type="#_x0000_t75" style="width:75.3pt;height:14.05pt" o:ole="">
                  <v:imagedata r:id="rId425" o:title=""/>
                </v:shape>
                <o:OLEObject Type="Embed" ProgID="Equation.DSMT4" ShapeID="_x0000_i1234" DrawAspect="Content" ObjectID="_1753707466" r:id="rId426"/>
              </w:object>
            </w:r>
          </w:p>
          <w:p w:rsidR="00F9414B" w:rsidRPr="00F9414B" w:rsidRDefault="00F9414B" w:rsidP="00F9414B">
            <w:pPr>
              <w:tabs>
                <w:tab w:val="left" w:pos="1641"/>
                <w:tab w:val="left" w:pos="2612"/>
                <w:tab w:val="center" w:pos="5400"/>
              </w:tabs>
              <w:spacing w:after="0" w:line="240" w:lineRule="auto"/>
              <w:rPr>
                <w:rFonts w:ascii="Times New Roman" w:eastAsia="Times New Roman" w:hAnsi="Times New Roman" w:cs="Times New Roman"/>
                <w:sz w:val="28"/>
                <w:szCs w:val="28"/>
                <w:lang w:val="fr-FR"/>
              </w:rPr>
            </w:pPr>
            <w:r w:rsidRPr="00F9414B">
              <w:rPr>
                <w:rFonts w:ascii="Calibri" w:eastAsia="Calibri" w:hAnsi="Calibri" w:cs="Times New Roman"/>
                <w:position w:val="-6"/>
                <w:sz w:val="24"/>
                <w:szCs w:val="24"/>
              </w:rPr>
              <w:object w:dxaOrig="1160" w:dyaOrig="279">
                <v:shape id="_x0000_i1235" type="#_x0000_t75" style="width:57.95pt;height:14.05pt" o:ole="">
                  <v:imagedata r:id="rId427" o:title=""/>
                </v:shape>
                <o:OLEObject Type="Embed" ProgID="Equation.DSMT4" ShapeID="_x0000_i1235" DrawAspect="Content" ObjectID="_1753707467" r:id="rId428"/>
              </w:object>
            </w:r>
            <w:r w:rsidRPr="00F9414B">
              <w:rPr>
                <w:rFonts w:ascii="Times New Roman" w:eastAsia="Times New Roman" w:hAnsi="Times New Roman" w:cs="Times New Roman"/>
                <w:color w:val="000000"/>
                <w:sz w:val="28"/>
                <w:szCs w:val="28"/>
                <w:lang w:val="pt-BR"/>
              </w:rPr>
              <w:t xml:space="preserve">Vậy trường đó có 504 học sinh                                                                    </w:t>
            </w:r>
          </w:p>
        </w:tc>
      </w:tr>
    </w:tbl>
    <w:p w:rsidR="00F9414B" w:rsidRPr="00F9414B" w:rsidRDefault="00F9414B" w:rsidP="00F9414B">
      <w:pPr>
        <w:spacing w:after="0" w:line="240" w:lineRule="auto"/>
        <w:jc w:val="both"/>
        <w:rPr>
          <w:rFonts w:ascii="Times New Roman" w:eastAsia="Times New Roman" w:hAnsi="Times New Roman" w:cs="Times New Roman"/>
          <w:b/>
          <w:sz w:val="28"/>
          <w:szCs w:val="28"/>
          <w:lang w:val="nl-NL"/>
        </w:rPr>
      </w:pPr>
      <w:r w:rsidRPr="00F9414B">
        <w:rPr>
          <w:rFonts w:ascii="Times New Roman" w:eastAsia="Times New Roman" w:hAnsi="Times New Roman" w:cs="Times New Roman"/>
          <w:b/>
          <w:sz w:val="28"/>
          <w:szCs w:val="28"/>
          <w:lang w:val="nl-NL"/>
        </w:rPr>
        <w:lastRenderedPageBreak/>
        <w:t>Tiết 63: BÀI TẬP (tiếp)</w:t>
      </w:r>
    </w:p>
    <w:tbl>
      <w:tblPr>
        <w:tblStyle w:val="TableGrid11"/>
        <w:tblW w:w="8926" w:type="dxa"/>
        <w:tblLayout w:type="fixed"/>
        <w:tblLook w:val="04A0" w:firstRow="1" w:lastRow="0" w:firstColumn="1" w:lastColumn="0" w:noHBand="0" w:noVBand="1"/>
      </w:tblPr>
      <w:tblGrid>
        <w:gridCol w:w="4106"/>
        <w:gridCol w:w="4820"/>
      </w:tblGrid>
      <w:tr w:rsidR="00F9414B" w:rsidRPr="00F9414B" w:rsidTr="002C4248">
        <w:tc>
          <w:tcPr>
            <w:tcW w:w="4106" w:type="dxa"/>
          </w:tcPr>
          <w:p w:rsidR="00F9414B" w:rsidRPr="00F9414B" w:rsidRDefault="00F9414B" w:rsidP="00F9414B">
            <w:pPr>
              <w:jc w:val="center"/>
              <w:rPr>
                <w:rFonts w:ascii="Times New Roman" w:hAnsi="Times New Roman"/>
                <w:b/>
                <w:color w:val="000000"/>
                <w:sz w:val="28"/>
                <w:szCs w:val="28"/>
                <w:lang w:val="vi-VN"/>
              </w:rPr>
            </w:pPr>
            <w:r w:rsidRPr="00F9414B">
              <w:rPr>
                <w:rFonts w:ascii="Times New Roman" w:hAnsi="Times New Roman"/>
                <w:b/>
                <w:color w:val="000000"/>
                <w:sz w:val="28"/>
                <w:szCs w:val="28"/>
                <w:lang w:val="vi-VN"/>
              </w:rPr>
              <w:t>Hoạt động của GV và HS</w:t>
            </w:r>
          </w:p>
        </w:tc>
        <w:tc>
          <w:tcPr>
            <w:tcW w:w="4820" w:type="dxa"/>
          </w:tcPr>
          <w:p w:rsidR="00F9414B" w:rsidRPr="00F9414B" w:rsidRDefault="00F9414B" w:rsidP="00F9414B">
            <w:pPr>
              <w:jc w:val="center"/>
              <w:rPr>
                <w:rFonts w:ascii="Times New Roman" w:hAnsi="Times New Roman"/>
                <w:b/>
                <w:color w:val="000000"/>
                <w:sz w:val="28"/>
                <w:szCs w:val="28"/>
                <w:lang w:val="vi-VN"/>
              </w:rPr>
            </w:pPr>
            <w:r w:rsidRPr="00F9414B">
              <w:rPr>
                <w:rFonts w:ascii="Times New Roman" w:hAnsi="Times New Roman"/>
                <w:b/>
                <w:color w:val="000000"/>
                <w:sz w:val="28"/>
                <w:szCs w:val="28"/>
                <w:lang w:val="vi-VN"/>
              </w:rPr>
              <w:t>Dự kiến sản phẩm</w:t>
            </w:r>
          </w:p>
        </w:tc>
      </w:tr>
      <w:tr w:rsidR="00F9414B" w:rsidRPr="00F9414B" w:rsidTr="002C4248">
        <w:tc>
          <w:tcPr>
            <w:tcW w:w="4106" w:type="dxa"/>
          </w:tcPr>
          <w:p w:rsidR="00F9414B" w:rsidRPr="00F9414B" w:rsidRDefault="00F9414B" w:rsidP="00F9414B">
            <w:pPr>
              <w:tabs>
                <w:tab w:val="left" w:pos="284"/>
              </w:tabs>
              <w:contextualSpacing/>
              <w:jc w:val="both"/>
              <w:rPr>
                <w:rFonts w:ascii="Times New Roman" w:hAnsi="Times New Roman"/>
                <w:b/>
                <w:color w:val="000000"/>
                <w:sz w:val="28"/>
                <w:szCs w:val="28"/>
                <w:lang w:val="vi-VN"/>
              </w:rPr>
            </w:pPr>
            <w:r w:rsidRPr="00F9414B">
              <w:rPr>
                <w:rFonts w:ascii="Times New Roman" w:hAnsi="Times New Roman"/>
                <w:b/>
                <w:color w:val="000000"/>
                <w:sz w:val="28"/>
                <w:szCs w:val="28"/>
                <w:lang w:val="vi-VN"/>
              </w:rPr>
              <w:t xml:space="preserve">- </w:t>
            </w:r>
            <w:r w:rsidRPr="00F9414B">
              <w:rPr>
                <w:rFonts w:ascii="Times New Roman" w:hAnsi="Times New Roman"/>
                <w:color w:val="000000"/>
                <w:sz w:val="28"/>
                <w:szCs w:val="28"/>
                <w:lang w:val="vi-VN"/>
              </w:rPr>
              <w:t>HS đọc kĩ đề bài, suy nghĩ và trình bày vào vở.</w: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rFonts w:ascii="Times New Roman" w:hAnsi="Times New Roman"/>
                <w:b/>
                <w:color w:val="000000"/>
                <w:sz w:val="28"/>
                <w:szCs w:val="28"/>
                <w:lang w:val="vi-VN"/>
              </w:rPr>
              <w:t xml:space="preserve">- </w:t>
            </w:r>
            <w:r w:rsidRPr="00F9414B">
              <w:rPr>
                <w:rFonts w:ascii="Times New Roman" w:hAnsi="Times New Roman"/>
                <w:color w:val="000000"/>
                <w:sz w:val="28"/>
                <w:szCs w:val="28"/>
                <w:lang w:val="vi-VN"/>
              </w:rPr>
              <w:t>Tính hiệu, tổng (nửa chu vi) của chiều dài và chiều rộng.</w: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 Áp dụng công thức tính chiều dài, chiều rộng.</w: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 Tính diện tích hình chữ nhật.</w:t>
            </w:r>
          </w:p>
          <w:p w:rsidR="00F9414B" w:rsidRPr="00F9414B" w:rsidRDefault="00F9414B" w:rsidP="00F9414B">
            <w:pPr>
              <w:numPr>
                <w:ilvl w:val="0"/>
                <w:numId w:val="24"/>
              </w:numPr>
              <w:tabs>
                <w:tab w:val="left" w:pos="285"/>
              </w:tabs>
              <w:ind w:left="0" w:firstLine="0"/>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Hiệu chiều dài và chiều rộng:</w:t>
            </w:r>
          </w:p>
          <w:p w:rsidR="00F9414B" w:rsidRPr="00F9414B" w:rsidRDefault="00F9414B" w:rsidP="00F9414B">
            <w:pPr>
              <w:numPr>
                <w:ilvl w:val="0"/>
                <w:numId w:val="24"/>
              </w:numPr>
              <w:tabs>
                <w:tab w:val="left" w:pos="285"/>
              </w:tabs>
              <w:ind w:left="0" w:firstLine="0"/>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 xml:space="preserve"> </w:t>
            </w:r>
            <w:r w:rsidRPr="00F9414B">
              <w:rPr>
                <w:position w:val="-4"/>
                <w:sz w:val="24"/>
                <w:szCs w:val="24"/>
              </w:rPr>
              <w:object w:dxaOrig="1020" w:dyaOrig="260">
                <v:shape id="_x0000_i1236" type="#_x0000_t75" style="width:52.15pt;height:13.25pt" o:ole="">
                  <v:imagedata r:id="rId429" o:title=""/>
                </v:shape>
                <o:OLEObject Type="Embed" ProgID="Equation.DSMT4" ShapeID="_x0000_i1236" DrawAspect="Content" ObjectID="_1753707468" r:id="rId430"/>
              </w:object>
            </w:r>
            <w:r w:rsidRPr="00F9414B">
              <w:rPr>
                <w:rFonts w:ascii="Times New Roman" w:hAnsi="Times New Roman"/>
                <w:color w:val="000000"/>
                <w:sz w:val="28"/>
                <w:szCs w:val="28"/>
                <w:lang w:val="vi-VN"/>
              </w:rPr>
              <w:t xml:space="preserve"> (m).</w:t>
            </w:r>
          </w:p>
          <w:p w:rsidR="00F9414B" w:rsidRPr="00F9414B" w:rsidRDefault="00F9414B" w:rsidP="00F9414B">
            <w:pPr>
              <w:numPr>
                <w:ilvl w:val="0"/>
                <w:numId w:val="24"/>
              </w:numPr>
              <w:tabs>
                <w:tab w:val="left" w:pos="285"/>
              </w:tabs>
              <w:ind w:left="0" w:firstLine="0"/>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Tổng chiều dài và chiều rộng (nửa chu vi của thửa ruộng hình chữ nhật:</w:t>
            </w:r>
            <w:r w:rsidRPr="00F9414B">
              <w:rPr>
                <w:rFonts w:ascii="Times New Roman" w:hAnsi="Times New Roman"/>
                <w:color w:val="000000"/>
                <w:sz w:val="28"/>
                <w:szCs w:val="28"/>
              </w:rPr>
              <w:t xml:space="preserve"> </w:t>
            </w:r>
            <w:r w:rsidRPr="00F9414B">
              <w:rPr>
                <w:position w:val="-6"/>
                <w:sz w:val="24"/>
                <w:szCs w:val="24"/>
              </w:rPr>
              <w:object w:dxaOrig="1260" w:dyaOrig="279">
                <v:shape id="_x0000_i1237" type="#_x0000_t75" style="width:62.9pt;height:14.05pt" o:ole="">
                  <v:imagedata r:id="rId431" o:title=""/>
                </v:shape>
                <o:OLEObject Type="Embed" ProgID="Equation.DSMT4" ShapeID="_x0000_i1237" DrawAspect="Content" ObjectID="_1753707469" r:id="rId432"/>
              </w:object>
            </w:r>
            <w:r w:rsidRPr="00F9414B">
              <w:rPr>
                <w:rFonts w:ascii="Times New Roman" w:hAnsi="Times New Roman"/>
                <w:color w:val="000000"/>
                <w:sz w:val="28"/>
                <w:szCs w:val="28"/>
                <w:lang w:val="vi-VN"/>
              </w:rPr>
              <w:t xml:space="preserve"> (m).</w:t>
            </w:r>
          </w:p>
          <w:p w:rsidR="00F9414B" w:rsidRPr="00F9414B" w:rsidRDefault="00F9414B" w:rsidP="00F9414B">
            <w:pPr>
              <w:tabs>
                <w:tab w:val="left" w:pos="285"/>
              </w:tabs>
              <w:contextualSpacing/>
              <w:jc w:val="both"/>
              <w:rPr>
                <w:rFonts w:ascii="Times New Roman" w:hAnsi="Times New Roman"/>
                <w:color w:val="000000"/>
                <w:sz w:val="28"/>
                <w:szCs w:val="28"/>
                <w:lang w:val="vi-VN"/>
              </w:rPr>
            </w:pPr>
            <w:r w:rsidRPr="00F9414B">
              <w:rPr>
                <w:rFonts w:ascii="Times New Roman" w:hAnsi="Times New Roman"/>
                <w:color w:val="000000"/>
                <w:sz w:val="28"/>
                <w:szCs w:val="28"/>
              </w:rPr>
              <w:t xml:space="preserve">- HS </w:t>
            </w:r>
            <w:r w:rsidRPr="00F9414B">
              <w:rPr>
                <w:rFonts w:ascii="Times New Roman" w:hAnsi="Times New Roman"/>
                <w:color w:val="000000"/>
                <w:sz w:val="28"/>
                <w:szCs w:val="28"/>
                <w:lang w:val="vi-VN"/>
              </w:rPr>
              <w:t>hiều dài của thửa ruộng hình chữ nhật:</w:t>
            </w:r>
            <w:r w:rsidRPr="00F9414B">
              <w:rPr>
                <w:rFonts w:ascii="Times New Roman" w:hAnsi="Times New Roman"/>
                <w:color w:val="000000"/>
                <w:sz w:val="28"/>
                <w:szCs w:val="28"/>
              </w:rPr>
              <w:t xml:space="preserve">  </w:t>
            </w:r>
            <w:r w:rsidRPr="00F9414B">
              <w:rPr>
                <w:position w:val="-16"/>
                <w:sz w:val="24"/>
                <w:szCs w:val="24"/>
              </w:rPr>
              <w:object w:dxaOrig="1719" w:dyaOrig="440">
                <v:shape id="_x0000_i1238" type="#_x0000_t75" style="width:86.05pt;height:23.15pt" o:ole="">
                  <v:imagedata r:id="rId433" o:title=""/>
                </v:shape>
                <o:OLEObject Type="Embed" ProgID="Equation.DSMT4" ShapeID="_x0000_i1238" DrawAspect="Content" ObjectID="_1753707470" r:id="rId434"/>
              </w:object>
            </w:r>
            <w:r w:rsidRPr="00F9414B">
              <w:rPr>
                <w:rFonts w:ascii="Times New Roman" w:hAnsi="Times New Roman"/>
                <w:color w:val="000000"/>
                <w:sz w:val="28"/>
                <w:szCs w:val="28"/>
                <w:lang w:val="vi-VN"/>
              </w:rPr>
              <w:t>(m).</w:t>
            </w:r>
          </w:p>
          <w:p w:rsidR="00F9414B" w:rsidRPr="00F9414B" w:rsidRDefault="00F9414B" w:rsidP="00F9414B">
            <w:pPr>
              <w:numPr>
                <w:ilvl w:val="0"/>
                <w:numId w:val="24"/>
              </w:numPr>
              <w:tabs>
                <w:tab w:val="left" w:pos="285"/>
              </w:tabs>
              <w:ind w:left="0" w:firstLine="0"/>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Chiều rộng của thửa ruộng hình chữ nhật:</w:t>
            </w:r>
            <w:r w:rsidRPr="00F9414B">
              <w:rPr>
                <w:rFonts w:ascii="Times New Roman" w:hAnsi="Times New Roman"/>
                <w:color w:val="000000"/>
                <w:sz w:val="28"/>
                <w:szCs w:val="28"/>
              </w:rPr>
              <w:t xml:space="preserve"> </w:t>
            </w:r>
            <w:r w:rsidRPr="00F9414B">
              <w:rPr>
                <w:position w:val="-4"/>
                <w:sz w:val="24"/>
                <w:szCs w:val="24"/>
              </w:rPr>
              <w:object w:dxaOrig="1380" w:dyaOrig="260">
                <v:shape id="_x0000_i1239" type="#_x0000_t75" style="width:69.5pt;height:13.25pt" o:ole="">
                  <v:imagedata r:id="rId435" o:title=""/>
                </v:shape>
                <o:OLEObject Type="Embed" ProgID="Equation.DSMT4" ShapeID="_x0000_i1239" DrawAspect="Content" ObjectID="_1753707471" r:id="rId436"/>
              </w:object>
            </w:r>
            <w:r w:rsidRPr="00F9414B">
              <w:rPr>
                <w:rFonts w:ascii="Times New Roman" w:hAnsi="Times New Roman"/>
                <w:color w:val="000000"/>
                <w:sz w:val="28"/>
                <w:szCs w:val="28"/>
                <w:lang w:val="vi-VN"/>
              </w:rPr>
              <w:t>(m).</w:t>
            </w:r>
          </w:p>
          <w:p w:rsidR="00F9414B" w:rsidRPr="00F9414B" w:rsidRDefault="00F9414B" w:rsidP="00F9414B">
            <w:pPr>
              <w:numPr>
                <w:ilvl w:val="0"/>
                <w:numId w:val="24"/>
              </w:numPr>
              <w:tabs>
                <w:tab w:val="left" w:pos="284"/>
              </w:tabs>
              <w:ind w:left="0" w:firstLine="0"/>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Diện tích của thửa ruộng hình chữ nhật:</w:t>
            </w:r>
            <w:r w:rsidRPr="00F9414B">
              <w:rPr>
                <w:rFonts w:ascii="Times New Roman" w:hAnsi="Times New Roman"/>
                <w:color w:val="000000"/>
                <w:sz w:val="28"/>
                <w:szCs w:val="28"/>
              </w:rPr>
              <w:t xml:space="preserve">  </w:t>
            </w:r>
            <w:r w:rsidRPr="00F9414B">
              <w:rPr>
                <w:position w:val="-4"/>
                <w:sz w:val="24"/>
                <w:szCs w:val="24"/>
              </w:rPr>
              <w:object w:dxaOrig="1400" w:dyaOrig="260">
                <v:shape id="_x0000_i1240" type="#_x0000_t75" style="width:69.5pt;height:13.25pt" o:ole="">
                  <v:imagedata r:id="rId437" o:title=""/>
                </v:shape>
                <o:OLEObject Type="Embed" ProgID="Equation.DSMT4" ShapeID="_x0000_i1240" DrawAspect="Content" ObjectID="_1753707472" r:id="rId438"/>
              </w:object>
            </w:r>
            <w:r w:rsidRPr="00F9414B">
              <w:rPr>
                <w:rFonts w:ascii="Times New Roman" w:hAnsi="Times New Roman"/>
                <w:color w:val="000000"/>
                <w:sz w:val="28"/>
                <w:szCs w:val="28"/>
                <w:lang w:val="vi-VN"/>
              </w:rPr>
              <w:t xml:space="preserve"> (m</w:t>
            </w:r>
            <w:r w:rsidRPr="00F9414B">
              <w:rPr>
                <w:rFonts w:ascii="Times New Roman" w:hAnsi="Times New Roman"/>
                <w:color w:val="000000"/>
                <w:sz w:val="28"/>
                <w:szCs w:val="28"/>
                <w:vertAlign w:val="superscript"/>
                <w:lang w:val="vi-VN"/>
              </w:rPr>
              <w:t>2</w:t>
            </w:r>
            <w:r w:rsidRPr="00F9414B">
              <w:rPr>
                <w:rFonts w:ascii="Times New Roman" w:hAnsi="Times New Roman"/>
                <w:color w:val="000000"/>
                <w:sz w:val="28"/>
                <w:szCs w:val="28"/>
                <w:lang w:val="vi-VN"/>
              </w:rPr>
              <w:t>).</w: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 HS đọc đề, suy nghĩ và làm vào vở.</w: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 GV gọi HS lên bảng làm, chấm vở (kiểm tra xác suất 1 số bài) các HS còn lại.</w: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 GV gọi HS nhận xét, chốt đáp án, đưa ra nhận định.</w:t>
            </w:r>
          </w:p>
        </w:tc>
        <w:tc>
          <w:tcPr>
            <w:tcW w:w="4820" w:type="dxa"/>
          </w:tcPr>
          <w:p w:rsidR="00F9414B" w:rsidRPr="00F9414B" w:rsidRDefault="00F9414B" w:rsidP="00F9414B">
            <w:pPr>
              <w:tabs>
                <w:tab w:val="left" w:pos="284"/>
              </w:tabs>
              <w:contextualSpacing/>
              <w:jc w:val="both"/>
              <w:rPr>
                <w:rFonts w:ascii="Times New Roman" w:hAnsi="Times New Roman"/>
                <w:color w:val="000000"/>
                <w:sz w:val="28"/>
                <w:szCs w:val="28"/>
                <w:lang w:val="vi-VN"/>
              </w:rPr>
            </w:pPr>
            <w:bookmarkStart w:id="1" w:name="_Hlk82701716"/>
            <w:r w:rsidRPr="00F9414B">
              <w:rPr>
                <w:rFonts w:ascii="Times New Roman" w:hAnsi="Times New Roman"/>
                <w:b/>
                <w:color w:val="000000"/>
                <w:sz w:val="28"/>
                <w:szCs w:val="28"/>
                <w:lang w:val="vi-VN"/>
              </w:rPr>
              <w:t xml:space="preserve">Bài 13. </w:t>
            </w:r>
            <w:r w:rsidRPr="00F9414B">
              <w:rPr>
                <w:rFonts w:ascii="Times New Roman" w:hAnsi="Times New Roman"/>
                <w:color w:val="000000"/>
                <w:sz w:val="28"/>
                <w:szCs w:val="28"/>
                <w:lang w:val="vi-VN"/>
              </w:rPr>
              <w:t xml:space="preserve">Một thửa ruộng hình chữ nhật có chu vi </w:t>
            </w:r>
            <w:r w:rsidRPr="00F9414B">
              <w:rPr>
                <w:position w:val="-6"/>
                <w:sz w:val="24"/>
                <w:szCs w:val="24"/>
              </w:rPr>
              <w:object w:dxaOrig="620" w:dyaOrig="279">
                <v:shape id="_x0000_i1241" type="#_x0000_t75" style="width:30.6pt;height:14.05pt" o:ole="">
                  <v:imagedata r:id="rId439" o:title=""/>
                </v:shape>
                <o:OLEObject Type="Embed" ProgID="Equation.DSMT4" ShapeID="_x0000_i1241" DrawAspect="Content" ObjectID="_1753707473" r:id="rId440"/>
              </w:object>
            </w:r>
            <w:r w:rsidRPr="00F9414B">
              <w:rPr>
                <w:rFonts w:ascii="Times New Roman" w:hAnsi="Times New Roman"/>
                <w:color w:val="000000"/>
                <w:sz w:val="28"/>
                <w:szCs w:val="28"/>
                <w:lang w:val="vi-VN"/>
              </w:rPr>
              <w:t xml:space="preserve">. Nếu giảm chiều dài </w:t>
            </w:r>
            <w:r w:rsidRPr="00F9414B">
              <w:rPr>
                <w:position w:val="-4"/>
                <w:sz w:val="24"/>
                <w:szCs w:val="24"/>
              </w:rPr>
              <w:object w:dxaOrig="400" w:dyaOrig="260">
                <v:shape id="_x0000_i1242" type="#_x0000_t75" style="width:19.85pt;height:13.25pt" o:ole="">
                  <v:imagedata r:id="rId441" o:title=""/>
                </v:shape>
                <o:OLEObject Type="Embed" ProgID="Equation.DSMT4" ShapeID="_x0000_i1242" DrawAspect="Content" ObjectID="_1753707474" r:id="rId442"/>
              </w:object>
            </w:r>
            <w:r w:rsidRPr="00F9414B">
              <w:rPr>
                <w:rFonts w:ascii="Times New Roman" w:hAnsi="Times New Roman"/>
                <w:color w:val="000000"/>
                <w:sz w:val="28"/>
                <w:szCs w:val="28"/>
                <w:lang w:val="vi-VN"/>
              </w:rPr>
              <w:t xml:space="preserve"> và giảm chiều rộng </w:t>
            </w:r>
            <w:r w:rsidRPr="00F9414B">
              <w:rPr>
                <w:position w:val="-4"/>
                <w:sz w:val="24"/>
                <w:szCs w:val="24"/>
              </w:rPr>
              <w:object w:dxaOrig="400" w:dyaOrig="260">
                <v:shape id="_x0000_i1243" type="#_x0000_t75" style="width:19.85pt;height:13.25pt" o:ole="">
                  <v:imagedata r:id="rId443" o:title=""/>
                </v:shape>
                <o:OLEObject Type="Embed" ProgID="Equation.DSMT4" ShapeID="_x0000_i1243" DrawAspect="Content" ObjectID="_1753707475" r:id="rId444"/>
              </w:object>
            </w:r>
            <w:r w:rsidRPr="00F9414B">
              <w:rPr>
                <w:rFonts w:ascii="Times New Roman" w:hAnsi="Times New Roman"/>
                <w:color w:val="000000"/>
                <w:sz w:val="28"/>
                <w:szCs w:val="28"/>
                <w:lang w:val="vi-VN"/>
              </w:rPr>
              <w:t xml:space="preserve"> thì thửa ruộng đó trở thành hình vuông. Tính diện tích thửa ruộng.</w:t>
            </w:r>
          </w:p>
          <w:bookmarkEnd w:id="1"/>
          <w:p w:rsidR="00F9414B" w:rsidRPr="00F9414B" w:rsidRDefault="00F9414B" w:rsidP="00F9414B">
            <w:pPr>
              <w:tabs>
                <w:tab w:val="left" w:pos="284"/>
              </w:tabs>
              <w:contextualSpacing/>
              <w:jc w:val="center"/>
              <w:rPr>
                <w:rFonts w:ascii="Times New Roman" w:hAnsi="Times New Roman"/>
                <w:color w:val="000000"/>
                <w:sz w:val="28"/>
                <w:szCs w:val="28"/>
                <w:lang w:val="vi-VN"/>
              </w:rPr>
            </w:pPr>
            <w:r w:rsidRPr="00F9414B">
              <w:rPr>
                <w:rFonts w:ascii="Times New Roman" w:hAnsi="Times New Roman"/>
                <w:color w:val="000000"/>
                <w:sz w:val="28"/>
                <w:szCs w:val="28"/>
                <w:lang w:val="vi-VN"/>
              </w:rPr>
              <w:t>Giải.</w:t>
            </w:r>
          </w:p>
          <w:p w:rsidR="00F9414B" w:rsidRPr="00F9414B" w:rsidRDefault="00F9414B" w:rsidP="00F9414B">
            <w:pPr>
              <w:jc w:val="both"/>
              <w:rPr>
                <w:rFonts w:ascii="Times New Roman" w:hAnsi="Times New Roman"/>
                <w:color w:val="000000"/>
                <w:sz w:val="28"/>
                <w:szCs w:val="28"/>
                <w:lang w:val="vi-VN"/>
              </w:rPr>
            </w:pPr>
            <w:r w:rsidRPr="00F9414B">
              <w:rPr>
                <w:rFonts w:ascii="Times New Roman" w:hAnsi="Times New Roman"/>
                <w:color w:val="000000"/>
                <w:sz w:val="28"/>
                <w:szCs w:val="28"/>
                <w:lang w:val="vi-VN"/>
              </w:rPr>
              <w:t>Số mét mà chiều dài hơn chiều rộng là:</w:t>
            </w:r>
          </w:p>
          <w:p w:rsidR="00F9414B" w:rsidRPr="00F9414B" w:rsidRDefault="00F9414B" w:rsidP="00F9414B">
            <w:pPr>
              <w:jc w:val="center"/>
              <w:rPr>
                <w:rFonts w:ascii="Times New Roman" w:hAnsi="Times New Roman"/>
                <w:color w:val="000000"/>
                <w:sz w:val="28"/>
                <w:szCs w:val="28"/>
                <w:lang w:val="vi-VN"/>
              </w:rPr>
            </w:pPr>
            <w:r w:rsidRPr="00F9414B">
              <w:rPr>
                <w:position w:val="-4"/>
                <w:sz w:val="24"/>
                <w:szCs w:val="24"/>
              </w:rPr>
              <w:object w:dxaOrig="1020" w:dyaOrig="260">
                <v:shape id="_x0000_i1244" type="#_x0000_t75" style="width:52.15pt;height:13.25pt" o:ole="">
                  <v:imagedata r:id="rId445" o:title=""/>
                </v:shape>
                <o:OLEObject Type="Embed" ProgID="Equation.DSMT4" ShapeID="_x0000_i1244" DrawAspect="Content" ObjectID="_1753707476" r:id="rId446"/>
              </w:object>
            </w:r>
            <w:r w:rsidRPr="00F9414B">
              <w:rPr>
                <w:rFonts w:ascii="Times New Roman" w:hAnsi="Times New Roman"/>
                <w:color w:val="000000"/>
                <w:sz w:val="28"/>
                <w:szCs w:val="28"/>
                <w:lang w:val="vi-VN"/>
              </w:rPr>
              <w:t xml:space="preserve"> (m).</w:t>
            </w:r>
          </w:p>
          <w:p w:rsidR="00F9414B" w:rsidRPr="00F9414B" w:rsidRDefault="00F9414B" w:rsidP="00F9414B">
            <w:pPr>
              <w:jc w:val="both"/>
              <w:rPr>
                <w:rFonts w:ascii="Times New Roman" w:hAnsi="Times New Roman"/>
                <w:color w:val="000000"/>
                <w:sz w:val="28"/>
                <w:szCs w:val="28"/>
                <w:lang w:val="vi-VN"/>
              </w:rPr>
            </w:pPr>
            <w:r w:rsidRPr="00F9414B">
              <w:rPr>
                <w:rFonts w:ascii="Times New Roman" w:hAnsi="Times New Roman"/>
                <w:color w:val="000000"/>
                <w:sz w:val="28"/>
                <w:szCs w:val="28"/>
                <w:lang w:val="vi-VN"/>
              </w:rPr>
              <w:t>Nửa chu vi của thửa ruộng hình chữ nhật là:</w:t>
            </w:r>
            <w:r w:rsidRPr="00F9414B">
              <w:rPr>
                <w:rFonts w:ascii="Times New Roman" w:hAnsi="Times New Roman"/>
                <w:color w:val="000000"/>
                <w:sz w:val="28"/>
                <w:szCs w:val="28"/>
              </w:rPr>
              <w:t xml:space="preserve">  </w:t>
            </w:r>
            <w:r w:rsidRPr="00F9414B">
              <w:rPr>
                <w:position w:val="-6"/>
                <w:sz w:val="24"/>
                <w:szCs w:val="24"/>
              </w:rPr>
              <w:object w:dxaOrig="1260" w:dyaOrig="279">
                <v:shape id="_x0000_i1245" type="#_x0000_t75" style="width:62.9pt;height:14.05pt" o:ole="">
                  <v:imagedata r:id="rId447" o:title=""/>
                </v:shape>
                <o:OLEObject Type="Embed" ProgID="Equation.DSMT4" ShapeID="_x0000_i1245" DrawAspect="Content" ObjectID="_1753707477" r:id="rId448"/>
              </w:object>
            </w:r>
            <w:r w:rsidRPr="00F9414B">
              <w:rPr>
                <w:rFonts w:ascii="Times New Roman" w:hAnsi="Times New Roman"/>
                <w:color w:val="000000"/>
                <w:sz w:val="28"/>
                <w:szCs w:val="28"/>
                <w:lang w:val="vi-VN"/>
              </w:rPr>
              <w:t xml:space="preserve"> (m).</w:t>
            </w:r>
          </w:p>
          <w:p w:rsidR="00F9414B" w:rsidRPr="00F9414B" w:rsidRDefault="00F9414B" w:rsidP="00F9414B">
            <w:pPr>
              <w:jc w:val="both"/>
              <w:rPr>
                <w:rFonts w:ascii="Times New Roman" w:hAnsi="Times New Roman"/>
                <w:color w:val="000000"/>
                <w:sz w:val="28"/>
                <w:szCs w:val="28"/>
                <w:lang w:val="vi-VN"/>
              </w:rPr>
            </w:pPr>
            <w:r w:rsidRPr="00F9414B">
              <w:rPr>
                <w:rFonts w:ascii="Times New Roman" w:hAnsi="Times New Roman"/>
                <w:color w:val="000000"/>
                <w:sz w:val="28"/>
                <w:szCs w:val="28"/>
                <w:lang w:val="vi-VN"/>
              </w:rPr>
              <w:t>Chiều dài của thửa ruộng hình chữ nhật là:</w:t>
            </w:r>
            <w:r w:rsidRPr="00F9414B">
              <w:rPr>
                <w:rFonts w:ascii="Times New Roman" w:hAnsi="Times New Roman"/>
                <w:color w:val="000000"/>
                <w:sz w:val="28"/>
                <w:szCs w:val="28"/>
              </w:rPr>
              <w:t xml:space="preserve"> </w:t>
            </w:r>
            <w:r w:rsidRPr="00F9414B">
              <w:rPr>
                <w:position w:val="-16"/>
                <w:sz w:val="24"/>
                <w:szCs w:val="24"/>
              </w:rPr>
              <w:object w:dxaOrig="1719" w:dyaOrig="440">
                <v:shape id="_x0000_i1246" type="#_x0000_t75" style="width:86.05pt;height:23.15pt" o:ole="">
                  <v:imagedata r:id="rId449" o:title=""/>
                </v:shape>
                <o:OLEObject Type="Embed" ProgID="Equation.DSMT4" ShapeID="_x0000_i1246" DrawAspect="Content" ObjectID="_1753707478" r:id="rId450"/>
              </w:object>
            </w:r>
            <w:r w:rsidRPr="00F9414B">
              <w:rPr>
                <w:rFonts w:ascii="Times New Roman" w:hAnsi="Times New Roman"/>
                <w:color w:val="000000"/>
                <w:sz w:val="28"/>
                <w:szCs w:val="28"/>
                <w:lang w:val="vi-VN"/>
              </w:rPr>
              <w:t>(m).</w:t>
            </w:r>
          </w:p>
          <w:p w:rsidR="00F9414B" w:rsidRPr="00F9414B" w:rsidRDefault="00F9414B" w:rsidP="00F9414B">
            <w:pPr>
              <w:jc w:val="both"/>
              <w:rPr>
                <w:rFonts w:ascii="Times New Roman" w:hAnsi="Times New Roman"/>
                <w:color w:val="000000"/>
                <w:sz w:val="28"/>
                <w:szCs w:val="28"/>
                <w:lang w:val="vi-VN"/>
              </w:rPr>
            </w:pPr>
            <w:r w:rsidRPr="00F9414B">
              <w:rPr>
                <w:rFonts w:ascii="Times New Roman" w:hAnsi="Times New Roman"/>
                <w:color w:val="000000"/>
                <w:sz w:val="28"/>
                <w:szCs w:val="28"/>
                <w:lang w:val="vi-VN"/>
              </w:rPr>
              <w:t xml:space="preserve">Chiều rộng của thửa ruộng hình chữ nhật là: </w:t>
            </w:r>
            <w:r w:rsidRPr="00F9414B">
              <w:rPr>
                <w:position w:val="-4"/>
                <w:sz w:val="24"/>
                <w:szCs w:val="24"/>
              </w:rPr>
              <w:object w:dxaOrig="1380" w:dyaOrig="260">
                <v:shape id="_x0000_i1247" type="#_x0000_t75" style="width:69.5pt;height:13.25pt" o:ole="">
                  <v:imagedata r:id="rId451" o:title=""/>
                </v:shape>
                <o:OLEObject Type="Embed" ProgID="Equation.DSMT4" ShapeID="_x0000_i1247" DrawAspect="Content" ObjectID="_1753707479" r:id="rId452"/>
              </w:object>
            </w:r>
            <w:r w:rsidRPr="00F9414B">
              <w:rPr>
                <w:rFonts w:ascii="Times New Roman" w:hAnsi="Times New Roman"/>
                <w:color w:val="000000"/>
                <w:sz w:val="28"/>
                <w:szCs w:val="28"/>
                <w:lang w:val="vi-VN"/>
              </w:rPr>
              <w:t>(m).</w:t>
            </w:r>
          </w:p>
          <w:p w:rsidR="00F9414B" w:rsidRPr="00F9414B" w:rsidRDefault="00F9414B" w:rsidP="00F9414B">
            <w:pPr>
              <w:rPr>
                <w:rFonts w:ascii="Times New Roman" w:hAnsi="Times New Roman"/>
                <w:color w:val="000000"/>
                <w:sz w:val="28"/>
                <w:szCs w:val="28"/>
                <w:lang w:val="vi-VN"/>
              </w:rPr>
            </w:pPr>
            <w:r w:rsidRPr="00F9414B">
              <w:rPr>
                <w:rFonts w:ascii="Times New Roman" w:hAnsi="Times New Roman"/>
                <w:color w:val="000000"/>
                <w:sz w:val="28"/>
                <w:szCs w:val="28"/>
                <w:lang w:val="vi-VN"/>
              </w:rPr>
              <w:t>Vậy diện tích của thửa ruộng hình chữ nhật là:</w:t>
            </w:r>
            <w:r w:rsidRPr="00F9414B">
              <w:rPr>
                <w:rFonts w:ascii="Times New Roman" w:hAnsi="Times New Roman"/>
                <w:color w:val="000000"/>
                <w:sz w:val="28"/>
                <w:szCs w:val="28"/>
              </w:rPr>
              <w:t xml:space="preserve"> </w:t>
            </w:r>
            <w:r w:rsidRPr="00F9414B">
              <w:rPr>
                <w:position w:val="-4"/>
                <w:sz w:val="24"/>
                <w:szCs w:val="24"/>
              </w:rPr>
              <w:object w:dxaOrig="1400" w:dyaOrig="260">
                <v:shape id="_x0000_i1248" type="#_x0000_t75" style="width:69.5pt;height:13.25pt" o:ole="">
                  <v:imagedata r:id="rId453" o:title=""/>
                </v:shape>
                <o:OLEObject Type="Embed" ProgID="Equation.DSMT4" ShapeID="_x0000_i1248" DrawAspect="Content" ObjectID="_1753707480" r:id="rId454"/>
              </w:object>
            </w:r>
            <w:r w:rsidRPr="00F9414B">
              <w:rPr>
                <w:rFonts w:ascii="Times New Roman" w:hAnsi="Times New Roman"/>
                <w:color w:val="000000"/>
                <w:sz w:val="28"/>
                <w:szCs w:val="28"/>
                <w:lang w:val="vi-VN"/>
              </w:rPr>
              <w:t xml:space="preserve"> (m</w:t>
            </w:r>
            <w:r w:rsidRPr="00F9414B">
              <w:rPr>
                <w:rFonts w:ascii="Times New Roman" w:hAnsi="Times New Roman"/>
                <w:color w:val="000000"/>
                <w:sz w:val="28"/>
                <w:szCs w:val="28"/>
                <w:vertAlign w:val="superscript"/>
                <w:lang w:val="vi-VN"/>
              </w:rPr>
              <w:t>2</w:t>
            </w:r>
            <w:r w:rsidRPr="00F9414B">
              <w:rPr>
                <w:rFonts w:ascii="Times New Roman" w:hAnsi="Times New Roman"/>
                <w:color w:val="000000"/>
                <w:sz w:val="28"/>
                <w:szCs w:val="28"/>
                <w:lang w:val="vi-VN"/>
              </w:rPr>
              <w:t>).</w:t>
            </w:r>
          </w:p>
        </w:tc>
      </w:tr>
      <w:tr w:rsidR="00F9414B" w:rsidRPr="00F9414B" w:rsidTr="002C4248">
        <w:tc>
          <w:tcPr>
            <w:tcW w:w="4106" w:type="dxa"/>
          </w:tcPr>
          <w:p w:rsidR="00F9414B" w:rsidRPr="00F9414B" w:rsidRDefault="00F9414B" w:rsidP="00F9414B">
            <w:pPr>
              <w:tabs>
                <w:tab w:val="left" w:pos="284"/>
              </w:tabs>
              <w:contextualSpacing/>
              <w:jc w:val="both"/>
              <w:rPr>
                <w:rFonts w:ascii="Times New Roman" w:hAnsi="Times New Roman"/>
                <w:b/>
                <w:color w:val="000000"/>
                <w:sz w:val="28"/>
                <w:szCs w:val="28"/>
                <w:lang w:val="vi-VN"/>
              </w:rPr>
            </w:pPr>
            <w:r w:rsidRPr="00F9414B">
              <w:rPr>
                <w:rFonts w:ascii="Times New Roman" w:hAnsi="Times New Roman"/>
                <w:b/>
                <w:color w:val="000000"/>
                <w:sz w:val="28"/>
                <w:szCs w:val="28"/>
                <w:lang w:val="vi-VN"/>
              </w:rPr>
              <w:t xml:space="preserve">- </w:t>
            </w:r>
            <w:r w:rsidRPr="00F9414B">
              <w:rPr>
                <w:rFonts w:ascii="Times New Roman" w:hAnsi="Times New Roman"/>
                <w:color w:val="000000"/>
                <w:sz w:val="28"/>
                <w:szCs w:val="28"/>
                <w:lang w:val="vi-VN"/>
              </w:rPr>
              <w:t>HS đọc kĩ đề bài, suy nghĩ và trình bày vào vở.</w:t>
            </w:r>
          </w:p>
          <w:p w:rsidR="00F9414B" w:rsidRPr="00F9414B" w:rsidRDefault="00F9414B" w:rsidP="00F9414B">
            <w:pPr>
              <w:numPr>
                <w:ilvl w:val="0"/>
                <w:numId w:val="24"/>
              </w:numPr>
              <w:tabs>
                <w:tab w:val="left" w:pos="284"/>
              </w:tabs>
              <w:ind w:left="0" w:firstLine="0"/>
              <w:contextualSpacing/>
              <w:rPr>
                <w:rFonts w:ascii="Times New Roman" w:hAnsi="Times New Roman"/>
                <w:color w:val="000000"/>
                <w:sz w:val="28"/>
                <w:szCs w:val="28"/>
                <w:lang w:val="vi-VN"/>
              </w:rPr>
            </w:pPr>
            <w:r w:rsidRPr="00F9414B">
              <w:rPr>
                <w:rFonts w:ascii="Times New Roman" w:hAnsi="Times New Roman"/>
                <w:color w:val="000000"/>
                <w:sz w:val="28"/>
                <w:szCs w:val="28"/>
                <w:lang w:val="vi-VN"/>
              </w:rPr>
              <w:lastRenderedPageBreak/>
              <w:t>Lập công thức tính chu vi, diện tích hcn, hình vuông (dựa vào mối quan hệ các cạnh).</w:t>
            </w:r>
          </w:p>
          <w:p w:rsidR="00F9414B" w:rsidRPr="00F9414B" w:rsidRDefault="00F9414B" w:rsidP="00F9414B">
            <w:pPr>
              <w:numPr>
                <w:ilvl w:val="0"/>
                <w:numId w:val="24"/>
              </w:numPr>
              <w:tabs>
                <w:tab w:val="left" w:pos="284"/>
              </w:tabs>
              <w:ind w:left="0" w:firstLine="0"/>
              <w:contextualSpacing/>
              <w:rPr>
                <w:rFonts w:ascii="Times New Roman" w:hAnsi="Times New Roman"/>
                <w:color w:val="000000"/>
                <w:sz w:val="28"/>
                <w:szCs w:val="28"/>
                <w:lang w:val="vi-VN"/>
              </w:rPr>
            </w:pPr>
            <w:r w:rsidRPr="00F9414B">
              <w:rPr>
                <w:rFonts w:ascii="Times New Roman" w:hAnsi="Times New Roman"/>
                <w:color w:val="000000"/>
                <w:sz w:val="28"/>
                <w:szCs w:val="28"/>
                <w:lang w:val="vi-VN"/>
              </w:rPr>
              <w:t>Dựa vào số liệu đề bài tìm ra số đo cạnh hcn và hình vuông.</w:t>
            </w:r>
          </w:p>
          <w:p w:rsidR="00F9414B" w:rsidRPr="00F9414B" w:rsidRDefault="00F9414B" w:rsidP="00F9414B">
            <w:pPr>
              <w:numPr>
                <w:ilvl w:val="0"/>
                <w:numId w:val="24"/>
              </w:numPr>
              <w:tabs>
                <w:tab w:val="left" w:pos="284"/>
              </w:tabs>
              <w:ind w:left="0" w:firstLine="0"/>
              <w:contextualSpacing/>
              <w:rPr>
                <w:rFonts w:ascii="Times New Roman" w:hAnsi="Times New Roman"/>
                <w:color w:val="000000"/>
                <w:sz w:val="28"/>
                <w:szCs w:val="28"/>
                <w:lang w:val="vi-VN"/>
              </w:rPr>
            </w:pPr>
            <w:r w:rsidRPr="00F9414B">
              <w:rPr>
                <w:rFonts w:ascii="Times New Roman" w:hAnsi="Times New Roman"/>
                <w:color w:val="000000"/>
                <w:sz w:val="28"/>
                <w:szCs w:val="28"/>
                <w:lang w:val="vi-VN"/>
              </w:rPr>
              <w:t>Lập công thức tính diện tích khu đất hcn.</w:t>
            </w:r>
          </w:p>
          <w:p w:rsidR="00F9414B" w:rsidRPr="00F9414B" w:rsidRDefault="00F9414B" w:rsidP="00F9414B">
            <w:pPr>
              <w:numPr>
                <w:ilvl w:val="0"/>
                <w:numId w:val="24"/>
              </w:numPr>
              <w:tabs>
                <w:tab w:val="left" w:pos="284"/>
              </w:tabs>
              <w:ind w:left="0" w:firstLine="0"/>
              <w:contextualSpacing/>
              <w:jc w:val="both"/>
              <w:rPr>
                <w:rFonts w:ascii="Times New Roman" w:hAnsi="Times New Roman"/>
                <w:b/>
                <w:color w:val="000000"/>
                <w:sz w:val="28"/>
                <w:szCs w:val="28"/>
                <w:lang w:val="vi-VN"/>
              </w:rPr>
            </w:pPr>
            <w:r w:rsidRPr="00F9414B">
              <w:rPr>
                <w:rFonts w:ascii="Times New Roman" w:hAnsi="Times New Roman"/>
                <w:color w:val="000000"/>
                <w:sz w:val="28"/>
                <w:szCs w:val="28"/>
                <w:lang w:val="vi-VN"/>
              </w:rPr>
              <w:t>HS đọc đề, suy nghĩ và làm bài vào vở.</w:t>
            </w:r>
          </w:p>
          <w:p w:rsidR="00F9414B" w:rsidRPr="00F9414B" w:rsidRDefault="00F9414B" w:rsidP="00F9414B">
            <w:pPr>
              <w:numPr>
                <w:ilvl w:val="0"/>
                <w:numId w:val="24"/>
              </w:numPr>
              <w:tabs>
                <w:tab w:val="left" w:pos="284"/>
              </w:tabs>
              <w:ind w:left="0" w:firstLine="0"/>
              <w:contextualSpacing/>
              <w:jc w:val="both"/>
              <w:rPr>
                <w:rFonts w:ascii="Times New Roman" w:hAnsi="Times New Roman"/>
                <w:b/>
                <w:color w:val="000000"/>
                <w:sz w:val="28"/>
                <w:szCs w:val="28"/>
                <w:lang w:val="vi-VN"/>
              </w:rPr>
            </w:pPr>
            <w:r w:rsidRPr="00F9414B">
              <w:rPr>
                <w:rFonts w:ascii="Times New Roman" w:hAnsi="Times New Roman"/>
                <w:color w:val="000000"/>
                <w:sz w:val="28"/>
                <w:szCs w:val="28"/>
                <w:lang w:val="vi-VN"/>
              </w:rPr>
              <w:t>Vẽ hình, tính độ dài cạnh phần gạch chéo (hiệu giữa chiều dài hình chữ nhật và cạnh hình vuông)</w:t>
            </w:r>
            <w:r w:rsidRPr="00F9414B">
              <w:rPr>
                <w:rFonts w:ascii="Times New Roman" w:hAnsi="Times New Roman"/>
                <w:b/>
                <w:color w:val="000000"/>
                <w:sz w:val="28"/>
                <w:szCs w:val="28"/>
                <w:lang w:val="vi-VN"/>
              </w:rPr>
              <w:t>.</w:t>
            </w:r>
          </w:p>
          <w:p w:rsidR="00F9414B" w:rsidRPr="00F9414B" w:rsidRDefault="00F9414B" w:rsidP="00F9414B">
            <w:pPr>
              <w:numPr>
                <w:ilvl w:val="0"/>
                <w:numId w:val="24"/>
              </w:numPr>
              <w:tabs>
                <w:tab w:val="left" w:pos="284"/>
              </w:tabs>
              <w:ind w:left="0" w:firstLine="0"/>
              <w:contextualSpacing/>
              <w:jc w:val="both"/>
              <w:rPr>
                <w:rFonts w:ascii="Times New Roman" w:hAnsi="Times New Roman"/>
                <w:b/>
                <w:color w:val="000000"/>
                <w:sz w:val="28"/>
                <w:szCs w:val="28"/>
                <w:lang w:val="vi-VN"/>
              </w:rPr>
            </w:pPr>
            <w:r w:rsidRPr="00F9414B">
              <w:rPr>
                <w:rFonts w:ascii="Times New Roman" w:hAnsi="Times New Roman"/>
                <w:color w:val="000000"/>
                <w:sz w:val="28"/>
                <w:szCs w:val="28"/>
                <w:lang w:val="vi-VN"/>
              </w:rPr>
              <w:t>Tính chiều rộng hình chữ nhật hay cạnh hình vuông.</w:t>
            </w:r>
          </w:p>
          <w:p w:rsidR="00F9414B" w:rsidRPr="00F9414B" w:rsidRDefault="00F9414B" w:rsidP="00F9414B">
            <w:pPr>
              <w:numPr>
                <w:ilvl w:val="0"/>
                <w:numId w:val="24"/>
              </w:numPr>
              <w:tabs>
                <w:tab w:val="left" w:pos="284"/>
              </w:tabs>
              <w:ind w:left="0" w:firstLine="0"/>
              <w:contextualSpacing/>
              <w:jc w:val="both"/>
              <w:rPr>
                <w:rFonts w:ascii="Times New Roman" w:hAnsi="Times New Roman"/>
                <w:b/>
                <w:color w:val="000000"/>
                <w:sz w:val="28"/>
                <w:szCs w:val="28"/>
                <w:lang w:val="vi-VN"/>
              </w:rPr>
            </w:pPr>
            <w:r w:rsidRPr="00F9414B">
              <w:rPr>
                <w:rFonts w:ascii="Times New Roman" w:hAnsi="Times New Roman"/>
                <w:color w:val="000000"/>
                <w:sz w:val="28"/>
                <w:szCs w:val="28"/>
                <w:lang w:val="vi-VN"/>
              </w:rPr>
              <w:t>Tính diện tích khu đất hình chữ nhật, hình vuông.</w: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 HS đọc đề, suy nghĩ và làm vào vở.</w: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 GV gọi HS lên bảng làm, chấm vở (kiểm tra xác suất 1 số bài) các HS còn lại.</w:t>
            </w:r>
          </w:p>
          <w:p w:rsidR="00F9414B" w:rsidRPr="00F9414B" w:rsidRDefault="00F9414B" w:rsidP="00F9414B">
            <w:pPr>
              <w:tabs>
                <w:tab w:val="left" w:pos="284"/>
              </w:tabs>
              <w:contextualSpacing/>
              <w:jc w:val="both"/>
              <w:rPr>
                <w:rFonts w:ascii="Times New Roman" w:hAnsi="Times New Roman"/>
                <w:b/>
                <w:color w:val="000000"/>
                <w:sz w:val="28"/>
                <w:szCs w:val="28"/>
                <w:lang w:val="vi-VN"/>
              </w:rPr>
            </w:pPr>
            <w:r w:rsidRPr="00F9414B">
              <w:rPr>
                <w:rFonts w:ascii="Times New Roman" w:hAnsi="Times New Roman"/>
                <w:color w:val="000000"/>
                <w:sz w:val="28"/>
                <w:szCs w:val="28"/>
                <w:lang w:val="vi-VN"/>
              </w:rPr>
              <w:t>- GV gọi HS nhận xét, chốt đáp án, đưa ra nhận định.</w:t>
            </w:r>
          </w:p>
        </w:tc>
        <w:tc>
          <w:tcPr>
            <w:tcW w:w="4820" w:type="dxa"/>
          </w:tcPr>
          <w:p w:rsidR="00F9414B" w:rsidRPr="00F9414B" w:rsidRDefault="00F9414B" w:rsidP="00F9414B">
            <w:pPr>
              <w:tabs>
                <w:tab w:val="left" w:pos="284"/>
              </w:tabs>
              <w:contextualSpacing/>
              <w:jc w:val="both"/>
              <w:rPr>
                <w:rFonts w:ascii="Times New Roman" w:hAnsi="Times New Roman"/>
                <w:color w:val="000000"/>
                <w:sz w:val="28"/>
                <w:szCs w:val="28"/>
                <w:lang w:val="vi-VN"/>
              </w:rPr>
            </w:pPr>
            <w:bookmarkStart w:id="2" w:name="_Hlk82701732"/>
            <w:r w:rsidRPr="00F9414B">
              <w:rPr>
                <w:rFonts w:ascii="Times New Roman" w:hAnsi="Times New Roman"/>
                <w:b/>
                <w:color w:val="000000"/>
                <w:sz w:val="28"/>
                <w:szCs w:val="28"/>
                <w:lang w:val="vi-VN"/>
              </w:rPr>
              <w:lastRenderedPageBreak/>
              <w:t xml:space="preserve">Bài 14. </w:t>
            </w:r>
            <w:r w:rsidRPr="00F9414B">
              <w:rPr>
                <w:rFonts w:ascii="Times New Roman" w:hAnsi="Times New Roman"/>
                <w:color w:val="000000"/>
                <w:sz w:val="28"/>
                <w:szCs w:val="28"/>
                <w:lang w:val="vi-VN"/>
              </w:rPr>
              <w:t xml:space="preserve"> Có hai khu đất: một khu hình vuông, một khu hình chữ nhật. Chiều rộng khu đất hình chữ nhật bằng cạnh khu </w:t>
            </w:r>
            <w:r w:rsidRPr="00F9414B">
              <w:rPr>
                <w:rFonts w:ascii="Times New Roman" w:hAnsi="Times New Roman"/>
                <w:color w:val="000000"/>
                <w:sz w:val="28"/>
                <w:szCs w:val="28"/>
                <w:lang w:val="vi-VN"/>
              </w:rPr>
              <w:lastRenderedPageBreak/>
              <w:t xml:space="preserve">đất hình vuông. Chu vi khu đất hình chữ nhật lớn hơn khu đất hình vuông là </w:t>
            </w:r>
            <w:r w:rsidRPr="00F9414B">
              <w:rPr>
                <w:position w:val="-4"/>
                <w:sz w:val="24"/>
                <w:szCs w:val="24"/>
              </w:rPr>
              <w:object w:dxaOrig="520" w:dyaOrig="260">
                <v:shape id="_x0000_i1249" type="#_x0000_t75" style="width:27.3pt;height:13.25pt" o:ole="">
                  <v:imagedata r:id="rId455" o:title=""/>
                </v:shape>
                <o:OLEObject Type="Embed" ProgID="Equation.DSMT4" ShapeID="_x0000_i1249" DrawAspect="Content" ObjectID="_1753707481" r:id="rId456"/>
              </w:object>
            </w:r>
            <w:r w:rsidRPr="00F9414B">
              <w:rPr>
                <w:rFonts w:ascii="Times New Roman" w:hAnsi="Times New Roman"/>
                <w:color w:val="000000"/>
                <w:sz w:val="28"/>
                <w:szCs w:val="28"/>
                <w:lang w:val="vi-VN"/>
              </w:rPr>
              <w:t xml:space="preserve">. Diện tích khu đất hình vuông kém diện tích khu đất hình chữ nhật là </w:t>
            </w:r>
            <w:r w:rsidRPr="00F9414B">
              <w:rPr>
                <w:position w:val="-4"/>
                <w:sz w:val="24"/>
                <w:szCs w:val="24"/>
              </w:rPr>
              <w:object w:dxaOrig="900" w:dyaOrig="320">
                <v:shape id="_x0000_i1250" type="#_x0000_t75" style="width:44.7pt;height:14.9pt" o:ole="">
                  <v:imagedata r:id="rId457" o:title=""/>
                </v:shape>
                <o:OLEObject Type="Embed" ProgID="Equation.DSMT4" ShapeID="_x0000_i1250" DrawAspect="Content" ObjectID="_1753707482" r:id="rId458"/>
              </w:object>
            </w:r>
            <w:r w:rsidRPr="00F9414B">
              <w:rPr>
                <w:rFonts w:ascii="Times New Roman" w:hAnsi="Times New Roman"/>
                <w:color w:val="000000"/>
                <w:sz w:val="28"/>
                <w:szCs w:val="28"/>
                <w:lang w:val="vi-VN"/>
              </w:rPr>
              <w:t>. Tính diện tích khu đất hình chữ nhật?</w:t>
            </w:r>
          </w:p>
          <w:p w:rsidR="00F9414B" w:rsidRPr="00F9414B" w:rsidRDefault="00F9414B" w:rsidP="00F9414B">
            <w:pPr>
              <w:tabs>
                <w:tab w:val="left" w:pos="284"/>
              </w:tabs>
              <w:contextualSpacing/>
              <w:jc w:val="center"/>
              <w:rPr>
                <w:rFonts w:ascii="Times New Roman" w:hAnsi="Times New Roman"/>
                <w:color w:val="000000"/>
                <w:sz w:val="28"/>
                <w:szCs w:val="28"/>
                <w:lang w:val="vi-VN"/>
              </w:rPr>
            </w:pPr>
            <w:r w:rsidRPr="00F9414B">
              <w:rPr>
                <w:rFonts w:ascii="Times New Roman" w:hAnsi="Times New Roman"/>
                <w:b/>
                <w:noProof/>
                <w:color w:val="000000"/>
                <w:sz w:val="28"/>
                <w:szCs w:val="28"/>
                <w:lang w:val="vi-VN"/>
              </w:rPr>
              <w:drawing>
                <wp:inline distT="0" distB="0" distL="0" distR="0" wp14:anchorId="5D85D0F7" wp14:editId="71AE7463">
                  <wp:extent cx="2163592" cy="1085222"/>
                  <wp:effectExtent l="0" t="0" r="825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cstate="screen">
                            <a:extLst>
                              <a:ext uri="{28A0092B-C50C-407E-A947-70E740481C1C}">
                                <a14:useLocalDpi xmlns:a14="http://schemas.microsoft.com/office/drawing/2010/main" val="0"/>
                              </a:ext>
                            </a:extLst>
                          </a:blip>
                          <a:stretch>
                            <a:fillRect/>
                          </a:stretch>
                        </pic:blipFill>
                        <pic:spPr>
                          <a:xfrm>
                            <a:off x="0" y="0"/>
                            <a:ext cx="2164411" cy="1085633"/>
                          </a:xfrm>
                          <a:prstGeom prst="rect">
                            <a:avLst/>
                          </a:prstGeom>
                        </pic:spPr>
                      </pic:pic>
                    </a:graphicData>
                  </a:graphic>
                </wp:inline>
              </w:drawing>
            </w:r>
          </w:p>
          <w:p w:rsidR="00F9414B" w:rsidRPr="00F9414B" w:rsidRDefault="00F9414B" w:rsidP="00F9414B">
            <w:pPr>
              <w:tabs>
                <w:tab w:val="left" w:pos="284"/>
              </w:tabs>
              <w:contextualSpacing/>
              <w:jc w:val="center"/>
              <w:rPr>
                <w:rFonts w:ascii="Times New Roman" w:hAnsi="Times New Roman"/>
                <w:b/>
                <w:color w:val="000000"/>
                <w:sz w:val="28"/>
                <w:szCs w:val="28"/>
                <w:lang w:val="vi-VN"/>
              </w:rPr>
            </w:pPr>
            <w:r w:rsidRPr="00F9414B">
              <w:rPr>
                <w:rFonts w:ascii="Times New Roman" w:hAnsi="Times New Roman"/>
                <w:b/>
                <w:color w:val="000000"/>
                <w:sz w:val="28"/>
                <w:szCs w:val="28"/>
                <w:lang w:val="vi-VN"/>
              </w:rPr>
              <w:t>Giải.</w:t>
            </w:r>
          </w:p>
          <w:p w:rsidR="00F9414B" w:rsidRPr="00F9414B" w:rsidRDefault="00F9414B" w:rsidP="00F9414B">
            <w:pPr>
              <w:tabs>
                <w:tab w:val="left" w:pos="284"/>
              </w:tabs>
              <w:contextualSpacing/>
              <w:rPr>
                <w:rFonts w:ascii="Times New Roman" w:hAnsi="Times New Roman"/>
                <w:color w:val="000000"/>
                <w:sz w:val="28"/>
                <w:szCs w:val="28"/>
                <w:lang w:val="vi-VN"/>
              </w:rPr>
            </w:pPr>
            <w:r w:rsidRPr="00F9414B">
              <w:rPr>
                <w:rFonts w:ascii="Times New Roman" w:hAnsi="Times New Roman"/>
                <w:color w:val="000000"/>
                <w:sz w:val="28"/>
                <w:szCs w:val="28"/>
                <w:lang w:val="vi-VN"/>
              </w:rPr>
              <w:t>Cạnh của phần gạch chéo (không phải là chiều rộng của khu đất hình chữ nhật) là</w:t>
            </w:r>
            <w:bookmarkEnd w:id="2"/>
            <w:r w:rsidRPr="00F9414B">
              <w:rPr>
                <w:rFonts w:ascii="Times New Roman" w:hAnsi="Times New Roman"/>
                <w:color w:val="000000"/>
                <w:sz w:val="28"/>
                <w:szCs w:val="28"/>
                <w:lang w:val="vi-VN"/>
              </w:rPr>
              <w:t xml:space="preserve">: </w:t>
            </w:r>
            <w:r w:rsidRPr="00F9414B">
              <w:rPr>
                <w:position w:val="-4"/>
                <w:sz w:val="24"/>
                <w:szCs w:val="24"/>
              </w:rPr>
              <w:object w:dxaOrig="1140" w:dyaOrig="260">
                <v:shape id="_x0000_i1251" type="#_x0000_t75" style="width:57.95pt;height:13.25pt" o:ole="">
                  <v:imagedata r:id="rId460" o:title=""/>
                </v:shape>
                <o:OLEObject Type="Embed" ProgID="Equation.DSMT4" ShapeID="_x0000_i1251" DrawAspect="Content" ObjectID="_1753707483" r:id="rId461"/>
              </w:object>
            </w:r>
            <w:r w:rsidRPr="00F9414B">
              <w:rPr>
                <w:rFonts w:ascii="Times New Roman" w:hAnsi="Times New Roman"/>
                <w:color w:val="000000"/>
                <w:sz w:val="28"/>
                <w:szCs w:val="28"/>
                <w:lang w:val="vi-VN"/>
              </w:rPr>
              <w:t>(m).</w: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Chiều rộng của khu đất hình chữ nhật hay cạnh của khu đất hình vuông là:</w:t>
            </w:r>
          </w:p>
          <w:p w:rsidR="00F9414B" w:rsidRPr="00F9414B" w:rsidRDefault="00F9414B" w:rsidP="00F9414B">
            <w:pPr>
              <w:tabs>
                <w:tab w:val="left" w:pos="284"/>
              </w:tabs>
              <w:contextualSpacing/>
              <w:jc w:val="center"/>
              <w:rPr>
                <w:rFonts w:ascii="Times New Roman" w:hAnsi="Times New Roman"/>
                <w:color w:val="000000"/>
                <w:sz w:val="28"/>
                <w:szCs w:val="28"/>
                <w:lang w:val="vi-VN"/>
              </w:rPr>
            </w:pPr>
            <w:r w:rsidRPr="00F9414B">
              <w:rPr>
                <w:position w:val="-4"/>
                <w:sz w:val="24"/>
                <w:szCs w:val="24"/>
              </w:rPr>
              <w:object w:dxaOrig="1500" w:dyaOrig="260">
                <v:shape id="_x0000_i1252" type="#_x0000_t75" style="width:75.3pt;height:13.25pt" o:ole="">
                  <v:imagedata r:id="rId462" o:title=""/>
                </v:shape>
                <o:OLEObject Type="Embed" ProgID="Equation.DSMT4" ShapeID="_x0000_i1252" DrawAspect="Content" ObjectID="_1753707484" r:id="rId463"/>
              </w:object>
            </w:r>
            <w:r w:rsidRPr="00F9414B">
              <w:rPr>
                <w:rFonts w:ascii="Times New Roman" w:hAnsi="Times New Roman"/>
                <w:color w:val="000000"/>
                <w:sz w:val="28"/>
                <w:szCs w:val="28"/>
                <w:lang w:val="vi-VN"/>
              </w:rPr>
              <w:t>(m).</w: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Diện tích của khu đất hình vuông là:</w:t>
            </w:r>
          </w:p>
          <w:p w:rsidR="00F9414B" w:rsidRPr="00F9414B" w:rsidRDefault="00F9414B" w:rsidP="00F9414B">
            <w:pPr>
              <w:tabs>
                <w:tab w:val="left" w:pos="284"/>
              </w:tabs>
              <w:contextualSpacing/>
              <w:jc w:val="center"/>
              <w:rPr>
                <w:rFonts w:ascii="Times New Roman" w:hAnsi="Times New Roman"/>
                <w:color w:val="000000"/>
                <w:sz w:val="28"/>
                <w:szCs w:val="28"/>
                <w:lang w:val="vi-VN"/>
              </w:rPr>
            </w:pPr>
            <w:r w:rsidRPr="00F9414B">
              <w:rPr>
                <w:position w:val="-4"/>
                <w:sz w:val="24"/>
                <w:szCs w:val="24"/>
              </w:rPr>
              <w:object w:dxaOrig="1400" w:dyaOrig="260">
                <v:shape id="_x0000_i1253" type="#_x0000_t75" style="width:69.5pt;height:13.25pt" o:ole="">
                  <v:imagedata r:id="rId464" o:title=""/>
                </v:shape>
                <o:OLEObject Type="Embed" ProgID="Equation.DSMT4" ShapeID="_x0000_i1253" DrawAspect="Content" ObjectID="_1753707485" r:id="rId465"/>
              </w:object>
            </w:r>
            <w:r w:rsidRPr="00F9414B">
              <w:rPr>
                <w:rFonts w:ascii="Times New Roman" w:hAnsi="Times New Roman"/>
                <w:color w:val="000000"/>
                <w:sz w:val="28"/>
                <w:szCs w:val="28"/>
                <w:lang w:val="vi-VN"/>
              </w:rPr>
              <w:t xml:space="preserve"> (m</w:t>
            </w:r>
            <w:r w:rsidRPr="00F9414B">
              <w:rPr>
                <w:rFonts w:ascii="Times New Roman" w:hAnsi="Times New Roman"/>
                <w:color w:val="000000"/>
                <w:sz w:val="28"/>
                <w:szCs w:val="28"/>
                <w:vertAlign w:val="superscript"/>
                <w:lang w:val="vi-VN"/>
              </w:rPr>
              <w:t>2</w:t>
            </w:r>
            <w:r w:rsidRPr="00F9414B">
              <w:rPr>
                <w:rFonts w:ascii="Times New Roman" w:hAnsi="Times New Roman"/>
                <w:color w:val="000000"/>
                <w:sz w:val="28"/>
                <w:szCs w:val="28"/>
                <w:lang w:val="vi-VN"/>
              </w:rPr>
              <w:t>).</w: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Diện tích của khu đất hình chữ nhật là:</w:t>
            </w:r>
          </w:p>
          <w:p w:rsidR="00F9414B" w:rsidRPr="00F9414B" w:rsidRDefault="00F9414B" w:rsidP="00F9414B">
            <w:pPr>
              <w:tabs>
                <w:tab w:val="left" w:pos="284"/>
              </w:tabs>
              <w:contextualSpacing/>
              <w:jc w:val="center"/>
              <w:rPr>
                <w:rFonts w:ascii="Times New Roman" w:hAnsi="Times New Roman"/>
                <w:color w:val="000000"/>
                <w:sz w:val="28"/>
                <w:szCs w:val="28"/>
                <w:lang w:val="vi-VN"/>
              </w:rPr>
            </w:pPr>
            <w:r w:rsidRPr="00F9414B">
              <w:rPr>
                <w:position w:val="-6"/>
                <w:sz w:val="24"/>
                <w:szCs w:val="24"/>
              </w:rPr>
              <w:object w:dxaOrig="2079" w:dyaOrig="279">
                <v:shape id="_x0000_i1254" type="#_x0000_t75" style="width:104.3pt;height:14.05pt" o:ole="">
                  <v:imagedata r:id="rId466" o:title=""/>
                </v:shape>
                <o:OLEObject Type="Embed" ProgID="Equation.DSMT4" ShapeID="_x0000_i1254" DrawAspect="Content" ObjectID="_1753707486" r:id="rId467"/>
              </w:object>
            </w:r>
            <w:r w:rsidRPr="00F9414B">
              <w:rPr>
                <w:rFonts w:ascii="Times New Roman" w:hAnsi="Times New Roman"/>
                <w:color w:val="000000"/>
                <w:sz w:val="28"/>
                <w:szCs w:val="28"/>
                <w:lang w:val="vi-VN"/>
              </w:rPr>
              <w:t xml:space="preserve"> (m</w:t>
            </w:r>
            <w:r w:rsidRPr="00F9414B">
              <w:rPr>
                <w:rFonts w:ascii="Times New Roman" w:hAnsi="Times New Roman"/>
                <w:color w:val="000000"/>
                <w:sz w:val="28"/>
                <w:szCs w:val="28"/>
                <w:vertAlign w:val="superscript"/>
                <w:lang w:val="vi-VN"/>
              </w:rPr>
              <w:t>2</w:t>
            </w:r>
            <w:r w:rsidRPr="00F9414B">
              <w:rPr>
                <w:rFonts w:ascii="Times New Roman" w:hAnsi="Times New Roman"/>
                <w:color w:val="000000"/>
                <w:sz w:val="28"/>
                <w:szCs w:val="28"/>
                <w:lang w:val="vi-VN"/>
              </w:rPr>
              <w:t>).</w:t>
            </w:r>
          </w:p>
        </w:tc>
      </w:tr>
      <w:tr w:rsidR="00F9414B" w:rsidRPr="00F9414B" w:rsidTr="002C4248">
        <w:tc>
          <w:tcPr>
            <w:tcW w:w="4106" w:type="dxa"/>
          </w:tcPr>
          <w:p w:rsidR="00F9414B" w:rsidRPr="00F9414B" w:rsidRDefault="00F9414B" w:rsidP="00F9414B">
            <w:pPr>
              <w:numPr>
                <w:ilvl w:val="0"/>
                <w:numId w:val="24"/>
              </w:numPr>
              <w:tabs>
                <w:tab w:val="left" w:pos="300"/>
              </w:tabs>
              <w:ind w:left="0" w:firstLine="0"/>
              <w:contextualSpacing/>
              <w:rPr>
                <w:rFonts w:ascii="Times New Roman" w:hAnsi="Times New Roman"/>
                <w:color w:val="000000"/>
                <w:sz w:val="28"/>
                <w:szCs w:val="28"/>
                <w:lang w:val="vi-VN"/>
              </w:rPr>
            </w:pPr>
            <w:r w:rsidRPr="00F9414B">
              <w:rPr>
                <w:rFonts w:ascii="Times New Roman" w:hAnsi="Times New Roman"/>
                <w:color w:val="000000"/>
                <w:sz w:val="28"/>
                <w:szCs w:val="28"/>
                <w:lang w:val="vi-VN"/>
              </w:rPr>
              <w:lastRenderedPageBreak/>
              <w:t>HS đọc kĩ đề bài, suy nghĩ và trình bày vào vở.</w:t>
            </w:r>
          </w:p>
          <w:p w:rsidR="00F9414B" w:rsidRPr="00F9414B" w:rsidRDefault="00F9414B" w:rsidP="00F9414B">
            <w:pPr>
              <w:numPr>
                <w:ilvl w:val="0"/>
                <w:numId w:val="24"/>
              </w:numPr>
              <w:tabs>
                <w:tab w:val="left" w:pos="300"/>
              </w:tabs>
              <w:ind w:left="0" w:firstLine="0"/>
              <w:contextualSpacing/>
              <w:rPr>
                <w:rFonts w:ascii="Times New Roman" w:hAnsi="Times New Roman"/>
                <w:color w:val="000000"/>
                <w:sz w:val="28"/>
                <w:szCs w:val="28"/>
                <w:lang w:val="vi-VN"/>
              </w:rPr>
            </w:pPr>
            <w:r w:rsidRPr="00F9414B">
              <w:rPr>
                <w:rFonts w:ascii="Times New Roman" w:hAnsi="Times New Roman"/>
                <w:color w:val="000000"/>
                <w:sz w:val="28"/>
                <w:szCs w:val="28"/>
                <w:lang w:val="vi-VN"/>
              </w:rPr>
              <w:t>Chia mảnh vườn thành các hình chữ nhật khác nhau.</w:t>
            </w:r>
          </w:p>
          <w:p w:rsidR="00F9414B" w:rsidRPr="00F9414B" w:rsidRDefault="00F9414B" w:rsidP="00F9414B">
            <w:pPr>
              <w:numPr>
                <w:ilvl w:val="0"/>
                <w:numId w:val="24"/>
              </w:numPr>
              <w:tabs>
                <w:tab w:val="left" w:pos="300"/>
              </w:tabs>
              <w:ind w:left="0" w:firstLine="0"/>
              <w:contextualSpacing/>
              <w:rPr>
                <w:rFonts w:ascii="Times New Roman" w:hAnsi="Times New Roman"/>
                <w:color w:val="000000"/>
                <w:sz w:val="28"/>
                <w:szCs w:val="28"/>
                <w:lang w:val="vi-VN"/>
              </w:rPr>
            </w:pPr>
            <w:r w:rsidRPr="00F9414B">
              <w:rPr>
                <w:rFonts w:ascii="Times New Roman" w:hAnsi="Times New Roman"/>
                <w:color w:val="000000"/>
                <w:sz w:val="28"/>
                <w:szCs w:val="28"/>
                <w:lang w:val="vi-VN"/>
              </w:rPr>
              <w:t>Lập công thức tính diện tích, chu vi mảnh vườn (diện tích, chu vi của các hình chữ nhật nhỏ).</w:t>
            </w:r>
          </w:p>
          <w:p w:rsidR="00F9414B" w:rsidRPr="00F9414B" w:rsidRDefault="00F9414B" w:rsidP="00F9414B">
            <w:pPr>
              <w:numPr>
                <w:ilvl w:val="0"/>
                <w:numId w:val="24"/>
              </w:numPr>
              <w:tabs>
                <w:tab w:val="left" w:pos="284"/>
              </w:tabs>
              <w:ind w:left="0" w:firstLine="0"/>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HS đọc kĩ đề bài, làm bài vào vở.</w:t>
            </w:r>
          </w:p>
          <w:p w:rsidR="00F9414B" w:rsidRPr="00F9414B" w:rsidRDefault="00F9414B" w:rsidP="00F9414B">
            <w:pPr>
              <w:numPr>
                <w:ilvl w:val="0"/>
                <w:numId w:val="24"/>
              </w:numPr>
              <w:tabs>
                <w:tab w:val="left" w:pos="284"/>
              </w:tabs>
              <w:ind w:left="0" w:firstLine="0"/>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Chia mảnh vườn thảnh 3 hcn nhỏ.</w:t>
            </w:r>
          </w:p>
          <w:p w:rsidR="00F9414B" w:rsidRPr="00F9414B" w:rsidRDefault="00F9414B" w:rsidP="00F9414B">
            <w:pPr>
              <w:numPr>
                <w:ilvl w:val="0"/>
                <w:numId w:val="24"/>
              </w:numPr>
              <w:tabs>
                <w:tab w:val="left" w:pos="284"/>
              </w:tabs>
              <w:ind w:left="0" w:firstLine="0"/>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S mảnh vườn là tổng diện tích 3 mảnh vườn nhỏ.</w:t>
            </w:r>
          </w:p>
          <w:p w:rsidR="00F9414B" w:rsidRPr="00F9414B" w:rsidRDefault="00F9414B" w:rsidP="00F9414B">
            <w:pPr>
              <w:numPr>
                <w:ilvl w:val="0"/>
                <w:numId w:val="24"/>
              </w:numPr>
              <w:tabs>
                <w:tab w:val="left" w:pos="284"/>
              </w:tabs>
              <w:ind w:left="0" w:firstLine="0"/>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Chiều dài dây kẽm chính là tổng chu vi 3 hình chữ nhật nhỏ.</w: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 HS đọc đề, suy nghĩ và làm vào vở.</w: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 GV gọi HS lên bảng làm, chấm vở (kiểm tra xác suất 1 số bài) các HS còn lại.</w: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 GV gọi HS nhận xét, chốt đáp án, đưa ra nhận định.</w:t>
            </w:r>
          </w:p>
        </w:tc>
        <w:tc>
          <w:tcPr>
            <w:tcW w:w="4820" w:type="dxa"/>
          </w:tcPr>
          <w:p w:rsidR="00F9414B" w:rsidRPr="00F9414B" w:rsidRDefault="00F9414B" w:rsidP="00F9414B">
            <w:pPr>
              <w:tabs>
                <w:tab w:val="left" w:pos="284"/>
              </w:tabs>
              <w:contextualSpacing/>
              <w:jc w:val="both"/>
              <w:rPr>
                <w:rFonts w:ascii="Times New Roman" w:hAnsi="Times New Roman"/>
                <w:noProof/>
                <w:color w:val="000000"/>
                <w:sz w:val="28"/>
                <w:szCs w:val="28"/>
                <w:lang w:val="vi-VN"/>
              </w:rPr>
            </w:pPr>
            <w:r w:rsidRPr="00F9414B">
              <w:rPr>
                <w:rFonts w:ascii="Times New Roman" w:hAnsi="Times New Roman"/>
                <w:b/>
                <w:color w:val="000000"/>
                <w:sz w:val="28"/>
                <w:szCs w:val="28"/>
                <w:lang w:val="vi-VN"/>
              </w:rPr>
              <w:t xml:space="preserve">Bài 15. </w:t>
            </w:r>
            <w:r w:rsidRPr="00F9414B">
              <w:rPr>
                <w:rFonts w:ascii="Times New Roman" w:hAnsi="Times New Roman"/>
                <w:color w:val="000000"/>
                <w:sz w:val="28"/>
                <w:szCs w:val="28"/>
                <w:lang w:val="vi-VN"/>
              </w:rPr>
              <w:t>Chị Hoa mới  mua một mảnh vườn hình dạng và kích thước như hình bên. Em hãy tính xem diện tích mảnh vườn  mới mua của chị Hoa là bao nhiêu và chị Hoa phải dùng bao nhiêu mét chiều dài dây kẽm mới có thể rào hết được mảnh vườn đó?</w:t>
            </w:r>
            <w:r w:rsidRPr="00F9414B">
              <w:rPr>
                <w:rFonts w:ascii="Times New Roman" w:hAnsi="Times New Roman"/>
                <w:noProof/>
                <w:color w:val="000000"/>
                <w:sz w:val="28"/>
                <w:szCs w:val="28"/>
                <w:lang w:val="vi-VN"/>
              </w:rPr>
              <w:t xml:space="preserve"> </w:t>
            </w:r>
          </w:p>
          <w:p w:rsidR="00F9414B" w:rsidRPr="00F9414B" w:rsidRDefault="00F9414B" w:rsidP="00F9414B">
            <w:pPr>
              <w:tabs>
                <w:tab w:val="left" w:pos="284"/>
              </w:tabs>
              <w:contextualSpacing/>
              <w:jc w:val="both"/>
              <w:rPr>
                <w:rFonts w:ascii="Times New Roman" w:hAnsi="Times New Roman"/>
                <w:noProof/>
                <w:color w:val="000000"/>
                <w:sz w:val="28"/>
                <w:szCs w:val="28"/>
                <w:lang w:val="vi-VN" w:eastAsia="vi-VN"/>
              </w:rPr>
            </w:pPr>
            <w:r w:rsidRPr="00F9414B">
              <w:rPr>
                <w:rFonts w:ascii="Times New Roman" w:eastAsia="Times New Roman" w:hAnsi="Times New Roman"/>
                <w:sz w:val="24"/>
                <w:szCs w:val="24"/>
              </w:rPr>
              <w:object w:dxaOrig="6675" w:dyaOrig="3720">
                <v:shape id="_x0000_i1255" type="#_x0000_t75" style="width:202.75pt;height:114.2pt" o:ole="">
                  <v:imagedata r:id="rId468" o:title=""/>
                </v:shape>
                <o:OLEObject Type="Embed" ProgID="PBrush" ShapeID="_x0000_i1255" DrawAspect="Content" ObjectID="_1753707487" r:id="rId469"/>
              </w:object>
            </w:r>
          </w:p>
          <w:p w:rsidR="00F9414B" w:rsidRPr="00F9414B" w:rsidRDefault="00F9414B" w:rsidP="00F9414B">
            <w:pPr>
              <w:tabs>
                <w:tab w:val="left" w:pos="284"/>
              </w:tabs>
              <w:contextualSpacing/>
              <w:jc w:val="center"/>
              <w:rPr>
                <w:rFonts w:ascii="Times New Roman" w:hAnsi="Times New Roman"/>
                <w:b/>
                <w:noProof/>
                <w:color w:val="000000"/>
                <w:sz w:val="28"/>
                <w:szCs w:val="28"/>
                <w:lang w:val="vi-VN" w:eastAsia="vi-VN"/>
              </w:rPr>
            </w:pPr>
            <w:r w:rsidRPr="00F9414B">
              <w:rPr>
                <w:rFonts w:ascii="Times New Roman" w:hAnsi="Times New Roman"/>
                <w:b/>
                <w:noProof/>
                <w:color w:val="000000"/>
                <w:sz w:val="28"/>
                <w:szCs w:val="28"/>
                <w:lang w:val="vi-VN" w:eastAsia="vi-VN"/>
              </w:rPr>
              <w:t>Giải</w: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 xml:space="preserve">Chia mảnh vườn nhà chị Hoa thành 3 hình chữ nhật: </w: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position w:val="-10"/>
                <w:sz w:val="24"/>
                <w:szCs w:val="24"/>
              </w:rPr>
              <w:object w:dxaOrig="2680" w:dyaOrig="320">
                <v:shape id="_x0000_i1256" type="#_x0000_t75" style="width:134.05pt;height:14.9pt" o:ole="">
                  <v:imagedata r:id="rId470" o:title=""/>
                </v:shape>
                <o:OLEObject Type="Embed" ProgID="Equation.DSMT4" ShapeID="_x0000_i1256" DrawAspect="Content" ObjectID="_1753707488" r:id="rId471"/>
              </w:objec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 xml:space="preserve">Ta có:  </w:t>
            </w:r>
            <w:r w:rsidRPr="00F9414B">
              <w:rPr>
                <w:position w:val="-16"/>
                <w:sz w:val="24"/>
                <w:szCs w:val="24"/>
              </w:rPr>
              <w:object w:dxaOrig="2120" w:dyaOrig="440">
                <v:shape id="_x0000_i1257" type="#_x0000_t75" style="width:105.1pt;height:23.15pt" o:ole="">
                  <v:imagedata r:id="rId472" o:title=""/>
                </v:shape>
                <o:OLEObject Type="Embed" ProgID="Equation.DSMT4" ShapeID="_x0000_i1257" DrawAspect="Content" ObjectID="_1753707489" r:id="rId473"/>
              </w:objec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position w:val="-16"/>
                <w:sz w:val="24"/>
                <w:szCs w:val="24"/>
              </w:rPr>
              <w:object w:dxaOrig="2540" w:dyaOrig="440">
                <v:shape id="_x0000_i1258" type="#_x0000_t75" style="width:128.3pt;height:23.15pt" o:ole="">
                  <v:imagedata r:id="rId474" o:title=""/>
                </v:shape>
                <o:OLEObject Type="Embed" ProgID="Equation.DSMT4" ShapeID="_x0000_i1258" DrawAspect="Content" ObjectID="_1753707490" r:id="rId475"/>
              </w:objec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position w:val="-16"/>
                <w:sz w:val="24"/>
                <w:szCs w:val="24"/>
              </w:rPr>
              <w:object w:dxaOrig="2500" w:dyaOrig="440">
                <v:shape id="_x0000_i1259" type="#_x0000_t75" style="width:125.8pt;height:23.15pt" o:ole="">
                  <v:imagedata r:id="rId476" o:title=""/>
                </v:shape>
                <o:OLEObject Type="Embed" ProgID="Equation.DSMT4" ShapeID="_x0000_i1259" DrawAspect="Content" ObjectID="_1753707491" r:id="rId477"/>
              </w:objec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position w:val="-16"/>
                <w:sz w:val="24"/>
                <w:szCs w:val="24"/>
              </w:rPr>
              <w:object w:dxaOrig="2299" w:dyaOrig="440">
                <v:shape id="_x0000_i1260" type="#_x0000_t75" style="width:115.05pt;height:23.15pt" o:ole="">
                  <v:imagedata r:id="rId478" o:title=""/>
                </v:shape>
                <o:OLEObject Type="Embed" ProgID="Equation.DSMT4" ShapeID="_x0000_i1260" DrawAspect="Content" ObjectID="_1753707492" r:id="rId479"/>
              </w:objec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position w:val="-16"/>
                <w:sz w:val="24"/>
                <w:szCs w:val="24"/>
              </w:rPr>
              <w:object w:dxaOrig="2340" w:dyaOrig="440">
                <v:shape id="_x0000_i1261" type="#_x0000_t75" style="width:117.5pt;height:23.15pt" o:ole="">
                  <v:imagedata r:id="rId480" o:title=""/>
                </v:shape>
                <o:OLEObject Type="Embed" ProgID="Equation.DSMT4" ShapeID="_x0000_i1261" DrawAspect="Content" ObjectID="_1753707493" r:id="rId481"/>
              </w:objec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position w:val="-18"/>
                <w:sz w:val="24"/>
                <w:szCs w:val="24"/>
              </w:rPr>
              <w:object w:dxaOrig="2860" w:dyaOrig="480">
                <v:shape id="_x0000_i1262" type="#_x0000_t75" style="width:143.15pt;height:24.85pt" o:ole="">
                  <v:imagedata r:id="rId482" o:title=""/>
                </v:shape>
                <o:OLEObject Type="Embed" ProgID="Equation.DSMT4" ShapeID="_x0000_i1262" DrawAspect="Content" ObjectID="_1753707494" r:id="rId483"/>
              </w:objec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position w:val="-18"/>
                <w:sz w:val="24"/>
                <w:szCs w:val="24"/>
              </w:rPr>
              <w:object w:dxaOrig="2700" w:dyaOrig="480">
                <v:shape id="_x0000_i1263" type="#_x0000_t75" style="width:134.05pt;height:24.85pt" o:ole="">
                  <v:imagedata r:id="rId484" o:title=""/>
                </v:shape>
                <o:OLEObject Type="Embed" ProgID="Equation.DSMT4" ShapeID="_x0000_i1263" DrawAspect="Content" ObjectID="_1753707495" r:id="rId485"/>
              </w:objec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position w:val="-18"/>
                <w:sz w:val="24"/>
                <w:szCs w:val="24"/>
              </w:rPr>
              <w:object w:dxaOrig="2780" w:dyaOrig="480">
                <v:shape id="_x0000_i1264" type="#_x0000_t75" style="width:139.85pt;height:24.85pt" o:ole="">
                  <v:imagedata r:id="rId486" o:title=""/>
                </v:shape>
                <o:OLEObject Type="Embed" ProgID="Equation.DSMT4" ShapeID="_x0000_i1264" DrawAspect="Content" ObjectID="_1753707496" r:id="rId487"/>
              </w:object>
            </w:r>
          </w:p>
          <w:p w:rsidR="00F9414B" w:rsidRPr="00F9414B" w:rsidRDefault="00F9414B" w:rsidP="00F9414B">
            <w:pPr>
              <w:tabs>
                <w:tab w:val="left" w:pos="460"/>
              </w:tabs>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Diện tích khu vườn:</w:t>
            </w:r>
          </w:p>
          <w:p w:rsidR="00F9414B" w:rsidRPr="00F9414B" w:rsidRDefault="00F9414B" w:rsidP="00F9414B">
            <w:pPr>
              <w:tabs>
                <w:tab w:val="left" w:pos="460"/>
              </w:tabs>
              <w:contextualSpacing/>
              <w:jc w:val="both"/>
              <w:rPr>
                <w:rFonts w:ascii="Times New Roman" w:hAnsi="Times New Roman"/>
                <w:color w:val="000000"/>
                <w:sz w:val="28"/>
                <w:szCs w:val="28"/>
                <w:lang w:val="vi-VN"/>
              </w:rPr>
            </w:pPr>
            <w:r w:rsidRPr="00F9414B">
              <w:rPr>
                <w:position w:val="-14"/>
                <w:sz w:val="24"/>
                <w:szCs w:val="24"/>
              </w:rPr>
              <w:object w:dxaOrig="2940" w:dyaOrig="400">
                <v:shape id="_x0000_i1265" type="#_x0000_t75" style="width:147.3pt;height:19.85pt" o:ole="">
                  <v:imagedata r:id="rId488" o:title=""/>
                </v:shape>
                <o:OLEObject Type="Embed" ProgID="Equation.DSMT4" ShapeID="_x0000_i1265" DrawAspect="Content" ObjectID="_1753707497" r:id="rId489"/>
              </w:object>
            </w:r>
          </w:p>
          <w:p w:rsidR="00F9414B" w:rsidRPr="00F9414B" w:rsidRDefault="00F9414B" w:rsidP="00F9414B">
            <w:pPr>
              <w:tabs>
                <w:tab w:val="left" w:pos="460"/>
              </w:tabs>
              <w:contextualSpacing/>
              <w:jc w:val="both"/>
              <w:rPr>
                <w:rFonts w:ascii="Times New Roman" w:hAnsi="Times New Roman"/>
                <w:color w:val="000000"/>
                <w:sz w:val="28"/>
                <w:szCs w:val="28"/>
                <w:lang w:val="vi-VN"/>
              </w:rPr>
            </w:pPr>
            <w:r w:rsidRPr="00F9414B">
              <w:rPr>
                <w:position w:val="-6"/>
                <w:sz w:val="24"/>
                <w:szCs w:val="24"/>
              </w:rPr>
              <w:object w:dxaOrig="2160" w:dyaOrig="279">
                <v:shape id="_x0000_i1266" type="#_x0000_t75" style="width:109.25pt;height:14.05pt" o:ole="">
                  <v:imagedata r:id="rId490" o:title=""/>
                </v:shape>
                <o:OLEObject Type="Embed" ProgID="Equation.DSMT4" ShapeID="_x0000_i1266" DrawAspect="Content" ObjectID="_1753707498" r:id="rId491"/>
              </w:object>
            </w:r>
          </w:p>
          <w:p w:rsidR="00F9414B" w:rsidRPr="00F9414B" w:rsidRDefault="00F9414B" w:rsidP="00F9414B">
            <w:pPr>
              <w:tabs>
                <w:tab w:val="left" w:pos="460"/>
              </w:tabs>
              <w:contextualSpacing/>
              <w:jc w:val="both"/>
              <w:rPr>
                <w:rFonts w:ascii="Times New Roman" w:hAnsi="Times New Roman"/>
                <w:color w:val="000000"/>
                <w:sz w:val="28"/>
                <w:szCs w:val="28"/>
                <w:lang w:val="vi-VN"/>
              </w:rPr>
            </w:pPr>
            <w:r w:rsidRPr="00F9414B">
              <w:rPr>
                <w:position w:val="-18"/>
                <w:sz w:val="24"/>
                <w:szCs w:val="24"/>
              </w:rPr>
              <w:object w:dxaOrig="1480" w:dyaOrig="480">
                <v:shape id="_x0000_i1267" type="#_x0000_t75" style="width:74.5pt;height:24.85pt" o:ole="">
                  <v:imagedata r:id="rId492" o:title=""/>
                </v:shape>
                <o:OLEObject Type="Embed" ProgID="Equation.DSMT4" ShapeID="_x0000_i1267" DrawAspect="Content" ObjectID="_1753707499" r:id="rId493"/>
              </w:object>
            </w:r>
          </w:p>
          <w:p w:rsidR="00F9414B" w:rsidRPr="00F9414B" w:rsidRDefault="00F9414B" w:rsidP="00F9414B">
            <w:pPr>
              <w:tabs>
                <w:tab w:val="left" w:pos="460"/>
              </w:tabs>
              <w:rPr>
                <w:rFonts w:ascii="Times New Roman" w:hAnsi="Times New Roman"/>
                <w:color w:val="000000"/>
                <w:sz w:val="28"/>
                <w:szCs w:val="28"/>
                <w:lang w:val="vi-VN"/>
              </w:rPr>
            </w:pPr>
            <w:r w:rsidRPr="00F9414B">
              <w:rPr>
                <w:rFonts w:ascii="Times New Roman" w:hAnsi="Times New Roman"/>
                <w:color w:val="000000"/>
                <w:sz w:val="28"/>
                <w:szCs w:val="28"/>
                <w:lang w:val="vi-VN"/>
              </w:rPr>
              <w:t>Chu vi mảnh vườn:</w:t>
            </w:r>
          </w:p>
          <w:p w:rsidR="00F9414B" w:rsidRPr="00F9414B" w:rsidRDefault="00F9414B" w:rsidP="00F9414B">
            <w:pPr>
              <w:tabs>
                <w:tab w:val="left" w:pos="460"/>
              </w:tabs>
              <w:rPr>
                <w:rFonts w:ascii="Times New Roman" w:hAnsi="Times New Roman"/>
                <w:color w:val="000000"/>
                <w:sz w:val="28"/>
                <w:szCs w:val="28"/>
                <w:lang w:val="vi-VN"/>
              </w:rPr>
            </w:pPr>
            <w:r w:rsidRPr="00F9414B">
              <w:rPr>
                <w:position w:val="-6"/>
                <w:sz w:val="24"/>
                <w:szCs w:val="24"/>
              </w:rPr>
              <w:object w:dxaOrig="5500" w:dyaOrig="279">
                <v:shape id="_x0000_i1268" type="#_x0000_t75" style="width:240.85pt;height:14.05pt" o:ole="">
                  <v:imagedata r:id="rId494" o:title=""/>
                </v:shape>
                <o:OLEObject Type="Embed" ProgID="Equation.DSMT4" ShapeID="_x0000_i1268" DrawAspect="Content" ObjectID="_1753707500" r:id="rId495"/>
              </w:object>
            </w:r>
            <w:r w:rsidRPr="00F9414B">
              <w:rPr>
                <w:rFonts w:ascii="Times New Roman" w:hAnsi="Times New Roman"/>
                <w:color w:val="000000"/>
                <w:sz w:val="28"/>
                <w:szCs w:val="28"/>
                <w:lang w:val="vi-VN"/>
              </w:rPr>
              <w:t xml:space="preserve"> </w:t>
            </w:r>
          </w:p>
          <w:p w:rsidR="00F9414B" w:rsidRPr="00F9414B" w:rsidRDefault="00F9414B" w:rsidP="00F9414B">
            <w:pPr>
              <w:tabs>
                <w:tab w:val="left" w:pos="460"/>
              </w:tabs>
              <w:rPr>
                <w:rFonts w:ascii="Times New Roman" w:hAnsi="Times New Roman"/>
                <w:color w:val="000000"/>
                <w:sz w:val="28"/>
                <w:szCs w:val="28"/>
                <w:lang w:val="vi-VN"/>
              </w:rPr>
            </w:pPr>
            <w:r w:rsidRPr="00F9414B">
              <w:rPr>
                <w:position w:val="-6"/>
                <w:sz w:val="24"/>
                <w:szCs w:val="24"/>
              </w:rPr>
              <w:object w:dxaOrig="3920" w:dyaOrig="279">
                <v:shape id="_x0000_i1269" type="#_x0000_t75" style="width:196.15pt;height:14.05pt" o:ole="">
                  <v:imagedata r:id="rId496" o:title=""/>
                </v:shape>
                <o:OLEObject Type="Embed" ProgID="Equation.DSMT4" ShapeID="_x0000_i1269" DrawAspect="Content" ObjectID="_1753707501" r:id="rId497"/>
              </w:object>
            </w:r>
            <w:r w:rsidRPr="00F9414B">
              <w:rPr>
                <w:rFonts w:ascii="Times New Roman" w:hAnsi="Times New Roman"/>
                <w:color w:val="000000"/>
                <w:sz w:val="28"/>
                <w:szCs w:val="28"/>
                <w:lang w:val="vi-VN"/>
              </w:rPr>
              <w:t xml:space="preserve"> </w:t>
            </w:r>
          </w:p>
          <w:p w:rsidR="00F9414B" w:rsidRPr="00F9414B" w:rsidRDefault="00F9414B" w:rsidP="00F9414B">
            <w:pPr>
              <w:tabs>
                <w:tab w:val="left" w:pos="460"/>
              </w:tabs>
              <w:rPr>
                <w:rFonts w:ascii="Times New Roman" w:hAnsi="Times New Roman"/>
                <w:color w:val="000000"/>
                <w:sz w:val="28"/>
                <w:szCs w:val="28"/>
                <w:lang w:val="vi-VN"/>
              </w:rPr>
            </w:pPr>
            <w:r w:rsidRPr="00F9414B">
              <w:rPr>
                <w:position w:val="-16"/>
                <w:sz w:val="24"/>
                <w:szCs w:val="24"/>
              </w:rPr>
              <w:object w:dxaOrig="1160" w:dyaOrig="440">
                <v:shape id="_x0000_i1270" type="#_x0000_t75" style="width:57.95pt;height:23.15pt" o:ole="">
                  <v:imagedata r:id="rId498" o:title=""/>
                </v:shape>
                <o:OLEObject Type="Embed" ProgID="Equation.DSMT4" ShapeID="_x0000_i1270" DrawAspect="Content" ObjectID="_1753707502" r:id="rId499"/>
              </w:object>
            </w:r>
            <w:r w:rsidRPr="00F9414B">
              <w:rPr>
                <w:rFonts w:ascii="Times New Roman" w:hAnsi="Times New Roman"/>
                <w:color w:val="000000"/>
                <w:sz w:val="28"/>
                <w:szCs w:val="28"/>
                <w:lang w:val="vi-VN"/>
              </w:rPr>
              <w:t xml:space="preserve"> </w:t>
            </w:r>
          </w:p>
          <w:p w:rsidR="00F9414B" w:rsidRPr="00F9414B" w:rsidRDefault="00F9414B" w:rsidP="00F9414B">
            <w:pPr>
              <w:tabs>
                <w:tab w:val="left" w:pos="460"/>
              </w:tabs>
              <w:rPr>
                <w:rFonts w:ascii="Times New Roman" w:hAnsi="Times New Roman"/>
                <w:color w:val="000000"/>
                <w:sz w:val="28"/>
                <w:szCs w:val="28"/>
                <w:lang w:val="vi-VN"/>
              </w:rPr>
            </w:pPr>
            <w:r w:rsidRPr="00F9414B">
              <w:rPr>
                <w:rFonts w:ascii="Times New Roman" w:hAnsi="Times New Roman"/>
                <w:color w:val="000000"/>
                <w:sz w:val="28"/>
                <w:szCs w:val="28"/>
                <w:lang w:val="vi-VN"/>
              </w:rPr>
              <w:t xml:space="preserve">Vậy cần </w:t>
            </w:r>
            <w:r w:rsidRPr="00F9414B">
              <w:rPr>
                <w:position w:val="-4"/>
                <w:sz w:val="24"/>
                <w:szCs w:val="24"/>
              </w:rPr>
              <w:object w:dxaOrig="420" w:dyaOrig="260">
                <v:shape id="_x0000_i1271" type="#_x0000_t75" style="width:22.35pt;height:13.25pt" o:ole="">
                  <v:imagedata r:id="rId500" o:title=""/>
                </v:shape>
                <o:OLEObject Type="Embed" ProgID="Equation.DSMT4" ShapeID="_x0000_i1271" DrawAspect="Content" ObjectID="_1753707503" r:id="rId501"/>
              </w:object>
            </w:r>
            <w:r w:rsidRPr="00F9414B">
              <w:rPr>
                <w:rFonts w:ascii="Times New Roman" w:hAnsi="Times New Roman"/>
                <w:color w:val="000000"/>
                <w:sz w:val="28"/>
                <w:szCs w:val="28"/>
                <w:lang w:val="vi-VN"/>
              </w:rPr>
              <w:t xml:space="preserve"> mét dây kẽm để làm hàng rào.</w:t>
            </w:r>
          </w:p>
        </w:tc>
      </w:tr>
      <w:tr w:rsidR="00F9414B" w:rsidRPr="00F9414B" w:rsidTr="002C4248">
        <w:tc>
          <w:tcPr>
            <w:tcW w:w="4106" w:type="dxa"/>
          </w:tcPr>
          <w:p w:rsidR="00F9414B" w:rsidRPr="00F9414B" w:rsidRDefault="00F9414B" w:rsidP="00F9414B">
            <w:pPr>
              <w:numPr>
                <w:ilvl w:val="0"/>
                <w:numId w:val="24"/>
              </w:numPr>
              <w:tabs>
                <w:tab w:val="left" w:pos="330"/>
              </w:tabs>
              <w:ind w:left="0" w:firstLine="0"/>
              <w:contextualSpacing/>
              <w:rPr>
                <w:rFonts w:ascii="Times New Roman" w:hAnsi="Times New Roman"/>
                <w:color w:val="000000"/>
                <w:sz w:val="28"/>
                <w:szCs w:val="28"/>
                <w:lang w:val="vi-VN"/>
              </w:rPr>
            </w:pPr>
            <w:r w:rsidRPr="00F9414B">
              <w:rPr>
                <w:rFonts w:ascii="Times New Roman" w:hAnsi="Times New Roman"/>
                <w:color w:val="000000"/>
                <w:sz w:val="28"/>
                <w:szCs w:val="28"/>
                <w:lang w:val="vi-VN"/>
              </w:rPr>
              <w:lastRenderedPageBreak/>
              <w:t>HS đọc kĩ đề bài và làm bài vào vở.</w:t>
            </w:r>
          </w:p>
          <w:p w:rsidR="00F9414B" w:rsidRPr="00F9414B" w:rsidRDefault="00F9414B" w:rsidP="00F9414B">
            <w:pPr>
              <w:numPr>
                <w:ilvl w:val="0"/>
                <w:numId w:val="24"/>
              </w:numPr>
              <w:tabs>
                <w:tab w:val="left" w:pos="330"/>
              </w:tabs>
              <w:ind w:left="0" w:firstLine="0"/>
              <w:contextualSpacing/>
              <w:rPr>
                <w:rFonts w:ascii="Times New Roman" w:hAnsi="Times New Roman"/>
                <w:color w:val="000000"/>
                <w:sz w:val="28"/>
                <w:szCs w:val="28"/>
                <w:lang w:val="vi-VN"/>
              </w:rPr>
            </w:pPr>
            <w:r w:rsidRPr="00F9414B">
              <w:rPr>
                <w:rFonts w:ascii="Times New Roman" w:hAnsi="Times New Roman"/>
                <w:color w:val="000000"/>
                <w:sz w:val="28"/>
                <w:szCs w:val="28"/>
                <w:lang w:val="vi-VN"/>
              </w:rPr>
              <w:t>Lập công thức tính diện tích cả mảnh vườn.</w:t>
            </w:r>
          </w:p>
          <w:p w:rsidR="00F9414B" w:rsidRPr="00F9414B" w:rsidRDefault="00F9414B" w:rsidP="00F9414B">
            <w:pPr>
              <w:numPr>
                <w:ilvl w:val="0"/>
                <w:numId w:val="24"/>
              </w:numPr>
              <w:tabs>
                <w:tab w:val="left" w:pos="330"/>
              </w:tabs>
              <w:ind w:left="0" w:firstLine="0"/>
              <w:contextualSpacing/>
              <w:rPr>
                <w:rFonts w:ascii="Times New Roman" w:hAnsi="Times New Roman"/>
                <w:color w:val="000000"/>
                <w:sz w:val="28"/>
                <w:szCs w:val="28"/>
                <w:lang w:val="vi-VN"/>
              </w:rPr>
            </w:pPr>
            <w:r w:rsidRPr="00F9414B">
              <w:rPr>
                <w:rFonts w:ascii="Times New Roman" w:hAnsi="Times New Roman"/>
                <w:color w:val="000000"/>
                <w:sz w:val="28"/>
                <w:szCs w:val="28"/>
                <w:lang w:val="vi-VN"/>
              </w:rPr>
              <w:t>Lập công thức tính diện tích phần vườn trồng rau.</w:t>
            </w:r>
          </w:p>
          <w:p w:rsidR="00F9414B" w:rsidRPr="00F9414B" w:rsidRDefault="00F9414B" w:rsidP="00F9414B">
            <w:pPr>
              <w:numPr>
                <w:ilvl w:val="0"/>
                <w:numId w:val="24"/>
              </w:numPr>
              <w:tabs>
                <w:tab w:val="left" w:pos="330"/>
              </w:tabs>
              <w:ind w:left="0" w:firstLine="0"/>
              <w:contextualSpacing/>
              <w:rPr>
                <w:rFonts w:ascii="Times New Roman" w:hAnsi="Times New Roman"/>
                <w:color w:val="000000"/>
                <w:sz w:val="28"/>
                <w:szCs w:val="28"/>
                <w:lang w:val="vi-VN"/>
              </w:rPr>
            </w:pPr>
            <w:r w:rsidRPr="00F9414B">
              <w:rPr>
                <w:rFonts w:ascii="Times New Roman" w:hAnsi="Times New Roman"/>
                <w:color w:val="000000"/>
                <w:sz w:val="28"/>
                <w:szCs w:val="28"/>
                <w:lang w:val="vi-VN"/>
              </w:rPr>
              <w:t>Diện tích lối đi.</w:t>
            </w:r>
          </w:p>
          <w:p w:rsidR="00F9414B" w:rsidRPr="00F9414B" w:rsidRDefault="00F9414B" w:rsidP="00F9414B">
            <w:pPr>
              <w:numPr>
                <w:ilvl w:val="0"/>
                <w:numId w:val="24"/>
              </w:numPr>
              <w:tabs>
                <w:tab w:val="left" w:pos="330"/>
              </w:tabs>
              <w:ind w:left="0" w:firstLine="0"/>
              <w:contextualSpacing/>
              <w:rPr>
                <w:rFonts w:ascii="Times New Roman" w:hAnsi="Times New Roman"/>
                <w:color w:val="000000"/>
                <w:sz w:val="28"/>
                <w:szCs w:val="28"/>
                <w:lang w:val="vi-VN"/>
              </w:rPr>
            </w:pPr>
            <w:r w:rsidRPr="00F9414B">
              <w:rPr>
                <w:rFonts w:ascii="Times New Roman" w:hAnsi="Times New Roman"/>
                <w:color w:val="000000"/>
                <w:sz w:val="28"/>
                <w:szCs w:val="28"/>
                <w:lang w:val="vi-VN"/>
              </w:rPr>
              <w:t>Tính số lượng rau và số tiền thu được.</w:t>
            </w:r>
          </w:p>
          <w:p w:rsidR="00F9414B" w:rsidRPr="00F9414B" w:rsidRDefault="00F9414B" w:rsidP="00F9414B">
            <w:pPr>
              <w:numPr>
                <w:ilvl w:val="0"/>
                <w:numId w:val="24"/>
              </w:numPr>
              <w:tabs>
                <w:tab w:val="left" w:pos="284"/>
              </w:tabs>
              <w:ind w:left="0" w:firstLine="0"/>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HS đọc kĩ đề, suy nghĩ, làm bài vào vở.</w:t>
            </w:r>
          </w:p>
          <w:p w:rsidR="00F9414B" w:rsidRPr="00F9414B" w:rsidRDefault="00F9414B" w:rsidP="00F9414B">
            <w:pPr>
              <w:numPr>
                <w:ilvl w:val="0"/>
                <w:numId w:val="24"/>
              </w:numPr>
              <w:tabs>
                <w:tab w:val="left" w:pos="284"/>
              </w:tabs>
              <w:ind w:left="0" w:firstLine="0"/>
              <w:contextualSpacing/>
              <w:rPr>
                <w:rFonts w:ascii="Times New Roman" w:hAnsi="Times New Roman"/>
                <w:color w:val="000000"/>
                <w:sz w:val="28"/>
                <w:szCs w:val="28"/>
                <w:lang w:val="vi-VN"/>
              </w:rPr>
            </w:pPr>
            <w:r w:rsidRPr="00F9414B">
              <w:rPr>
                <w:rFonts w:ascii="Times New Roman" w:hAnsi="Times New Roman"/>
                <w:color w:val="000000"/>
                <w:sz w:val="28"/>
                <w:szCs w:val="28"/>
                <w:lang w:val="vi-VN"/>
              </w:rPr>
              <w:t>Diện tích mảnh vườn</w:t>
            </w:r>
            <w:r w:rsidRPr="00F9414B">
              <w:rPr>
                <w:rFonts w:ascii="Times New Roman" w:hAnsi="Times New Roman"/>
                <w:color w:val="000000"/>
                <w:sz w:val="28"/>
                <w:szCs w:val="28"/>
              </w:rPr>
              <w:t xml:space="preserve"> </w:t>
            </w:r>
            <w:r w:rsidRPr="00F9414B">
              <w:rPr>
                <w:position w:val="-14"/>
                <w:sz w:val="24"/>
                <w:szCs w:val="24"/>
              </w:rPr>
              <w:object w:dxaOrig="900" w:dyaOrig="420">
                <v:shape id="_x0000_i1272" type="#_x0000_t75" style="width:44.7pt;height:22.35pt" o:ole="">
                  <v:imagedata r:id="rId502" o:title=""/>
                </v:shape>
                <o:OLEObject Type="Embed" ProgID="Equation.DSMT4" ShapeID="_x0000_i1272" DrawAspect="Content" ObjectID="_1753707504" r:id="rId503"/>
              </w:object>
            </w:r>
          </w:p>
          <w:p w:rsidR="00F9414B" w:rsidRPr="00F9414B" w:rsidRDefault="00F9414B" w:rsidP="00F9414B">
            <w:pPr>
              <w:numPr>
                <w:ilvl w:val="0"/>
                <w:numId w:val="24"/>
              </w:numPr>
              <w:tabs>
                <w:tab w:val="left" w:pos="284"/>
              </w:tabs>
              <w:ind w:left="0" w:firstLine="0"/>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 xml:space="preserve">Diện tích phần vườn trồng rau: </w:t>
            </w:r>
            <w:r w:rsidRPr="00F9414B">
              <w:rPr>
                <w:position w:val="-16"/>
                <w:sz w:val="24"/>
                <w:szCs w:val="24"/>
              </w:rPr>
              <w:object w:dxaOrig="1620" w:dyaOrig="520">
                <v:shape id="_x0000_i1273" type="#_x0000_t75" style="width:81.95pt;height:27.3pt" o:ole="">
                  <v:imagedata r:id="rId504" o:title=""/>
                </v:shape>
                <o:OLEObject Type="Embed" ProgID="Equation.DSMT4" ShapeID="_x0000_i1273" DrawAspect="Content" ObjectID="_1753707505" r:id="rId505"/>
              </w:object>
            </w:r>
          </w:p>
          <w:p w:rsidR="00F9414B" w:rsidRPr="00F9414B" w:rsidRDefault="00F9414B" w:rsidP="00F9414B">
            <w:pPr>
              <w:numPr>
                <w:ilvl w:val="0"/>
                <w:numId w:val="24"/>
              </w:numPr>
              <w:tabs>
                <w:tab w:val="left" w:pos="284"/>
              </w:tabs>
              <w:ind w:left="0" w:firstLine="0"/>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 xml:space="preserve">Số tiền thu được: </w:t>
            </w:r>
            <w:r w:rsidRPr="00F9414B">
              <w:rPr>
                <w:rFonts w:ascii="Times New Roman" w:hAnsi="Times New Roman"/>
                <w:color w:val="000000"/>
                <w:sz w:val="28"/>
                <w:szCs w:val="28"/>
              </w:rPr>
              <w:t xml:space="preserve"> </w:t>
            </w:r>
          </w:p>
          <w:p w:rsidR="00F9414B" w:rsidRPr="00F9414B" w:rsidRDefault="00F9414B" w:rsidP="00F9414B">
            <w:pPr>
              <w:numPr>
                <w:ilvl w:val="0"/>
                <w:numId w:val="24"/>
              </w:numPr>
              <w:tabs>
                <w:tab w:val="left" w:pos="284"/>
              </w:tabs>
              <w:ind w:left="0" w:firstLine="0"/>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36</w:t>
            </w:r>
            <w:r w:rsidRPr="00F9414B">
              <w:rPr>
                <w:rFonts w:ascii="Times New Roman" w:hAnsi="Times New Roman"/>
                <w:color w:val="000000"/>
                <w:sz w:val="28"/>
                <w:szCs w:val="28"/>
                <w:vertAlign w:val="superscript"/>
                <w:lang w:val="vi-VN"/>
              </w:rPr>
              <w:t>2</w:t>
            </w:r>
            <w:r w:rsidRPr="00F9414B">
              <w:rPr>
                <w:rFonts w:ascii="Times New Roman" w:hAnsi="Times New Roman"/>
                <w:color w:val="000000"/>
                <w:sz w:val="28"/>
                <w:szCs w:val="28"/>
                <w:lang w:val="vi-VN"/>
              </w:rPr>
              <w:t xml:space="preserve"> . 2 . 20000</w:t>
            </w:r>
          </w:p>
          <w:p w:rsidR="00F9414B" w:rsidRPr="00F9414B" w:rsidRDefault="00F9414B" w:rsidP="00F9414B">
            <w:pPr>
              <w:numPr>
                <w:ilvl w:val="0"/>
                <w:numId w:val="24"/>
              </w:numPr>
              <w:tabs>
                <w:tab w:val="left" w:pos="284"/>
              </w:tabs>
              <w:ind w:left="0" w:firstLine="0"/>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Diện tích lối đi:</w:t>
            </w:r>
            <w:r w:rsidRPr="00F9414B">
              <w:rPr>
                <w:position w:val="-14"/>
                <w:sz w:val="24"/>
                <w:szCs w:val="24"/>
              </w:rPr>
              <w:object w:dxaOrig="1300" w:dyaOrig="400">
                <v:shape id="_x0000_i1274" type="#_x0000_t75" style="width:62.9pt;height:19.85pt" o:ole="">
                  <v:imagedata r:id="rId506" o:title=""/>
                </v:shape>
                <o:OLEObject Type="Embed" ProgID="Equation.DSMT4" ShapeID="_x0000_i1274" DrawAspect="Content" ObjectID="_1753707506" r:id="rId507"/>
              </w:objec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 HS đọc đề, suy nghĩ và làm vào vở.</w: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 GV gọi HS lên bảng làm, chấm vở (kiểm tra xác suất 1 số bài) các HS còn lại.</w: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lastRenderedPageBreak/>
              <w:t>- GV gọi HS nhận xét, chốt đáp án, đưa ra nhận định.</w:t>
            </w:r>
          </w:p>
        </w:tc>
        <w:tc>
          <w:tcPr>
            <w:tcW w:w="4820" w:type="dxa"/>
          </w:tcPr>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rFonts w:ascii="Times New Roman" w:hAnsi="Times New Roman"/>
                <w:b/>
                <w:color w:val="000000"/>
                <w:sz w:val="28"/>
                <w:szCs w:val="28"/>
                <w:lang w:val="vi-VN"/>
              </w:rPr>
              <w:lastRenderedPageBreak/>
              <w:t xml:space="preserve">Bài 16. </w:t>
            </w:r>
            <w:r w:rsidRPr="00F9414B">
              <w:rPr>
                <w:rFonts w:ascii="Times New Roman" w:hAnsi="Times New Roman"/>
                <w:color w:val="000000"/>
                <w:sz w:val="28"/>
                <w:szCs w:val="28"/>
                <w:lang w:val="vi-VN"/>
              </w:rPr>
              <w:t>Bác Lâm có một mảnh vườn hình vuông có độ dài cạnh là 40 mét. Bác làm một lối đi xung quanh vườn rộng  2 mét, phần đất còn lại dùng để trồng rau cải xanh.</w:t>
            </w:r>
          </w:p>
          <w:p w:rsidR="00F9414B" w:rsidRPr="00F9414B" w:rsidRDefault="00F9414B" w:rsidP="00F9414B">
            <w:pPr>
              <w:numPr>
                <w:ilvl w:val="0"/>
                <w:numId w:val="25"/>
              </w:numPr>
              <w:tabs>
                <w:tab w:val="left" w:pos="284"/>
              </w:tabs>
              <w:ind w:left="35" w:hanging="35"/>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Hỏi số tiền bác thu được là bao nhiêu sau mỗi khi thu hoạch. Biết trên mỗi mét vuông bác thu hoạch được 2 kg rau và mỗi kg rau có giá 20000 đồng.</w:t>
            </w:r>
          </w:p>
          <w:p w:rsidR="00F9414B" w:rsidRPr="00F9414B" w:rsidRDefault="00F9414B" w:rsidP="00F9414B">
            <w:pPr>
              <w:numPr>
                <w:ilvl w:val="0"/>
                <w:numId w:val="25"/>
              </w:numPr>
              <w:tabs>
                <w:tab w:val="left" w:pos="284"/>
              </w:tabs>
              <w:ind w:left="0" w:firstLine="0"/>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Em hãy tính diện tích của lối đi xung quanh vườn.</w:t>
            </w:r>
          </w:p>
          <w:p w:rsidR="00F9414B" w:rsidRPr="00F9414B" w:rsidRDefault="00F9414B" w:rsidP="00F9414B">
            <w:pPr>
              <w:tabs>
                <w:tab w:val="left" w:pos="284"/>
              </w:tabs>
              <w:contextualSpacing/>
              <w:jc w:val="center"/>
              <w:rPr>
                <w:rFonts w:ascii="Times New Roman" w:hAnsi="Times New Roman"/>
                <w:color w:val="000000"/>
                <w:sz w:val="28"/>
                <w:szCs w:val="28"/>
                <w:lang w:val="vi-VN"/>
              </w:rPr>
            </w:pPr>
            <w:r w:rsidRPr="00F9414B">
              <w:rPr>
                <w:rFonts w:ascii="Times New Roman" w:hAnsi="Times New Roman"/>
                <w:color w:val="000000"/>
                <w:sz w:val="28"/>
                <w:szCs w:val="28"/>
                <w:lang w:val="vi-VN"/>
              </w:rPr>
              <w:t>Giải</w:t>
            </w:r>
          </w:p>
          <w:p w:rsidR="00F9414B" w:rsidRPr="00F9414B" w:rsidRDefault="00F9414B" w:rsidP="00F9414B">
            <w:pPr>
              <w:tabs>
                <w:tab w:val="left" w:pos="284"/>
              </w:tabs>
              <w:contextualSpacing/>
              <w:jc w:val="center"/>
              <w:rPr>
                <w:rFonts w:ascii="Times New Roman" w:hAnsi="Times New Roman"/>
                <w:color w:val="000000"/>
                <w:sz w:val="28"/>
                <w:szCs w:val="28"/>
                <w:lang w:val="vi-VN"/>
              </w:rPr>
            </w:pPr>
            <w:r w:rsidRPr="00F9414B">
              <w:rPr>
                <w:rFonts w:ascii="Times New Roman" w:eastAsia="Times New Roman" w:hAnsi="Times New Roman"/>
                <w:sz w:val="24"/>
                <w:szCs w:val="24"/>
              </w:rPr>
              <w:object w:dxaOrig="1920" w:dyaOrig="1950">
                <v:shape id="_x0000_i1275" type="#_x0000_t75" style="width:75.3pt;height:75.3pt" o:ole="">
                  <v:imagedata r:id="rId508" o:title=""/>
                </v:shape>
                <o:OLEObject Type="Embed" ProgID="PBrush" ShapeID="_x0000_i1275" DrawAspect="Content" ObjectID="_1753707507" r:id="rId509"/>
              </w:object>
            </w:r>
          </w:p>
          <w:p w:rsidR="00F9414B" w:rsidRPr="00F9414B" w:rsidRDefault="00F9414B" w:rsidP="00F9414B">
            <w:pPr>
              <w:numPr>
                <w:ilvl w:val="0"/>
                <w:numId w:val="26"/>
              </w:numPr>
              <w:tabs>
                <w:tab w:val="left" w:pos="284"/>
              </w:tabs>
              <w:ind w:left="35" w:firstLine="0"/>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Diện tích cả mảnh vườn là:</w:t>
            </w:r>
            <w:r w:rsidRPr="00F9414B">
              <w:rPr>
                <w:position w:val="-18"/>
                <w:sz w:val="24"/>
                <w:szCs w:val="24"/>
              </w:rPr>
              <w:object w:dxaOrig="2299" w:dyaOrig="480">
                <v:shape id="_x0000_i1276" type="#_x0000_t75" style="width:115.05pt;height:24.85pt" o:ole="">
                  <v:imagedata r:id="rId510" o:title=""/>
                </v:shape>
                <o:OLEObject Type="Embed" ProgID="Equation.DSMT4" ShapeID="_x0000_i1276" DrawAspect="Content" ObjectID="_1753707508" r:id="rId511"/>
              </w:objec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Diện tích mảnh vườn trồng rau là:</w:t>
            </w:r>
          </w:p>
          <w:p w:rsidR="00F9414B" w:rsidRPr="00F9414B" w:rsidRDefault="00F9414B" w:rsidP="00F9414B">
            <w:pPr>
              <w:tabs>
                <w:tab w:val="left" w:pos="284"/>
              </w:tabs>
              <w:contextualSpacing/>
              <w:jc w:val="center"/>
              <w:rPr>
                <w:rFonts w:ascii="Times New Roman" w:hAnsi="Times New Roman"/>
                <w:color w:val="000000"/>
                <w:sz w:val="28"/>
                <w:szCs w:val="28"/>
                <w:lang w:val="vi-VN"/>
              </w:rPr>
            </w:pPr>
            <w:r w:rsidRPr="00F9414B">
              <w:rPr>
                <w:position w:val="-18"/>
                <w:sz w:val="24"/>
                <w:szCs w:val="24"/>
              </w:rPr>
              <w:object w:dxaOrig="2960" w:dyaOrig="540">
                <v:shape id="_x0000_i1277" type="#_x0000_t75" style="width:147.3pt;height:27.3pt" o:ole="">
                  <v:imagedata r:id="rId512" o:title=""/>
                </v:shape>
                <o:OLEObject Type="Embed" ProgID="Equation.DSMT4" ShapeID="_x0000_i1277" DrawAspect="Content" ObjectID="_1753707509" r:id="rId513"/>
              </w:objec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Số kg rau thu hoạch được là:</w: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 xml:space="preserve"> </w:t>
            </w:r>
            <w:r w:rsidRPr="00F9414B">
              <w:rPr>
                <w:position w:val="-16"/>
                <w:sz w:val="24"/>
                <w:szCs w:val="24"/>
              </w:rPr>
              <w:object w:dxaOrig="2100" w:dyaOrig="440">
                <v:shape id="_x0000_i1278" type="#_x0000_t75" style="width:105.1pt;height:23.15pt" o:ole="">
                  <v:imagedata r:id="rId514" o:title=""/>
                </v:shape>
                <o:OLEObject Type="Embed" ProgID="Equation.DSMT4" ShapeID="_x0000_i1278" DrawAspect="Content" ObjectID="_1753707510" r:id="rId515"/>
              </w:objec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lastRenderedPageBreak/>
              <w:t>Số tiền bác Lâm thu được là:</w:t>
            </w:r>
          </w:p>
          <w:p w:rsidR="00F9414B" w:rsidRPr="00F9414B" w:rsidRDefault="00F9414B" w:rsidP="00F9414B">
            <w:pPr>
              <w:tabs>
                <w:tab w:val="left" w:pos="284"/>
              </w:tabs>
              <w:contextualSpacing/>
              <w:jc w:val="center"/>
              <w:rPr>
                <w:rFonts w:ascii="Times New Roman" w:hAnsi="Times New Roman"/>
                <w:color w:val="000000"/>
                <w:sz w:val="28"/>
                <w:szCs w:val="28"/>
                <w:lang w:val="vi-VN"/>
              </w:rPr>
            </w:pPr>
            <w:r w:rsidRPr="00F9414B">
              <w:rPr>
                <w:position w:val="-4"/>
                <w:sz w:val="24"/>
                <w:szCs w:val="24"/>
              </w:rPr>
              <w:object w:dxaOrig="2659" w:dyaOrig="260">
                <v:shape id="_x0000_i1279" type="#_x0000_t75" style="width:134.05pt;height:13.25pt" o:ole="">
                  <v:imagedata r:id="rId516" o:title=""/>
                </v:shape>
                <o:OLEObject Type="Embed" ProgID="Equation.DSMT4" ShapeID="_x0000_i1279" DrawAspect="Content" ObjectID="_1753707511" r:id="rId517"/>
              </w:object>
            </w:r>
            <w:r w:rsidRPr="00F9414B">
              <w:rPr>
                <w:rFonts w:ascii="Times New Roman" w:hAnsi="Times New Roman"/>
                <w:color w:val="000000"/>
                <w:sz w:val="28"/>
                <w:szCs w:val="28"/>
                <w:lang w:val="vi-VN"/>
              </w:rPr>
              <w:t>(đồng)</w:t>
            </w:r>
          </w:p>
          <w:p w:rsidR="00F9414B" w:rsidRPr="00F9414B" w:rsidRDefault="00F9414B" w:rsidP="00F9414B">
            <w:pPr>
              <w:numPr>
                <w:ilvl w:val="0"/>
                <w:numId w:val="26"/>
              </w:numPr>
              <w:tabs>
                <w:tab w:val="left" w:pos="284"/>
              </w:tabs>
              <w:ind w:left="0" w:firstLine="0"/>
              <w:contextualSpacing/>
              <w:jc w:val="both"/>
              <w:rPr>
                <w:rFonts w:ascii="Times New Roman" w:hAnsi="Times New Roman"/>
                <w:color w:val="000000"/>
                <w:sz w:val="28"/>
                <w:szCs w:val="28"/>
                <w:lang w:val="vi-VN"/>
              </w:rPr>
            </w:pPr>
            <w:r w:rsidRPr="00F9414B">
              <w:rPr>
                <w:rFonts w:ascii="Times New Roman" w:hAnsi="Times New Roman"/>
                <w:color w:val="000000"/>
                <w:sz w:val="28"/>
                <w:szCs w:val="28"/>
                <w:lang w:val="vi-VN"/>
              </w:rPr>
              <w:t xml:space="preserve">Diện tích phần lối đi là: </w:t>
            </w:r>
          </w:p>
          <w:p w:rsidR="00F9414B" w:rsidRPr="00F9414B" w:rsidRDefault="00F9414B" w:rsidP="00F9414B">
            <w:pPr>
              <w:tabs>
                <w:tab w:val="left" w:pos="284"/>
              </w:tabs>
              <w:contextualSpacing/>
              <w:jc w:val="both"/>
              <w:rPr>
                <w:rFonts w:ascii="Times New Roman" w:hAnsi="Times New Roman"/>
                <w:color w:val="000000"/>
                <w:sz w:val="28"/>
                <w:szCs w:val="28"/>
                <w:lang w:val="vi-VN"/>
              </w:rPr>
            </w:pPr>
            <w:r w:rsidRPr="00F9414B">
              <w:rPr>
                <w:position w:val="-14"/>
                <w:sz w:val="24"/>
                <w:szCs w:val="24"/>
              </w:rPr>
              <w:object w:dxaOrig="1280" w:dyaOrig="400">
                <v:shape id="_x0000_i1280" type="#_x0000_t75" style="width:63.7pt;height:19.85pt" o:ole="">
                  <v:imagedata r:id="rId518" o:title=""/>
                </v:shape>
                <o:OLEObject Type="Embed" ProgID="Equation.DSMT4" ShapeID="_x0000_i1280" DrawAspect="Content" ObjectID="_1753707512" r:id="rId519"/>
              </w:object>
            </w:r>
            <w:r w:rsidRPr="00F9414B">
              <w:rPr>
                <w:position w:val="-4"/>
                <w:sz w:val="24"/>
                <w:szCs w:val="24"/>
              </w:rPr>
              <w:object w:dxaOrig="1480" w:dyaOrig="260">
                <v:shape id="_x0000_i1281" type="#_x0000_t75" style="width:74.5pt;height:13.25pt" o:ole="">
                  <v:imagedata r:id="rId520" o:title=""/>
                </v:shape>
                <o:OLEObject Type="Embed" ProgID="Equation.DSMT4" ShapeID="_x0000_i1281" DrawAspect="Content" ObjectID="_1753707513" r:id="rId521"/>
              </w:object>
            </w:r>
            <w:r w:rsidRPr="00F9414B">
              <w:rPr>
                <w:position w:val="-18"/>
                <w:sz w:val="24"/>
                <w:szCs w:val="24"/>
              </w:rPr>
              <w:object w:dxaOrig="1260" w:dyaOrig="480">
                <v:shape id="_x0000_i1282" type="#_x0000_t75" style="width:62.9pt;height:24.85pt" o:ole="">
                  <v:imagedata r:id="rId522" o:title=""/>
                </v:shape>
                <o:OLEObject Type="Embed" ProgID="Equation.DSMT4" ShapeID="_x0000_i1282" DrawAspect="Content" ObjectID="_1753707514" r:id="rId523"/>
              </w:object>
            </w:r>
          </w:p>
        </w:tc>
      </w:tr>
    </w:tbl>
    <w:p w:rsidR="00F9414B" w:rsidRPr="00F9414B" w:rsidRDefault="00F9414B" w:rsidP="00F9414B">
      <w:pPr>
        <w:spacing w:after="0" w:line="240" w:lineRule="auto"/>
        <w:contextualSpacing/>
        <w:jc w:val="center"/>
        <w:rPr>
          <w:rFonts w:ascii="Times New Roman" w:eastAsia="Times New Roman" w:hAnsi="Times New Roman" w:cs="Times New Roman"/>
          <w:b/>
          <w:bCs/>
          <w:color w:val="000000" w:themeColor="text1"/>
          <w:sz w:val="28"/>
          <w:szCs w:val="28"/>
          <w:lang w:val="vi-VN"/>
        </w:rPr>
      </w:pPr>
      <w:r w:rsidRPr="00F9414B">
        <w:rPr>
          <w:rFonts w:ascii="Times New Roman" w:eastAsia="Times New Roman" w:hAnsi="Times New Roman" w:cs="Times New Roman"/>
          <w:b/>
          <w:bCs/>
          <w:color w:val="000000" w:themeColor="text1"/>
          <w:sz w:val="28"/>
          <w:szCs w:val="28"/>
        </w:rPr>
        <w:lastRenderedPageBreak/>
        <w:t>C.</w:t>
      </w:r>
      <w:r w:rsidRPr="00F9414B">
        <w:rPr>
          <w:rFonts w:ascii="Times New Roman" w:eastAsia="Times New Roman" w:hAnsi="Times New Roman" w:cs="Times New Roman"/>
          <w:b/>
          <w:bCs/>
          <w:color w:val="000000" w:themeColor="text1"/>
          <w:sz w:val="28"/>
          <w:szCs w:val="28"/>
          <w:lang w:val="vi-VN"/>
        </w:rPr>
        <w:t xml:space="preserve"> HOẠT ĐỘNG VẬN DỤNG</w:t>
      </w:r>
    </w:p>
    <w:p w:rsidR="00F9414B" w:rsidRPr="00F9414B" w:rsidRDefault="00F9414B" w:rsidP="00F9414B">
      <w:pPr>
        <w:spacing w:after="0" w:line="240" w:lineRule="auto"/>
        <w:contextualSpacing/>
        <w:jc w:val="both"/>
        <w:rPr>
          <w:rFonts w:ascii="Times New Roman" w:eastAsia="Times New Roman" w:hAnsi="Times New Roman" w:cs="Times New Roman"/>
          <w:bCs/>
          <w:color w:val="000000" w:themeColor="text1"/>
          <w:sz w:val="28"/>
          <w:szCs w:val="28"/>
        </w:rPr>
      </w:pPr>
      <w:r w:rsidRPr="00F9414B">
        <w:rPr>
          <w:rFonts w:ascii="Times New Roman" w:eastAsia="Times New Roman" w:hAnsi="Times New Roman" w:cs="Times New Roman"/>
          <w:bCs/>
          <w:color w:val="000000" w:themeColor="text1"/>
          <w:sz w:val="28"/>
          <w:szCs w:val="28"/>
        </w:rPr>
        <w:t xml:space="preserve">- GV nhắc lại kiến thức của bài dạy </w:t>
      </w:r>
    </w:p>
    <w:p w:rsidR="00F9414B" w:rsidRPr="00F9414B" w:rsidRDefault="00F9414B" w:rsidP="00F9414B">
      <w:pPr>
        <w:spacing w:after="0" w:line="240" w:lineRule="auto"/>
        <w:contextualSpacing/>
        <w:jc w:val="both"/>
        <w:rPr>
          <w:rFonts w:ascii="Times New Roman" w:eastAsia="Times New Roman" w:hAnsi="Times New Roman" w:cs="Times New Roman"/>
          <w:bCs/>
          <w:color w:val="000000" w:themeColor="text1"/>
          <w:sz w:val="28"/>
          <w:szCs w:val="28"/>
        </w:rPr>
      </w:pPr>
      <w:r w:rsidRPr="00F9414B">
        <w:rPr>
          <w:rFonts w:ascii="Times New Roman" w:eastAsia="Times New Roman" w:hAnsi="Times New Roman" w:cs="Times New Roman"/>
          <w:bCs/>
          <w:color w:val="000000" w:themeColor="text1"/>
          <w:sz w:val="28"/>
          <w:szCs w:val="28"/>
        </w:rPr>
        <w:t>- HS chú ý lắng nghe</w:t>
      </w:r>
    </w:p>
    <w:p w:rsidR="00F9414B" w:rsidRPr="00F9414B" w:rsidRDefault="00F9414B" w:rsidP="00F9414B">
      <w:pPr>
        <w:spacing w:after="0" w:line="240" w:lineRule="auto"/>
        <w:contextualSpacing/>
        <w:jc w:val="both"/>
        <w:rPr>
          <w:rFonts w:ascii="Times New Roman" w:eastAsia="Times New Roman" w:hAnsi="Times New Roman" w:cs="Times New Roman"/>
          <w:bCs/>
          <w:color w:val="000000" w:themeColor="text1"/>
          <w:sz w:val="28"/>
          <w:szCs w:val="28"/>
        </w:rPr>
      </w:pPr>
      <w:r w:rsidRPr="00F9414B">
        <w:rPr>
          <w:rFonts w:ascii="Times New Roman" w:eastAsia="Times New Roman" w:hAnsi="Times New Roman" w:cs="Times New Roman"/>
          <w:bCs/>
          <w:color w:val="000000" w:themeColor="text1"/>
          <w:sz w:val="28"/>
          <w:szCs w:val="28"/>
        </w:rPr>
        <w:t>- GV giao bài tập (Phiếu học tập)</w:t>
      </w:r>
    </w:p>
    <w:p w:rsidR="00F9414B" w:rsidRPr="00F9414B" w:rsidRDefault="00F9414B" w:rsidP="00F9414B">
      <w:pPr>
        <w:spacing w:after="0" w:line="240" w:lineRule="auto"/>
        <w:rPr>
          <w:rFonts w:ascii="Times New Roman" w:eastAsia="Times New Roman" w:hAnsi="Times New Roman" w:cs="Times New Roman"/>
          <w:sz w:val="28"/>
          <w:szCs w:val="28"/>
        </w:rPr>
      </w:pPr>
      <w:r w:rsidRPr="00F9414B">
        <w:rPr>
          <w:rFonts w:ascii="Times New Roman" w:eastAsia="Times New Roman" w:hAnsi="Times New Roman" w:cs="Times New Roman"/>
          <w:b/>
          <w:sz w:val="28"/>
          <w:szCs w:val="28"/>
        </w:rPr>
        <w:t>Bài 1.</w:t>
      </w:r>
      <w:r w:rsidRPr="00F9414B">
        <w:rPr>
          <w:rFonts w:ascii="Times New Roman" w:eastAsia="Times New Roman" w:hAnsi="Times New Roman" w:cs="Times New Roman"/>
          <w:sz w:val="28"/>
          <w:szCs w:val="28"/>
        </w:rPr>
        <w:t xml:space="preserve"> Tính giá trị biểu thức:</w:t>
      </w:r>
    </w:p>
    <w:p w:rsidR="00F9414B" w:rsidRPr="00F9414B" w:rsidRDefault="00F9414B" w:rsidP="00F9414B">
      <w:pPr>
        <w:spacing w:after="0" w:line="240" w:lineRule="auto"/>
        <w:contextualSpacing/>
        <w:jc w:val="both"/>
        <w:rPr>
          <w:rFonts w:ascii="Times New Roman" w:eastAsia="Times New Roman" w:hAnsi="Times New Roman" w:cs="Times New Roman"/>
          <w:sz w:val="28"/>
          <w:szCs w:val="28"/>
        </w:rPr>
      </w:pPr>
      <w:r w:rsidRPr="00F9414B">
        <w:rPr>
          <w:rFonts w:ascii="Times New Roman" w:eastAsia="Calibri" w:hAnsi="Times New Roman" w:cs="Times New Roman"/>
          <w:sz w:val="28"/>
          <w:szCs w:val="28"/>
        </w:rPr>
        <w:t>a)</w:t>
      </w:r>
      <w:r w:rsidRPr="00F9414B">
        <w:rPr>
          <w:rFonts w:ascii="Times New Roman" w:eastAsia="Calibri" w:hAnsi="Times New Roman" w:cs="Times New Roman"/>
          <w:position w:val="-6"/>
          <w:sz w:val="28"/>
          <w:szCs w:val="28"/>
        </w:rPr>
        <w:object w:dxaOrig="1579" w:dyaOrig="279">
          <v:shape id="_x0000_i1283" type="#_x0000_t75" style="width:78.6pt;height:14.05pt" o:ole="">
            <v:imagedata r:id="rId524" o:title=""/>
          </v:shape>
          <o:OLEObject Type="Embed" ProgID="Equation.DSMT4" ShapeID="_x0000_i1283" DrawAspect="Content" ObjectID="_1753707515" r:id="rId525"/>
        </w:object>
      </w:r>
      <w:r w:rsidRPr="00F9414B">
        <w:rPr>
          <w:rFonts w:ascii="Times New Roman" w:eastAsia="Calibri" w:hAnsi="Times New Roman" w:cs="Times New Roman"/>
          <w:sz w:val="28"/>
          <w:szCs w:val="28"/>
        </w:rPr>
        <w:t xml:space="preserve"> </w:t>
      </w:r>
      <w:r w:rsidRPr="00F9414B">
        <w:rPr>
          <w:rFonts w:ascii="Times New Roman" w:eastAsia="Times New Roman" w:hAnsi="Times New Roman" w:cs="Times New Roman"/>
          <w:sz w:val="28"/>
          <w:szCs w:val="28"/>
        </w:rPr>
        <w:t xml:space="preserve">với </w:t>
      </w:r>
      <w:r w:rsidRPr="00F9414B">
        <w:rPr>
          <w:rFonts w:ascii="Times New Roman" w:eastAsia="Calibri" w:hAnsi="Times New Roman" w:cs="Times New Roman"/>
          <w:position w:val="-6"/>
          <w:sz w:val="28"/>
          <w:szCs w:val="28"/>
        </w:rPr>
        <w:object w:dxaOrig="920" w:dyaOrig="279">
          <v:shape id="_x0000_i1284" type="#_x0000_t75" style="width:44.7pt;height:14.05pt" o:ole="">
            <v:imagedata r:id="rId526" o:title=""/>
          </v:shape>
          <o:OLEObject Type="Embed" ProgID="Equation.DSMT4" ShapeID="_x0000_i1284" DrawAspect="Content" ObjectID="_1753707516" r:id="rId527"/>
        </w:object>
      </w:r>
    </w:p>
    <w:p w:rsidR="00F9414B" w:rsidRPr="00F9414B" w:rsidRDefault="00F9414B" w:rsidP="00F9414B">
      <w:pPr>
        <w:spacing w:after="0" w:line="240" w:lineRule="auto"/>
        <w:jc w:val="both"/>
        <w:rPr>
          <w:rFonts w:ascii="Times New Roman" w:eastAsia="Times New Roman" w:hAnsi="Times New Roman" w:cs="Times New Roman"/>
          <w:sz w:val="28"/>
          <w:szCs w:val="28"/>
        </w:rPr>
      </w:pPr>
      <w:r w:rsidRPr="00F9414B">
        <w:rPr>
          <w:rFonts w:ascii="Times New Roman" w:eastAsia="Calibri" w:hAnsi="Times New Roman" w:cs="Times New Roman"/>
          <w:sz w:val="28"/>
          <w:szCs w:val="28"/>
        </w:rPr>
        <w:t>b)</w:t>
      </w:r>
      <w:r w:rsidRPr="00F9414B">
        <w:rPr>
          <w:rFonts w:ascii="Times New Roman" w:eastAsia="Times New Roman" w:hAnsi="Times New Roman" w:cs="Times New Roman"/>
          <w:sz w:val="24"/>
          <w:szCs w:val="24"/>
        </w:rPr>
        <w:object w:dxaOrig="1980" w:dyaOrig="279">
          <v:shape id="_x0000_i1285" type="#_x0000_t75" style="width:99.3pt;height:14.05pt" o:ole="">
            <v:imagedata r:id="rId528" o:title=""/>
          </v:shape>
          <o:OLEObject Type="Embed" ProgID="Equation.DSMT4" ShapeID="_x0000_i1285" DrawAspect="Content" ObjectID="_1753707517" r:id="rId529"/>
        </w:object>
      </w:r>
      <w:r w:rsidRPr="00F9414B">
        <w:rPr>
          <w:rFonts w:ascii="Times New Roman" w:eastAsia="Calibri" w:hAnsi="Times New Roman" w:cs="Times New Roman"/>
          <w:sz w:val="28"/>
          <w:szCs w:val="28"/>
        </w:rPr>
        <w:t xml:space="preserve"> </w:t>
      </w:r>
      <w:r w:rsidRPr="00F9414B">
        <w:rPr>
          <w:rFonts w:ascii="Times New Roman" w:eastAsia="Times New Roman" w:hAnsi="Times New Roman" w:cs="Times New Roman"/>
          <w:sz w:val="28"/>
          <w:szCs w:val="28"/>
        </w:rPr>
        <w:t xml:space="preserve">với </w:t>
      </w:r>
      <w:r w:rsidRPr="00F9414B">
        <w:rPr>
          <w:rFonts w:ascii="Times New Roman" w:eastAsia="Times New Roman" w:hAnsi="Times New Roman" w:cs="Times New Roman"/>
          <w:sz w:val="24"/>
          <w:szCs w:val="24"/>
        </w:rPr>
        <w:object w:dxaOrig="1620" w:dyaOrig="400">
          <v:shape id="_x0000_i1286" type="#_x0000_t75" style="width:81.95pt;height:19.85pt" o:ole="">
            <v:imagedata r:id="rId530" o:title=""/>
          </v:shape>
          <o:OLEObject Type="Embed" ProgID="Equation.DSMT4" ShapeID="_x0000_i1286" DrawAspect="Content" ObjectID="_1753707518" r:id="rId531"/>
        </w:object>
      </w:r>
    </w:p>
    <w:p w:rsidR="00F9414B" w:rsidRPr="00F9414B" w:rsidRDefault="00F9414B" w:rsidP="00F9414B">
      <w:pPr>
        <w:spacing w:after="0" w:line="240" w:lineRule="auto"/>
        <w:contextualSpacing/>
        <w:jc w:val="both"/>
        <w:rPr>
          <w:rFonts w:ascii="Times New Roman" w:eastAsia="Times New Roman" w:hAnsi="Times New Roman" w:cs="Times New Roman"/>
          <w:sz w:val="28"/>
          <w:szCs w:val="28"/>
        </w:rPr>
      </w:pPr>
      <w:r w:rsidRPr="00F9414B">
        <w:rPr>
          <w:rFonts w:ascii="Times New Roman" w:eastAsia="Calibri" w:hAnsi="Times New Roman" w:cs="Times New Roman"/>
          <w:sz w:val="28"/>
          <w:szCs w:val="28"/>
        </w:rPr>
        <w:t>c)</w:t>
      </w:r>
      <w:r w:rsidRPr="00F9414B">
        <w:rPr>
          <w:rFonts w:ascii="Times New Roman" w:eastAsia="Calibri" w:hAnsi="Times New Roman" w:cs="Times New Roman"/>
          <w:position w:val="-6"/>
          <w:sz w:val="28"/>
          <w:szCs w:val="28"/>
        </w:rPr>
        <w:object w:dxaOrig="2940" w:dyaOrig="279">
          <v:shape id="_x0000_i1287" type="#_x0000_t75" style="width:147.3pt;height:14.05pt" o:ole="">
            <v:imagedata r:id="rId532" o:title=""/>
          </v:shape>
          <o:OLEObject Type="Embed" ProgID="Equation.DSMT4" ShapeID="_x0000_i1287" DrawAspect="Content" ObjectID="_1753707519" r:id="rId533"/>
        </w:object>
      </w:r>
      <w:r w:rsidRPr="00F9414B">
        <w:rPr>
          <w:rFonts w:ascii="Times New Roman" w:eastAsia="Calibri" w:hAnsi="Times New Roman" w:cs="Times New Roman"/>
          <w:sz w:val="28"/>
          <w:szCs w:val="28"/>
        </w:rPr>
        <w:t xml:space="preserve"> với </w:t>
      </w:r>
      <w:r w:rsidRPr="00F9414B">
        <w:rPr>
          <w:rFonts w:ascii="Times New Roman" w:eastAsia="Calibri" w:hAnsi="Times New Roman" w:cs="Times New Roman"/>
          <w:position w:val="-18"/>
          <w:sz w:val="28"/>
          <w:szCs w:val="28"/>
        </w:rPr>
        <w:object w:dxaOrig="2500" w:dyaOrig="400">
          <v:shape id="_x0000_i1288" type="#_x0000_t75" style="width:125.8pt;height:19.85pt" o:ole="">
            <v:imagedata r:id="rId534" o:title=""/>
          </v:shape>
          <o:OLEObject Type="Embed" ProgID="Equation.DSMT4" ShapeID="_x0000_i1288" DrawAspect="Content" ObjectID="_1753707520" r:id="rId535"/>
        </w:object>
      </w:r>
    </w:p>
    <w:p w:rsidR="00F9414B" w:rsidRPr="00F9414B" w:rsidRDefault="00F9414B" w:rsidP="00F9414B">
      <w:pPr>
        <w:spacing w:after="0" w:line="240" w:lineRule="auto"/>
        <w:jc w:val="both"/>
        <w:rPr>
          <w:rFonts w:ascii="Times New Roman" w:eastAsia="Times New Roman" w:hAnsi="Times New Roman" w:cs="Times New Roman"/>
          <w:sz w:val="28"/>
          <w:szCs w:val="28"/>
        </w:rPr>
      </w:pPr>
      <w:r w:rsidRPr="00F9414B">
        <w:rPr>
          <w:rFonts w:ascii="Times New Roman" w:eastAsia="Times New Roman" w:hAnsi="Times New Roman" w:cs="Times New Roman"/>
          <w:b/>
          <w:sz w:val="28"/>
          <w:szCs w:val="28"/>
        </w:rPr>
        <w:t>Bài 2.</w:t>
      </w:r>
      <w:r w:rsidRPr="00F9414B">
        <w:rPr>
          <w:rFonts w:ascii="Times New Roman" w:eastAsia="Times New Roman" w:hAnsi="Times New Roman" w:cs="Times New Roman"/>
          <w:sz w:val="28"/>
          <w:szCs w:val="28"/>
        </w:rPr>
        <w:t xml:space="preserve"> Tìm số nguyên x biết:</w:t>
      </w:r>
    </w:p>
    <w:p w:rsidR="00F9414B" w:rsidRPr="00F9414B" w:rsidRDefault="00F9414B" w:rsidP="00F9414B">
      <w:pPr>
        <w:numPr>
          <w:ilvl w:val="0"/>
          <w:numId w:val="23"/>
        </w:numPr>
        <w:spacing w:after="0" w:line="240" w:lineRule="auto"/>
        <w:contextualSpacing/>
        <w:jc w:val="both"/>
        <w:rPr>
          <w:rFonts w:ascii="Times New Roman" w:eastAsia="Calibri" w:hAnsi="Times New Roman" w:cs="Times New Roman"/>
          <w:sz w:val="28"/>
          <w:szCs w:val="28"/>
        </w:rPr>
      </w:pPr>
      <w:r w:rsidRPr="00F9414B">
        <w:rPr>
          <w:rFonts w:ascii="Times New Roman" w:eastAsia="Calibri" w:hAnsi="Times New Roman" w:cs="Times New Roman"/>
          <w:position w:val="-16"/>
          <w:sz w:val="28"/>
          <w:szCs w:val="28"/>
        </w:rPr>
        <w:object w:dxaOrig="1359" w:dyaOrig="440">
          <v:shape id="_x0000_i1289" type="#_x0000_t75" style="width:68.7pt;height:23.15pt" o:ole="">
            <v:imagedata r:id="rId536" o:title=""/>
          </v:shape>
          <o:OLEObject Type="Embed" ProgID="Equation.DSMT4" ShapeID="_x0000_i1289" DrawAspect="Content" ObjectID="_1753707521" r:id="rId537"/>
        </w:object>
      </w:r>
      <w:r w:rsidRPr="00F9414B">
        <w:rPr>
          <w:rFonts w:ascii="Times New Roman" w:eastAsia="Calibri" w:hAnsi="Times New Roman" w:cs="Times New Roman"/>
          <w:sz w:val="28"/>
          <w:szCs w:val="28"/>
        </w:rPr>
        <w:t xml:space="preserve">                      b) </w:t>
      </w:r>
      <w:r w:rsidRPr="00F9414B">
        <w:rPr>
          <w:rFonts w:ascii="Times New Roman" w:eastAsia="Calibri" w:hAnsi="Times New Roman" w:cs="Times New Roman"/>
          <w:position w:val="-16"/>
          <w:sz w:val="28"/>
          <w:szCs w:val="28"/>
        </w:rPr>
        <w:object w:dxaOrig="2160" w:dyaOrig="440">
          <v:shape id="_x0000_i1290" type="#_x0000_t75" style="width:109.25pt;height:23.15pt" o:ole="">
            <v:imagedata r:id="rId538" o:title=""/>
          </v:shape>
          <o:OLEObject Type="Embed" ProgID="Equation.DSMT4" ShapeID="_x0000_i1290" DrawAspect="Content" ObjectID="_1753707522" r:id="rId539"/>
        </w:object>
      </w:r>
    </w:p>
    <w:p w:rsidR="00F9414B" w:rsidRPr="00F9414B" w:rsidRDefault="00F9414B" w:rsidP="00F9414B">
      <w:pPr>
        <w:numPr>
          <w:ilvl w:val="0"/>
          <w:numId w:val="23"/>
        </w:numPr>
        <w:spacing w:after="0" w:line="240" w:lineRule="auto"/>
        <w:contextualSpacing/>
        <w:jc w:val="both"/>
        <w:rPr>
          <w:rFonts w:ascii="Times New Roman" w:eastAsia="Calibri" w:hAnsi="Times New Roman" w:cs="Times New Roman"/>
          <w:sz w:val="28"/>
          <w:szCs w:val="28"/>
        </w:rPr>
      </w:pPr>
      <w:r w:rsidRPr="00F9414B">
        <w:rPr>
          <w:rFonts w:ascii="Times New Roman" w:eastAsia="Calibri" w:hAnsi="Times New Roman" w:cs="Times New Roman"/>
          <w:position w:val="-16"/>
          <w:sz w:val="28"/>
          <w:szCs w:val="28"/>
        </w:rPr>
        <w:object w:dxaOrig="2299" w:dyaOrig="440">
          <v:shape id="_x0000_i1291" type="#_x0000_t75" style="width:115.05pt;height:23.15pt" o:ole="">
            <v:imagedata r:id="rId540" o:title=""/>
          </v:shape>
          <o:OLEObject Type="Embed" ProgID="Equation.DSMT4" ShapeID="_x0000_i1291" DrawAspect="Content" ObjectID="_1753707523" r:id="rId541"/>
        </w:object>
      </w:r>
      <w:r w:rsidRPr="00F9414B">
        <w:rPr>
          <w:rFonts w:ascii="Times New Roman" w:eastAsia="Calibri" w:hAnsi="Times New Roman" w:cs="Times New Roman"/>
          <w:sz w:val="28"/>
          <w:szCs w:val="28"/>
        </w:rPr>
        <w:t xml:space="preserve">        d)</w:t>
      </w:r>
      <w:r w:rsidRPr="00F9414B">
        <w:rPr>
          <w:rFonts w:ascii="Times New Roman" w:eastAsia="Calibri" w:hAnsi="Times New Roman" w:cs="Times New Roman"/>
          <w:position w:val="-18"/>
          <w:sz w:val="28"/>
          <w:szCs w:val="28"/>
        </w:rPr>
        <w:object w:dxaOrig="1579" w:dyaOrig="460">
          <v:shape id="_x0000_i1292" type="#_x0000_t75" style="width:78.6pt;height:24pt" o:ole="">
            <v:imagedata r:id="rId542" o:title=""/>
          </v:shape>
          <o:OLEObject Type="Embed" ProgID="Equation.DSMT4" ShapeID="_x0000_i1292" DrawAspect="Content" ObjectID="_1753707524" r:id="rId543"/>
        </w:object>
      </w:r>
      <w:r w:rsidRPr="00F9414B">
        <w:rPr>
          <w:rFonts w:ascii="Times New Roman" w:eastAsia="Calibri" w:hAnsi="Times New Roman" w:cs="Times New Roman"/>
          <w:sz w:val="28"/>
          <w:szCs w:val="28"/>
        </w:rPr>
        <w:t xml:space="preserve">              c) </w:t>
      </w:r>
      <w:r w:rsidRPr="00F9414B">
        <w:rPr>
          <w:rFonts w:ascii="Times New Roman" w:eastAsia="Calibri" w:hAnsi="Times New Roman" w:cs="Times New Roman"/>
          <w:position w:val="-18"/>
          <w:sz w:val="28"/>
          <w:szCs w:val="28"/>
        </w:rPr>
        <w:object w:dxaOrig="1400" w:dyaOrig="540">
          <v:shape id="_x0000_i1293" type="#_x0000_t75" style="width:69.5pt;height:27.3pt" o:ole="">
            <v:imagedata r:id="rId544" o:title=""/>
          </v:shape>
          <o:OLEObject Type="Embed" ProgID="Equation.DSMT4" ShapeID="_x0000_i1293" DrawAspect="Content" ObjectID="_1753707525" r:id="rId545"/>
        </w:object>
      </w:r>
    </w:p>
    <w:p w:rsidR="00F9414B" w:rsidRPr="00F9414B" w:rsidRDefault="00F9414B" w:rsidP="00F9414B">
      <w:pPr>
        <w:spacing w:after="0" w:line="240" w:lineRule="auto"/>
        <w:jc w:val="both"/>
        <w:rPr>
          <w:rFonts w:ascii="Times New Roman" w:eastAsia="Times New Roman" w:hAnsi="Times New Roman" w:cs="Times New Roman"/>
          <w:sz w:val="28"/>
          <w:szCs w:val="28"/>
          <w:lang w:val="pt-BR"/>
        </w:rPr>
      </w:pPr>
      <w:r w:rsidRPr="00F9414B">
        <w:rPr>
          <w:rFonts w:ascii="Times New Roman" w:eastAsia="Times New Roman" w:hAnsi="Times New Roman" w:cs="Times New Roman"/>
          <w:b/>
          <w:sz w:val="28"/>
          <w:szCs w:val="28"/>
          <w:lang w:val="pt-BR"/>
        </w:rPr>
        <w:t>Bài 3:</w:t>
      </w:r>
      <w:r w:rsidRPr="00F9414B">
        <w:rPr>
          <w:rFonts w:ascii="Times New Roman" w:eastAsia="Times New Roman" w:hAnsi="Times New Roman" w:cs="Times New Roman"/>
          <w:sz w:val="28"/>
          <w:szCs w:val="28"/>
          <w:lang w:val="pt-BR"/>
        </w:rPr>
        <w:t xml:space="preserve"> Một khối học sinh khi tham gia diễu hành nếu xếp hàng</w:t>
      </w:r>
      <w:r w:rsidRPr="00F9414B">
        <w:rPr>
          <w:rFonts w:ascii="Times New Roman" w:eastAsia="Calibri" w:hAnsi="Times New Roman" w:cs="Times New Roman"/>
          <w:position w:val="-4"/>
          <w:sz w:val="28"/>
          <w:szCs w:val="28"/>
        </w:rPr>
        <w:object w:dxaOrig="300" w:dyaOrig="260">
          <v:shape id="_x0000_i1294" type="#_x0000_t75" style="width:14.9pt;height:13.25pt" o:ole="">
            <v:imagedata r:id="rId546" o:title=""/>
          </v:shape>
          <o:OLEObject Type="Embed" ProgID="Equation.DSMT4" ShapeID="_x0000_i1294" DrawAspect="Content" ObjectID="_1753707526" r:id="rId547"/>
        </w:object>
      </w:r>
      <w:r w:rsidRPr="00F9414B">
        <w:rPr>
          <w:rFonts w:ascii="Times New Roman" w:eastAsia="Times New Roman" w:hAnsi="Times New Roman" w:cs="Times New Roman"/>
          <w:sz w:val="28"/>
          <w:szCs w:val="28"/>
          <w:lang w:val="pt-BR"/>
        </w:rPr>
        <w:t xml:space="preserve">; </w:t>
      </w:r>
      <w:r w:rsidRPr="00F9414B">
        <w:rPr>
          <w:rFonts w:ascii="Times New Roman" w:eastAsia="Calibri" w:hAnsi="Times New Roman" w:cs="Times New Roman"/>
          <w:position w:val="-4"/>
          <w:sz w:val="28"/>
          <w:szCs w:val="28"/>
        </w:rPr>
        <w:object w:dxaOrig="300" w:dyaOrig="260">
          <v:shape id="_x0000_i1295" type="#_x0000_t75" style="width:14.9pt;height:13.25pt" o:ole="">
            <v:imagedata r:id="rId548" o:title=""/>
          </v:shape>
          <o:OLEObject Type="Embed" ProgID="Equation.DSMT4" ShapeID="_x0000_i1295" DrawAspect="Content" ObjectID="_1753707527" r:id="rId549"/>
        </w:object>
      </w:r>
      <w:r w:rsidRPr="00F9414B">
        <w:rPr>
          <w:rFonts w:ascii="Times New Roman" w:eastAsia="Times New Roman" w:hAnsi="Times New Roman" w:cs="Times New Roman"/>
          <w:sz w:val="28"/>
          <w:szCs w:val="28"/>
          <w:lang w:val="pt-BR"/>
        </w:rPr>
        <w:t xml:space="preserve">; </w:t>
      </w:r>
      <w:r w:rsidRPr="00F9414B">
        <w:rPr>
          <w:rFonts w:ascii="Times New Roman" w:eastAsia="Calibri" w:hAnsi="Times New Roman" w:cs="Times New Roman"/>
          <w:position w:val="-4"/>
          <w:sz w:val="28"/>
          <w:szCs w:val="28"/>
        </w:rPr>
        <w:object w:dxaOrig="300" w:dyaOrig="260">
          <v:shape id="_x0000_i1296" type="#_x0000_t75" style="width:14.9pt;height:13.25pt" o:ole="">
            <v:imagedata r:id="rId550" o:title=""/>
          </v:shape>
          <o:OLEObject Type="Embed" ProgID="Equation.DSMT4" ShapeID="_x0000_i1296" DrawAspect="Content" ObjectID="_1753707528" r:id="rId551"/>
        </w:object>
      </w:r>
      <w:r w:rsidRPr="00F9414B">
        <w:rPr>
          <w:rFonts w:ascii="Times New Roman" w:eastAsia="Times New Roman" w:hAnsi="Times New Roman" w:cs="Times New Roman"/>
          <w:sz w:val="28"/>
          <w:szCs w:val="28"/>
          <w:lang w:val="pt-BR"/>
        </w:rPr>
        <w:t xml:space="preserve"> đều dư </w:t>
      </w:r>
    </w:p>
    <w:p w:rsidR="00F9414B" w:rsidRPr="00F9414B" w:rsidRDefault="00F9414B" w:rsidP="00F9414B">
      <w:pPr>
        <w:spacing w:after="0" w:line="240" w:lineRule="auto"/>
        <w:jc w:val="both"/>
        <w:rPr>
          <w:rFonts w:ascii="Times New Roman" w:eastAsia="Times New Roman" w:hAnsi="Times New Roman" w:cs="Times New Roman"/>
          <w:sz w:val="28"/>
          <w:szCs w:val="28"/>
          <w:lang w:val="pt-BR"/>
        </w:rPr>
      </w:pPr>
      <w:r w:rsidRPr="00F9414B">
        <w:rPr>
          <w:rFonts w:ascii="Times New Roman" w:eastAsia="Calibri" w:hAnsi="Times New Roman" w:cs="Times New Roman"/>
          <w:position w:val="-6"/>
          <w:sz w:val="28"/>
          <w:szCs w:val="28"/>
        </w:rPr>
        <w:object w:dxaOrig="200" w:dyaOrig="279">
          <v:shape id="_x0000_i1297" type="#_x0000_t75" style="width:9.95pt;height:14.05pt" o:ole="">
            <v:imagedata r:id="rId552" o:title=""/>
          </v:shape>
          <o:OLEObject Type="Embed" ProgID="Equation.DSMT4" ShapeID="_x0000_i1297" DrawAspect="Content" ObjectID="_1753707529" r:id="rId553"/>
        </w:object>
      </w:r>
      <w:r w:rsidRPr="00F9414B">
        <w:rPr>
          <w:rFonts w:ascii="Times New Roman" w:eastAsia="Times New Roman" w:hAnsi="Times New Roman" w:cs="Times New Roman"/>
          <w:sz w:val="28"/>
          <w:szCs w:val="28"/>
          <w:lang w:val="pt-BR"/>
        </w:rPr>
        <w:t xml:space="preserve">. Hỏi khối có bao nhiêu học sinh? Biết rằng số học sinh trong khoảng từ </w:t>
      </w:r>
      <w:r w:rsidRPr="00F9414B">
        <w:rPr>
          <w:rFonts w:ascii="Times New Roman" w:eastAsia="Calibri" w:hAnsi="Times New Roman" w:cs="Times New Roman"/>
          <w:position w:val="-4"/>
          <w:sz w:val="28"/>
          <w:szCs w:val="28"/>
        </w:rPr>
        <w:object w:dxaOrig="440" w:dyaOrig="260">
          <v:shape id="_x0000_i1298" type="#_x0000_t75" style="width:23.15pt;height:13.25pt" o:ole="">
            <v:imagedata r:id="rId554" o:title=""/>
          </v:shape>
          <o:OLEObject Type="Embed" ProgID="Equation.DSMT4" ShapeID="_x0000_i1298" DrawAspect="Content" ObjectID="_1753707530" r:id="rId555"/>
        </w:object>
      </w:r>
      <w:r w:rsidRPr="00F9414B">
        <w:rPr>
          <w:rFonts w:ascii="Times New Roman" w:eastAsia="Times New Roman" w:hAnsi="Times New Roman" w:cs="Times New Roman"/>
          <w:sz w:val="28"/>
          <w:szCs w:val="28"/>
          <w:lang w:val="pt-BR"/>
        </w:rPr>
        <w:t xml:space="preserve"> đến</w:t>
      </w:r>
      <w:r w:rsidRPr="00F9414B">
        <w:rPr>
          <w:rFonts w:ascii="Times New Roman" w:eastAsia="Calibri" w:hAnsi="Times New Roman" w:cs="Times New Roman"/>
          <w:position w:val="-4"/>
          <w:sz w:val="28"/>
          <w:szCs w:val="28"/>
        </w:rPr>
        <w:object w:dxaOrig="440" w:dyaOrig="260">
          <v:shape id="_x0000_i1299" type="#_x0000_t75" style="width:23.15pt;height:13.25pt" o:ole="">
            <v:imagedata r:id="rId556" o:title=""/>
          </v:shape>
          <o:OLEObject Type="Embed" ProgID="Equation.DSMT4" ShapeID="_x0000_i1299" DrawAspect="Content" ObjectID="_1753707531" r:id="rId557"/>
        </w:object>
      </w:r>
      <w:r w:rsidRPr="00F9414B">
        <w:rPr>
          <w:rFonts w:ascii="Times New Roman" w:eastAsia="Times New Roman" w:hAnsi="Times New Roman" w:cs="Times New Roman"/>
          <w:sz w:val="28"/>
          <w:szCs w:val="28"/>
          <w:lang w:val="pt-BR"/>
        </w:rPr>
        <w:t xml:space="preserve">em. </w:t>
      </w:r>
    </w:p>
    <w:p w:rsidR="00F9414B" w:rsidRPr="00F9414B" w:rsidRDefault="00F9414B" w:rsidP="00F9414B">
      <w:pPr>
        <w:spacing w:after="0" w:line="240" w:lineRule="auto"/>
        <w:jc w:val="both"/>
        <w:rPr>
          <w:rFonts w:ascii="Times New Roman" w:eastAsia="Times New Roman" w:hAnsi="Times New Roman" w:cs="Times New Roman"/>
          <w:sz w:val="28"/>
          <w:szCs w:val="28"/>
          <w:lang w:val="pt-BR"/>
        </w:rPr>
      </w:pPr>
      <w:r w:rsidRPr="00F9414B">
        <w:rPr>
          <w:rFonts w:ascii="Times New Roman" w:eastAsia="Times New Roman" w:hAnsi="Times New Roman" w:cs="Times New Roman"/>
          <w:b/>
          <w:sz w:val="28"/>
          <w:szCs w:val="28"/>
          <w:lang w:val="pt-BR"/>
        </w:rPr>
        <w:t>Bài 4:</w:t>
      </w:r>
      <w:r w:rsidRPr="00F9414B">
        <w:rPr>
          <w:rFonts w:ascii="Times New Roman" w:eastAsia="Times New Roman" w:hAnsi="Times New Roman" w:cs="Times New Roman"/>
          <w:sz w:val="28"/>
          <w:szCs w:val="28"/>
          <w:lang w:val="pt-BR"/>
        </w:rPr>
        <w:t xml:space="preserve"> Một xí ngiệp có khỏang </w:t>
      </w:r>
      <w:r w:rsidRPr="00F9414B">
        <w:rPr>
          <w:rFonts w:ascii="Times New Roman" w:eastAsia="Calibri" w:hAnsi="Times New Roman" w:cs="Times New Roman"/>
          <w:position w:val="-6"/>
          <w:sz w:val="28"/>
          <w:szCs w:val="28"/>
        </w:rPr>
        <w:object w:dxaOrig="420" w:dyaOrig="279">
          <v:shape id="_x0000_i1300" type="#_x0000_t75" style="width:22.35pt;height:14.05pt" o:ole="">
            <v:imagedata r:id="rId558" o:title=""/>
          </v:shape>
          <o:OLEObject Type="Embed" ProgID="Equation.DSMT4" ShapeID="_x0000_i1300" DrawAspect="Content" ObjectID="_1753707532" r:id="rId559"/>
        </w:object>
      </w:r>
      <w:r w:rsidRPr="00F9414B">
        <w:rPr>
          <w:rFonts w:ascii="Times New Roman" w:eastAsia="Times New Roman" w:hAnsi="Times New Roman" w:cs="Times New Roman"/>
          <w:sz w:val="28"/>
          <w:szCs w:val="28"/>
          <w:lang w:val="pt-BR"/>
        </w:rPr>
        <w:t xml:space="preserve"> đến </w:t>
      </w:r>
      <w:r w:rsidRPr="00F9414B">
        <w:rPr>
          <w:rFonts w:ascii="Times New Roman" w:eastAsia="Calibri" w:hAnsi="Times New Roman" w:cs="Times New Roman"/>
          <w:position w:val="-4"/>
          <w:sz w:val="28"/>
          <w:szCs w:val="28"/>
        </w:rPr>
        <w:object w:dxaOrig="440" w:dyaOrig="260">
          <v:shape id="_x0000_i1301" type="#_x0000_t75" style="width:23.15pt;height:13.25pt" o:ole="">
            <v:imagedata r:id="rId560" o:title=""/>
          </v:shape>
          <o:OLEObject Type="Embed" ProgID="Equation.DSMT4" ShapeID="_x0000_i1301" DrawAspect="Content" ObjectID="_1753707533" r:id="rId561"/>
        </w:object>
      </w:r>
      <w:r w:rsidRPr="00F9414B">
        <w:rPr>
          <w:rFonts w:ascii="Times New Roman" w:eastAsia="Times New Roman" w:hAnsi="Times New Roman" w:cs="Times New Roman"/>
          <w:sz w:val="28"/>
          <w:szCs w:val="28"/>
          <w:lang w:val="pt-BR"/>
        </w:rPr>
        <w:t xml:space="preserve"> công nhân biết rằng khi xếp hàng </w:t>
      </w:r>
    </w:p>
    <w:p w:rsidR="00F9414B" w:rsidRPr="00F9414B" w:rsidRDefault="00F9414B" w:rsidP="00F9414B">
      <w:pPr>
        <w:spacing w:after="0" w:line="240" w:lineRule="auto"/>
        <w:jc w:val="both"/>
        <w:rPr>
          <w:rFonts w:ascii="Times New Roman" w:eastAsia="Times New Roman" w:hAnsi="Times New Roman" w:cs="Times New Roman"/>
          <w:sz w:val="28"/>
          <w:szCs w:val="28"/>
          <w:lang w:val="pt-BR"/>
        </w:rPr>
      </w:pPr>
      <w:r w:rsidRPr="00F9414B">
        <w:rPr>
          <w:rFonts w:ascii="Times New Roman" w:eastAsia="Calibri" w:hAnsi="Times New Roman" w:cs="Times New Roman"/>
          <w:position w:val="-4"/>
          <w:sz w:val="28"/>
          <w:szCs w:val="28"/>
        </w:rPr>
        <w:object w:dxaOrig="300" w:dyaOrig="260">
          <v:shape id="_x0000_i1302" type="#_x0000_t75" style="width:14.9pt;height:13.25pt" o:ole="">
            <v:imagedata r:id="rId562" o:title=""/>
          </v:shape>
          <o:OLEObject Type="Embed" ProgID="Equation.DSMT4" ShapeID="_x0000_i1302" DrawAspect="Content" ObjectID="_1753707534" r:id="rId563"/>
        </w:object>
      </w:r>
      <w:r w:rsidRPr="00F9414B">
        <w:rPr>
          <w:rFonts w:ascii="Times New Roman" w:eastAsia="Times New Roman" w:hAnsi="Times New Roman" w:cs="Times New Roman"/>
          <w:sz w:val="28"/>
          <w:szCs w:val="28"/>
          <w:lang w:val="pt-BR"/>
        </w:rPr>
        <w:t>;</w:t>
      </w:r>
      <w:r w:rsidRPr="00F9414B">
        <w:rPr>
          <w:rFonts w:ascii="Times New Roman" w:eastAsia="Calibri" w:hAnsi="Times New Roman" w:cs="Times New Roman"/>
          <w:position w:val="-4"/>
          <w:sz w:val="28"/>
          <w:szCs w:val="28"/>
        </w:rPr>
        <w:object w:dxaOrig="300" w:dyaOrig="260">
          <v:shape id="_x0000_i1303" type="#_x0000_t75" style="width:14.9pt;height:13.25pt" o:ole="">
            <v:imagedata r:id="rId564" o:title=""/>
          </v:shape>
          <o:OLEObject Type="Embed" ProgID="Equation.DSMT4" ShapeID="_x0000_i1303" DrawAspect="Content" ObjectID="_1753707535" r:id="rId565"/>
        </w:object>
      </w:r>
      <w:r w:rsidRPr="00F9414B">
        <w:rPr>
          <w:rFonts w:ascii="Times New Roman" w:eastAsia="Times New Roman" w:hAnsi="Times New Roman" w:cs="Times New Roman"/>
          <w:sz w:val="28"/>
          <w:szCs w:val="28"/>
          <w:lang w:val="pt-BR"/>
        </w:rPr>
        <w:t xml:space="preserve">; </w:t>
      </w:r>
      <w:r w:rsidRPr="00F9414B">
        <w:rPr>
          <w:rFonts w:ascii="Times New Roman" w:eastAsia="Calibri" w:hAnsi="Times New Roman" w:cs="Times New Roman"/>
          <w:position w:val="-4"/>
          <w:sz w:val="28"/>
          <w:szCs w:val="28"/>
        </w:rPr>
        <w:object w:dxaOrig="300" w:dyaOrig="260">
          <v:shape id="_x0000_i1304" type="#_x0000_t75" style="width:14.9pt;height:13.25pt" o:ole="">
            <v:imagedata r:id="rId566" o:title=""/>
          </v:shape>
          <o:OLEObject Type="Embed" ProgID="Equation.DSMT4" ShapeID="_x0000_i1304" DrawAspect="Content" ObjectID="_1753707536" r:id="rId567"/>
        </w:object>
      </w:r>
      <w:r w:rsidRPr="00F9414B">
        <w:rPr>
          <w:rFonts w:ascii="Times New Roman" w:eastAsia="Times New Roman" w:hAnsi="Times New Roman" w:cs="Times New Roman"/>
          <w:sz w:val="28"/>
          <w:szCs w:val="28"/>
          <w:lang w:val="pt-BR"/>
        </w:rPr>
        <w:t xml:space="preserve"> đều dư </w:t>
      </w:r>
      <w:r w:rsidRPr="00F9414B">
        <w:rPr>
          <w:rFonts w:ascii="Times New Roman" w:eastAsia="Calibri" w:hAnsi="Times New Roman" w:cs="Times New Roman"/>
          <w:position w:val="-4"/>
          <w:sz w:val="28"/>
          <w:szCs w:val="28"/>
        </w:rPr>
        <w:object w:dxaOrig="300" w:dyaOrig="260">
          <v:shape id="_x0000_i1305" type="#_x0000_t75" style="width:14.9pt;height:13.25pt" o:ole="">
            <v:imagedata r:id="rId568" o:title=""/>
          </v:shape>
          <o:OLEObject Type="Embed" ProgID="Equation.DSMT4" ShapeID="_x0000_i1305" DrawAspect="Content" ObjectID="_1753707537" r:id="rId569"/>
        </w:object>
      </w:r>
      <w:r w:rsidRPr="00F9414B">
        <w:rPr>
          <w:rFonts w:ascii="Times New Roman" w:eastAsia="Times New Roman" w:hAnsi="Times New Roman" w:cs="Times New Roman"/>
          <w:sz w:val="28"/>
          <w:szCs w:val="28"/>
          <w:lang w:val="pt-BR"/>
        </w:rPr>
        <w:t xml:space="preserve">. Tính số công nhân của xí nghiệp.    </w:t>
      </w:r>
    </w:p>
    <w:p w:rsidR="00F9414B" w:rsidRPr="00F9414B" w:rsidRDefault="00F9414B" w:rsidP="00F9414B">
      <w:pPr>
        <w:spacing w:after="0" w:line="240" w:lineRule="auto"/>
        <w:contextualSpacing/>
        <w:jc w:val="both"/>
        <w:rPr>
          <w:rFonts w:ascii="Times New Roman" w:eastAsia="Times New Roman" w:hAnsi="Times New Roman" w:cs="Times New Roman"/>
          <w:b/>
          <w:bCs/>
          <w:color w:val="000000" w:themeColor="text1"/>
          <w:sz w:val="28"/>
          <w:szCs w:val="28"/>
          <w:u w:val="single"/>
        </w:rPr>
      </w:pPr>
      <w:r w:rsidRPr="00F9414B">
        <w:rPr>
          <w:rFonts w:ascii="Times New Roman" w:eastAsia="Times New Roman" w:hAnsi="Times New Roman" w:cs="Times New Roman"/>
          <w:b/>
          <w:bCs/>
          <w:color w:val="000000" w:themeColor="text1"/>
          <w:sz w:val="28"/>
          <w:szCs w:val="28"/>
          <w:u w:val="single"/>
        </w:rPr>
        <w:t xml:space="preserve">*Hướng dẫn về nhà </w:t>
      </w:r>
    </w:p>
    <w:p w:rsidR="00F9414B" w:rsidRPr="00F9414B" w:rsidRDefault="00F9414B" w:rsidP="00F9414B">
      <w:pPr>
        <w:spacing w:after="0" w:line="240" w:lineRule="auto"/>
        <w:contextualSpacing/>
        <w:jc w:val="both"/>
        <w:rPr>
          <w:rFonts w:ascii="Times New Roman" w:eastAsia="Times New Roman" w:hAnsi="Times New Roman" w:cs="Times New Roman"/>
          <w:bCs/>
          <w:color w:val="000000" w:themeColor="text1"/>
          <w:sz w:val="28"/>
          <w:szCs w:val="28"/>
        </w:rPr>
      </w:pPr>
      <w:r w:rsidRPr="00F9414B">
        <w:rPr>
          <w:rFonts w:ascii="Times New Roman" w:eastAsia="Times New Roman" w:hAnsi="Times New Roman" w:cs="Times New Roman"/>
          <w:bCs/>
          <w:color w:val="000000" w:themeColor="text1"/>
          <w:sz w:val="28"/>
          <w:szCs w:val="28"/>
        </w:rPr>
        <w:t>- Ôn tập lí thuyết xem lại các bài tập đã chữa</w:t>
      </w:r>
    </w:p>
    <w:p w:rsidR="00F9414B" w:rsidRPr="00F9414B" w:rsidRDefault="00F9414B" w:rsidP="00F9414B">
      <w:pPr>
        <w:spacing w:after="0" w:line="240" w:lineRule="auto"/>
        <w:contextualSpacing/>
        <w:jc w:val="both"/>
        <w:rPr>
          <w:rFonts w:ascii="Times New Roman" w:hAnsi="Times New Roman" w:cs="Times New Roman"/>
          <w:bCs/>
          <w:color w:val="000000" w:themeColor="text1"/>
          <w:sz w:val="28"/>
          <w:szCs w:val="28"/>
        </w:rPr>
      </w:pPr>
      <w:r w:rsidRPr="00F9414B">
        <w:rPr>
          <w:rFonts w:ascii="Times New Roman" w:hAnsi="Times New Roman" w:cs="Times New Roman"/>
          <w:bCs/>
          <w:color w:val="000000" w:themeColor="text1"/>
          <w:sz w:val="28"/>
          <w:szCs w:val="28"/>
        </w:rPr>
        <w:t xml:space="preserve">- Hoàn thành các bài tập đã giao </w:t>
      </w:r>
    </w:p>
    <w:p w:rsidR="00F9414B" w:rsidRPr="00F9414B" w:rsidRDefault="00F9414B" w:rsidP="00F9414B">
      <w:pPr>
        <w:spacing w:after="0" w:line="240" w:lineRule="auto"/>
        <w:rPr>
          <w:rFonts w:ascii="Times New Roman" w:eastAsia="Times New Roman" w:hAnsi="Times New Roman" w:cs="Times New Roman"/>
          <w:b/>
          <w:bCs/>
          <w:color w:val="000000" w:themeColor="text1"/>
          <w:sz w:val="28"/>
          <w:szCs w:val="28"/>
        </w:rPr>
      </w:pPr>
      <w:r w:rsidRPr="00F9414B">
        <w:rPr>
          <w:rFonts w:ascii="Times New Roman" w:eastAsia="Times New Roman" w:hAnsi="Times New Roman" w:cs="Times New Roman"/>
          <w:bCs/>
          <w:color w:val="000000" w:themeColor="text1"/>
          <w:sz w:val="28"/>
          <w:szCs w:val="28"/>
        </w:rPr>
        <w:t xml:space="preserve">- Ôn tập: </w:t>
      </w:r>
      <w:r w:rsidRPr="00F9414B">
        <w:rPr>
          <w:rFonts w:ascii="Times New Roman" w:eastAsia="Times New Roman" w:hAnsi="Times New Roman" w:cs="Times New Roman"/>
          <w:b/>
          <w:bCs/>
          <w:color w:val="000000" w:themeColor="text1"/>
          <w:sz w:val="28"/>
          <w:szCs w:val="28"/>
        </w:rPr>
        <w:t>“Hình học trực quan”</w:t>
      </w:r>
    </w:p>
    <w:p w:rsidR="00F9414B" w:rsidRPr="00F9414B" w:rsidRDefault="00F9414B" w:rsidP="00F9414B">
      <w:pPr>
        <w:spacing w:after="0" w:line="240" w:lineRule="auto"/>
        <w:rPr>
          <w:rFonts w:ascii="Times New Roman" w:eastAsia="Calibri" w:hAnsi="Times New Roman" w:cs="Times New Roman"/>
          <w:sz w:val="28"/>
          <w:szCs w:val="28"/>
        </w:rPr>
      </w:pPr>
    </w:p>
    <w:p w:rsidR="007C46A0" w:rsidRPr="00F9414B" w:rsidRDefault="00F9414B" w:rsidP="00F9414B">
      <w:pPr>
        <w:jc w:val="center"/>
      </w:pPr>
      <w:r>
        <w:t>***************************************************</w:t>
      </w:r>
    </w:p>
    <w:sectPr w:rsidR="007C46A0" w:rsidRPr="00F9414B" w:rsidSect="00695C0D">
      <w:headerReference w:type="default" r:id="rId570"/>
      <w:pgSz w:w="11907" w:h="16839"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2307" w:rsidRDefault="00BD2307" w:rsidP="00695C0D">
      <w:pPr>
        <w:spacing w:after="0" w:line="240" w:lineRule="auto"/>
      </w:pPr>
      <w:r>
        <w:separator/>
      </w:r>
    </w:p>
  </w:endnote>
  <w:endnote w:type="continuationSeparator" w:id="0">
    <w:p w:rsidR="00BD2307" w:rsidRDefault="00BD2307" w:rsidP="00695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NI-Times">
    <w:charset w:val="00"/>
    <w:family w:val="auto"/>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2307" w:rsidRDefault="00BD2307" w:rsidP="00695C0D">
      <w:pPr>
        <w:spacing w:after="0" w:line="240" w:lineRule="auto"/>
      </w:pPr>
      <w:r>
        <w:separator/>
      </w:r>
    </w:p>
  </w:footnote>
  <w:footnote w:type="continuationSeparator" w:id="0">
    <w:p w:rsidR="00BD2307" w:rsidRDefault="00BD2307" w:rsidP="00695C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5761007"/>
      <w:docPartObj>
        <w:docPartGallery w:val="Page Numbers (Top of Page)"/>
        <w:docPartUnique/>
      </w:docPartObj>
    </w:sdtPr>
    <w:sdtEndPr>
      <w:rPr>
        <w:rFonts w:ascii="Times New Roman" w:hAnsi="Times New Roman" w:cs="Times New Roman"/>
        <w:noProof/>
        <w:sz w:val="28"/>
        <w:szCs w:val="28"/>
      </w:rPr>
    </w:sdtEndPr>
    <w:sdtContent>
      <w:p w:rsidR="00695C0D" w:rsidRPr="00695C0D" w:rsidRDefault="00695C0D" w:rsidP="00695C0D">
        <w:pPr>
          <w:pStyle w:val="Header"/>
          <w:jc w:val="center"/>
          <w:rPr>
            <w:rFonts w:ascii="Times New Roman" w:hAnsi="Times New Roman" w:cs="Times New Roman"/>
            <w:sz w:val="28"/>
            <w:szCs w:val="28"/>
          </w:rPr>
        </w:pPr>
        <w:r w:rsidRPr="00695C0D">
          <w:rPr>
            <w:rFonts w:ascii="Times New Roman" w:hAnsi="Times New Roman" w:cs="Times New Roman"/>
            <w:sz w:val="28"/>
            <w:szCs w:val="28"/>
          </w:rPr>
          <w:fldChar w:fldCharType="begin"/>
        </w:r>
        <w:r w:rsidRPr="00695C0D">
          <w:rPr>
            <w:rFonts w:ascii="Times New Roman" w:hAnsi="Times New Roman" w:cs="Times New Roman"/>
            <w:sz w:val="28"/>
            <w:szCs w:val="28"/>
          </w:rPr>
          <w:instrText xml:space="preserve"> PAGE   \* MERGEFORMAT </w:instrText>
        </w:r>
        <w:r w:rsidRPr="00695C0D">
          <w:rPr>
            <w:rFonts w:ascii="Times New Roman" w:hAnsi="Times New Roman" w:cs="Times New Roman"/>
            <w:sz w:val="28"/>
            <w:szCs w:val="28"/>
          </w:rPr>
          <w:fldChar w:fldCharType="separate"/>
        </w:r>
        <w:r w:rsidR="00F9414B">
          <w:rPr>
            <w:rFonts w:ascii="Times New Roman" w:hAnsi="Times New Roman" w:cs="Times New Roman"/>
            <w:noProof/>
            <w:sz w:val="28"/>
            <w:szCs w:val="28"/>
          </w:rPr>
          <w:t>2</w:t>
        </w:r>
        <w:r w:rsidRPr="00695C0D">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3in;height:3in;visibility:visible" o:bullet="t">
        <v:imagedata r:id="rId1" o:title=""/>
      </v:shape>
    </w:pict>
  </w:numPicBullet>
  <w:abstractNum w:abstractNumId="0">
    <w:nsid w:val="E5AD019E"/>
    <w:multiLevelType w:val="singleLevel"/>
    <w:tmpl w:val="CC6265B6"/>
    <w:lvl w:ilvl="0">
      <w:start w:val="1"/>
      <w:numFmt w:val="lowerLetter"/>
      <w:suff w:val="space"/>
      <w:lvlText w:val="%1)"/>
      <w:lvlJc w:val="left"/>
      <w:rPr>
        <w:color w:val="auto"/>
      </w:rPr>
    </w:lvl>
  </w:abstractNum>
  <w:abstractNum w:abstractNumId="1">
    <w:nsid w:val="EF350761"/>
    <w:multiLevelType w:val="singleLevel"/>
    <w:tmpl w:val="EF350761"/>
    <w:lvl w:ilvl="0">
      <w:start w:val="1"/>
      <w:numFmt w:val="lowerLetter"/>
      <w:suff w:val="space"/>
      <w:lvlText w:val="%1)"/>
      <w:lvlJc w:val="left"/>
    </w:lvl>
  </w:abstractNum>
  <w:abstractNum w:abstractNumId="2">
    <w:nsid w:val="F5BCB765"/>
    <w:multiLevelType w:val="singleLevel"/>
    <w:tmpl w:val="F5BCB765"/>
    <w:lvl w:ilvl="0">
      <w:start w:val="1"/>
      <w:numFmt w:val="lowerLetter"/>
      <w:suff w:val="space"/>
      <w:lvlText w:val="%1)"/>
      <w:lvlJc w:val="left"/>
    </w:lvl>
  </w:abstractNum>
  <w:abstractNum w:abstractNumId="3">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4">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5">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6">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7">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8">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9">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10">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11">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12">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13">
    <w:nsid w:val="058020BD"/>
    <w:multiLevelType w:val="hybridMultilevel"/>
    <w:tmpl w:val="2012B37C"/>
    <w:lvl w:ilvl="0" w:tplc="40CC3958">
      <w:start w:val="1"/>
      <w:numFmt w:val="upperLetter"/>
      <w:lvlText w:val="%1."/>
      <w:lvlJc w:val="left"/>
      <w:pPr>
        <w:ind w:left="468" w:hanging="360"/>
      </w:pPr>
      <w:rPr>
        <w:rFonts w:hint="default"/>
        <w:b w:val="0"/>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14">
    <w:nsid w:val="05C911C1"/>
    <w:multiLevelType w:val="hybridMultilevel"/>
    <w:tmpl w:val="FAE8550A"/>
    <w:lvl w:ilvl="0" w:tplc="D7463BEA">
      <w:start w:val="1"/>
      <w:numFmt w:val="lowerLetter"/>
      <w:lvlText w:val="%1)"/>
      <w:lvlJc w:val="left"/>
      <w:pPr>
        <w:ind w:left="36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F306179"/>
    <w:multiLevelType w:val="hybridMultilevel"/>
    <w:tmpl w:val="A830D804"/>
    <w:lvl w:ilvl="0" w:tplc="C5FCD9EA">
      <w:start w:val="1"/>
      <w:numFmt w:val="decimal"/>
      <w:pStyle w:val="Mu"/>
      <w:lvlText w:val="Bài %1."/>
      <w:lvlJc w:val="left"/>
      <w:pPr>
        <w:ind w:left="720" w:hanging="360"/>
      </w:pPr>
      <w:rPr>
        <w:b/>
        <w:bCs w:val="0"/>
        <w:i/>
        <w:iCs w:val="0"/>
        <w:caps w:val="0"/>
        <w:smallCaps w:val="0"/>
        <w:strike w:val="0"/>
        <w:dstrike w:val="0"/>
        <w:noProof w:val="0"/>
        <w:vanish w:val="0"/>
        <w:webHidden w:val="0"/>
        <w:color w:val="0070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104E3596"/>
    <w:multiLevelType w:val="hybridMultilevel"/>
    <w:tmpl w:val="9DBA9808"/>
    <w:lvl w:ilvl="0" w:tplc="DDCA24C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2673FB8"/>
    <w:multiLevelType w:val="hybridMultilevel"/>
    <w:tmpl w:val="420AC76A"/>
    <w:lvl w:ilvl="0" w:tplc="C20CF114">
      <w:start w:val="1"/>
      <w:numFmt w:val="lowerLetter"/>
      <w:lvlText w:val="%1)"/>
      <w:lvlJc w:val="left"/>
      <w:pPr>
        <w:ind w:left="327" w:hanging="360"/>
      </w:pPr>
      <w:rPr>
        <w:rFonts w:hint="default"/>
      </w:rPr>
    </w:lvl>
    <w:lvl w:ilvl="1" w:tplc="04090019" w:tentative="1">
      <w:start w:val="1"/>
      <w:numFmt w:val="lowerLetter"/>
      <w:lvlText w:val="%2."/>
      <w:lvlJc w:val="left"/>
      <w:pPr>
        <w:ind w:left="1047" w:hanging="360"/>
      </w:pPr>
    </w:lvl>
    <w:lvl w:ilvl="2" w:tplc="0409001B" w:tentative="1">
      <w:start w:val="1"/>
      <w:numFmt w:val="lowerRoman"/>
      <w:lvlText w:val="%3."/>
      <w:lvlJc w:val="right"/>
      <w:pPr>
        <w:ind w:left="1767" w:hanging="180"/>
      </w:pPr>
    </w:lvl>
    <w:lvl w:ilvl="3" w:tplc="0409000F" w:tentative="1">
      <w:start w:val="1"/>
      <w:numFmt w:val="decimal"/>
      <w:lvlText w:val="%4."/>
      <w:lvlJc w:val="left"/>
      <w:pPr>
        <w:ind w:left="2487" w:hanging="360"/>
      </w:pPr>
    </w:lvl>
    <w:lvl w:ilvl="4" w:tplc="04090019" w:tentative="1">
      <w:start w:val="1"/>
      <w:numFmt w:val="lowerLetter"/>
      <w:lvlText w:val="%5."/>
      <w:lvlJc w:val="left"/>
      <w:pPr>
        <w:ind w:left="3207" w:hanging="360"/>
      </w:pPr>
    </w:lvl>
    <w:lvl w:ilvl="5" w:tplc="0409001B" w:tentative="1">
      <w:start w:val="1"/>
      <w:numFmt w:val="lowerRoman"/>
      <w:lvlText w:val="%6."/>
      <w:lvlJc w:val="right"/>
      <w:pPr>
        <w:ind w:left="3927" w:hanging="180"/>
      </w:pPr>
    </w:lvl>
    <w:lvl w:ilvl="6" w:tplc="0409000F" w:tentative="1">
      <w:start w:val="1"/>
      <w:numFmt w:val="decimal"/>
      <w:lvlText w:val="%7."/>
      <w:lvlJc w:val="left"/>
      <w:pPr>
        <w:ind w:left="4647" w:hanging="360"/>
      </w:pPr>
    </w:lvl>
    <w:lvl w:ilvl="7" w:tplc="04090019" w:tentative="1">
      <w:start w:val="1"/>
      <w:numFmt w:val="lowerLetter"/>
      <w:lvlText w:val="%8."/>
      <w:lvlJc w:val="left"/>
      <w:pPr>
        <w:ind w:left="5367" w:hanging="360"/>
      </w:pPr>
    </w:lvl>
    <w:lvl w:ilvl="8" w:tplc="0409001B" w:tentative="1">
      <w:start w:val="1"/>
      <w:numFmt w:val="lowerRoman"/>
      <w:lvlText w:val="%9."/>
      <w:lvlJc w:val="right"/>
      <w:pPr>
        <w:ind w:left="6087" w:hanging="180"/>
      </w:pPr>
    </w:lvl>
  </w:abstractNum>
  <w:abstractNum w:abstractNumId="18">
    <w:nsid w:val="14D8DCE9"/>
    <w:multiLevelType w:val="singleLevel"/>
    <w:tmpl w:val="14D8DCE9"/>
    <w:lvl w:ilvl="0">
      <w:start w:val="1"/>
      <w:numFmt w:val="decimal"/>
      <w:suff w:val="space"/>
      <w:lvlText w:val="%1)"/>
      <w:lvlJc w:val="left"/>
    </w:lvl>
  </w:abstractNum>
  <w:abstractNum w:abstractNumId="19">
    <w:nsid w:val="15C43802"/>
    <w:multiLevelType w:val="hybridMultilevel"/>
    <w:tmpl w:val="BEC0791A"/>
    <w:lvl w:ilvl="0" w:tplc="EC9CB8B6">
      <w:start w:val="1"/>
      <w:numFmt w:val="bullet"/>
      <w:lvlText w:val=""/>
      <w:lvlJc w:val="left"/>
      <w:pPr>
        <w:ind w:left="720" w:hanging="360"/>
      </w:pPr>
      <w:rPr>
        <w:rFonts w:ascii="Wingdings" w:eastAsiaTheme="minorHAnsi" w:hAnsi="Wingdings" w:cstheme="minorBid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7455E4D"/>
    <w:multiLevelType w:val="hybridMultilevel"/>
    <w:tmpl w:val="A1A6F024"/>
    <w:lvl w:ilvl="0" w:tplc="7AFC87A8">
      <w:start w:val="1"/>
      <w:numFmt w:val="lowerLetter"/>
      <w:lvlText w:val="%1)"/>
      <w:lvlJc w:val="left"/>
      <w:pPr>
        <w:ind w:left="1965" w:hanging="360"/>
      </w:pPr>
      <w:rPr>
        <w:rFonts w:eastAsia="Calibri" w:hint="default"/>
      </w:rPr>
    </w:lvl>
    <w:lvl w:ilvl="1" w:tplc="04090019" w:tentative="1">
      <w:start w:val="1"/>
      <w:numFmt w:val="lowerLetter"/>
      <w:lvlText w:val="%2."/>
      <w:lvlJc w:val="left"/>
      <w:pPr>
        <w:ind w:left="2685" w:hanging="360"/>
      </w:pPr>
    </w:lvl>
    <w:lvl w:ilvl="2" w:tplc="0409001B" w:tentative="1">
      <w:start w:val="1"/>
      <w:numFmt w:val="lowerRoman"/>
      <w:lvlText w:val="%3."/>
      <w:lvlJc w:val="right"/>
      <w:pPr>
        <w:ind w:left="3405" w:hanging="180"/>
      </w:pPr>
    </w:lvl>
    <w:lvl w:ilvl="3" w:tplc="0409000F" w:tentative="1">
      <w:start w:val="1"/>
      <w:numFmt w:val="decimal"/>
      <w:lvlText w:val="%4."/>
      <w:lvlJc w:val="left"/>
      <w:pPr>
        <w:ind w:left="4125" w:hanging="360"/>
      </w:pPr>
    </w:lvl>
    <w:lvl w:ilvl="4" w:tplc="04090019" w:tentative="1">
      <w:start w:val="1"/>
      <w:numFmt w:val="lowerLetter"/>
      <w:lvlText w:val="%5."/>
      <w:lvlJc w:val="left"/>
      <w:pPr>
        <w:ind w:left="4845" w:hanging="360"/>
      </w:pPr>
    </w:lvl>
    <w:lvl w:ilvl="5" w:tplc="0409001B" w:tentative="1">
      <w:start w:val="1"/>
      <w:numFmt w:val="lowerRoman"/>
      <w:lvlText w:val="%6."/>
      <w:lvlJc w:val="right"/>
      <w:pPr>
        <w:ind w:left="5565" w:hanging="180"/>
      </w:pPr>
    </w:lvl>
    <w:lvl w:ilvl="6" w:tplc="0409000F" w:tentative="1">
      <w:start w:val="1"/>
      <w:numFmt w:val="decimal"/>
      <w:lvlText w:val="%7."/>
      <w:lvlJc w:val="left"/>
      <w:pPr>
        <w:ind w:left="6285" w:hanging="360"/>
      </w:pPr>
    </w:lvl>
    <w:lvl w:ilvl="7" w:tplc="04090019" w:tentative="1">
      <w:start w:val="1"/>
      <w:numFmt w:val="lowerLetter"/>
      <w:lvlText w:val="%8."/>
      <w:lvlJc w:val="left"/>
      <w:pPr>
        <w:ind w:left="7005" w:hanging="360"/>
      </w:pPr>
    </w:lvl>
    <w:lvl w:ilvl="8" w:tplc="0409001B" w:tentative="1">
      <w:start w:val="1"/>
      <w:numFmt w:val="lowerRoman"/>
      <w:lvlText w:val="%9."/>
      <w:lvlJc w:val="right"/>
      <w:pPr>
        <w:ind w:left="7725" w:hanging="180"/>
      </w:pPr>
    </w:lvl>
  </w:abstractNum>
  <w:abstractNum w:abstractNumId="21">
    <w:nsid w:val="19697D2C"/>
    <w:multiLevelType w:val="hybridMultilevel"/>
    <w:tmpl w:val="88F45B0E"/>
    <w:lvl w:ilvl="0" w:tplc="1A3245B4">
      <w:start w:val="1"/>
      <w:numFmt w:val="lowerLetter"/>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2">
    <w:nsid w:val="209CD691"/>
    <w:multiLevelType w:val="singleLevel"/>
    <w:tmpl w:val="209CD691"/>
    <w:lvl w:ilvl="0">
      <w:start w:val="1"/>
      <w:numFmt w:val="lowerLetter"/>
      <w:suff w:val="space"/>
      <w:lvlText w:val="%1)"/>
      <w:lvlJc w:val="left"/>
    </w:lvl>
  </w:abstractNum>
  <w:abstractNum w:abstractNumId="23">
    <w:nsid w:val="21CC4BF0"/>
    <w:multiLevelType w:val="hybridMultilevel"/>
    <w:tmpl w:val="23747E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25D73FC"/>
    <w:multiLevelType w:val="hybridMultilevel"/>
    <w:tmpl w:val="E6200254"/>
    <w:lvl w:ilvl="0" w:tplc="73922878">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5">
    <w:nsid w:val="2C6E2D89"/>
    <w:multiLevelType w:val="hybridMultilevel"/>
    <w:tmpl w:val="4DFAC8C6"/>
    <w:lvl w:ilvl="0" w:tplc="F6E2CBE0">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2DCA4859"/>
    <w:multiLevelType w:val="hybridMultilevel"/>
    <w:tmpl w:val="76D09E2C"/>
    <w:lvl w:ilvl="0" w:tplc="712E68A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1541FF1"/>
    <w:multiLevelType w:val="hybridMultilevel"/>
    <w:tmpl w:val="06B844CC"/>
    <w:lvl w:ilvl="0" w:tplc="71B48392">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8">
    <w:nsid w:val="3F1A0257"/>
    <w:multiLevelType w:val="hybridMultilevel"/>
    <w:tmpl w:val="C71E7B1E"/>
    <w:lvl w:ilvl="0" w:tplc="043E1D06">
      <w:start w:val="1"/>
      <w:numFmt w:val="lowerLetter"/>
      <w:lvlText w:val="%1)"/>
      <w:lvlJc w:val="left"/>
      <w:pPr>
        <w:ind w:left="360" w:hanging="360"/>
      </w:pPr>
      <w:rPr>
        <w:rFonts w:hint="default"/>
      </w:rPr>
    </w:lvl>
    <w:lvl w:ilvl="1" w:tplc="04090019" w:tentative="1">
      <w:start w:val="1"/>
      <w:numFmt w:val="lowerLetter"/>
      <w:lvlText w:val="%2."/>
      <w:lvlJc w:val="left"/>
      <w:pPr>
        <w:ind w:left="1109" w:hanging="360"/>
      </w:pPr>
    </w:lvl>
    <w:lvl w:ilvl="2" w:tplc="0409001B" w:tentative="1">
      <w:start w:val="1"/>
      <w:numFmt w:val="lowerRoman"/>
      <w:lvlText w:val="%3."/>
      <w:lvlJc w:val="right"/>
      <w:pPr>
        <w:ind w:left="1829" w:hanging="180"/>
      </w:pPr>
    </w:lvl>
    <w:lvl w:ilvl="3" w:tplc="0409000F" w:tentative="1">
      <w:start w:val="1"/>
      <w:numFmt w:val="decimal"/>
      <w:lvlText w:val="%4."/>
      <w:lvlJc w:val="left"/>
      <w:pPr>
        <w:ind w:left="2549" w:hanging="360"/>
      </w:pPr>
    </w:lvl>
    <w:lvl w:ilvl="4" w:tplc="04090019" w:tentative="1">
      <w:start w:val="1"/>
      <w:numFmt w:val="lowerLetter"/>
      <w:lvlText w:val="%5."/>
      <w:lvlJc w:val="left"/>
      <w:pPr>
        <w:ind w:left="3269" w:hanging="360"/>
      </w:pPr>
    </w:lvl>
    <w:lvl w:ilvl="5" w:tplc="0409001B" w:tentative="1">
      <w:start w:val="1"/>
      <w:numFmt w:val="lowerRoman"/>
      <w:lvlText w:val="%6."/>
      <w:lvlJc w:val="right"/>
      <w:pPr>
        <w:ind w:left="3989" w:hanging="180"/>
      </w:pPr>
    </w:lvl>
    <w:lvl w:ilvl="6" w:tplc="0409000F" w:tentative="1">
      <w:start w:val="1"/>
      <w:numFmt w:val="decimal"/>
      <w:lvlText w:val="%7."/>
      <w:lvlJc w:val="left"/>
      <w:pPr>
        <w:ind w:left="4709" w:hanging="360"/>
      </w:pPr>
    </w:lvl>
    <w:lvl w:ilvl="7" w:tplc="04090019" w:tentative="1">
      <w:start w:val="1"/>
      <w:numFmt w:val="lowerLetter"/>
      <w:lvlText w:val="%8."/>
      <w:lvlJc w:val="left"/>
      <w:pPr>
        <w:ind w:left="5429" w:hanging="360"/>
      </w:pPr>
    </w:lvl>
    <w:lvl w:ilvl="8" w:tplc="0409001B" w:tentative="1">
      <w:start w:val="1"/>
      <w:numFmt w:val="lowerRoman"/>
      <w:lvlText w:val="%9."/>
      <w:lvlJc w:val="right"/>
      <w:pPr>
        <w:ind w:left="6149" w:hanging="180"/>
      </w:pPr>
    </w:lvl>
  </w:abstractNum>
  <w:abstractNum w:abstractNumId="29">
    <w:nsid w:val="44B83EA7"/>
    <w:multiLevelType w:val="singleLevel"/>
    <w:tmpl w:val="44B83EA7"/>
    <w:lvl w:ilvl="0">
      <w:start w:val="1"/>
      <w:numFmt w:val="decimal"/>
      <w:suff w:val="space"/>
      <w:lvlText w:val="(%1)"/>
      <w:lvlJc w:val="left"/>
    </w:lvl>
  </w:abstractNum>
  <w:abstractNum w:abstractNumId="30">
    <w:nsid w:val="4B6820B1"/>
    <w:multiLevelType w:val="hybridMultilevel"/>
    <w:tmpl w:val="AFC470DE"/>
    <w:lvl w:ilvl="0" w:tplc="71E03B88">
      <w:start w:val="1"/>
      <w:numFmt w:val="upperLetter"/>
      <w:lvlText w:val="%1."/>
      <w:lvlJc w:val="left"/>
      <w:pPr>
        <w:ind w:left="468" w:hanging="360"/>
      </w:pPr>
      <w:rPr>
        <w:rFonts w:hint="default"/>
        <w:b w:val="0"/>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31">
    <w:nsid w:val="4C9C4996"/>
    <w:multiLevelType w:val="hybridMultilevel"/>
    <w:tmpl w:val="E18663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E428CD4"/>
    <w:multiLevelType w:val="singleLevel"/>
    <w:tmpl w:val="4E428CD4"/>
    <w:lvl w:ilvl="0">
      <w:start w:val="1"/>
      <w:numFmt w:val="lowerLetter"/>
      <w:suff w:val="space"/>
      <w:lvlText w:val="%1)"/>
      <w:lvlJc w:val="left"/>
    </w:lvl>
  </w:abstractNum>
  <w:abstractNum w:abstractNumId="33">
    <w:nsid w:val="4E7D6838"/>
    <w:multiLevelType w:val="hybridMultilevel"/>
    <w:tmpl w:val="A976B902"/>
    <w:lvl w:ilvl="0" w:tplc="B5F2747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518E7356"/>
    <w:multiLevelType w:val="hybridMultilevel"/>
    <w:tmpl w:val="F36E5994"/>
    <w:lvl w:ilvl="0" w:tplc="E5BA9F7E">
      <w:start w:val="1"/>
      <w:numFmt w:val="bullet"/>
      <w:lvlText w:val=""/>
      <w:lvlPicBulletId w:val="0"/>
      <w:lvlJc w:val="left"/>
      <w:pPr>
        <w:tabs>
          <w:tab w:val="num" w:pos="720"/>
        </w:tabs>
        <w:ind w:left="720" w:hanging="360"/>
      </w:pPr>
      <w:rPr>
        <w:rFonts w:ascii="Symbol" w:hAnsi="Symbol" w:hint="default"/>
      </w:rPr>
    </w:lvl>
    <w:lvl w:ilvl="1" w:tplc="23BA06E2" w:tentative="1">
      <w:start w:val="1"/>
      <w:numFmt w:val="bullet"/>
      <w:lvlText w:val=""/>
      <w:lvlJc w:val="left"/>
      <w:pPr>
        <w:tabs>
          <w:tab w:val="num" w:pos="1440"/>
        </w:tabs>
        <w:ind w:left="1440" w:hanging="360"/>
      </w:pPr>
      <w:rPr>
        <w:rFonts w:ascii="Symbol" w:hAnsi="Symbol" w:hint="default"/>
      </w:rPr>
    </w:lvl>
    <w:lvl w:ilvl="2" w:tplc="870417D4" w:tentative="1">
      <w:start w:val="1"/>
      <w:numFmt w:val="bullet"/>
      <w:lvlText w:val=""/>
      <w:lvlJc w:val="left"/>
      <w:pPr>
        <w:tabs>
          <w:tab w:val="num" w:pos="2160"/>
        </w:tabs>
        <w:ind w:left="2160" w:hanging="360"/>
      </w:pPr>
      <w:rPr>
        <w:rFonts w:ascii="Symbol" w:hAnsi="Symbol" w:hint="default"/>
      </w:rPr>
    </w:lvl>
    <w:lvl w:ilvl="3" w:tplc="9C84F0DA" w:tentative="1">
      <w:start w:val="1"/>
      <w:numFmt w:val="bullet"/>
      <w:lvlText w:val=""/>
      <w:lvlJc w:val="left"/>
      <w:pPr>
        <w:tabs>
          <w:tab w:val="num" w:pos="2880"/>
        </w:tabs>
        <w:ind w:left="2880" w:hanging="360"/>
      </w:pPr>
      <w:rPr>
        <w:rFonts w:ascii="Symbol" w:hAnsi="Symbol" w:hint="default"/>
      </w:rPr>
    </w:lvl>
    <w:lvl w:ilvl="4" w:tplc="63E0DDFA" w:tentative="1">
      <w:start w:val="1"/>
      <w:numFmt w:val="bullet"/>
      <w:lvlText w:val=""/>
      <w:lvlJc w:val="left"/>
      <w:pPr>
        <w:tabs>
          <w:tab w:val="num" w:pos="3600"/>
        </w:tabs>
        <w:ind w:left="3600" w:hanging="360"/>
      </w:pPr>
      <w:rPr>
        <w:rFonts w:ascii="Symbol" w:hAnsi="Symbol" w:hint="default"/>
      </w:rPr>
    </w:lvl>
    <w:lvl w:ilvl="5" w:tplc="39BC6DA4" w:tentative="1">
      <w:start w:val="1"/>
      <w:numFmt w:val="bullet"/>
      <w:lvlText w:val=""/>
      <w:lvlJc w:val="left"/>
      <w:pPr>
        <w:tabs>
          <w:tab w:val="num" w:pos="4320"/>
        </w:tabs>
        <w:ind w:left="4320" w:hanging="360"/>
      </w:pPr>
      <w:rPr>
        <w:rFonts w:ascii="Symbol" w:hAnsi="Symbol" w:hint="default"/>
      </w:rPr>
    </w:lvl>
    <w:lvl w:ilvl="6" w:tplc="A85E904E" w:tentative="1">
      <w:start w:val="1"/>
      <w:numFmt w:val="bullet"/>
      <w:lvlText w:val=""/>
      <w:lvlJc w:val="left"/>
      <w:pPr>
        <w:tabs>
          <w:tab w:val="num" w:pos="5040"/>
        </w:tabs>
        <w:ind w:left="5040" w:hanging="360"/>
      </w:pPr>
      <w:rPr>
        <w:rFonts w:ascii="Symbol" w:hAnsi="Symbol" w:hint="default"/>
      </w:rPr>
    </w:lvl>
    <w:lvl w:ilvl="7" w:tplc="83D03D6A" w:tentative="1">
      <w:start w:val="1"/>
      <w:numFmt w:val="bullet"/>
      <w:lvlText w:val=""/>
      <w:lvlJc w:val="left"/>
      <w:pPr>
        <w:tabs>
          <w:tab w:val="num" w:pos="5760"/>
        </w:tabs>
        <w:ind w:left="5760" w:hanging="360"/>
      </w:pPr>
      <w:rPr>
        <w:rFonts w:ascii="Symbol" w:hAnsi="Symbol" w:hint="default"/>
      </w:rPr>
    </w:lvl>
    <w:lvl w:ilvl="8" w:tplc="9C68DC7E" w:tentative="1">
      <w:start w:val="1"/>
      <w:numFmt w:val="bullet"/>
      <w:lvlText w:val=""/>
      <w:lvlJc w:val="left"/>
      <w:pPr>
        <w:tabs>
          <w:tab w:val="num" w:pos="6480"/>
        </w:tabs>
        <w:ind w:left="6480" w:hanging="360"/>
      </w:pPr>
      <w:rPr>
        <w:rFonts w:ascii="Symbol" w:hAnsi="Symbol" w:hint="default"/>
      </w:rPr>
    </w:lvl>
  </w:abstractNum>
  <w:abstractNum w:abstractNumId="35">
    <w:nsid w:val="55394474"/>
    <w:multiLevelType w:val="hybridMultilevel"/>
    <w:tmpl w:val="9E4422CA"/>
    <w:lvl w:ilvl="0" w:tplc="047C8BF2">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BC2457A"/>
    <w:multiLevelType w:val="hybridMultilevel"/>
    <w:tmpl w:val="EBDCDC80"/>
    <w:lvl w:ilvl="0" w:tplc="38626542">
      <w:start w:val="1"/>
      <w:numFmt w:val="lowerLetter"/>
      <w:lvlText w:val="%1)"/>
      <w:lvlJc w:val="left"/>
      <w:pPr>
        <w:ind w:left="829" w:hanging="360"/>
      </w:pPr>
      <w:rPr>
        <w:rFonts w:hint="default"/>
      </w:rPr>
    </w:lvl>
    <w:lvl w:ilvl="1" w:tplc="04090019" w:tentative="1">
      <w:start w:val="1"/>
      <w:numFmt w:val="lowerLetter"/>
      <w:lvlText w:val="%2."/>
      <w:lvlJc w:val="left"/>
      <w:pPr>
        <w:ind w:left="1549" w:hanging="360"/>
      </w:pPr>
    </w:lvl>
    <w:lvl w:ilvl="2" w:tplc="0409001B" w:tentative="1">
      <w:start w:val="1"/>
      <w:numFmt w:val="lowerRoman"/>
      <w:lvlText w:val="%3."/>
      <w:lvlJc w:val="right"/>
      <w:pPr>
        <w:ind w:left="2269" w:hanging="180"/>
      </w:pPr>
    </w:lvl>
    <w:lvl w:ilvl="3" w:tplc="0409000F" w:tentative="1">
      <w:start w:val="1"/>
      <w:numFmt w:val="decimal"/>
      <w:lvlText w:val="%4."/>
      <w:lvlJc w:val="left"/>
      <w:pPr>
        <w:ind w:left="2989" w:hanging="360"/>
      </w:pPr>
    </w:lvl>
    <w:lvl w:ilvl="4" w:tplc="04090019" w:tentative="1">
      <w:start w:val="1"/>
      <w:numFmt w:val="lowerLetter"/>
      <w:lvlText w:val="%5."/>
      <w:lvlJc w:val="left"/>
      <w:pPr>
        <w:ind w:left="3709" w:hanging="360"/>
      </w:pPr>
    </w:lvl>
    <w:lvl w:ilvl="5" w:tplc="0409001B" w:tentative="1">
      <w:start w:val="1"/>
      <w:numFmt w:val="lowerRoman"/>
      <w:lvlText w:val="%6."/>
      <w:lvlJc w:val="right"/>
      <w:pPr>
        <w:ind w:left="4429" w:hanging="180"/>
      </w:pPr>
    </w:lvl>
    <w:lvl w:ilvl="6" w:tplc="0409000F" w:tentative="1">
      <w:start w:val="1"/>
      <w:numFmt w:val="decimal"/>
      <w:lvlText w:val="%7."/>
      <w:lvlJc w:val="left"/>
      <w:pPr>
        <w:ind w:left="5149" w:hanging="360"/>
      </w:pPr>
    </w:lvl>
    <w:lvl w:ilvl="7" w:tplc="04090019" w:tentative="1">
      <w:start w:val="1"/>
      <w:numFmt w:val="lowerLetter"/>
      <w:lvlText w:val="%8."/>
      <w:lvlJc w:val="left"/>
      <w:pPr>
        <w:ind w:left="5869" w:hanging="360"/>
      </w:pPr>
    </w:lvl>
    <w:lvl w:ilvl="8" w:tplc="0409001B" w:tentative="1">
      <w:start w:val="1"/>
      <w:numFmt w:val="lowerRoman"/>
      <w:lvlText w:val="%9."/>
      <w:lvlJc w:val="right"/>
      <w:pPr>
        <w:ind w:left="6589" w:hanging="180"/>
      </w:pPr>
    </w:lvl>
  </w:abstractNum>
  <w:abstractNum w:abstractNumId="37">
    <w:nsid w:val="7FFDEEAD"/>
    <w:multiLevelType w:val="singleLevel"/>
    <w:tmpl w:val="7FFDEEAD"/>
    <w:lvl w:ilvl="0">
      <w:start w:val="1"/>
      <w:numFmt w:val="lowerLetter"/>
      <w:suff w:val="space"/>
      <w:lvlText w:val="%1)"/>
      <w:lvlJc w:val="left"/>
    </w:lvl>
  </w:abstractNum>
  <w:num w:numId="1">
    <w:abstractNumId w:val="15"/>
  </w:num>
  <w:num w:numId="2">
    <w:abstractNumId w:val="12"/>
  </w:num>
  <w:num w:numId="3">
    <w:abstractNumId w:val="10"/>
  </w:num>
  <w:num w:numId="4">
    <w:abstractNumId w:val="9"/>
  </w:num>
  <w:num w:numId="5">
    <w:abstractNumId w:val="8"/>
  </w:num>
  <w:num w:numId="6">
    <w:abstractNumId w:val="7"/>
  </w:num>
  <w:num w:numId="7">
    <w:abstractNumId w:val="11"/>
  </w:num>
  <w:num w:numId="8">
    <w:abstractNumId w:val="6"/>
  </w:num>
  <w:num w:numId="9">
    <w:abstractNumId w:val="5"/>
  </w:num>
  <w:num w:numId="10">
    <w:abstractNumId w:val="4"/>
  </w:num>
  <w:num w:numId="11">
    <w:abstractNumId w:val="3"/>
  </w:num>
  <w:num w:numId="12">
    <w:abstractNumId w:val="30"/>
  </w:num>
  <w:num w:numId="13">
    <w:abstractNumId w:val="13"/>
  </w:num>
  <w:num w:numId="14">
    <w:abstractNumId w:val="33"/>
  </w:num>
  <w:num w:numId="15">
    <w:abstractNumId w:val="27"/>
  </w:num>
  <w:num w:numId="16">
    <w:abstractNumId w:val="36"/>
  </w:num>
  <w:num w:numId="17">
    <w:abstractNumId w:val="28"/>
  </w:num>
  <w:num w:numId="18">
    <w:abstractNumId w:val="35"/>
  </w:num>
  <w:num w:numId="19">
    <w:abstractNumId w:val="24"/>
  </w:num>
  <w:num w:numId="20">
    <w:abstractNumId w:val="20"/>
  </w:num>
  <w:num w:numId="21">
    <w:abstractNumId w:val="19"/>
  </w:num>
  <w:num w:numId="22">
    <w:abstractNumId w:val="34"/>
  </w:num>
  <w:num w:numId="23">
    <w:abstractNumId w:val="25"/>
  </w:num>
  <w:num w:numId="24">
    <w:abstractNumId w:val="16"/>
  </w:num>
  <w:num w:numId="25">
    <w:abstractNumId w:val="23"/>
  </w:num>
  <w:num w:numId="26">
    <w:abstractNumId w:val="31"/>
  </w:num>
  <w:num w:numId="27">
    <w:abstractNumId w:val="26"/>
  </w:num>
  <w:num w:numId="28">
    <w:abstractNumId w:val="18"/>
  </w:num>
  <w:num w:numId="29">
    <w:abstractNumId w:val="32"/>
  </w:num>
  <w:num w:numId="30">
    <w:abstractNumId w:val="22"/>
  </w:num>
  <w:num w:numId="31">
    <w:abstractNumId w:val="29"/>
  </w:num>
  <w:num w:numId="32">
    <w:abstractNumId w:val="2"/>
  </w:num>
  <w:num w:numId="33">
    <w:abstractNumId w:val="0"/>
  </w:num>
  <w:num w:numId="34">
    <w:abstractNumId w:val="37"/>
  </w:num>
  <w:num w:numId="35">
    <w:abstractNumId w:val="1"/>
  </w:num>
  <w:num w:numId="36">
    <w:abstractNumId w:val="14"/>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BFA"/>
    <w:rsid w:val="00037F75"/>
    <w:rsid w:val="00042C69"/>
    <w:rsid w:val="000471B3"/>
    <w:rsid w:val="00054933"/>
    <w:rsid w:val="00054C69"/>
    <w:rsid w:val="000B55B9"/>
    <w:rsid w:val="000D0080"/>
    <w:rsid w:val="00107243"/>
    <w:rsid w:val="00115CC8"/>
    <w:rsid w:val="00157F97"/>
    <w:rsid w:val="00183D8D"/>
    <w:rsid w:val="001908D1"/>
    <w:rsid w:val="001A262F"/>
    <w:rsid w:val="001B2E6F"/>
    <w:rsid w:val="001C353D"/>
    <w:rsid w:val="001E051C"/>
    <w:rsid w:val="002035FE"/>
    <w:rsid w:val="0020610C"/>
    <w:rsid w:val="00207396"/>
    <w:rsid w:val="00207588"/>
    <w:rsid w:val="002246D9"/>
    <w:rsid w:val="00224C9C"/>
    <w:rsid w:val="00232DDB"/>
    <w:rsid w:val="00236F3E"/>
    <w:rsid w:val="00243FD5"/>
    <w:rsid w:val="002533BC"/>
    <w:rsid w:val="002647B1"/>
    <w:rsid w:val="00287421"/>
    <w:rsid w:val="00292B8D"/>
    <w:rsid w:val="002B037E"/>
    <w:rsid w:val="002C784C"/>
    <w:rsid w:val="0030009D"/>
    <w:rsid w:val="00307A4E"/>
    <w:rsid w:val="00350369"/>
    <w:rsid w:val="00350632"/>
    <w:rsid w:val="0039074F"/>
    <w:rsid w:val="00397C8C"/>
    <w:rsid w:val="003B0A1A"/>
    <w:rsid w:val="004074DC"/>
    <w:rsid w:val="00413F03"/>
    <w:rsid w:val="004269F3"/>
    <w:rsid w:val="00452623"/>
    <w:rsid w:val="0046493F"/>
    <w:rsid w:val="00482CD8"/>
    <w:rsid w:val="00496409"/>
    <w:rsid w:val="0049763D"/>
    <w:rsid w:val="004A5ED7"/>
    <w:rsid w:val="004C34A1"/>
    <w:rsid w:val="004D3109"/>
    <w:rsid w:val="004E7AF8"/>
    <w:rsid w:val="00500D81"/>
    <w:rsid w:val="00506B40"/>
    <w:rsid w:val="005114E8"/>
    <w:rsid w:val="0053543F"/>
    <w:rsid w:val="0053582A"/>
    <w:rsid w:val="00541094"/>
    <w:rsid w:val="00547421"/>
    <w:rsid w:val="005577E4"/>
    <w:rsid w:val="00584100"/>
    <w:rsid w:val="005B1DB5"/>
    <w:rsid w:val="005F1438"/>
    <w:rsid w:val="0064182D"/>
    <w:rsid w:val="00642AEB"/>
    <w:rsid w:val="0065296A"/>
    <w:rsid w:val="0065362A"/>
    <w:rsid w:val="00662653"/>
    <w:rsid w:val="00667BFA"/>
    <w:rsid w:val="0067662D"/>
    <w:rsid w:val="006848B7"/>
    <w:rsid w:val="00695C0D"/>
    <w:rsid w:val="006B0D35"/>
    <w:rsid w:val="006C3ABB"/>
    <w:rsid w:val="006D03D0"/>
    <w:rsid w:val="006F2CF5"/>
    <w:rsid w:val="007021F6"/>
    <w:rsid w:val="00707062"/>
    <w:rsid w:val="0073481D"/>
    <w:rsid w:val="00736342"/>
    <w:rsid w:val="007760E2"/>
    <w:rsid w:val="007912C0"/>
    <w:rsid w:val="007A4648"/>
    <w:rsid w:val="007C46A0"/>
    <w:rsid w:val="007D3E42"/>
    <w:rsid w:val="007D57FB"/>
    <w:rsid w:val="007E694E"/>
    <w:rsid w:val="00855D42"/>
    <w:rsid w:val="00865E05"/>
    <w:rsid w:val="00865FF6"/>
    <w:rsid w:val="00872B44"/>
    <w:rsid w:val="008822EE"/>
    <w:rsid w:val="008C038C"/>
    <w:rsid w:val="008C5E00"/>
    <w:rsid w:val="008D4C34"/>
    <w:rsid w:val="008D7A92"/>
    <w:rsid w:val="008F4C88"/>
    <w:rsid w:val="00935340"/>
    <w:rsid w:val="009523AA"/>
    <w:rsid w:val="00957CAA"/>
    <w:rsid w:val="009646D4"/>
    <w:rsid w:val="00965B3D"/>
    <w:rsid w:val="00983C4C"/>
    <w:rsid w:val="00993182"/>
    <w:rsid w:val="009B3309"/>
    <w:rsid w:val="009C7B83"/>
    <w:rsid w:val="009D3D96"/>
    <w:rsid w:val="009E3922"/>
    <w:rsid w:val="009E6B44"/>
    <w:rsid w:val="009F5A3E"/>
    <w:rsid w:val="00A076A5"/>
    <w:rsid w:val="00A15AEB"/>
    <w:rsid w:val="00A205CF"/>
    <w:rsid w:val="00A66850"/>
    <w:rsid w:val="00A670D8"/>
    <w:rsid w:val="00A765C7"/>
    <w:rsid w:val="00A9473C"/>
    <w:rsid w:val="00AC3E9A"/>
    <w:rsid w:val="00AE4823"/>
    <w:rsid w:val="00B5163C"/>
    <w:rsid w:val="00B520F4"/>
    <w:rsid w:val="00B54A77"/>
    <w:rsid w:val="00B939B4"/>
    <w:rsid w:val="00BA5FAA"/>
    <w:rsid w:val="00BB0674"/>
    <w:rsid w:val="00BC414E"/>
    <w:rsid w:val="00BC529F"/>
    <w:rsid w:val="00BD12A1"/>
    <w:rsid w:val="00BD2307"/>
    <w:rsid w:val="00BD238B"/>
    <w:rsid w:val="00BD5A4C"/>
    <w:rsid w:val="00BD7345"/>
    <w:rsid w:val="00BE577D"/>
    <w:rsid w:val="00BE6A20"/>
    <w:rsid w:val="00BF2094"/>
    <w:rsid w:val="00BF5672"/>
    <w:rsid w:val="00C03A29"/>
    <w:rsid w:val="00C35243"/>
    <w:rsid w:val="00C36129"/>
    <w:rsid w:val="00C529CC"/>
    <w:rsid w:val="00C57792"/>
    <w:rsid w:val="00C669F0"/>
    <w:rsid w:val="00C724C8"/>
    <w:rsid w:val="00C75A1A"/>
    <w:rsid w:val="00C766E4"/>
    <w:rsid w:val="00C8505F"/>
    <w:rsid w:val="00C90EAA"/>
    <w:rsid w:val="00C97047"/>
    <w:rsid w:val="00CA2014"/>
    <w:rsid w:val="00CA6060"/>
    <w:rsid w:val="00CB231A"/>
    <w:rsid w:val="00CC66D3"/>
    <w:rsid w:val="00CD6E76"/>
    <w:rsid w:val="00CF29D2"/>
    <w:rsid w:val="00D15175"/>
    <w:rsid w:val="00D230EA"/>
    <w:rsid w:val="00D37197"/>
    <w:rsid w:val="00D63E3B"/>
    <w:rsid w:val="00D66879"/>
    <w:rsid w:val="00D75D7E"/>
    <w:rsid w:val="00D97F1A"/>
    <w:rsid w:val="00DA43A5"/>
    <w:rsid w:val="00DE4CC5"/>
    <w:rsid w:val="00DE4F40"/>
    <w:rsid w:val="00E10D89"/>
    <w:rsid w:val="00E6042F"/>
    <w:rsid w:val="00E7462D"/>
    <w:rsid w:val="00E80E55"/>
    <w:rsid w:val="00EC1F30"/>
    <w:rsid w:val="00EC5B29"/>
    <w:rsid w:val="00ED2289"/>
    <w:rsid w:val="00EF4AFE"/>
    <w:rsid w:val="00F137FA"/>
    <w:rsid w:val="00F13F70"/>
    <w:rsid w:val="00F25F50"/>
    <w:rsid w:val="00F353D7"/>
    <w:rsid w:val="00F35820"/>
    <w:rsid w:val="00F41773"/>
    <w:rsid w:val="00F70806"/>
    <w:rsid w:val="00F75102"/>
    <w:rsid w:val="00F86A68"/>
    <w:rsid w:val="00F9414B"/>
    <w:rsid w:val="00FA2372"/>
    <w:rsid w:val="00FC26A1"/>
    <w:rsid w:val="00FD359A"/>
    <w:rsid w:val="00FD622E"/>
    <w:rsid w:val="00FD6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150"/>
  <w15:chartTrackingRefBased/>
  <w15:docId w15:val="{48FA5657-7B63-4C23-A578-EA92BBA43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iPriority="99" w:unhideWhenUsed="1" w:qFormat="1"/>
    <w:lsdException w:name="line number" w:semiHidden="1" w:unhideWhenUsed="1" w:qFormat="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qFormat="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uiPriority="99" w:qFormat="1"/>
    <w:lsdException w:name="Document Map" w:semiHidden="1" w:unhideWhenUsed="1" w:qFormat="1"/>
    <w:lsdException w:name="Plain Text" w:semiHidden="1" w:unhideWhenUsed="1" w:qFormat="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qFormat="1"/>
    <w:lsdException w:name="Table Grid" w:uiPriority="59" w:qFormat="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75102"/>
    <w:pPr>
      <w:keepNext/>
      <w:keepLines/>
      <w:spacing w:before="240" w:after="0"/>
      <w:outlineLvl w:val="0"/>
    </w:pPr>
    <w:rPr>
      <w:rFonts w:ascii="Times New Roman" w:eastAsia="Times New Roman" w:hAnsi="Times New Roman" w:cs="Times New Roman"/>
      <w:b/>
      <w:caps/>
      <w:color w:val="000000"/>
      <w:sz w:val="28"/>
      <w:szCs w:val="32"/>
    </w:rPr>
  </w:style>
  <w:style w:type="paragraph" w:styleId="Heading2">
    <w:name w:val="heading 2"/>
    <w:basedOn w:val="Normal"/>
    <w:next w:val="Normal"/>
    <w:link w:val="Heading2Char"/>
    <w:uiPriority w:val="9"/>
    <w:unhideWhenUsed/>
    <w:qFormat/>
    <w:rsid w:val="00F75102"/>
    <w:pPr>
      <w:keepNext/>
      <w:keepLines/>
      <w:spacing w:before="40" w:after="0"/>
      <w:outlineLvl w:val="1"/>
    </w:pPr>
    <w:rPr>
      <w:rFonts w:ascii="Times New Roman" w:eastAsia="Times New Roman" w:hAnsi="Times New Roman" w:cs="Times New Roman"/>
      <w:color w:val="2E74B5"/>
      <w:sz w:val="26"/>
      <w:szCs w:val="26"/>
    </w:rPr>
  </w:style>
  <w:style w:type="paragraph" w:styleId="Heading3">
    <w:name w:val="heading 3"/>
    <w:basedOn w:val="Normal"/>
    <w:next w:val="Normal"/>
    <w:link w:val="Heading3Char"/>
    <w:unhideWhenUsed/>
    <w:qFormat/>
    <w:rsid w:val="00F75102"/>
    <w:pPr>
      <w:keepNext/>
      <w:keepLines/>
      <w:spacing w:before="40" w:after="0"/>
      <w:outlineLvl w:val="2"/>
    </w:pPr>
    <w:rPr>
      <w:rFonts w:ascii="Times New Roman" w:eastAsia="Times New Roman" w:hAnsi="Times New Roman" w:cs="Times New Roman"/>
      <w:color w:val="1F4D78"/>
      <w:sz w:val="24"/>
      <w:szCs w:val="24"/>
    </w:rPr>
  </w:style>
  <w:style w:type="paragraph" w:styleId="Heading4">
    <w:name w:val="heading 4"/>
    <w:basedOn w:val="Normal"/>
    <w:next w:val="Normal"/>
    <w:link w:val="Heading4Char"/>
    <w:semiHidden/>
    <w:unhideWhenUsed/>
    <w:qFormat/>
    <w:rsid w:val="00F75102"/>
    <w:pPr>
      <w:keepNext/>
      <w:keepLines/>
      <w:spacing w:before="40" w:after="0"/>
      <w:outlineLvl w:val="3"/>
    </w:pPr>
    <w:rPr>
      <w:rFonts w:ascii="Times New Roman" w:eastAsia="Times New Roman" w:hAnsi="Times New Roman" w:cs="Times New Roman"/>
      <w:i/>
      <w:iCs/>
      <w:color w:val="2E74B5"/>
      <w:sz w:val="28"/>
    </w:rPr>
  </w:style>
  <w:style w:type="paragraph" w:styleId="Heading5">
    <w:name w:val="heading 5"/>
    <w:basedOn w:val="Normal"/>
    <w:next w:val="Normal"/>
    <w:link w:val="Heading5Char"/>
    <w:semiHidden/>
    <w:unhideWhenUsed/>
    <w:qFormat/>
    <w:rsid w:val="00E80E55"/>
    <w:pPr>
      <w:keepNext/>
      <w:keepLines/>
      <w:spacing w:before="280" w:after="290" w:line="376" w:lineRule="auto"/>
      <w:outlineLvl w:val="4"/>
    </w:pPr>
    <w:rPr>
      <w:rFonts w:ascii="Times New Roman" w:eastAsia="SimSun" w:hAnsi="Times New Roman" w:cs="Times New Roman"/>
      <w:b/>
      <w:bCs/>
      <w:sz w:val="28"/>
      <w:szCs w:val="28"/>
    </w:rPr>
  </w:style>
  <w:style w:type="paragraph" w:styleId="Heading6">
    <w:name w:val="heading 6"/>
    <w:basedOn w:val="Normal"/>
    <w:next w:val="Normal"/>
    <w:link w:val="Heading6Char"/>
    <w:uiPriority w:val="9"/>
    <w:unhideWhenUsed/>
    <w:qFormat/>
    <w:rsid w:val="00F75102"/>
    <w:pPr>
      <w:keepNext/>
      <w:keepLines/>
      <w:spacing w:before="40" w:after="0"/>
      <w:outlineLvl w:val="5"/>
    </w:pPr>
    <w:rPr>
      <w:rFonts w:ascii="Times New Roman" w:eastAsia="Times New Roman" w:hAnsi="Times New Roman" w:cs="Times New Roman"/>
      <w:color w:val="1F4D78"/>
      <w:sz w:val="28"/>
    </w:rPr>
  </w:style>
  <w:style w:type="paragraph" w:styleId="Heading7">
    <w:name w:val="heading 7"/>
    <w:basedOn w:val="Normal"/>
    <w:next w:val="Normal"/>
    <w:link w:val="Heading7Char"/>
    <w:semiHidden/>
    <w:unhideWhenUsed/>
    <w:qFormat/>
    <w:rsid w:val="00E80E55"/>
    <w:pPr>
      <w:keepNext/>
      <w:keepLines/>
      <w:spacing w:before="240" w:after="64" w:line="320" w:lineRule="auto"/>
      <w:outlineLvl w:val="6"/>
    </w:pPr>
    <w:rPr>
      <w:rFonts w:ascii="Times New Roman" w:eastAsia="SimSun" w:hAnsi="Times New Roman" w:cs="Times New Roman"/>
      <w:b/>
      <w:bCs/>
      <w:sz w:val="24"/>
      <w:szCs w:val="24"/>
    </w:rPr>
  </w:style>
  <w:style w:type="paragraph" w:styleId="Heading8">
    <w:name w:val="heading 8"/>
    <w:basedOn w:val="Normal"/>
    <w:next w:val="Normal"/>
    <w:link w:val="Heading8Char"/>
    <w:semiHidden/>
    <w:unhideWhenUsed/>
    <w:qFormat/>
    <w:rsid w:val="00E80E55"/>
    <w:pPr>
      <w:keepNext/>
      <w:keepLines/>
      <w:spacing w:before="240" w:after="64" w:line="320" w:lineRule="auto"/>
      <w:outlineLvl w:val="7"/>
    </w:pPr>
    <w:rPr>
      <w:rFonts w:ascii="Times New Roman" w:eastAsia="SimSun" w:hAnsi="Times New Roman" w:cs="Times New Roman"/>
      <w:sz w:val="24"/>
      <w:szCs w:val="24"/>
    </w:rPr>
  </w:style>
  <w:style w:type="paragraph" w:styleId="Heading9">
    <w:name w:val="heading 9"/>
    <w:basedOn w:val="Normal"/>
    <w:next w:val="Normal"/>
    <w:link w:val="Heading9Char"/>
    <w:semiHidden/>
    <w:unhideWhenUsed/>
    <w:qFormat/>
    <w:rsid w:val="00E80E55"/>
    <w:pPr>
      <w:keepNext/>
      <w:keepLines/>
      <w:spacing w:before="240" w:after="64" w:line="320" w:lineRule="auto"/>
      <w:outlineLvl w:val="8"/>
    </w:pPr>
    <w:rPr>
      <w:rFonts w:ascii="Times New Roman" w:eastAsia="SimSun" w:hAnsi="Times New Roman" w:cs="Times New Roman"/>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667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qFormat/>
    <w:rsid w:val="00695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C0D"/>
  </w:style>
  <w:style w:type="paragraph" w:styleId="Footer">
    <w:name w:val="footer"/>
    <w:basedOn w:val="Normal"/>
    <w:link w:val="FooterChar"/>
    <w:uiPriority w:val="99"/>
    <w:unhideWhenUsed/>
    <w:qFormat/>
    <w:rsid w:val="00695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C0D"/>
  </w:style>
  <w:style w:type="table" w:customStyle="1" w:styleId="TableGrid1">
    <w:name w:val="Table Grid1"/>
    <w:basedOn w:val="TableNormal"/>
    <w:next w:val="TableGrid"/>
    <w:uiPriority w:val="39"/>
    <w:qFormat/>
    <w:rsid w:val="002073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qFormat/>
    <w:rsid w:val="00D371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qFormat/>
    <w:rsid w:val="005B1DB5"/>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qFormat/>
    <w:rsid w:val="00FD62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qFormat/>
    <w:rsid w:val="00E746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aliases w:val="Nomarl"/>
    <w:uiPriority w:val="1"/>
    <w:qFormat/>
    <w:rsid w:val="004E7AF8"/>
    <w:pPr>
      <w:spacing w:after="0" w:line="240" w:lineRule="auto"/>
    </w:pPr>
  </w:style>
  <w:style w:type="table" w:customStyle="1" w:styleId="TableGrid6">
    <w:name w:val="Table Grid6"/>
    <w:basedOn w:val="TableNormal"/>
    <w:next w:val="TableGrid"/>
    <w:qFormat/>
    <w:rsid w:val="004E7A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qFormat/>
    <w:rsid w:val="00BE57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qFormat/>
    <w:rsid w:val="008D4C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11">
    <w:name w:val="Heading 11"/>
    <w:basedOn w:val="Normal"/>
    <w:next w:val="Normal"/>
    <w:uiPriority w:val="9"/>
    <w:qFormat/>
    <w:rsid w:val="00F75102"/>
    <w:pPr>
      <w:keepNext/>
      <w:keepLines/>
      <w:spacing w:before="120" w:after="0" w:line="276" w:lineRule="auto"/>
      <w:jc w:val="center"/>
      <w:outlineLvl w:val="0"/>
    </w:pPr>
    <w:rPr>
      <w:rFonts w:ascii="Times New Roman" w:eastAsia="Times New Roman" w:hAnsi="Times New Roman" w:cs="Times New Roman"/>
      <w:b/>
      <w:caps/>
      <w:color w:val="000000"/>
      <w:sz w:val="28"/>
      <w:szCs w:val="32"/>
    </w:rPr>
  </w:style>
  <w:style w:type="paragraph" w:customStyle="1" w:styleId="Heading21">
    <w:name w:val="Heading 21"/>
    <w:basedOn w:val="Normal"/>
    <w:next w:val="Normal"/>
    <w:uiPriority w:val="9"/>
    <w:semiHidden/>
    <w:unhideWhenUsed/>
    <w:qFormat/>
    <w:rsid w:val="00F75102"/>
    <w:pPr>
      <w:keepNext/>
      <w:keepLines/>
      <w:spacing w:before="40" w:after="0" w:line="276" w:lineRule="auto"/>
      <w:jc w:val="both"/>
      <w:outlineLvl w:val="1"/>
    </w:pPr>
    <w:rPr>
      <w:rFonts w:ascii="Times New Roman" w:eastAsia="Times New Roman" w:hAnsi="Times New Roman" w:cs="Times New Roman"/>
      <w:color w:val="2E74B5"/>
      <w:sz w:val="26"/>
      <w:szCs w:val="26"/>
    </w:rPr>
  </w:style>
  <w:style w:type="paragraph" w:customStyle="1" w:styleId="Heading31">
    <w:name w:val="Heading 31"/>
    <w:basedOn w:val="Normal"/>
    <w:next w:val="Normal"/>
    <w:uiPriority w:val="9"/>
    <w:semiHidden/>
    <w:unhideWhenUsed/>
    <w:qFormat/>
    <w:rsid w:val="00F75102"/>
    <w:pPr>
      <w:keepNext/>
      <w:keepLines/>
      <w:spacing w:before="40" w:after="0" w:line="276" w:lineRule="auto"/>
      <w:jc w:val="both"/>
      <w:outlineLvl w:val="2"/>
    </w:pPr>
    <w:rPr>
      <w:rFonts w:ascii="Times New Roman" w:eastAsia="Times New Roman" w:hAnsi="Times New Roman" w:cs="Times New Roman"/>
      <w:color w:val="1F4D78"/>
      <w:sz w:val="24"/>
      <w:szCs w:val="24"/>
    </w:rPr>
  </w:style>
  <w:style w:type="paragraph" w:customStyle="1" w:styleId="Heading41">
    <w:name w:val="Heading 41"/>
    <w:basedOn w:val="Normal"/>
    <w:next w:val="Normal"/>
    <w:uiPriority w:val="9"/>
    <w:semiHidden/>
    <w:unhideWhenUsed/>
    <w:qFormat/>
    <w:rsid w:val="00F75102"/>
    <w:pPr>
      <w:keepNext/>
      <w:keepLines/>
      <w:spacing w:before="40" w:after="0" w:line="276" w:lineRule="auto"/>
      <w:jc w:val="both"/>
      <w:outlineLvl w:val="3"/>
    </w:pPr>
    <w:rPr>
      <w:rFonts w:ascii="Times New Roman" w:eastAsia="Times New Roman" w:hAnsi="Times New Roman" w:cs="Times New Roman"/>
      <w:i/>
      <w:iCs/>
      <w:color w:val="2E74B5"/>
      <w:sz w:val="28"/>
    </w:rPr>
  </w:style>
  <w:style w:type="paragraph" w:customStyle="1" w:styleId="Heading61">
    <w:name w:val="Heading 61"/>
    <w:basedOn w:val="Normal"/>
    <w:next w:val="Normal"/>
    <w:uiPriority w:val="9"/>
    <w:semiHidden/>
    <w:unhideWhenUsed/>
    <w:qFormat/>
    <w:rsid w:val="00F75102"/>
    <w:pPr>
      <w:keepNext/>
      <w:keepLines/>
      <w:spacing w:before="40" w:after="0" w:line="276" w:lineRule="auto"/>
      <w:jc w:val="both"/>
      <w:outlineLvl w:val="5"/>
    </w:pPr>
    <w:rPr>
      <w:rFonts w:ascii="Times New Roman" w:eastAsia="Times New Roman" w:hAnsi="Times New Roman" w:cs="Times New Roman"/>
      <w:color w:val="1F4D78"/>
      <w:sz w:val="28"/>
    </w:rPr>
  </w:style>
  <w:style w:type="numbering" w:customStyle="1" w:styleId="NoList1">
    <w:name w:val="No List1"/>
    <w:next w:val="NoList"/>
    <w:uiPriority w:val="99"/>
    <w:semiHidden/>
    <w:unhideWhenUsed/>
    <w:rsid w:val="00F75102"/>
  </w:style>
  <w:style w:type="character" w:customStyle="1" w:styleId="Heading1Char">
    <w:name w:val="Heading 1 Char"/>
    <w:basedOn w:val="DefaultParagraphFont"/>
    <w:link w:val="Heading1"/>
    <w:uiPriority w:val="9"/>
    <w:rsid w:val="00F75102"/>
    <w:rPr>
      <w:rFonts w:ascii="Times New Roman" w:eastAsia="Times New Roman" w:hAnsi="Times New Roman" w:cs="Times New Roman"/>
      <w:b/>
      <w:caps/>
      <w:color w:val="000000"/>
      <w:sz w:val="28"/>
      <w:szCs w:val="32"/>
    </w:rPr>
  </w:style>
  <w:style w:type="table" w:customStyle="1" w:styleId="TableGrid9">
    <w:name w:val="Table Grid9"/>
    <w:basedOn w:val="TableNormal"/>
    <w:next w:val="TableGrid"/>
    <w:uiPriority w:val="59"/>
    <w:qFormat/>
    <w:rsid w:val="00F751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List Paragraph_FS"/>
    <w:basedOn w:val="Normal"/>
    <w:link w:val="ListParagraphChar"/>
    <w:uiPriority w:val="34"/>
    <w:qFormat/>
    <w:rsid w:val="00F75102"/>
    <w:pPr>
      <w:spacing w:after="200" w:line="276" w:lineRule="auto"/>
      <w:ind w:left="720"/>
      <w:contextualSpacing/>
      <w:jc w:val="both"/>
    </w:pPr>
    <w:rPr>
      <w:rFonts w:ascii="Times New Roman" w:eastAsia="Calibri" w:hAnsi="Times New Roman" w:cs="Times New Roman"/>
      <w:color w:val="000000"/>
      <w:sz w:val="28"/>
    </w:rPr>
  </w:style>
  <w:style w:type="character" w:styleId="PlaceholderText">
    <w:name w:val="Placeholder Text"/>
    <w:basedOn w:val="DefaultParagraphFont"/>
    <w:uiPriority w:val="99"/>
    <w:semiHidden/>
    <w:rsid w:val="00F75102"/>
    <w:rPr>
      <w:color w:val="808080"/>
    </w:rPr>
  </w:style>
  <w:style w:type="paragraph" w:styleId="NormalWeb">
    <w:name w:val="Normal (Web)"/>
    <w:basedOn w:val="Normal"/>
    <w:link w:val="NormalWebChar"/>
    <w:uiPriority w:val="99"/>
    <w:unhideWhenUsed/>
    <w:qFormat/>
    <w:rsid w:val="00F751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
    <w:name w:val="mo"/>
    <w:basedOn w:val="DefaultParagraphFont"/>
    <w:rsid w:val="00F75102"/>
  </w:style>
  <w:style w:type="character" w:customStyle="1" w:styleId="mi">
    <w:name w:val="mi"/>
    <w:basedOn w:val="DefaultParagraphFont"/>
    <w:rsid w:val="00F75102"/>
  </w:style>
  <w:style w:type="character" w:customStyle="1" w:styleId="mn">
    <w:name w:val="mn"/>
    <w:basedOn w:val="DefaultParagraphFont"/>
    <w:rsid w:val="00F75102"/>
  </w:style>
  <w:style w:type="character" w:styleId="Strong">
    <w:name w:val="Strong"/>
    <w:basedOn w:val="DefaultParagraphFont"/>
    <w:qFormat/>
    <w:rsid w:val="00F75102"/>
    <w:rPr>
      <w:b/>
      <w:bCs/>
    </w:rPr>
  </w:style>
  <w:style w:type="character" w:customStyle="1" w:styleId="awspan">
    <w:name w:val="awspan"/>
    <w:basedOn w:val="DefaultParagraphFont"/>
    <w:rsid w:val="00F75102"/>
  </w:style>
  <w:style w:type="character" w:customStyle="1" w:styleId="Hyperlink1">
    <w:name w:val="Hyperlink1"/>
    <w:basedOn w:val="DefaultParagraphFont"/>
    <w:uiPriority w:val="99"/>
    <w:unhideWhenUsed/>
    <w:rsid w:val="00F75102"/>
    <w:rPr>
      <w:color w:val="0563C1"/>
      <w:u w:val="single"/>
    </w:rPr>
  </w:style>
  <w:style w:type="character" w:styleId="Emphasis">
    <w:name w:val="Emphasis"/>
    <w:basedOn w:val="DefaultParagraphFont"/>
    <w:uiPriority w:val="99"/>
    <w:qFormat/>
    <w:rsid w:val="00F75102"/>
    <w:rPr>
      <w:i/>
      <w:iCs/>
    </w:rPr>
  </w:style>
  <w:style w:type="character" w:customStyle="1" w:styleId="Heading6Char">
    <w:name w:val="Heading 6 Char"/>
    <w:basedOn w:val="DefaultParagraphFont"/>
    <w:link w:val="Heading6"/>
    <w:uiPriority w:val="9"/>
    <w:rsid w:val="00F75102"/>
    <w:rPr>
      <w:rFonts w:ascii="Times New Roman" w:eastAsia="Times New Roman" w:hAnsi="Times New Roman" w:cs="Times New Roman"/>
      <w:color w:val="1F4D78"/>
      <w:sz w:val="28"/>
    </w:rPr>
  </w:style>
  <w:style w:type="character" w:customStyle="1" w:styleId="Heading3Char">
    <w:name w:val="Heading 3 Char"/>
    <w:basedOn w:val="DefaultParagraphFont"/>
    <w:link w:val="Heading3"/>
    <w:rsid w:val="00F75102"/>
    <w:rPr>
      <w:rFonts w:ascii="Times New Roman" w:eastAsia="Times New Roman" w:hAnsi="Times New Roman" w:cs="Times New Roman"/>
      <w:color w:val="1F4D78"/>
      <w:sz w:val="24"/>
      <w:szCs w:val="24"/>
    </w:rPr>
  </w:style>
  <w:style w:type="character" w:customStyle="1" w:styleId="d2edcug0">
    <w:name w:val="d2edcug0"/>
    <w:basedOn w:val="DefaultParagraphFont"/>
    <w:rsid w:val="00F75102"/>
  </w:style>
  <w:style w:type="paragraph" w:styleId="z-TopofForm">
    <w:name w:val="HTML Top of Form"/>
    <w:basedOn w:val="Normal"/>
    <w:next w:val="Normal"/>
    <w:link w:val="z-TopofFormChar"/>
    <w:hidden/>
    <w:uiPriority w:val="99"/>
    <w:semiHidden/>
    <w:unhideWhenUsed/>
    <w:rsid w:val="00F7510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75102"/>
    <w:rPr>
      <w:rFonts w:ascii="Arial" w:eastAsia="Times New Roman" w:hAnsi="Arial" w:cs="Arial"/>
      <w:vanish/>
      <w:sz w:val="16"/>
      <w:szCs w:val="16"/>
    </w:rPr>
  </w:style>
  <w:style w:type="paragraph" w:customStyle="1" w:styleId="hcukyx3x">
    <w:name w:val="hcukyx3x"/>
    <w:basedOn w:val="Normal"/>
    <w:rsid w:val="00F75102"/>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F7510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75102"/>
    <w:rPr>
      <w:rFonts w:ascii="Arial" w:eastAsia="Times New Roman" w:hAnsi="Arial" w:cs="Arial"/>
      <w:vanish/>
      <w:sz w:val="16"/>
      <w:szCs w:val="16"/>
    </w:rPr>
  </w:style>
  <w:style w:type="character" w:customStyle="1" w:styleId="nc684nl6">
    <w:name w:val="nc684nl6"/>
    <w:basedOn w:val="DefaultParagraphFont"/>
    <w:rsid w:val="00F75102"/>
  </w:style>
  <w:style w:type="paragraph" w:styleId="BalloonText">
    <w:name w:val="Balloon Text"/>
    <w:basedOn w:val="Normal"/>
    <w:link w:val="BalloonTextChar"/>
    <w:uiPriority w:val="99"/>
    <w:unhideWhenUsed/>
    <w:qFormat/>
    <w:rsid w:val="00F75102"/>
    <w:pPr>
      <w:spacing w:after="0" w:line="240" w:lineRule="auto"/>
      <w:jc w:val="both"/>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rsid w:val="00F75102"/>
    <w:rPr>
      <w:rFonts w:ascii="Tahoma" w:eastAsia="Calibri" w:hAnsi="Tahoma" w:cs="Tahoma"/>
      <w:color w:val="000000"/>
      <w:sz w:val="16"/>
      <w:szCs w:val="16"/>
    </w:rPr>
  </w:style>
  <w:style w:type="character" w:customStyle="1" w:styleId="Heading2Char">
    <w:name w:val="Heading 2 Char"/>
    <w:basedOn w:val="DefaultParagraphFont"/>
    <w:link w:val="Heading2"/>
    <w:uiPriority w:val="9"/>
    <w:qFormat/>
    <w:rsid w:val="00F75102"/>
    <w:rPr>
      <w:rFonts w:ascii="Times New Roman" w:eastAsia="Times New Roman" w:hAnsi="Times New Roman" w:cs="Times New Roman"/>
      <w:color w:val="2E74B5"/>
      <w:sz w:val="26"/>
      <w:szCs w:val="26"/>
    </w:rPr>
  </w:style>
  <w:style w:type="character" w:customStyle="1" w:styleId="Heading4Char">
    <w:name w:val="Heading 4 Char"/>
    <w:basedOn w:val="DefaultParagraphFont"/>
    <w:link w:val="Heading4"/>
    <w:semiHidden/>
    <w:rsid w:val="00F75102"/>
    <w:rPr>
      <w:rFonts w:ascii="Times New Roman" w:eastAsia="Times New Roman" w:hAnsi="Times New Roman" w:cs="Times New Roman"/>
      <w:i/>
      <w:iCs/>
      <w:color w:val="2E74B5"/>
      <w:sz w:val="28"/>
    </w:rPr>
  </w:style>
  <w:style w:type="paragraph" w:customStyle="1" w:styleId="MTDisplayEquation">
    <w:name w:val="MTDisplayEquation"/>
    <w:basedOn w:val="Normal"/>
    <w:next w:val="Normal"/>
    <w:link w:val="MTDisplayEquationChar"/>
    <w:qFormat/>
    <w:rsid w:val="00F75102"/>
    <w:pPr>
      <w:tabs>
        <w:tab w:val="center" w:pos="4540"/>
        <w:tab w:val="right" w:pos="9080"/>
      </w:tabs>
      <w:spacing w:after="0" w:line="240" w:lineRule="auto"/>
      <w:jc w:val="both"/>
    </w:pPr>
    <w:rPr>
      <w:rFonts w:ascii="Times New Roman" w:eastAsia="Calibri" w:hAnsi="Times New Roman" w:cs="Times New Roman"/>
      <w:color w:val="000000"/>
      <w:sz w:val="28"/>
      <w:szCs w:val="28"/>
      <w:lang w:val="vi-VN"/>
    </w:rPr>
  </w:style>
  <w:style w:type="character" w:customStyle="1" w:styleId="MTDisplayEquationChar">
    <w:name w:val="MTDisplayEquation Char"/>
    <w:basedOn w:val="DefaultParagraphFont"/>
    <w:link w:val="MTDisplayEquation"/>
    <w:rsid w:val="00F75102"/>
    <w:rPr>
      <w:rFonts w:ascii="Times New Roman" w:eastAsia="Calibri" w:hAnsi="Times New Roman" w:cs="Times New Roman"/>
      <w:color w:val="000000"/>
      <w:sz w:val="28"/>
      <w:szCs w:val="28"/>
      <w:lang w:val="vi-VN"/>
    </w:rPr>
  </w:style>
  <w:style w:type="character" w:customStyle="1" w:styleId="has-inline-color">
    <w:name w:val="has-inline-color"/>
    <w:basedOn w:val="DefaultParagraphFont"/>
    <w:rsid w:val="00F75102"/>
  </w:style>
  <w:style w:type="paragraph" w:customStyle="1" w:styleId="thut-trai">
    <w:name w:val="thut-trai"/>
    <w:basedOn w:val="Normal"/>
    <w:rsid w:val="00F75102"/>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nhideWhenUsed/>
    <w:qFormat/>
    <w:rsid w:val="00F75102"/>
    <w:rPr>
      <w:rFonts w:ascii="Courier New" w:eastAsia="Times New Roman" w:hAnsi="Courier New" w:cs="Courier New"/>
      <w:sz w:val="20"/>
      <w:szCs w:val="20"/>
    </w:rPr>
  </w:style>
  <w:style w:type="character" w:customStyle="1" w:styleId="ListParagraphChar">
    <w:name w:val="List Paragraph Char"/>
    <w:aliases w:val="List Paragraph_FS Char"/>
    <w:link w:val="ListParagraph"/>
    <w:uiPriority w:val="34"/>
    <w:qFormat/>
    <w:locked/>
    <w:rsid w:val="00F75102"/>
    <w:rPr>
      <w:rFonts w:ascii="Times New Roman" w:eastAsia="Calibri" w:hAnsi="Times New Roman" w:cs="Times New Roman"/>
      <w:color w:val="000000"/>
      <w:sz w:val="28"/>
    </w:rPr>
  </w:style>
  <w:style w:type="character" w:customStyle="1" w:styleId="Heading1Char1">
    <w:name w:val="Heading 1 Char1"/>
    <w:basedOn w:val="DefaultParagraphFont"/>
    <w:uiPriority w:val="9"/>
    <w:rsid w:val="00F7510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qFormat/>
    <w:rsid w:val="00F75102"/>
    <w:rPr>
      <w:color w:val="0563C1" w:themeColor="hyperlink"/>
      <w:u w:val="single"/>
    </w:rPr>
  </w:style>
  <w:style w:type="character" w:customStyle="1" w:styleId="Heading6Char1">
    <w:name w:val="Heading 6 Char1"/>
    <w:basedOn w:val="DefaultParagraphFont"/>
    <w:uiPriority w:val="9"/>
    <w:semiHidden/>
    <w:rsid w:val="00F75102"/>
    <w:rPr>
      <w:rFonts w:asciiTheme="majorHAnsi" w:eastAsiaTheme="majorEastAsia" w:hAnsiTheme="majorHAnsi" w:cstheme="majorBidi"/>
      <w:color w:val="1F4D78" w:themeColor="accent1" w:themeShade="7F"/>
    </w:rPr>
  </w:style>
  <w:style w:type="character" w:customStyle="1" w:styleId="Heading3Char1">
    <w:name w:val="Heading 3 Char1"/>
    <w:basedOn w:val="DefaultParagraphFont"/>
    <w:uiPriority w:val="9"/>
    <w:semiHidden/>
    <w:rsid w:val="00F75102"/>
    <w:rPr>
      <w:rFonts w:asciiTheme="majorHAnsi" w:eastAsiaTheme="majorEastAsia" w:hAnsiTheme="majorHAnsi" w:cstheme="majorBidi"/>
      <w:color w:val="1F4D78" w:themeColor="accent1" w:themeShade="7F"/>
      <w:sz w:val="24"/>
      <w:szCs w:val="24"/>
    </w:rPr>
  </w:style>
  <w:style w:type="character" w:customStyle="1" w:styleId="Heading2Char1">
    <w:name w:val="Heading 2 Char1"/>
    <w:basedOn w:val="DefaultParagraphFont"/>
    <w:uiPriority w:val="9"/>
    <w:semiHidden/>
    <w:rsid w:val="00F75102"/>
    <w:rPr>
      <w:rFonts w:asciiTheme="majorHAnsi" w:eastAsiaTheme="majorEastAsia" w:hAnsiTheme="majorHAnsi" w:cstheme="majorBidi"/>
      <w:color w:val="2E74B5" w:themeColor="accent1" w:themeShade="BF"/>
      <w:sz w:val="26"/>
      <w:szCs w:val="26"/>
    </w:rPr>
  </w:style>
  <w:style w:type="character" w:customStyle="1" w:styleId="Heading4Char1">
    <w:name w:val="Heading 4 Char1"/>
    <w:basedOn w:val="DefaultParagraphFont"/>
    <w:uiPriority w:val="9"/>
    <w:semiHidden/>
    <w:rsid w:val="00F75102"/>
    <w:rPr>
      <w:rFonts w:asciiTheme="majorHAnsi" w:eastAsiaTheme="majorEastAsia" w:hAnsiTheme="majorHAnsi" w:cstheme="majorBidi"/>
      <w:i/>
      <w:iCs/>
      <w:color w:val="2E74B5" w:themeColor="accent1" w:themeShade="BF"/>
    </w:rPr>
  </w:style>
  <w:style w:type="table" w:customStyle="1" w:styleId="TableGrid10">
    <w:name w:val="Table Grid10"/>
    <w:basedOn w:val="TableNormal"/>
    <w:next w:val="TableGrid"/>
    <w:uiPriority w:val="59"/>
    <w:qFormat/>
    <w:rsid w:val="00C669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qFormat/>
    <w:rsid w:val="00482C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qFormat/>
    <w:rsid w:val="003907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39"/>
    <w:qFormat/>
    <w:rsid w:val="00232D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9523AA"/>
  </w:style>
  <w:style w:type="table" w:customStyle="1" w:styleId="TableGrid14">
    <w:name w:val="Table Grid14"/>
    <w:basedOn w:val="TableNormal"/>
    <w:next w:val="TableGrid"/>
    <w:uiPriority w:val="59"/>
    <w:qFormat/>
    <w:rsid w:val="009523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qFormat/>
    <w:rsid w:val="00D63E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qFormat/>
    <w:rsid w:val="005114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59"/>
    <w:qFormat/>
    <w:rsid w:val="007D57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qFormat/>
    <w:rsid w:val="00702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59"/>
    <w:qFormat/>
    <w:rsid w:val="00F86A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qFormat/>
    <w:rsid w:val="001B2E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qFormat/>
    <w:rsid w:val="00EF4A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qFormat/>
    <w:rsid w:val="004269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uiPriority w:val="39"/>
    <w:qFormat/>
    <w:rsid w:val="00464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qFormat/>
    <w:rsid w:val="00791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next w:val="TableGrid"/>
    <w:uiPriority w:val="59"/>
    <w:qFormat/>
    <w:rsid w:val="00C850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next w:val="TableGrid"/>
    <w:uiPriority w:val="59"/>
    <w:qFormat/>
    <w:rsid w:val="00BE6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basedOn w:val="TableNormal"/>
    <w:next w:val="TableGrid"/>
    <w:uiPriority w:val="59"/>
    <w:qFormat/>
    <w:rsid w:val="00BE6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leNormal"/>
    <w:next w:val="TableGrid"/>
    <w:uiPriority w:val="59"/>
    <w:qFormat/>
    <w:rsid w:val="00DA43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E10D89"/>
  </w:style>
  <w:style w:type="table" w:customStyle="1" w:styleId="TableGrid29">
    <w:name w:val="Table Grid29"/>
    <w:basedOn w:val="TableNormal"/>
    <w:next w:val="TableGrid"/>
    <w:uiPriority w:val="59"/>
    <w:qFormat/>
    <w:rsid w:val="00E10D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llowedHyperlink1">
    <w:name w:val="FollowedHyperlink1"/>
    <w:basedOn w:val="DefaultParagraphFont"/>
    <w:uiPriority w:val="99"/>
    <w:semiHidden/>
    <w:unhideWhenUsed/>
    <w:rsid w:val="00E10D89"/>
    <w:rPr>
      <w:color w:val="954F72"/>
      <w:u w:val="single"/>
    </w:rPr>
  </w:style>
  <w:style w:type="character" w:customStyle="1" w:styleId="mjx-char">
    <w:name w:val="mjx-char"/>
    <w:basedOn w:val="DefaultParagraphFont"/>
    <w:rsid w:val="00E10D89"/>
  </w:style>
  <w:style w:type="character" w:customStyle="1" w:styleId="mjxassistivemathml">
    <w:name w:val="mjx_assistive_mathml"/>
    <w:basedOn w:val="DefaultParagraphFont"/>
    <w:rsid w:val="00E10D89"/>
  </w:style>
  <w:style w:type="character" w:customStyle="1" w:styleId="mord">
    <w:name w:val="mord"/>
    <w:basedOn w:val="DefaultParagraphFont"/>
    <w:rsid w:val="00E10D89"/>
  </w:style>
  <w:style w:type="character" w:customStyle="1" w:styleId="vlist-s">
    <w:name w:val="vlist-s"/>
    <w:basedOn w:val="DefaultParagraphFont"/>
    <w:rsid w:val="00E10D89"/>
  </w:style>
  <w:style w:type="character" w:customStyle="1" w:styleId="NormalWebChar">
    <w:name w:val="Normal (Web) Char"/>
    <w:basedOn w:val="DefaultParagraphFont"/>
    <w:link w:val="NormalWeb"/>
    <w:rsid w:val="00E10D89"/>
    <w:rPr>
      <w:rFonts w:ascii="Times New Roman" w:eastAsia="Times New Roman" w:hAnsi="Times New Roman" w:cs="Times New Roman"/>
      <w:sz w:val="24"/>
      <w:szCs w:val="24"/>
    </w:rPr>
  </w:style>
  <w:style w:type="paragraph" w:customStyle="1" w:styleId="Other">
    <w:name w:val="Other"/>
    <w:basedOn w:val="Normal"/>
    <w:qFormat/>
    <w:rsid w:val="00E10D89"/>
    <w:pPr>
      <w:spacing w:after="0" w:line="276" w:lineRule="auto"/>
    </w:pPr>
    <w:rPr>
      <w:rFonts w:ascii="Times New Roman" w:eastAsia="Times New Roman" w:hAnsi="Times New Roman" w:cs="Times New Roman"/>
      <w:sz w:val="28"/>
      <w:szCs w:val="28"/>
    </w:rPr>
  </w:style>
  <w:style w:type="numbering" w:customStyle="1" w:styleId="NoList11">
    <w:name w:val="No List11"/>
    <w:next w:val="NoList"/>
    <w:uiPriority w:val="99"/>
    <w:semiHidden/>
    <w:unhideWhenUsed/>
    <w:rsid w:val="00E10D89"/>
  </w:style>
  <w:style w:type="paragraph" w:styleId="BodyText">
    <w:name w:val="Body Text"/>
    <w:basedOn w:val="Normal"/>
    <w:link w:val="BodyTextChar"/>
    <w:uiPriority w:val="1"/>
    <w:qFormat/>
    <w:rsid w:val="00E10D89"/>
    <w:pPr>
      <w:widowControl w:val="0"/>
      <w:autoSpaceDE w:val="0"/>
      <w:autoSpaceDN w:val="0"/>
      <w:spacing w:before="41" w:after="0" w:line="240" w:lineRule="auto"/>
    </w:pPr>
    <w:rPr>
      <w:rFonts w:ascii="Times New Roman" w:eastAsia="Times New Roman" w:hAnsi="Times New Roman" w:cs="Times New Roman"/>
      <w:sz w:val="24"/>
      <w:szCs w:val="24"/>
      <w:lang w:val="vi"/>
    </w:rPr>
  </w:style>
  <w:style w:type="character" w:customStyle="1" w:styleId="BodyTextChar">
    <w:name w:val="Body Text Char"/>
    <w:basedOn w:val="DefaultParagraphFont"/>
    <w:link w:val="BodyText"/>
    <w:uiPriority w:val="1"/>
    <w:rsid w:val="00E10D89"/>
    <w:rPr>
      <w:rFonts w:ascii="Times New Roman" w:eastAsia="Times New Roman" w:hAnsi="Times New Roman" w:cs="Times New Roman"/>
      <w:sz w:val="24"/>
      <w:szCs w:val="24"/>
      <w:lang w:val="vi"/>
    </w:rPr>
  </w:style>
  <w:style w:type="paragraph" w:customStyle="1" w:styleId="TableParagraph">
    <w:name w:val="Table Paragraph"/>
    <w:basedOn w:val="Normal"/>
    <w:uiPriority w:val="1"/>
    <w:qFormat/>
    <w:rsid w:val="00E10D89"/>
    <w:pPr>
      <w:widowControl w:val="0"/>
      <w:autoSpaceDE w:val="0"/>
      <w:autoSpaceDN w:val="0"/>
      <w:spacing w:after="0" w:line="240" w:lineRule="auto"/>
    </w:pPr>
    <w:rPr>
      <w:rFonts w:ascii="Times New Roman" w:eastAsia="Times New Roman" w:hAnsi="Times New Roman" w:cs="Times New Roman"/>
      <w:lang w:val="vi"/>
    </w:rPr>
  </w:style>
  <w:style w:type="table" w:customStyle="1" w:styleId="TableGrid110">
    <w:name w:val="Table Grid110"/>
    <w:basedOn w:val="TableNormal"/>
    <w:next w:val="TableGrid"/>
    <w:uiPriority w:val="59"/>
    <w:qFormat/>
    <w:rsid w:val="00E10D89"/>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
    <w:name w:val="Char"/>
    <w:basedOn w:val="Normal"/>
    <w:semiHidden/>
    <w:rsid w:val="00E10D89"/>
    <w:pPr>
      <w:spacing w:line="240" w:lineRule="exact"/>
    </w:pPr>
    <w:rPr>
      <w:rFonts w:ascii="Arial" w:eastAsia="Times New Roman" w:hAnsi="Arial" w:cs="Arial"/>
      <w:sz w:val="24"/>
      <w:szCs w:val="24"/>
    </w:rPr>
  </w:style>
  <w:style w:type="numbering" w:customStyle="1" w:styleId="NoList21">
    <w:name w:val="No List21"/>
    <w:next w:val="NoList"/>
    <w:uiPriority w:val="99"/>
    <w:semiHidden/>
    <w:unhideWhenUsed/>
    <w:rsid w:val="00E10D89"/>
  </w:style>
  <w:style w:type="table" w:customStyle="1" w:styleId="TableGrid210">
    <w:name w:val="Table Grid210"/>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unhideWhenUsed/>
    <w:rsid w:val="00E10D89"/>
  </w:style>
  <w:style w:type="table" w:customStyle="1" w:styleId="TableGrid31">
    <w:name w:val="Table Grid31"/>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uiPriority w:val="99"/>
    <w:semiHidden/>
    <w:unhideWhenUsed/>
    <w:rsid w:val="00E10D89"/>
  </w:style>
  <w:style w:type="table" w:customStyle="1" w:styleId="TableGrid61">
    <w:name w:val="Table Grid61"/>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E10D89"/>
  </w:style>
  <w:style w:type="paragraph" w:customStyle="1" w:styleId="textbody">
    <w:name w:val="textbody"/>
    <w:basedOn w:val="Normal"/>
    <w:rsid w:val="00E10D8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4">
    <w:name w:val="No List4"/>
    <w:next w:val="NoList"/>
    <w:uiPriority w:val="99"/>
    <w:semiHidden/>
    <w:unhideWhenUsed/>
    <w:rsid w:val="00E10D89"/>
  </w:style>
  <w:style w:type="paragraph" w:styleId="CommentText">
    <w:name w:val="annotation text"/>
    <w:basedOn w:val="Normal"/>
    <w:link w:val="CommentTextChar"/>
    <w:uiPriority w:val="99"/>
    <w:unhideWhenUsed/>
    <w:qFormat/>
    <w:rsid w:val="00E10D89"/>
    <w:pPr>
      <w:spacing w:line="240" w:lineRule="auto"/>
    </w:pPr>
    <w:rPr>
      <w:rFonts w:ascii="Times New Roman" w:eastAsia="Calibri" w:hAnsi="Times New Roman" w:cs="Times New Roman"/>
      <w:bCs/>
      <w:sz w:val="20"/>
      <w:szCs w:val="20"/>
    </w:rPr>
  </w:style>
  <w:style w:type="character" w:customStyle="1" w:styleId="CommentTextChar">
    <w:name w:val="Comment Text Char"/>
    <w:basedOn w:val="DefaultParagraphFont"/>
    <w:link w:val="CommentText"/>
    <w:uiPriority w:val="99"/>
    <w:rsid w:val="00E10D89"/>
    <w:rPr>
      <w:rFonts w:ascii="Times New Roman" w:eastAsia="Calibri" w:hAnsi="Times New Roman" w:cs="Times New Roman"/>
      <w:bCs/>
      <w:sz w:val="20"/>
      <w:szCs w:val="20"/>
    </w:rPr>
  </w:style>
  <w:style w:type="paragraph" w:styleId="CommentSubject">
    <w:name w:val="annotation subject"/>
    <w:basedOn w:val="CommentText"/>
    <w:next w:val="CommentText"/>
    <w:link w:val="CommentSubjectChar"/>
    <w:uiPriority w:val="99"/>
    <w:unhideWhenUsed/>
    <w:qFormat/>
    <w:rsid w:val="00E10D89"/>
    <w:rPr>
      <w:b/>
    </w:rPr>
  </w:style>
  <w:style w:type="character" w:customStyle="1" w:styleId="CommentSubjectChar">
    <w:name w:val="Comment Subject Char"/>
    <w:basedOn w:val="CommentTextChar"/>
    <w:link w:val="CommentSubject"/>
    <w:uiPriority w:val="99"/>
    <w:rsid w:val="00E10D89"/>
    <w:rPr>
      <w:rFonts w:ascii="Times New Roman" w:eastAsia="Calibri" w:hAnsi="Times New Roman" w:cs="Times New Roman"/>
      <w:b/>
      <w:bCs/>
      <w:sz w:val="20"/>
      <w:szCs w:val="20"/>
    </w:rPr>
  </w:style>
  <w:style w:type="paragraph" w:styleId="Revision">
    <w:name w:val="Revision"/>
    <w:uiPriority w:val="99"/>
    <w:semiHidden/>
    <w:qFormat/>
    <w:rsid w:val="00E10D89"/>
    <w:pPr>
      <w:spacing w:after="0" w:line="240" w:lineRule="auto"/>
    </w:pPr>
    <w:rPr>
      <w:rFonts w:ascii="Times New Roman" w:eastAsia="Calibri" w:hAnsi="Times New Roman" w:cs="Times New Roman"/>
      <w:bCs/>
      <w:sz w:val="28"/>
      <w:szCs w:val="28"/>
    </w:rPr>
  </w:style>
  <w:style w:type="character" w:customStyle="1" w:styleId="Tableofcontents">
    <w:name w:val="Table of contents_"/>
    <w:link w:val="Tableofcontents1"/>
    <w:locked/>
    <w:rsid w:val="00E10D89"/>
    <w:rPr>
      <w:rFonts w:ascii="Palatino Linotype" w:hAnsi="Palatino Linotype"/>
      <w:shd w:val="clear" w:color="auto" w:fill="FFFFFF"/>
    </w:rPr>
  </w:style>
  <w:style w:type="paragraph" w:customStyle="1" w:styleId="Tableofcontents1">
    <w:name w:val="Table of contents1"/>
    <w:basedOn w:val="Normal"/>
    <w:link w:val="Tableofcontents"/>
    <w:qFormat/>
    <w:rsid w:val="00E10D89"/>
    <w:pPr>
      <w:widowControl w:val="0"/>
      <w:shd w:val="clear" w:color="auto" w:fill="FFFFFF"/>
      <w:spacing w:after="0" w:line="240" w:lineRule="atLeast"/>
      <w:ind w:hanging="400"/>
      <w:jc w:val="both"/>
    </w:pPr>
    <w:rPr>
      <w:rFonts w:ascii="Palatino Linotype" w:hAnsi="Palatino Linotype"/>
    </w:rPr>
  </w:style>
  <w:style w:type="character" w:customStyle="1" w:styleId="Bodytext2">
    <w:name w:val="Body text (2)_"/>
    <w:link w:val="Bodytext21"/>
    <w:qFormat/>
    <w:locked/>
    <w:rsid w:val="00E10D89"/>
    <w:rPr>
      <w:rFonts w:ascii="Palatino Linotype" w:hAnsi="Palatino Linotype"/>
      <w:shd w:val="clear" w:color="auto" w:fill="FFFFFF"/>
    </w:rPr>
  </w:style>
  <w:style w:type="paragraph" w:customStyle="1" w:styleId="Bodytext21">
    <w:name w:val="Body text (2)1"/>
    <w:basedOn w:val="Normal"/>
    <w:link w:val="Bodytext2"/>
    <w:qFormat/>
    <w:rsid w:val="00E10D89"/>
    <w:pPr>
      <w:widowControl w:val="0"/>
      <w:shd w:val="clear" w:color="auto" w:fill="FFFFFF"/>
      <w:spacing w:after="0" w:line="385" w:lineRule="exact"/>
      <w:ind w:hanging="1240"/>
      <w:jc w:val="both"/>
    </w:pPr>
    <w:rPr>
      <w:rFonts w:ascii="Palatino Linotype" w:hAnsi="Palatino Linotype"/>
    </w:rPr>
  </w:style>
  <w:style w:type="character" w:customStyle="1" w:styleId="Bodytext77">
    <w:name w:val="Body text (77)_"/>
    <w:link w:val="Bodytext770"/>
    <w:locked/>
    <w:rsid w:val="00E10D89"/>
    <w:rPr>
      <w:rFonts w:ascii="Palatino Linotype" w:hAnsi="Palatino Linotype"/>
      <w:bCs/>
      <w:shd w:val="clear" w:color="auto" w:fill="FFFFFF"/>
    </w:rPr>
  </w:style>
  <w:style w:type="paragraph" w:customStyle="1" w:styleId="Bodytext770">
    <w:name w:val="Body text (77)"/>
    <w:basedOn w:val="Normal"/>
    <w:link w:val="Bodytext77"/>
    <w:qFormat/>
    <w:rsid w:val="00E10D89"/>
    <w:pPr>
      <w:widowControl w:val="0"/>
      <w:shd w:val="clear" w:color="auto" w:fill="FFFFFF"/>
      <w:spacing w:after="0" w:line="450" w:lineRule="exact"/>
      <w:jc w:val="both"/>
    </w:pPr>
    <w:rPr>
      <w:rFonts w:ascii="Palatino Linotype" w:hAnsi="Palatino Linotype"/>
      <w:bCs/>
    </w:rPr>
  </w:style>
  <w:style w:type="character" w:customStyle="1" w:styleId="MuChar">
    <w:name w:val="Mẫu Char"/>
    <w:basedOn w:val="ListParagraphChar"/>
    <w:link w:val="Mu"/>
    <w:locked/>
    <w:rsid w:val="00E10D89"/>
    <w:rPr>
      <w:rFonts w:ascii="Palatino Linotype" w:eastAsia="Arial" w:hAnsi="Palatino Linotype" w:cs="Times New Roman"/>
      <w:bCs/>
      <w:color w:val="000000"/>
      <w:sz w:val="28"/>
      <w:lang w:val="vi-VN"/>
    </w:rPr>
  </w:style>
  <w:style w:type="paragraph" w:customStyle="1" w:styleId="Mu">
    <w:name w:val="Mẫu"/>
    <w:basedOn w:val="ListParagraph"/>
    <w:link w:val="MuChar"/>
    <w:qFormat/>
    <w:rsid w:val="00E10D89"/>
    <w:pPr>
      <w:numPr>
        <w:numId w:val="1"/>
      </w:numPr>
      <w:tabs>
        <w:tab w:val="left" w:pos="0"/>
      </w:tabs>
      <w:ind w:left="0" w:hanging="284"/>
      <w:jc w:val="left"/>
    </w:pPr>
    <w:rPr>
      <w:rFonts w:ascii="Palatino Linotype" w:eastAsia="Arial" w:hAnsi="Palatino Linotype"/>
      <w:bCs/>
      <w:lang w:val="vi-VN"/>
    </w:rPr>
  </w:style>
  <w:style w:type="character" w:customStyle="1" w:styleId="Bodytext6">
    <w:name w:val="Body text (6)_"/>
    <w:link w:val="Bodytext61"/>
    <w:locked/>
    <w:rsid w:val="00E10D89"/>
    <w:rPr>
      <w:rFonts w:ascii="Palatino Linotype" w:hAnsi="Palatino Linotype"/>
      <w:shd w:val="clear" w:color="auto" w:fill="FFFFFF"/>
    </w:rPr>
  </w:style>
  <w:style w:type="paragraph" w:customStyle="1" w:styleId="Bodytext61">
    <w:name w:val="Body text (6)1"/>
    <w:basedOn w:val="Normal"/>
    <w:link w:val="Bodytext6"/>
    <w:qFormat/>
    <w:rsid w:val="00E10D89"/>
    <w:pPr>
      <w:widowControl w:val="0"/>
      <w:shd w:val="clear" w:color="auto" w:fill="FFFFFF"/>
      <w:spacing w:after="0" w:line="680" w:lineRule="exact"/>
      <w:ind w:hanging="420"/>
    </w:pPr>
    <w:rPr>
      <w:rFonts w:ascii="Palatino Linotype" w:hAnsi="Palatino Linotype"/>
    </w:rPr>
  </w:style>
  <w:style w:type="character" w:styleId="CommentReference">
    <w:name w:val="annotation reference"/>
    <w:basedOn w:val="DefaultParagraphFont"/>
    <w:uiPriority w:val="99"/>
    <w:unhideWhenUsed/>
    <w:qFormat/>
    <w:rsid w:val="00E10D89"/>
    <w:rPr>
      <w:sz w:val="16"/>
      <w:szCs w:val="16"/>
    </w:rPr>
  </w:style>
  <w:style w:type="character" w:customStyle="1" w:styleId="Bodytext2Italic">
    <w:name w:val="Body text (2) + Italic"/>
    <w:rsid w:val="00E10D89"/>
    <w:rPr>
      <w:rFonts w:ascii="Palatino Linotype" w:hAnsi="Palatino Linotype" w:cs="Palatino Linotype" w:hint="default"/>
      <w:i/>
      <w:iCs/>
      <w:shd w:val="clear" w:color="auto" w:fill="FFFFFF"/>
    </w:rPr>
  </w:style>
  <w:style w:type="character" w:customStyle="1" w:styleId="Bodytext7712pt">
    <w:name w:val="Body text (77) + 12 pt"/>
    <w:aliases w:val="Not Bold14"/>
    <w:rsid w:val="00E10D89"/>
    <w:rPr>
      <w:rFonts w:ascii="Palatino Linotype" w:hAnsi="Palatino Linotype" w:cs="Palatino Linotype" w:hint="default"/>
      <w:b w:val="0"/>
      <w:bCs w:val="0"/>
      <w:sz w:val="24"/>
      <w:szCs w:val="24"/>
      <w:shd w:val="clear" w:color="auto" w:fill="FFFFFF"/>
    </w:rPr>
  </w:style>
  <w:style w:type="character" w:customStyle="1" w:styleId="Bodytext77SmallCaps">
    <w:name w:val="Body text (77) + Small Caps"/>
    <w:rsid w:val="00E10D89"/>
    <w:rPr>
      <w:rFonts w:ascii="Palatino Linotype" w:hAnsi="Palatino Linotype" w:cs="Palatino Linotype" w:hint="default"/>
      <w:b/>
      <w:bCs/>
      <w:smallCaps/>
      <w:sz w:val="22"/>
      <w:shd w:val="clear" w:color="auto" w:fill="FFFFFF"/>
    </w:rPr>
  </w:style>
  <w:style w:type="character" w:customStyle="1" w:styleId="Bodytext2Spacing0pt">
    <w:name w:val="Body text (2) + Spacing 0 pt"/>
    <w:rsid w:val="00E10D89"/>
    <w:rPr>
      <w:rFonts w:ascii="Palatino Linotype" w:hAnsi="Palatino Linotype" w:cs="Palatino Linotype" w:hint="default"/>
      <w:strike w:val="0"/>
      <w:dstrike w:val="0"/>
      <w:spacing w:val="-10"/>
      <w:u w:val="none"/>
      <w:effect w:val="none"/>
      <w:shd w:val="clear" w:color="auto" w:fill="FFFFFF"/>
    </w:rPr>
  </w:style>
  <w:style w:type="character" w:customStyle="1" w:styleId="Bodytext2Bold">
    <w:name w:val="Body text (2) + Bold"/>
    <w:rsid w:val="00E10D89"/>
    <w:rPr>
      <w:rFonts w:ascii="Palatino Linotype" w:hAnsi="Palatino Linotype" w:cs="Palatino Linotype" w:hint="default"/>
      <w:b/>
      <w:bCs/>
      <w:strike w:val="0"/>
      <w:dstrike w:val="0"/>
      <w:sz w:val="24"/>
      <w:szCs w:val="24"/>
      <w:u w:val="none"/>
      <w:effect w:val="none"/>
      <w:shd w:val="clear" w:color="auto" w:fill="FFFFFF"/>
    </w:rPr>
  </w:style>
  <w:style w:type="character" w:customStyle="1" w:styleId="Bodytext6Exact">
    <w:name w:val="Body text (6) Exact"/>
    <w:rsid w:val="00E10D89"/>
    <w:rPr>
      <w:rFonts w:ascii="Palatino Linotype" w:hAnsi="Palatino Linotype" w:cs="Palatino Linotype" w:hint="default"/>
      <w:strike w:val="0"/>
      <w:dstrike w:val="0"/>
      <w:u w:val="none"/>
      <w:effect w:val="none"/>
    </w:rPr>
  </w:style>
  <w:style w:type="character" w:customStyle="1" w:styleId="Bodytext2Italic30">
    <w:name w:val="Body text (2) + Italic30"/>
    <w:aliases w:val="Spacing 0 pt60"/>
    <w:rsid w:val="00E10D89"/>
    <w:rPr>
      <w:rFonts w:ascii="Palatino Linotype" w:hAnsi="Palatino Linotype" w:cs="Palatino Linotype" w:hint="default"/>
      <w:i/>
      <w:iCs/>
      <w:strike w:val="0"/>
      <w:dstrike w:val="0"/>
      <w:spacing w:val="10"/>
      <w:u w:val="none"/>
      <w:effect w:val="none"/>
      <w:shd w:val="clear" w:color="auto" w:fill="FFFFFF"/>
    </w:rPr>
  </w:style>
  <w:style w:type="character" w:customStyle="1" w:styleId="Bodytext2Italic15">
    <w:name w:val="Body text (2) + Italic15"/>
    <w:rsid w:val="00E10D89"/>
    <w:rPr>
      <w:rFonts w:ascii="Palatino Linotype" w:hAnsi="Palatino Linotype" w:cs="Palatino Linotype" w:hint="default"/>
      <w:i/>
      <w:iCs/>
      <w:strike w:val="0"/>
      <w:dstrike w:val="0"/>
      <w:spacing w:val="0"/>
      <w:u w:val="none"/>
      <w:effect w:val="none"/>
      <w:shd w:val="clear" w:color="auto" w:fill="FFFFFF"/>
    </w:rPr>
  </w:style>
  <w:style w:type="table" w:customStyle="1" w:styleId="TableGrid71">
    <w:name w:val="Table Grid71"/>
    <w:basedOn w:val="TableNormal"/>
    <w:next w:val="TableGrid"/>
    <w:uiPriority w:val="59"/>
    <w:rsid w:val="00E10D89"/>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nhideWhenUsed/>
    <w:qFormat/>
    <w:rsid w:val="00E10D89"/>
    <w:rPr>
      <w:color w:val="954F72" w:themeColor="followedHyperlink"/>
      <w:u w:val="single"/>
    </w:rPr>
  </w:style>
  <w:style w:type="table" w:customStyle="1" w:styleId="TableGrid30">
    <w:name w:val="Table Grid30"/>
    <w:basedOn w:val="TableNormal"/>
    <w:next w:val="TableGrid"/>
    <w:uiPriority w:val="59"/>
    <w:qFormat/>
    <w:rsid w:val="006418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642AEB"/>
  </w:style>
  <w:style w:type="table" w:customStyle="1" w:styleId="TableGrid32">
    <w:name w:val="Table Grid32"/>
    <w:basedOn w:val="TableNormal"/>
    <w:next w:val="TableGrid"/>
    <w:uiPriority w:val="59"/>
    <w:qFormat/>
    <w:rsid w:val="00642A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642AEB"/>
  </w:style>
  <w:style w:type="table" w:customStyle="1" w:styleId="TableGrid111">
    <w:name w:val="Table Grid111"/>
    <w:basedOn w:val="TableNormal"/>
    <w:next w:val="TableGrid"/>
    <w:uiPriority w:val="59"/>
    <w:qFormat/>
    <w:rsid w:val="00642AEB"/>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2">
    <w:name w:val="No List22"/>
    <w:next w:val="NoList"/>
    <w:uiPriority w:val="99"/>
    <w:semiHidden/>
    <w:unhideWhenUsed/>
    <w:rsid w:val="00642AEB"/>
  </w:style>
  <w:style w:type="table" w:customStyle="1" w:styleId="TableGrid211">
    <w:name w:val="Table Grid211"/>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
    <w:name w:val="No List112"/>
    <w:next w:val="NoList"/>
    <w:uiPriority w:val="99"/>
    <w:semiHidden/>
    <w:unhideWhenUsed/>
    <w:rsid w:val="00642AEB"/>
  </w:style>
  <w:style w:type="table" w:customStyle="1" w:styleId="TableGrid33">
    <w:name w:val="Table Grid33"/>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
    <w:name w:val="No List32"/>
    <w:next w:val="NoList"/>
    <w:uiPriority w:val="99"/>
    <w:semiHidden/>
    <w:unhideWhenUsed/>
    <w:rsid w:val="00642AEB"/>
  </w:style>
  <w:style w:type="table" w:customStyle="1" w:styleId="TableGrid62">
    <w:name w:val="Table Grid62"/>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1">
    <w:name w:val="No List121"/>
    <w:next w:val="NoList"/>
    <w:uiPriority w:val="99"/>
    <w:semiHidden/>
    <w:unhideWhenUsed/>
    <w:rsid w:val="00642AEB"/>
  </w:style>
  <w:style w:type="numbering" w:customStyle="1" w:styleId="NoList41">
    <w:name w:val="No List41"/>
    <w:next w:val="NoList"/>
    <w:uiPriority w:val="99"/>
    <w:semiHidden/>
    <w:unhideWhenUsed/>
    <w:rsid w:val="00642AEB"/>
  </w:style>
  <w:style w:type="table" w:customStyle="1" w:styleId="TableGrid72">
    <w:name w:val="Table Grid72"/>
    <w:basedOn w:val="TableNormal"/>
    <w:next w:val="TableGrid"/>
    <w:uiPriority w:val="59"/>
    <w:rsid w:val="00642AEB"/>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350369"/>
  </w:style>
  <w:style w:type="table" w:customStyle="1" w:styleId="TableGrid34">
    <w:name w:val="Table Grid34"/>
    <w:basedOn w:val="TableNormal"/>
    <w:next w:val="TableGrid"/>
    <w:uiPriority w:val="59"/>
    <w:qFormat/>
    <w:rsid w:val="003503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NoList"/>
    <w:uiPriority w:val="99"/>
    <w:semiHidden/>
    <w:unhideWhenUsed/>
    <w:rsid w:val="00350369"/>
  </w:style>
  <w:style w:type="table" w:customStyle="1" w:styleId="TableGrid112">
    <w:name w:val="Table Grid112"/>
    <w:basedOn w:val="TableNormal"/>
    <w:next w:val="TableGrid"/>
    <w:uiPriority w:val="59"/>
    <w:qFormat/>
    <w:rsid w:val="00350369"/>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3">
    <w:name w:val="No List23"/>
    <w:next w:val="NoList"/>
    <w:uiPriority w:val="99"/>
    <w:semiHidden/>
    <w:unhideWhenUsed/>
    <w:rsid w:val="00350369"/>
  </w:style>
  <w:style w:type="table" w:customStyle="1" w:styleId="TableGrid212">
    <w:name w:val="Table Grid212"/>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3">
    <w:name w:val="No List113"/>
    <w:next w:val="NoList"/>
    <w:uiPriority w:val="99"/>
    <w:semiHidden/>
    <w:unhideWhenUsed/>
    <w:rsid w:val="00350369"/>
  </w:style>
  <w:style w:type="table" w:customStyle="1" w:styleId="TableGrid35">
    <w:name w:val="Table Grid35"/>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3">
    <w:name w:val="Table Grid53"/>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3">
    <w:name w:val="No List33"/>
    <w:next w:val="NoList"/>
    <w:uiPriority w:val="99"/>
    <w:semiHidden/>
    <w:unhideWhenUsed/>
    <w:rsid w:val="00350369"/>
  </w:style>
  <w:style w:type="table" w:customStyle="1" w:styleId="TableGrid63">
    <w:name w:val="Table Grid63"/>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2">
    <w:name w:val="No List122"/>
    <w:next w:val="NoList"/>
    <w:uiPriority w:val="99"/>
    <w:semiHidden/>
    <w:unhideWhenUsed/>
    <w:rsid w:val="00350369"/>
  </w:style>
  <w:style w:type="numbering" w:customStyle="1" w:styleId="NoList42">
    <w:name w:val="No List42"/>
    <w:next w:val="NoList"/>
    <w:uiPriority w:val="99"/>
    <w:semiHidden/>
    <w:unhideWhenUsed/>
    <w:rsid w:val="00350369"/>
  </w:style>
  <w:style w:type="table" w:customStyle="1" w:styleId="TableGrid73">
    <w:name w:val="Table Grid73"/>
    <w:basedOn w:val="TableNormal"/>
    <w:next w:val="TableGrid"/>
    <w:uiPriority w:val="59"/>
    <w:rsid w:val="00350369"/>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30009D"/>
  </w:style>
  <w:style w:type="table" w:customStyle="1" w:styleId="TableGrid36">
    <w:name w:val="Table Grid36"/>
    <w:basedOn w:val="TableNormal"/>
    <w:next w:val="TableGrid"/>
    <w:uiPriority w:val="59"/>
    <w:qFormat/>
    <w:rsid w:val="003000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
    <w:name w:val="No List15"/>
    <w:next w:val="NoList"/>
    <w:uiPriority w:val="99"/>
    <w:semiHidden/>
    <w:unhideWhenUsed/>
    <w:rsid w:val="0030009D"/>
  </w:style>
  <w:style w:type="table" w:customStyle="1" w:styleId="TableGrid113">
    <w:name w:val="Table Grid113"/>
    <w:basedOn w:val="TableNormal"/>
    <w:next w:val="TableGrid"/>
    <w:uiPriority w:val="59"/>
    <w:qFormat/>
    <w:rsid w:val="0030009D"/>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4">
    <w:name w:val="No List24"/>
    <w:next w:val="NoList"/>
    <w:uiPriority w:val="99"/>
    <w:semiHidden/>
    <w:unhideWhenUsed/>
    <w:rsid w:val="0030009D"/>
  </w:style>
  <w:style w:type="table" w:customStyle="1" w:styleId="TableGrid213">
    <w:name w:val="Table Grid213"/>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4">
    <w:name w:val="No List114"/>
    <w:next w:val="NoList"/>
    <w:uiPriority w:val="99"/>
    <w:semiHidden/>
    <w:unhideWhenUsed/>
    <w:rsid w:val="0030009D"/>
  </w:style>
  <w:style w:type="table" w:customStyle="1" w:styleId="TableGrid37">
    <w:name w:val="Table Grid37"/>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4">
    <w:name w:val="Table Grid44"/>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4">
    <w:name w:val="Table Grid54"/>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4">
    <w:name w:val="No List34"/>
    <w:next w:val="NoList"/>
    <w:uiPriority w:val="99"/>
    <w:semiHidden/>
    <w:unhideWhenUsed/>
    <w:rsid w:val="0030009D"/>
  </w:style>
  <w:style w:type="table" w:customStyle="1" w:styleId="TableGrid64">
    <w:name w:val="Table Grid64"/>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3">
    <w:name w:val="No List123"/>
    <w:next w:val="NoList"/>
    <w:uiPriority w:val="99"/>
    <w:semiHidden/>
    <w:unhideWhenUsed/>
    <w:rsid w:val="0030009D"/>
  </w:style>
  <w:style w:type="numbering" w:customStyle="1" w:styleId="NoList43">
    <w:name w:val="No List43"/>
    <w:next w:val="NoList"/>
    <w:uiPriority w:val="99"/>
    <w:semiHidden/>
    <w:unhideWhenUsed/>
    <w:rsid w:val="0030009D"/>
  </w:style>
  <w:style w:type="table" w:customStyle="1" w:styleId="TableGrid74">
    <w:name w:val="Table Grid74"/>
    <w:basedOn w:val="TableNormal"/>
    <w:next w:val="TableGrid"/>
    <w:uiPriority w:val="59"/>
    <w:rsid w:val="0030009D"/>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8">
    <w:name w:val="No List8"/>
    <w:next w:val="NoList"/>
    <w:uiPriority w:val="99"/>
    <w:semiHidden/>
    <w:unhideWhenUsed/>
    <w:rsid w:val="009E6B44"/>
  </w:style>
  <w:style w:type="table" w:customStyle="1" w:styleId="TableGrid38">
    <w:name w:val="Table Grid38"/>
    <w:basedOn w:val="TableNormal"/>
    <w:next w:val="TableGrid"/>
    <w:uiPriority w:val="59"/>
    <w:qFormat/>
    <w:rsid w:val="009E6B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
    <w:name w:val="No List16"/>
    <w:next w:val="NoList"/>
    <w:uiPriority w:val="99"/>
    <w:semiHidden/>
    <w:unhideWhenUsed/>
    <w:rsid w:val="009E6B44"/>
  </w:style>
  <w:style w:type="table" w:customStyle="1" w:styleId="TableGrid114">
    <w:name w:val="Table Grid114"/>
    <w:basedOn w:val="TableNormal"/>
    <w:next w:val="TableGrid"/>
    <w:uiPriority w:val="59"/>
    <w:qFormat/>
    <w:rsid w:val="009E6B44"/>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5">
    <w:name w:val="No List25"/>
    <w:next w:val="NoList"/>
    <w:uiPriority w:val="99"/>
    <w:semiHidden/>
    <w:unhideWhenUsed/>
    <w:rsid w:val="009E6B44"/>
  </w:style>
  <w:style w:type="table" w:customStyle="1" w:styleId="TableGrid214">
    <w:name w:val="Table Grid214"/>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5">
    <w:name w:val="No List115"/>
    <w:next w:val="NoList"/>
    <w:uiPriority w:val="99"/>
    <w:semiHidden/>
    <w:unhideWhenUsed/>
    <w:rsid w:val="009E6B44"/>
  </w:style>
  <w:style w:type="table" w:customStyle="1" w:styleId="TableGrid39">
    <w:name w:val="Table Grid39"/>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5">
    <w:name w:val="Table Grid45"/>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5">
    <w:name w:val="Table Grid55"/>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5">
    <w:name w:val="No List35"/>
    <w:next w:val="NoList"/>
    <w:uiPriority w:val="99"/>
    <w:semiHidden/>
    <w:unhideWhenUsed/>
    <w:rsid w:val="009E6B44"/>
  </w:style>
  <w:style w:type="table" w:customStyle="1" w:styleId="TableGrid65">
    <w:name w:val="Table Grid65"/>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4">
    <w:name w:val="No List124"/>
    <w:next w:val="NoList"/>
    <w:uiPriority w:val="99"/>
    <w:semiHidden/>
    <w:unhideWhenUsed/>
    <w:rsid w:val="009E6B44"/>
  </w:style>
  <w:style w:type="numbering" w:customStyle="1" w:styleId="NoList44">
    <w:name w:val="No List44"/>
    <w:next w:val="NoList"/>
    <w:uiPriority w:val="99"/>
    <w:semiHidden/>
    <w:unhideWhenUsed/>
    <w:rsid w:val="009E6B44"/>
  </w:style>
  <w:style w:type="table" w:customStyle="1" w:styleId="TableGrid75">
    <w:name w:val="Table Grid75"/>
    <w:basedOn w:val="TableNormal"/>
    <w:next w:val="TableGrid"/>
    <w:uiPriority w:val="59"/>
    <w:rsid w:val="009E6B44"/>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
    <w:name w:val="No List9"/>
    <w:next w:val="NoList"/>
    <w:uiPriority w:val="99"/>
    <w:semiHidden/>
    <w:unhideWhenUsed/>
    <w:rsid w:val="00115CC8"/>
  </w:style>
  <w:style w:type="table" w:customStyle="1" w:styleId="TableGrid40">
    <w:name w:val="Table Grid40"/>
    <w:basedOn w:val="TableNormal"/>
    <w:next w:val="TableGrid"/>
    <w:uiPriority w:val="59"/>
    <w:qFormat/>
    <w:rsid w:val="00115C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7">
    <w:name w:val="No List17"/>
    <w:next w:val="NoList"/>
    <w:uiPriority w:val="99"/>
    <w:semiHidden/>
    <w:unhideWhenUsed/>
    <w:rsid w:val="00115CC8"/>
  </w:style>
  <w:style w:type="table" w:customStyle="1" w:styleId="TableGrid115">
    <w:name w:val="Table Grid115"/>
    <w:basedOn w:val="TableNormal"/>
    <w:next w:val="TableGrid"/>
    <w:uiPriority w:val="59"/>
    <w:qFormat/>
    <w:rsid w:val="00115CC8"/>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6">
    <w:name w:val="No List26"/>
    <w:next w:val="NoList"/>
    <w:uiPriority w:val="99"/>
    <w:semiHidden/>
    <w:unhideWhenUsed/>
    <w:rsid w:val="00115CC8"/>
  </w:style>
  <w:style w:type="table" w:customStyle="1" w:styleId="TableGrid215">
    <w:name w:val="Table Grid215"/>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6">
    <w:name w:val="No List116"/>
    <w:next w:val="NoList"/>
    <w:uiPriority w:val="99"/>
    <w:semiHidden/>
    <w:unhideWhenUsed/>
    <w:rsid w:val="00115CC8"/>
  </w:style>
  <w:style w:type="table" w:customStyle="1" w:styleId="TableGrid310">
    <w:name w:val="Table Grid310"/>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6">
    <w:name w:val="Table Grid46"/>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6">
    <w:name w:val="Table Grid56"/>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6">
    <w:name w:val="No List36"/>
    <w:next w:val="NoList"/>
    <w:uiPriority w:val="99"/>
    <w:semiHidden/>
    <w:unhideWhenUsed/>
    <w:rsid w:val="00115CC8"/>
  </w:style>
  <w:style w:type="table" w:customStyle="1" w:styleId="TableGrid66">
    <w:name w:val="Table Grid66"/>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5">
    <w:name w:val="No List125"/>
    <w:next w:val="NoList"/>
    <w:uiPriority w:val="99"/>
    <w:semiHidden/>
    <w:unhideWhenUsed/>
    <w:rsid w:val="00115CC8"/>
  </w:style>
  <w:style w:type="numbering" w:customStyle="1" w:styleId="NoList45">
    <w:name w:val="No List45"/>
    <w:next w:val="NoList"/>
    <w:uiPriority w:val="99"/>
    <w:semiHidden/>
    <w:unhideWhenUsed/>
    <w:rsid w:val="00115CC8"/>
  </w:style>
  <w:style w:type="table" w:customStyle="1" w:styleId="TableGrid76">
    <w:name w:val="Table Grid76"/>
    <w:basedOn w:val="TableNormal"/>
    <w:next w:val="TableGrid"/>
    <w:uiPriority w:val="59"/>
    <w:rsid w:val="00115CC8"/>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7">
    <w:name w:val="Table Grid47"/>
    <w:basedOn w:val="TableNormal"/>
    <w:next w:val="TableGrid"/>
    <w:uiPriority w:val="59"/>
    <w:qFormat/>
    <w:rsid w:val="00C529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8">
    <w:name w:val="Table Grid48"/>
    <w:basedOn w:val="TableNormal"/>
    <w:next w:val="TableGrid"/>
    <w:uiPriority w:val="59"/>
    <w:qFormat/>
    <w:rsid w:val="008C03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9">
    <w:name w:val="Table Grid49"/>
    <w:basedOn w:val="TableNormal"/>
    <w:next w:val="TableGrid"/>
    <w:uiPriority w:val="59"/>
    <w:qFormat/>
    <w:rsid w:val="00BB06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0">
    <w:name w:val="Table Grid50"/>
    <w:basedOn w:val="TableNormal"/>
    <w:next w:val="TableGrid"/>
    <w:uiPriority w:val="59"/>
    <w:qFormat/>
    <w:rsid w:val="00BB06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7">
    <w:name w:val="Table Grid57"/>
    <w:basedOn w:val="TableNormal"/>
    <w:next w:val="TableGrid"/>
    <w:uiPriority w:val="59"/>
    <w:qFormat/>
    <w:rsid w:val="006766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8">
    <w:name w:val="Table Grid58"/>
    <w:basedOn w:val="TableNormal"/>
    <w:next w:val="TableGrid"/>
    <w:uiPriority w:val="59"/>
    <w:qFormat/>
    <w:rsid w:val="00D151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9">
    <w:name w:val="Table Grid59"/>
    <w:basedOn w:val="TableNormal"/>
    <w:next w:val="TableGrid"/>
    <w:uiPriority w:val="59"/>
    <w:qFormat/>
    <w:rsid w:val="00D230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0">
    <w:name w:val="Table Grid60"/>
    <w:basedOn w:val="TableNormal"/>
    <w:next w:val="TableGrid"/>
    <w:uiPriority w:val="59"/>
    <w:qFormat/>
    <w:rsid w:val="00BD73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
    <w:name w:val="No List10"/>
    <w:next w:val="NoList"/>
    <w:uiPriority w:val="99"/>
    <w:semiHidden/>
    <w:unhideWhenUsed/>
    <w:rsid w:val="00D75D7E"/>
  </w:style>
  <w:style w:type="table" w:customStyle="1" w:styleId="TableGrid67">
    <w:name w:val="Table Grid67"/>
    <w:basedOn w:val="TableNormal"/>
    <w:next w:val="TableGrid"/>
    <w:uiPriority w:val="59"/>
    <w:qFormat/>
    <w:rsid w:val="00D75D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8">
    <w:name w:val="No List18"/>
    <w:next w:val="NoList"/>
    <w:uiPriority w:val="99"/>
    <w:semiHidden/>
    <w:unhideWhenUsed/>
    <w:rsid w:val="00D75D7E"/>
  </w:style>
  <w:style w:type="table" w:customStyle="1" w:styleId="TableGrid116">
    <w:name w:val="Table Grid116"/>
    <w:basedOn w:val="TableNormal"/>
    <w:next w:val="TableGrid"/>
    <w:uiPriority w:val="59"/>
    <w:qFormat/>
    <w:rsid w:val="00D75D7E"/>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7">
    <w:name w:val="No List27"/>
    <w:next w:val="NoList"/>
    <w:uiPriority w:val="99"/>
    <w:semiHidden/>
    <w:unhideWhenUsed/>
    <w:rsid w:val="00D75D7E"/>
  </w:style>
  <w:style w:type="table" w:customStyle="1" w:styleId="TableGrid216">
    <w:name w:val="Table Grid216"/>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7">
    <w:name w:val="No List117"/>
    <w:next w:val="NoList"/>
    <w:uiPriority w:val="99"/>
    <w:semiHidden/>
    <w:unhideWhenUsed/>
    <w:rsid w:val="00D75D7E"/>
  </w:style>
  <w:style w:type="table" w:customStyle="1" w:styleId="TableGrid311">
    <w:name w:val="Table Grid311"/>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0">
    <w:name w:val="Table Grid410"/>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0">
    <w:name w:val="Table Grid510"/>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7">
    <w:name w:val="No List37"/>
    <w:next w:val="NoList"/>
    <w:uiPriority w:val="99"/>
    <w:semiHidden/>
    <w:unhideWhenUsed/>
    <w:rsid w:val="00D75D7E"/>
  </w:style>
  <w:style w:type="table" w:customStyle="1" w:styleId="TableGrid68">
    <w:name w:val="Table Grid68"/>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6">
    <w:name w:val="No List126"/>
    <w:next w:val="NoList"/>
    <w:uiPriority w:val="99"/>
    <w:semiHidden/>
    <w:unhideWhenUsed/>
    <w:rsid w:val="00D75D7E"/>
  </w:style>
  <w:style w:type="numbering" w:customStyle="1" w:styleId="NoList46">
    <w:name w:val="No List46"/>
    <w:next w:val="NoList"/>
    <w:uiPriority w:val="99"/>
    <w:semiHidden/>
    <w:unhideWhenUsed/>
    <w:rsid w:val="00D75D7E"/>
  </w:style>
  <w:style w:type="table" w:customStyle="1" w:styleId="TableGrid77">
    <w:name w:val="Table Grid77"/>
    <w:basedOn w:val="TableNormal"/>
    <w:next w:val="TableGrid"/>
    <w:uiPriority w:val="59"/>
    <w:rsid w:val="00D75D7E"/>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9">
    <w:name w:val="Table Grid69"/>
    <w:basedOn w:val="TableNormal"/>
    <w:next w:val="TableGrid"/>
    <w:uiPriority w:val="59"/>
    <w:qFormat/>
    <w:rsid w:val="00A205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1">
    <w:name w:val="Table Grid411"/>
    <w:basedOn w:val="TableNormal"/>
    <w:next w:val="TableGrid"/>
    <w:uiPriority w:val="59"/>
    <w:rsid w:val="00C03A29"/>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1">
    <w:name w:val="Table Grid511"/>
    <w:basedOn w:val="TableNormal"/>
    <w:next w:val="TableGrid"/>
    <w:uiPriority w:val="59"/>
    <w:rsid w:val="003B0A1A"/>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0">
    <w:name w:val="Table Grid610"/>
    <w:basedOn w:val="TableNormal"/>
    <w:next w:val="TableGrid"/>
    <w:uiPriority w:val="59"/>
    <w:rsid w:val="001908D1"/>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7">
    <w:name w:val="Table Grid217"/>
    <w:basedOn w:val="TableNormal"/>
    <w:next w:val="TableGrid"/>
    <w:uiPriority w:val="59"/>
    <w:qFormat/>
    <w:rsid w:val="00865E05"/>
    <w:pPr>
      <w:spacing w:after="0" w:line="240" w:lineRule="auto"/>
      <w:jc w:val="both"/>
    </w:pPr>
    <w:rPr>
      <w:rFonts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2">
    <w:name w:val="Table Grid412"/>
    <w:basedOn w:val="TableNormal"/>
    <w:next w:val="TableGrid"/>
    <w:uiPriority w:val="59"/>
    <w:rsid w:val="00865E05"/>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2">
    <w:name w:val="Table Grid512"/>
    <w:basedOn w:val="TableNormal"/>
    <w:next w:val="TableGrid"/>
    <w:uiPriority w:val="59"/>
    <w:rsid w:val="00865E05"/>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1">
    <w:name w:val="Table Grid611"/>
    <w:basedOn w:val="TableNormal"/>
    <w:next w:val="TableGrid"/>
    <w:uiPriority w:val="59"/>
    <w:rsid w:val="00865E05"/>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8">
    <w:name w:val="Table Grid78"/>
    <w:basedOn w:val="TableNormal"/>
    <w:next w:val="TableGrid"/>
    <w:uiPriority w:val="59"/>
    <w:rsid w:val="00865E05"/>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9">
    <w:name w:val="Table Grid79"/>
    <w:basedOn w:val="TableNormal"/>
    <w:next w:val="TableGrid"/>
    <w:uiPriority w:val="59"/>
    <w:rsid w:val="00BD238B"/>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semiHidden/>
    <w:rsid w:val="00E80E55"/>
    <w:rPr>
      <w:rFonts w:ascii="Times New Roman" w:eastAsia="SimSun" w:hAnsi="Times New Roman" w:cs="Times New Roman"/>
      <w:b/>
      <w:bCs/>
      <w:sz w:val="28"/>
      <w:szCs w:val="28"/>
    </w:rPr>
  </w:style>
  <w:style w:type="character" w:customStyle="1" w:styleId="Heading7Char">
    <w:name w:val="Heading 7 Char"/>
    <w:basedOn w:val="DefaultParagraphFont"/>
    <w:link w:val="Heading7"/>
    <w:semiHidden/>
    <w:rsid w:val="00E80E55"/>
    <w:rPr>
      <w:rFonts w:ascii="Times New Roman" w:eastAsia="SimSun" w:hAnsi="Times New Roman" w:cs="Times New Roman"/>
      <w:b/>
      <w:bCs/>
      <w:sz w:val="24"/>
      <w:szCs w:val="24"/>
    </w:rPr>
  </w:style>
  <w:style w:type="character" w:customStyle="1" w:styleId="Heading8Char">
    <w:name w:val="Heading 8 Char"/>
    <w:basedOn w:val="DefaultParagraphFont"/>
    <w:link w:val="Heading8"/>
    <w:semiHidden/>
    <w:rsid w:val="00E80E55"/>
    <w:rPr>
      <w:rFonts w:ascii="Times New Roman" w:eastAsia="SimSun" w:hAnsi="Times New Roman" w:cs="Times New Roman"/>
      <w:sz w:val="24"/>
      <w:szCs w:val="24"/>
    </w:rPr>
  </w:style>
  <w:style w:type="character" w:customStyle="1" w:styleId="Heading9Char">
    <w:name w:val="Heading 9 Char"/>
    <w:basedOn w:val="DefaultParagraphFont"/>
    <w:link w:val="Heading9"/>
    <w:semiHidden/>
    <w:rsid w:val="00E80E55"/>
    <w:rPr>
      <w:rFonts w:ascii="Times New Roman" w:eastAsia="SimSun" w:hAnsi="Times New Roman" w:cs="Times New Roman"/>
      <w:sz w:val="28"/>
      <w:szCs w:val="21"/>
    </w:rPr>
  </w:style>
  <w:style w:type="paragraph" w:styleId="BlockText">
    <w:name w:val="Block Text"/>
    <w:basedOn w:val="Normal"/>
    <w:qFormat/>
    <w:rsid w:val="00E80E55"/>
    <w:pPr>
      <w:spacing w:after="120" w:line="240" w:lineRule="auto"/>
      <w:ind w:leftChars="700" w:left="1440" w:rightChars="700" w:right="1440"/>
    </w:pPr>
    <w:rPr>
      <w:rFonts w:ascii="Times New Roman" w:eastAsia="SimSun" w:hAnsi="Times New Roman" w:cs="Times New Roman"/>
      <w:sz w:val="28"/>
      <w:szCs w:val="28"/>
    </w:rPr>
  </w:style>
  <w:style w:type="paragraph" w:styleId="BodyText20">
    <w:name w:val="Body Text 2"/>
    <w:basedOn w:val="Normal"/>
    <w:link w:val="BodyText2Char"/>
    <w:qFormat/>
    <w:rsid w:val="00E80E55"/>
    <w:pPr>
      <w:spacing w:after="120" w:line="480" w:lineRule="auto"/>
    </w:pPr>
    <w:rPr>
      <w:rFonts w:ascii="Times New Roman" w:eastAsia="SimSun" w:hAnsi="Times New Roman" w:cs="Times New Roman"/>
      <w:sz w:val="28"/>
      <w:szCs w:val="28"/>
    </w:rPr>
  </w:style>
  <w:style w:type="character" w:customStyle="1" w:styleId="BodyText2Char">
    <w:name w:val="Body Text 2 Char"/>
    <w:basedOn w:val="DefaultParagraphFont"/>
    <w:link w:val="BodyText20"/>
    <w:rsid w:val="00E80E55"/>
    <w:rPr>
      <w:rFonts w:ascii="Times New Roman" w:eastAsia="SimSun" w:hAnsi="Times New Roman" w:cs="Times New Roman"/>
      <w:sz w:val="28"/>
      <w:szCs w:val="28"/>
    </w:rPr>
  </w:style>
  <w:style w:type="paragraph" w:styleId="BodyText3">
    <w:name w:val="Body Text 3"/>
    <w:basedOn w:val="Normal"/>
    <w:link w:val="BodyText3Char"/>
    <w:qFormat/>
    <w:rsid w:val="00E80E55"/>
    <w:pPr>
      <w:spacing w:after="120" w:line="240" w:lineRule="auto"/>
    </w:pPr>
    <w:rPr>
      <w:rFonts w:ascii="Times New Roman" w:eastAsia="SimSun" w:hAnsi="Times New Roman" w:cs="Times New Roman"/>
      <w:sz w:val="16"/>
      <w:szCs w:val="16"/>
    </w:rPr>
  </w:style>
  <w:style w:type="character" w:customStyle="1" w:styleId="BodyText3Char">
    <w:name w:val="Body Text 3 Char"/>
    <w:basedOn w:val="DefaultParagraphFont"/>
    <w:link w:val="BodyText3"/>
    <w:rsid w:val="00E80E55"/>
    <w:rPr>
      <w:rFonts w:ascii="Times New Roman" w:eastAsia="SimSun" w:hAnsi="Times New Roman" w:cs="Times New Roman"/>
      <w:sz w:val="16"/>
      <w:szCs w:val="16"/>
    </w:rPr>
  </w:style>
  <w:style w:type="paragraph" w:styleId="BodyTextFirstIndent">
    <w:name w:val="Body Text First Indent"/>
    <w:basedOn w:val="BodyText"/>
    <w:link w:val="BodyTextFirstIndentChar"/>
    <w:qFormat/>
    <w:rsid w:val="00E80E55"/>
    <w:pPr>
      <w:widowControl/>
      <w:autoSpaceDE/>
      <w:autoSpaceDN/>
      <w:spacing w:before="0" w:after="120"/>
      <w:ind w:firstLineChars="100" w:firstLine="420"/>
    </w:pPr>
    <w:rPr>
      <w:rFonts w:eastAsia="SimSun"/>
      <w:sz w:val="28"/>
      <w:szCs w:val="28"/>
      <w:lang w:val="en-US"/>
    </w:rPr>
  </w:style>
  <w:style w:type="character" w:customStyle="1" w:styleId="BodyTextFirstIndentChar">
    <w:name w:val="Body Text First Indent Char"/>
    <w:basedOn w:val="BodyTextChar"/>
    <w:link w:val="BodyTextFirstIndent"/>
    <w:rsid w:val="00E80E55"/>
    <w:rPr>
      <w:rFonts w:ascii="Times New Roman" w:eastAsia="SimSun" w:hAnsi="Times New Roman" w:cs="Times New Roman"/>
      <w:sz w:val="28"/>
      <w:szCs w:val="28"/>
      <w:lang w:val="vi"/>
    </w:rPr>
  </w:style>
  <w:style w:type="paragraph" w:styleId="BodyTextIndent">
    <w:name w:val="Body Text Indent"/>
    <w:basedOn w:val="Normal"/>
    <w:link w:val="BodyTextIndentChar"/>
    <w:qFormat/>
    <w:rsid w:val="00E80E55"/>
    <w:pPr>
      <w:spacing w:after="120" w:line="240" w:lineRule="auto"/>
      <w:ind w:leftChars="200" w:left="420"/>
    </w:pPr>
    <w:rPr>
      <w:rFonts w:ascii="Times New Roman" w:eastAsia="SimSun" w:hAnsi="Times New Roman" w:cs="Times New Roman"/>
      <w:sz w:val="28"/>
      <w:szCs w:val="28"/>
    </w:rPr>
  </w:style>
  <w:style w:type="character" w:customStyle="1" w:styleId="BodyTextIndentChar">
    <w:name w:val="Body Text Indent Char"/>
    <w:basedOn w:val="DefaultParagraphFont"/>
    <w:link w:val="BodyTextIndent"/>
    <w:rsid w:val="00E80E55"/>
    <w:rPr>
      <w:rFonts w:ascii="Times New Roman" w:eastAsia="SimSun" w:hAnsi="Times New Roman" w:cs="Times New Roman"/>
      <w:sz w:val="28"/>
      <w:szCs w:val="28"/>
    </w:rPr>
  </w:style>
  <w:style w:type="paragraph" w:styleId="BodyTextFirstIndent2">
    <w:name w:val="Body Text First Indent 2"/>
    <w:basedOn w:val="BodyTextIndent"/>
    <w:link w:val="BodyTextFirstIndent2Char"/>
    <w:qFormat/>
    <w:rsid w:val="00E80E55"/>
    <w:pPr>
      <w:ind w:firstLineChars="200" w:firstLine="420"/>
    </w:pPr>
  </w:style>
  <w:style w:type="character" w:customStyle="1" w:styleId="BodyTextFirstIndent2Char">
    <w:name w:val="Body Text First Indent 2 Char"/>
    <w:basedOn w:val="BodyTextIndentChar"/>
    <w:link w:val="BodyTextFirstIndent2"/>
    <w:rsid w:val="00E80E55"/>
    <w:rPr>
      <w:rFonts w:ascii="Times New Roman" w:eastAsia="SimSun" w:hAnsi="Times New Roman" w:cs="Times New Roman"/>
      <w:sz w:val="28"/>
      <w:szCs w:val="28"/>
    </w:rPr>
  </w:style>
  <w:style w:type="paragraph" w:styleId="BodyTextIndent2">
    <w:name w:val="Body Text Indent 2"/>
    <w:basedOn w:val="Normal"/>
    <w:link w:val="BodyTextIndent2Char"/>
    <w:qFormat/>
    <w:rsid w:val="00E80E55"/>
    <w:pPr>
      <w:spacing w:after="120" w:line="480" w:lineRule="auto"/>
      <w:ind w:leftChars="200" w:left="420"/>
    </w:pPr>
    <w:rPr>
      <w:rFonts w:ascii="Times New Roman" w:eastAsia="SimSun" w:hAnsi="Times New Roman" w:cs="Times New Roman"/>
      <w:sz w:val="28"/>
      <w:szCs w:val="28"/>
    </w:rPr>
  </w:style>
  <w:style w:type="character" w:customStyle="1" w:styleId="BodyTextIndent2Char">
    <w:name w:val="Body Text Indent 2 Char"/>
    <w:basedOn w:val="DefaultParagraphFont"/>
    <w:link w:val="BodyTextIndent2"/>
    <w:rsid w:val="00E80E55"/>
    <w:rPr>
      <w:rFonts w:ascii="Times New Roman" w:eastAsia="SimSun" w:hAnsi="Times New Roman" w:cs="Times New Roman"/>
      <w:sz w:val="28"/>
      <w:szCs w:val="28"/>
    </w:rPr>
  </w:style>
  <w:style w:type="paragraph" w:styleId="BodyTextIndent3">
    <w:name w:val="Body Text Indent 3"/>
    <w:basedOn w:val="Normal"/>
    <w:link w:val="BodyTextIndent3Char"/>
    <w:qFormat/>
    <w:rsid w:val="00E80E55"/>
    <w:pPr>
      <w:spacing w:after="120" w:line="240" w:lineRule="auto"/>
      <w:ind w:leftChars="200" w:left="420"/>
    </w:pPr>
    <w:rPr>
      <w:rFonts w:ascii="Times New Roman" w:eastAsia="SimSun" w:hAnsi="Times New Roman" w:cs="Times New Roman"/>
      <w:sz w:val="16"/>
      <w:szCs w:val="16"/>
    </w:rPr>
  </w:style>
  <w:style w:type="character" w:customStyle="1" w:styleId="BodyTextIndent3Char">
    <w:name w:val="Body Text Indent 3 Char"/>
    <w:basedOn w:val="DefaultParagraphFont"/>
    <w:link w:val="BodyTextIndent3"/>
    <w:rsid w:val="00E80E55"/>
    <w:rPr>
      <w:rFonts w:ascii="Times New Roman" w:eastAsia="SimSun" w:hAnsi="Times New Roman" w:cs="Times New Roman"/>
      <w:sz w:val="16"/>
      <w:szCs w:val="16"/>
    </w:rPr>
  </w:style>
  <w:style w:type="paragraph" w:styleId="Closing">
    <w:name w:val="Closing"/>
    <w:basedOn w:val="Normal"/>
    <w:link w:val="ClosingChar"/>
    <w:qFormat/>
    <w:rsid w:val="00E80E55"/>
    <w:pPr>
      <w:spacing w:after="0" w:line="240" w:lineRule="auto"/>
      <w:ind w:leftChars="2100" w:left="100"/>
    </w:pPr>
    <w:rPr>
      <w:rFonts w:ascii="Times New Roman" w:eastAsia="SimSun" w:hAnsi="Times New Roman" w:cs="Times New Roman"/>
      <w:sz w:val="28"/>
      <w:szCs w:val="28"/>
    </w:rPr>
  </w:style>
  <w:style w:type="character" w:customStyle="1" w:styleId="ClosingChar">
    <w:name w:val="Closing Char"/>
    <w:basedOn w:val="DefaultParagraphFont"/>
    <w:link w:val="Closing"/>
    <w:rsid w:val="00E80E55"/>
    <w:rPr>
      <w:rFonts w:ascii="Times New Roman" w:eastAsia="SimSun" w:hAnsi="Times New Roman" w:cs="Times New Roman"/>
      <w:sz w:val="28"/>
      <w:szCs w:val="28"/>
    </w:rPr>
  </w:style>
  <w:style w:type="paragraph" w:styleId="Date">
    <w:name w:val="Date"/>
    <w:basedOn w:val="Normal"/>
    <w:next w:val="Normal"/>
    <w:link w:val="DateChar"/>
    <w:qFormat/>
    <w:rsid w:val="00E80E55"/>
    <w:pPr>
      <w:spacing w:after="0" w:line="240" w:lineRule="auto"/>
      <w:ind w:leftChars="2500" w:left="100"/>
    </w:pPr>
    <w:rPr>
      <w:rFonts w:ascii="Times New Roman" w:eastAsia="SimSun" w:hAnsi="Times New Roman" w:cs="Times New Roman"/>
      <w:sz w:val="28"/>
      <w:szCs w:val="28"/>
    </w:rPr>
  </w:style>
  <w:style w:type="character" w:customStyle="1" w:styleId="DateChar">
    <w:name w:val="Date Char"/>
    <w:basedOn w:val="DefaultParagraphFont"/>
    <w:link w:val="Date"/>
    <w:rsid w:val="00E80E55"/>
    <w:rPr>
      <w:rFonts w:ascii="Times New Roman" w:eastAsia="SimSun" w:hAnsi="Times New Roman" w:cs="Times New Roman"/>
      <w:sz w:val="28"/>
      <w:szCs w:val="28"/>
    </w:rPr>
  </w:style>
  <w:style w:type="paragraph" w:styleId="DocumentMap">
    <w:name w:val="Document Map"/>
    <w:basedOn w:val="Normal"/>
    <w:link w:val="DocumentMapChar"/>
    <w:qFormat/>
    <w:rsid w:val="00E80E55"/>
    <w:pPr>
      <w:shd w:val="clear" w:color="auto" w:fill="000080"/>
      <w:spacing w:after="0" w:line="240" w:lineRule="auto"/>
    </w:pPr>
    <w:rPr>
      <w:rFonts w:ascii="Times New Roman" w:eastAsia="SimSun" w:hAnsi="Times New Roman" w:cs="Times New Roman"/>
      <w:sz w:val="28"/>
      <w:szCs w:val="28"/>
    </w:rPr>
  </w:style>
  <w:style w:type="character" w:customStyle="1" w:styleId="DocumentMapChar">
    <w:name w:val="Document Map Char"/>
    <w:basedOn w:val="DefaultParagraphFont"/>
    <w:link w:val="DocumentMap"/>
    <w:rsid w:val="00E80E55"/>
    <w:rPr>
      <w:rFonts w:ascii="Times New Roman" w:eastAsia="SimSun" w:hAnsi="Times New Roman" w:cs="Times New Roman"/>
      <w:sz w:val="28"/>
      <w:szCs w:val="28"/>
      <w:shd w:val="clear" w:color="auto" w:fill="000080"/>
    </w:rPr>
  </w:style>
  <w:style w:type="paragraph" w:styleId="E-mailSignature">
    <w:name w:val="E-mail Signature"/>
    <w:basedOn w:val="Normal"/>
    <w:link w:val="E-mailSignatureChar"/>
    <w:qFormat/>
    <w:rsid w:val="00E80E55"/>
    <w:pPr>
      <w:spacing w:after="0" w:line="240" w:lineRule="auto"/>
    </w:pPr>
    <w:rPr>
      <w:rFonts w:ascii="Times New Roman" w:eastAsia="SimSun" w:hAnsi="Times New Roman" w:cs="Times New Roman"/>
      <w:sz w:val="28"/>
      <w:szCs w:val="28"/>
    </w:rPr>
  </w:style>
  <w:style w:type="character" w:customStyle="1" w:styleId="E-mailSignatureChar">
    <w:name w:val="E-mail Signature Char"/>
    <w:basedOn w:val="DefaultParagraphFont"/>
    <w:link w:val="E-mailSignature"/>
    <w:rsid w:val="00E80E55"/>
    <w:rPr>
      <w:rFonts w:ascii="Times New Roman" w:eastAsia="SimSun" w:hAnsi="Times New Roman" w:cs="Times New Roman"/>
      <w:sz w:val="28"/>
      <w:szCs w:val="28"/>
    </w:rPr>
  </w:style>
  <w:style w:type="character" w:styleId="EndnoteReference">
    <w:name w:val="endnote reference"/>
    <w:basedOn w:val="DefaultParagraphFont"/>
    <w:qFormat/>
    <w:rsid w:val="00E80E55"/>
    <w:rPr>
      <w:vertAlign w:val="superscript"/>
    </w:rPr>
  </w:style>
  <w:style w:type="paragraph" w:styleId="EndnoteText">
    <w:name w:val="endnote text"/>
    <w:basedOn w:val="Normal"/>
    <w:link w:val="EndnoteTextChar"/>
    <w:qFormat/>
    <w:rsid w:val="00E80E55"/>
    <w:pPr>
      <w:snapToGrid w:val="0"/>
      <w:spacing w:after="0" w:line="240" w:lineRule="auto"/>
    </w:pPr>
    <w:rPr>
      <w:rFonts w:ascii="Times New Roman" w:eastAsia="SimSun" w:hAnsi="Times New Roman" w:cs="Times New Roman"/>
      <w:sz w:val="28"/>
      <w:szCs w:val="28"/>
    </w:rPr>
  </w:style>
  <w:style w:type="character" w:customStyle="1" w:styleId="EndnoteTextChar">
    <w:name w:val="Endnote Text Char"/>
    <w:basedOn w:val="DefaultParagraphFont"/>
    <w:link w:val="EndnoteText"/>
    <w:rsid w:val="00E80E55"/>
    <w:rPr>
      <w:rFonts w:ascii="Times New Roman" w:eastAsia="SimSun" w:hAnsi="Times New Roman" w:cs="Times New Roman"/>
      <w:sz w:val="28"/>
      <w:szCs w:val="28"/>
    </w:rPr>
  </w:style>
  <w:style w:type="paragraph" w:styleId="EnvelopeAddress">
    <w:name w:val="envelope address"/>
    <w:basedOn w:val="Normal"/>
    <w:qFormat/>
    <w:rsid w:val="00E80E55"/>
    <w:pPr>
      <w:framePr w:w="7920" w:h="1980" w:hRule="exact" w:hSpace="180" w:wrap="auto" w:hAnchor="page" w:xAlign="center" w:yAlign="bottom"/>
      <w:snapToGrid w:val="0"/>
      <w:spacing w:after="0" w:line="240" w:lineRule="auto"/>
      <w:ind w:leftChars="1400" w:left="100"/>
    </w:pPr>
    <w:rPr>
      <w:rFonts w:ascii="Arial" w:eastAsia="SimSun" w:hAnsi="Arial" w:cs="Arial"/>
      <w:sz w:val="24"/>
      <w:szCs w:val="24"/>
    </w:rPr>
  </w:style>
  <w:style w:type="paragraph" w:styleId="EnvelopeReturn">
    <w:name w:val="envelope return"/>
    <w:basedOn w:val="Normal"/>
    <w:qFormat/>
    <w:rsid w:val="00E80E55"/>
    <w:pPr>
      <w:snapToGrid w:val="0"/>
      <w:spacing w:after="0" w:line="240" w:lineRule="auto"/>
    </w:pPr>
    <w:rPr>
      <w:rFonts w:ascii="Arial" w:eastAsia="SimSun" w:hAnsi="Arial" w:cs="Arial"/>
      <w:sz w:val="28"/>
      <w:szCs w:val="28"/>
    </w:rPr>
  </w:style>
  <w:style w:type="character" w:styleId="FootnoteReference">
    <w:name w:val="footnote reference"/>
    <w:basedOn w:val="DefaultParagraphFont"/>
    <w:qFormat/>
    <w:rsid w:val="00E80E55"/>
    <w:rPr>
      <w:vertAlign w:val="superscript"/>
    </w:rPr>
  </w:style>
  <w:style w:type="paragraph" w:styleId="FootnoteText">
    <w:name w:val="footnote text"/>
    <w:basedOn w:val="Normal"/>
    <w:link w:val="FootnoteTextChar"/>
    <w:qFormat/>
    <w:rsid w:val="00E80E55"/>
    <w:pPr>
      <w:snapToGrid w:val="0"/>
      <w:spacing w:after="0" w:line="240" w:lineRule="auto"/>
    </w:pPr>
    <w:rPr>
      <w:rFonts w:ascii="Times New Roman" w:eastAsia="SimSun" w:hAnsi="Times New Roman" w:cs="Times New Roman"/>
      <w:sz w:val="18"/>
      <w:szCs w:val="18"/>
    </w:rPr>
  </w:style>
  <w:style w:type="character" w:customStyle="1" w:styleId="FootnoteTextChar">
    <w:name w:val="Footnote Text Char"/>
    <w:basedOn w:val="DefaultParagraphFont"/>
    <w:link w:val="FootnoteText"/>
    <w:rsid w:val="00E80E55"/>
    <w:rPr>
      <w:rFonts w:ascii="Times New Roman" w:eastAsia="SimSun" w:hAnsi="Times New Roman" w:cs="Times New Roman"/>
      <w:sz w:val="18"/>
      <w:szCs w:val="18"/>
    </w:rPr>
  </w:style>
  <w:style w:type="character" w:styleId="HTMLAcronym">
    <w:name w:val="HTML Acronym"/>
    <w:basedOn w:val="DefaultParagraphFont"/>
    <w:qFormat/>
    <w:rsid w:val="00E80E55"/>
  </w:style>
  <w:style w:type="paragraph" w:styleId="HTMLAddress">
    <w:name w:val="HTML Address"/>
    <w:basedOn w:val="Normal"/>
    <w:link w:val="HTMLAddressChar"/>
    <w:qFormat/>
    <w:rsid w:val="00E80E55"/>
    <w:pPr>
      <w:spacing w:after="0" w:line="240" w:lineRule="auto"/>
    </w:pPr>
    <w:rPr>
      <w:rFonts w:ascii="Times New Roman" w:eastAsia="SimSun" w:hAnsi="Times New Roman" w:cs="Times New Roman"/>
      <w:i/>
      <w:iCs/>
      <w:sz w:val="28"/>
      <w:szCs w:val="28"/>
    </w:rPr>
  </w:style>
  <w:style w:type="character" w:customStyle="1" w:styleId="HTMLAddressChar">
    <w:name w:val="HTML Address Char"/>
    <w:basedOn w:val="DefaultParagraphFont"/>
    <w:link w:val="HTMLAddress"/>
    <w:rsid w:val="00E80E55"/>
    <w:rPr>
      <w:rFonts w:ascii="Times New Roman" w:eastAsia="SimSun" w:hAnsi="Times New Roman" w:cs="Times New Roman"/>
      <w:i/>
      <w:iCs/>
      <w:sz w:val="28"/>
      <w:szCs w:val="28"/>
    </w:rPr>
  </w:style>
  <w:style w:type="character" w:styleId="HTMLCite">
    <w:name w:val="HTML Cite"/>
    <w:basedOn w:val="DefaultParagraphFont"/>
    <w:qFormat/>
    <w:rsid w:val="00E80E55"/>
    <w:rPr>
      <w:i/>
      <w:iCs/>
    </w:rPr>
  </w:style>
  <w:style w:type="character" w:styleId="HTMLDefinition">
    <w:name w:val="HTML Definition"/>
    <w:basedOn w:val="DefaultParagraphFont"/>
    <w:qFormat/>
    <w:rsid w:val="00E80E55"/>
    <w:rPr>
      <w:i/>
      <w:iCs/>
    </w:rPr>
  </w:style>
  <w:style w:type="character" w:styleId="HTMLKeyboard">
    <w:name w:val="HTML Keyboard"/>
    <w:basedOn w:val="DefaultParagraphFont"/>
    <w:qFormat/>
    <w:rsid w:val="00E80E55"/>
    <w:rPr>
      <w:rFonts w:ascii="Courier New" w:hAnsi="Courier New" w:cs="Courier New"/>
      <w:sz w:val="20"/>
      <w:szCs w:val="20"/>
    </w:rPr>
  </w:style>
  <w:style w:type="paragraph" w:styleId="HTMLPreformatted">
    <w:name w:val="HTML Preformatted"/>
    <w:basedOn w:val="Normal"/>
    <w:link w:val="HTMLPreformattedChar"/>
    <w:qFormat/>
    <w:rsid w:val="00E80E55"/>
    <w:pPr>
      <w:spacing w:after="0" w:line="240" w:lineRule="auto"/>
    </w:pPr>
    <w:rPr>
      <w:rFonts w:ascii="Courier New" w:eastAsia="SimSun" w:hAnsi="Courier New" w:cs="Courier New"/>
      <w:sz w:val="20"/>
      <w:szCs w:val="28"/>
    </w:rPr>
  </w:style>
  <w:style w:type="character" w:customStyle="1" w:styleId="HTMLPreformattedChar">
    <w:name w:val="HTML Preformatted Char"/>
    <w:basedOn w:val="DefaultParagraphFont"/>
    <w:link w:val="HTMLPreformatted"/>
    <w:rsid w:val="00E80E55"/>
    <w:rPr>
      <w:rFonts w:ascii="Courier New" w:eastAsia="SimSun" w:hAnsi="Courier New" w:cs="Courier New"/>
      <w:sz w:val="20"/>
      <w:szCs w:val="28"/>
    </w:rPr>
  </w:style>
  <w:style w:type="character" w:styleId="HTMLSample">
    <w:name w:val="HTML Sample"/>
    <w:basedOn w:val="DefaultParagraphFont"/>
    <w:qFormat/>
    <w:rsid w:val="00E80E55"/>
    <w:rPr>
      <w:rFonts w:ascii="Courier New" w:hAnsi="Courier New" w:cs="Courier New"/>
    </w:rPr>
  </w:style>
  <w:style w:type="character" w:styleId="HTMLTypewriter">
    <w:name w:val="HTML Typewriter"/>
    <w:basedOn w:val="DefaultParagraphFont"/>
    <w:qFormat/>
    <w:rsid w:val="00E80E55"/>
    <w:rPr>
      <w:rFonts w:ascii="Courier New" w:hAnsi="Courier New" w:cs="Courier New"/>
      <w:sz w:val="20"/>
      <w:szCs w:val="20"/>
    </w:rPr>
  </w:style>
  <w:style w:type="character" w:styleId="HTMLVariable">
    <w:name w:val="HTML Variable"/>
    <w:basedOn w:val="DefaultParagraphFont"/>
    <w:qFormat/>
    <w:rsid w:val="00E80E55"/>
    <w:rPr>
      <w:i/>
      <w:iCs/>
    </w:rPr>
  </w:style>
  <w:style w:type="paragraph" w:styleId="Index1">
    <w:name w:val="index 1"/>
    <w:basedOn w:val="Normal"/>
    <w:next w:val="Normal"/>
    <w:qFormat/>
    <w:rsid w:val="00E80E55"/>
    <w:pPr>
      <w:spacing w:after="0" w:line="240" w:lineRule="auto"/>
    </w:pPr>
    <w:rPr>
      <w:rFonts w:ascii="Times New Roman" w:eastAsia="SimSun" w:hAnsi="Times New Roman" w:cs="Times New Roman"/>
      <w:sz w:val="28"/>
      <w:szCs w:val="28"/>
    </w:rPr>
  </w:style>
  <w:style w:type="paragraph" w:styleId="Index2">
    <w:name w:val="index 2"/>
    <w:basedOn w:val="Normal"/>
    <w:next w:val="Normal"/>
    <w:qFormat/>
    <w:rsid w:val="00E80E55"/>
    <w:pPr>
      <w:spacing w:after="0" w:line="240" w:lineRule="auto"/>
      <w:ind w:leftChars="200" w:left="200"/>
    </w:pPr>
    <w:rPr>
      <w:rFonts w:ascii="Times New Roman" w:eastAsia="SimSun" w:hAnsi="Times New Roman" w:cs="Times New Roman"/>
      <w:sz w:val="28"/>
      <w:szCs w:val="28"/>
    </w:rPr>
  </w:style>
  <w:style w:type="paragraph" w:styleId="Index3">
    <w:name w:val="index 3"/>
    <w:basedOn w:val="Normal"/>
    <w:next w:val="Normal"/>
    <w:qFormat/>
    <w:rsid w:val="00E80E55"/>
    <w:pPr>
      <w:spacing w:after="0" w:line="240" w:lineRule="auto"/>
      <w:ind w:leftChars="400" w:left="400"/>
    </w:pPr>
    <w:rPr>
      <w:rFonts w:ascii="Times New Roman" w:eastAsia="SimSun" w:hAnsi="Times New Roman" w:cs="Times New Roman"/>
      <w:sz w:val="28"/>
      <w:szCs w:val="28"/>
    </w:rPr>
  </w:style>
  <w:style w:type="paragraph" w:styleId="Index4">
    <w:name w:val="index 4"/>
    <w:basedOn w:val="Normal"/>
    <w:next w:val="Normal"/>
    <w:qFormat/>
    <w:rsid w:val="00E80E55"/>
    <w:pPr>
      <w:spacing w:after="0" w:line="240" w:lineRule="auto"/>
      <w:ind w:leftChars="600" w:left="600"/>
    </w:pPr>
    <w:rPr>
      <w:rFonts w:ascii="Times New Roman" w:eastAsia="SimSun" w:hAnsi="Times New Roman" w:cs="Times New Roman"/>
      <w:sz w:val="28"/>
      <w:szCs w:val="28"/>
    </w:rPr>
  </w:style>
  <w:style w:type="paragraph" w:styleId="Index5">
    <w:name w:val="index 5"/>
    <w:basedOn w:val="Normal"/>
    <w:next w:val="Normal"/>
    <w:qFormat/>
    <w:rsid w:val="00E80E55"/>
    <w:pPr>
      <w:spacing w:after="0" w:line="240" w:lineRule="auto"/>
      <w:ind w:leftChars="800" w:left="800"/>
    </w:pPr>
    <w:rPr>
      <w:rFonts w:ascii="Times New Roman" w:eastAsia="SimSun" w:hAnsi="Times New Roman" w:cs="Times New Roman"/>
      <w:sz w:val="28"/>
      <w:szCs w:val="28"/>
    </w:rPr>
  </w:style>
  <w:style w:type="paragraph" w:styleId="Index6">
    <w:name w:val="index 6"/>
    <w:basedOn w:val="Normal"/>
    <w:next w:val="Normal"/>
    <w:qFormat/>
    <w:rsid w:val="00E80E55"/>
    <w:pPr>
      <w:spacing w:after="0" w:line="240" w:lineRule="auto"/>
      <w:ind w:leftChars="1000" w:left="1000"/>
    </w:pPr>
    <w:rPr>
      <w:rFonts w:ascii="Times New Roman" w:eastAsia="SimSun" w:hAnsi="Times New Roman" w:cs="Times New Roman"/>
      <w:sz w:val="28"/>
      <w:szCs w:val="28"/>
    </w:rPr>
  </w:style>
  <w:style w:type="paragraph" w:styleId="Index7">
    <w:name w:val="index 7"/>
    <w:basedOn w:val="Normal"/>
    <w:next w:val="Normal"/>
    <w:qFormat/>
    <w:rsid w:val="00E80E55"/>
    <w:pPr>
      <w:spacing w:after="0" w:line="240" w:lineRule="auto"/>
      <w:ind w:leftChars="1200" w:left="1200"/>
    </w:pPr>
    <w:rPr>
      <w:rFonts w:ascii="Times New Roman" w:eastAsia="SimSun" w:hAnsi="Times New Roman" w:cs="Times New Roman"/>
      <w:sz w:val="28"/>
      <w:szCs w:val="28"/>
    </w:rPr>
  </w:style>
  <w:style w:type="paragraph" w:styleId="Index8">
    <w:name w:val="index 8"/>
    <w:basedOn w:val="Normal"/>
    <w:next w:val="Normal"/>
    <w:qFormat/>
    <w:rsid w:val="00E80E55"/>
    <w:pPr>
      <w:spacing w:after="0" w:line="240" w:lineRule="auto"/>
      <w:ind w:leftChars="1400" w:left="1400"/>
    </w:pPr>
    <w:rPr>
      <w:rFonts w:ascii="Times New Roman" w:eastAsia="SimSun" w:hAnsi="Times New Roman" w:cs="Times New Roman"/>
      <w:sz w:val="28"/>
      <w:szCs w:val="28"/>
    </w:rPr>
  </w:style>
  <w:style w:type="paragraph" w:styleId="Index9">
    <w:name w:val="index 9"/>
    <w:basedOn w:val="Normal"/>
    <w:next w:val="Normal"/>
    <w:qFormat/>
    <w:rsid w:val="00E80E55"/>
    <w:pPr>
      <w:spacing w:after="0" w:line="240" w:lineRule="auto"/>
      <w:ind w:leftChars="1600" w:left="1600"/>
    </w:pPr>
    <w:rPr>
      <w:rFonts w:ascii="Times New Roman" w:eastAsia="SimSun" w:hAnsi="Times New Roman" w:cs="Times New Roman"/>
      <w:sz w:val="28"/>
      <w:szCs w:val="28"/>
    </w:rPr>
  </w:style>
  <w:style w:type="paragraph" w:styleId="IndexHeading">
    <w:name w:val="index heading"/>
    <w:basedOn w:val="Normal"/>
    <w:next w:val="Index1"/>
    <w:qFormat/>
    <w:rsid w:val="00E80E55"/>
    <w:pPr>
      <w:spacing w:after="0" w:line="240" w:lineRule="auto"/>
    </w:pPr>
    <w:rPr>
      <w:rFonts w:ascii="Arial" w:eastAsia="SimSun" w:hAnsi="Arial" w:cs="Arial"/>
      <w:b/>
      <w:bCs/>
      <w:sz w:val="28"/>
      <w:szCs w:val="28"/>
    </w:rPr>
  </w:style>
  <w:style w:type="character" w:styleId="LineNumber">
    <w:name w:val="line number"/>
    <w:basedOn w:val="DefaultParagraphFont"/>
    <w:qFormat/>
    <w:rsid w:val="00E80E55"/>
  </w:style>
  <w:style w:type="paragraph" w:styleId="List">
    <w:name w:val="List"/>
    <w:basedOn w:val="Normal"/>
    <w:qFormat/>
    <w:rsid w:val="00E80E55"/>
    <w:pPr>
      <w:spacing w:after="0" w:line="240" w:lineRule="auto"/>
      <w:ind w:left="200" w:hangingChars="200" w:hanging="200"/>
    </w:pPr>
    <w:rPr>
      <w:rFonts w:ascii="Times New Roman" w:eastAsia="SimSun" w:hAnsi="Times New Roman" w:cs="Times New Roman"/>
      <w:sz w:val="28"/>
      <w:szCs w:val="28"/>
    </w:rPr>
  </w:style>
  <w:style w:type="paragraph" w:styleId="List2">
    <w:name w:val="List 2"/>
    <w:basedOn w:val="Normal"/>
    <w:qFormat/>
    <w:rsid w:val="00E80E55"/>
    <w:pPr>
      <w:spacing w:after="0" w:line="240" w:lineRule="auto"/>
      <w:ind w:leftChars="200" w:left="100" w:hangingChars="200" w:hanging="200"/>
    </w:pPr>
    <w:rPr>
      <w:rFonts w:ascii="Times New Roman" w:eastAsia="SimSun" w:hAnsi="Times New Roman" w:cs="Times New Roman"/>
      <w:sz w:val="28"/>
      <w:szCs w:val="28"/>
    </w:rPr>
  </w:style>
  <w:style w:type="paragraph" w:styleId="List3">
    <w:name w:val="List 3"/>
    <w:basedOn w:val="Normal"/>
    <w:qFormat/>
    <w:rsid w:val="00E80E55"/>
    <w:pPr>
      <w:spacing w:after="0" w:line="240" w:lineRule="auto"/>
      <w:ind w:leftChars="400" w:left="100" w:hangingChars="200" w:hanging="200"/>
    </w:pPr>
    <w:rPr>
      <w:rFonts w:ascii="Times New Roman" w:eastAsia="SimSun" w:hAnsi="Times New Roman" w:cs="Times New Roman"/>
      <w:sz w:val="28"/>
      <w:szCs w:val="28"/>
    </w:rPr>
  </w:style>
  <w:style w:type="paragraph" w:styleId="List4">
    <w:name w:val="List 4"/>
    <w:basedOn w:val="Normal"/>
    <w:qFormat/>
    <w:rsid w:val="00E80E55"/>
    <w:pPr>
      <w:spacing w:after="0" w:line="240" w:lineRule="auto"/>
      <w:ind w:leftChars="600" w:left="100" w:hangingChars="200" w:hanging="200"/>
    </w:pPr>
    <w:rPr>
      <w:rFonts w:ascii="Times New Roman" w:eastAsia="SimSun" w:hAnsi="Times New Roman" w:cs="Times New Roman"/>
      <w:sz w:val="28"/>
      <w:szCs w:val="28"/>
    </w:rPr>
  </w:style>
  <w:style w:type="paragraph" w:styleId="List5">
    <w:name w:val="List 5"/>
    <w:basedOn w:val="Normal"/>
    <w:qFormat/>
    <w:rsid w:val="00E80E55"/>
    <w:pPr>
      <w:spacing w:after="0" w:line="240" w:lineRule="auto"/>
      <w:ind w:leftChars="800" w:left="100" w:hangingChars="200" w:hanging="200"/>
    </w:pPr>
    <w:rPr>
      <w:rFonts w:ascii="Times New Roman" w:eastAsia="SimSun" w:hAnsi="Times New Roman" w:cs="Times New Roman"/>
      <w:sz w:val="28"/>
      <w:szCs w:val="28"/>
    </w:rPr>
  </w:style>
  <w:style w:type="paragraph" w:styleId="ListBullet">
    <w:name w:val="List Bullet"/>
    <w:basedOn w:val="Normal"/>
    <w:qFormat/>
    <w:rsid w:val="00E80E55"/>
    <w:pPr>
      <w:numPr>
        <w:numId w:val="2"/>
      </w:numPr>
      <w:spacing w:after="0" w:line="240" w:lineRule="auto"/>
    </w:pPr>
    <w:rPr>
      <w:rFonts w:ascii="Times New Roman" w:eastAsia="SimSun" w:hAnsi="Times New Roman" w:cs="Times New Roman"/>
      <w:sz w:val="28"/>
      <w:szCs w:val="28"/>
    </w:rPr>
  </w:style>
  <w:style w:type="paragraph" w:styleId="ListBullet2">
    <w:name w:val="List Bullet 2"/>
    <w:basedOn w:val="Normal"/>
    <w:qFormat/>
    <w:rsid w:val="00E80E55"/>
    <w:pPr>
      <w:numPr>
        <w:numId w:val="3"/>
      </w:numPr>
      <w:spacing w:after="0" w:line="240" w:lineRule="auto"/>
    </w:pPr>
    <w:rPr>
      <w:rFonts w:ascii="Times New Roman" w:eastAsia="SimSun" w:hAnsi="Times New Roman" w:cs="Times New Roman"/>
      <w:sz w:val="28"/>
      <w:szCs w:val="28"/>
    </w:rPr>
  </w:style>
  <w:style w:type="paragraph" w:styleId="ListBullet3">
    <w:name w:val="List Bullet 3"/>
    <w:basedOn w:val="Normal"/>
    <w:qFormat/>
    <w:rsid w:val="00E80E55"/>
    <w:pPr>
      <w:numPr>
        <w:numId w:val="4"/>
      </w:numPr>
      <w:spacing w:after="0" w:line="240" w:lineRule="auto"/>
    </w:pPr>
    <w:rPr>
      <w:rFonts w:ascii="Times New Roman" w:eastAsia="SimSun" w:hAnsi="Times New Roman" w:cs="Times New Roman"/>
      <w:sz w:val="28"/>
      <w:szCs w:val="28"/>
    </w:rPr>
  </w:style>
  <w:style w:type="paragraph" w:styleId="ListBullet4">
    <w:name w:val="List Bullet 4"/>
    <w:basedOn w:val="Normal"/>
    <w:qFormat/>
    <w:rsid w:val="00E80E55"/>
    <w:pPr>
      <w:numPr>
        <w:numId w:val="5"/>
      </w:numPr>
      <w:spacing w:after="0" w:line="240" w:lineRule="auto"/>
    </w:pPr>
    <w:rPr>
      <w:rFonts w:ascii="Times New Roman" w:eastAsia="SimSun" w:hAnsi="Times New Roman" w:cs="Times New Roman"/>
      <w:sz w:val="28"/>
      <w:szCs w:val="28"/>
    </w:rPr>
  </w:style>
  <w:style w:type="paragraph" w:styleId="ListBullet5">
    <w:name w:val="List Bullet 5"/>
    <w:basedOn w:val="Normal"/>
    <w:qFormat/>
    <w:rsid w:val="00E80E55"/>
    <w:pPr>
      <w:numPr>
        <w:numId w:val="6"/>
      </w:numPr>
      <w:spacing w:after="0" w:line="240" w:lineRule="auto"/>
    </w:pPr>
    <w:rPr>
      <w:rFonts w:ascii="Times New Roman" w:eastAsia="SimSun" w:hAnsi="Times New Roman" w:cs="Times New Roman"/>
      <w:sz w:val="28"/>
      <w:szCs w:val="28"/>
    </w:rPr>
  </w:style>
  <w:style w:type="paragraph" w:styleId="ListContinue">
    <w:name w:val="List Continue"/>
    <w:basedOn w:val="Normal"/>
    <w:qFormat/>
    <w:rsid w:val="00E80E55"/>
    <w:pPr>
      <w:spacing w:after="120" w:line="240" w:lineRule="auto"/>
      <w:ind w:leftChars="200" w:left="420"/>
    </w:pPr>
    <w:rPr>
      <w:rFonts w:ascii="Times New Roman" w:eastAsia="SimSun" w:hAnsi="Times New Roman" w:cs="Times New Roman"/>
      <w:sz w:val="28"/>
      <w:szCs w:val="28"/>
    </w:rPr>
  </w:style>
  <w:style w:type="paragraph" w:styleId="ListContinue2">
    <w:name w:val="List Continue 2"/>
    <w:basedOn w:val="Normal"/>
    <w:qFormat/>
    <w:rsid w:val="00E80E55"/>
    <w:pPr>
      <w:spacing w:after="120" w:line="240" w:lineRule="auto"/>
      <w:ind w:leftChars="400" w:left="840"/>
    </w:pPr>
    <w:rPr>
      <w:rFonts w:ascii="Times New Roman" w:eastAsia="SimSun" w:hAnsi="Times New Roman" w:cs="Times New Roman"/>
      <w:sz w:val="28"/>
      <w:szCs w:val="28"/>
    </w:rPr>
  </w:style>
  <w:style w:type="paragraph" w:styleId="ListContinue3">
    <w:name w:val="List Continue 3"/>
    <w:basedOn w:val="Normal"/>
    <w:qFormat/>
    <w:rsid w:val="00E80E55"/>
    <w:pPr>
      <w:spacing w:after="120" w:line="240" w:lineRule="auto"/>
      <w:ind w:leftChars="600" w:left="1260"/>
    </w:pPr>
    <w:rPr>
      <w:rFonts w:ascii="Times New Roman" w:eastAsia="SimSun" w:hAnsi="Times New Roman" w:cs="Times New Roman"/>
      <w:sz w:val="28"/>
      <w:szCs w:val="28"/>
    </w:rPr>
  </w:style>
  <w:style w:type="paragraph" w:styleId="ListContinue4">
    <w:name w:val="List Continue 4"/>
    <w:basedOn w:val="Normal"/>
    <w:qFormat/>
    <w:rsid w:val="00E80E55"/>
    <w:pPr>
      <w:spacing w:after="120" w:line="240" w:lineRule="auto"/>
      <w:ind w:leftChars="800" w:left="1680"/>
    </w:pPr>
    <w:rPr>
      <w:rFonts w:ascii="Times New Roman" w:eastAsia="SimSun" w:hAnsi="Times New Roman" w:cs="Times New Roman"/>
      <w:sz w:val="28"/>
      <w:szCs w:val="28"/>
    </w:rPr>
  </w:style>
  <w:style w:type="paragraph" w:styleId="ListContinue5">
    <w:name w:val="List Continue 5"/>
    <w:basedOn w:val="Normal"/>
    <w:qFormat/>
    <w:rsid w:val="00E80E55"/>
    <w:pPr>
      <w:spacing w:after="120" w:line="240" w:lineRule="auto"/>
      <w:ind w:leftChars="1000" w:left="2100"/>
    </w:pPr>
    <w:rPr>
      <w:rFonts w:ascii="Times New Roman" w:eastAsia="SimSun" w:hAnsi="Times New Roman" w:cs="Times New Roman"/>
      <w:sz w:val="28"/>
      <w:szCs w:val="28"/>
    </w:rPr>
  </w:style>
  <w:style w:type="paragraph" w:styleId="ListNumber">
    <w:name w:val="List Number"/>
    <w:basedOn w:val="Normal"/>
    <w:qFormat/>
    <w:rsid w:val="00E80E55"/>
    <w:pPr>
      <w:numPr>
        <w:numId w:val="7"/>
      </w:numPr>
      <w:spacing w:after="0" w:line="240" w:lineRule="auto"/>
    </w:pPr>
    <w:rPr>
      <w:rFonts w:ascii="Times New Roman" w:eastAsia="SimSun" w:hAnsi="Times New Roman" w:cs="Times New Roman"/>
      <w:sz w:val="28"/>
      <w:szCs w:val="28"/>
    </w:rPr>
  </w:style>
  <w:style w:type="paragraph" w:styleId="ListNumber2">
    <w:name w:val="List Number 2"/>
    <w:basedOn w:val="Normal"/>
    <w:qFormat/>
    <w:rsid w:val="00E80E55"/>
    <w:pPr>
      <w:numPr>
        <w:numId w:val="8"/>
      </w:numPr>
      <w:spacing w:after="0" w:line="240" w:lineRule="auto"/>
    </w:pPr>
    <w:rPr>
      <w:rFonts w:ascii="Times New Roman" w:eastAsia="SimSun" w:hAnsi="Times New Roman" w:cs="Times New Roman"/>
      <w:sz w:val="28"/>
      <w:szCs w:val="28"/>
    </w:rPr>
  </w:style>
  <w:style w:type="paragraph" w:styleId="ListNumber3">
    <w:name w:val="List Number 3"/>
    <w:basedOn w:val="Normal"/>
    <w:qFormat/>
    <w:rsid w:val="00E80E55"/>
    <w:pPr>
      <w:numPr>
        <w:numId w:val="9"/>
      </w:numPr>
      <w:spacing w:after="0" w:line="240" w:lineRule="auto"/>
    </w:pPr>
    <w:rPr>
      <w:rFonts w:ascii="Times New Roman" w:eastAsia="SimSun" w:hAnsi="Times New Roman" w:cs="Times New Roman"/>
      <w:sz w:val="28"/>
      <w:szCs w:val="28"/>
    </w:rPr>
  </w:style>
  <w:style w:type="paragraph" w:styleId="ListNumber4">
    <w:name w:val="List Number 4"/>
    <w:basedOn w:val="Normal"/>
    <w:qFormat/>
    <w:rsid w:val="00E80E55"/>
    <w:pPr>
      <w:numPr>
        <w:numId w:val="10"/>
      </w:numPr>
      <w:spacing w:after="0" w:line="240" w:lineRule="auto"/>
    </w:pPr>
    <w:rPr>
      <w:rFonts w:ascii="Times New Roman" w:eastAsia="SimSun" w:hAnsi="Times New Roman" w:cs="Times New Roman"/>
      <w:sz w:val="28"/>
      <w:szCs w:val="28"/>
    </w:rPr>
  </w:style>
  <w:style w:type="paragraph" w:styleId="ListNumber5">
    <w:name w:val="List Number 5"/>
    <w:basedOn w:val="Normal"/>
    <w:qFormat/>
    <w:rsid w:val="00E80E55"/>
    <w:pPr>
      <w:numPr>
        <w:numId w:val="11"/>
      </w:numPr>
      <w:spacing w:after="0" w:line="240" w:lineRule="auto"/>
    </w:pPr>
    <w:rPr>
      <w:rFonts w:ascii="Times New Roman" w:eastAsia="SimSun" w:hAnsi="Times New Roman" w:cs="Times New Roman"/>
      <w:sz w:val="28"/>
      <w:szCs w:val="28"/>
    </w:rPr>
  </w:style>
  <w:style w:type="paragraph" w:styleId="MacroText">
    <w:name w:val="macro"/>
    <w:link w:val="MacroTextChar"/>
    <w:qFormat/>
    <w:rsid w:val="00E80E55"/>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after="0" w:line="720" w:lineRule="auto"/>
      <w:ind w:firstLineChars="126" w:firstLine="252"/>
      <w:jc w:val="both"/>
    </w:pPr>
    <w:rPr>
      <w:rFonts w:ascii="Courier New" w:eastAsiaTheme="minorEastAsia" w:hAnsi="Courier New" w:cs="Courier New"/>
      <w:kern w:val="2"/>
      <w:sz w:val="24"/>
      <w:szCs w:val="24"/>
      <w:lang w:eastAsia="zh-CN"/>
    </w:rPr>
  </w:style>
  <w:style w:type="character" w:customStyle="1" w:styleId="MacroTextChar">
    <w:name w:val="Macro Text Char"/>
    <w:basedOn w:val="DefaultParagraphFont"/>
    <w:link w:val="MacroText"/>
    <w:rsid w:val="00E80E55"/>
    <w:rPr>
      <w:rFonts w:ascii="Courier New" w:eastAsiaTheme="minorEastAsia" w:hAnsi="Courier New" w:cs="Courier New"/>
      <w:kern w:val="2"/>
      <w:sz w:val="24"/>
      <w:szCs w:val="24"/>
      <w:lang w:eastAsia="zh-CN"/>
    </w:rPr>
  </w:style>
  <w:style w:type="paragraph" w:styleId="MessageHeader">
    <w:name w:val="Message Header"/>
    <w:basedOn w:val="Normal"/>
    <w:link w:val="MessageHeaderChar"/>
    <w:qFormat/>
    <w:rsid w:val="00E80E55"/>
    <w:pPr>
      <w:pBdr>
        <w:top w:val="single" w:sz="6" w:space="1" w:color="auto"/>
        <w:left w:val="single" w:sz="6" w:space="1" w:color="auto"/>
        <w:bottom w:val="single" w:sz="6" w:space="1" w:color="auto"/>
        <w:right w:val="single" w:sz="6" w:space="1" w:color="auto"/>
      </w:pBdr>
      <w:shd w:val="pct20" w:color="auto" w:fill="auto"/>
      <w:spacing w:after="0" w:line="240" w:lineRule="auto"/>
      <w:ind w:leftChars="500" w:left="1080" w:hangingChars="500" w:hanging="1080"/>
    </w:pPr>
    <w:rPr>
      <w:rFonts w:ascii="Arial" w:eastAsia="SimSun" w:hAnsi="Arial" w:cs="Arial"/>
      <w:sz w:val="24"/>
      <w:szCs w:val="24"/>
    </w:rPr>
  </w:style>
  <w:style w:type="character" w:customStyle="1" w:styleId="MessageHeaderChar">
    <w:name w:val="Message Header Char"/>
    <w:basedOn w:val="DefaultParagraphFont"/>
    <w:link w:val="MessageHeader"/>
    <w:rsid w:val="00E80E55"/>
    <w:rPr>
      <w:rFonts w:ascii="Arial" w:eastAsia="SimSun" w:hAnsi="Arial" w:cs="Arial"/>
      <w:sz w:val="24"/>
      <w:szCs w:val="24"/>
      <w:shd w:val="pct20" w:color="auto" w:fill="auto"/>
    </w:rPr>
  </w:style>
  <w:style w:type="paragraph" w:styleId="NormalIndent">
    <w:name w:val="Normal Indent"/>
    <w:basedOn w:val="Normal"/>
    <w:qFormat/>
    <w:rsid w:val="00E80E55"/>
    <w:pPr>
      <w:spacing w:after="0" w:line="240" w:lineRule="auto"/>
      <w:ind w:firstLineChars="200" w:firstLine="420"/>
    </w:pPr>
    <w:rPr>
      <w:rFonts w:ascii="Times New Roman" w:eastAsia="SimSun" w:hAnsi="Times New Roman" w:cs="Times New Roman"/>
      <w:sz w:val="28"/>
      <w:szCs w:val="28"/>
    </w:rPr>
  </w:style>
  <w:style w:type="paragraph" w:styleId="NoteHeading">
    <w:name w:val="Note Heading"/>
    <w:basedOn w:val="Normal"/>
    <w:next w:val="Normal"/>
    <w:link w:val="NoteHeadingChar"/>
    <w:qFormat/>
    <w:rsid w:val="00E80E55"/>
    <w:pPr>
      <w:spacing w:after="0" w:line="240" w:lineRule="auto"/>
      <w:jc w:val="center"/>
    </w:pPr>
    <w:rPr>
      <w:rFonts w:ascii="Times New Roman" w:eastAsia="SimSun" w:hAnsi="Times New Roman" w:cs="Times New Roman"/>
      <w:sz w:val="28"/>
      <w:szCs w:val="28"/>
    </w:rPr>
  </w:style>
  <w:style w:type="character" w:customStyle="1" w:styleId="NoteHeadingChar">
    <w:name w:val="Note Heading Char"/>
    <w:basedOn w:val="DefaultParagraphFont"/>
    <w:link w:val="NoteHeading"/>
    <w:rsid w:val="00E80E55"/>
    <w:rPr>
      <w:rFonts w:ascii="Times New Roman" w:eastAsia="SimSun" w:hAnsi="Times New Roman" w:cs="Times New Roman"/>
      <w:sz w:val="28"/>
      <w:szCs w:val="28"/>
    </w:rPr>
  </w:style>
  <w:style w:type="character" w:styleId="PageNumber">
    <w:name w:val="page number"/>
    <w:basedOn w:val="DefaultParagraphFont"/>
    <w:qFormat/>
    <w:rsid w:val="00E80E55"/>
  </w:style>
  <w:style w:type="paragraph" w:styleId="PlainText">
    <w:name w:val="Plain Text"/>
    <w:basedOn w:val="Normal"/>
    <w:link w:val="PlainTextChar"/>
    <w:qFormat/>
    <w:rsid w:val="00E80E55"/>
    <w:pPr>
      <w:spacing w:after="0" w:line="240" w:lineRule="auto"/>
    </w:pPr>
    <w:rPr>
      <w:rFonts w:ascii="SimSun" w:eastAsia="SimSun" w:hAnsi="Courier New" w:cs="Courier New"/>
      <w:sz w:val="28"/>
      <w:szCs w:val="21"/>
    </w:rPr>
  </w:style>
  <w:style w:type="character" w:customStyle="1" w:styleId="PlainTextChar">
    <w:name w:val="Plain Text Char"/>
    <w:basedOn w:val="DefaultParagraphFont"/>
    <w:link w:val="PlainText"/>
    <w:rsid w:val="00E80E55"/>
    <w:rPr>
      <w:rFonts w:ascii="SimSun" w:eastAsia="SimSun" w:hAnsi="Courier New" w:cs="Courier New"/>
      <w:sz w:val="28"/>
      <w:szCs w:val="21"/>
    </w:rPr>
  </w:style>
  <w:style w:type="paragraph" w:styleId="Salutation">
    <w:name w:val="Salutation"/>
    <w:basedOn w:val="Normal"/>
    <w:next w:val="Normal"/>
    <w:link w:val="SalutationChar"/>
    <w:qFormat/>
    <w:rsid w:val="00E80E55"/>
    <w:pPr>
      <w:spacing w:after="0" w:line="240" w:lineRule="auto"/>
    </w:pPr>
    <w:rPr>
      <w:rFonts w:ascii="Times New Roman" w:eastAsia="SimSun" w:hAnsi="Times New Roman" w:cs="Times New Roman"/>
      <w:sz w:val="28"/>
      <w:szCs w:val="28"/>
    </w:rPr>
  </w:style>
  <w:style w:type="character" w:customStyle="1" w:styleId="SalutationChar">
    <w:name w:val="Salutation Char"/>
    <w:basedOn w:val="DefaultParagraphFont"/>
    <w:link w:val="Salutation"/>
    <w:rsid w:val="00E80E55"/>
    <w:rPr>
      <w:rFonts w:ascii="Times New Roman" w:eastAsia="SimSun" w:hAnsi="Times New Roman" w:cs="Times New Roman"/>
      <w:sz w:val="28"/>
      <w:szCs w:val="28"/>
    </w:rPr>
  </w:style>
  <w:style w:type="paragraph" w:styleId="Signature">
    <w:name w:val="Signature"/>
    <w:basedOn w:val="Normal"/>
    <w:link w:val="SignatureChar"/>
    <w:qFormat/>
    <w:rsid w:val="00E80E55"/>
    <w:pPr>
      <w:spacing w:after="0" w:line="240" w:lineRule="auto"/>
      <w:ind w:leftChars="2100" w:left="100"/>
    </w:pPr>
    <w:rPr>
      <w:rFonts w:ascii="Times New Roman" w:eastAsia="SimSun" w:hAnsi="Times New Roman" w:cs="Times New Roman"/>
      <w:sz w:val="28"/>
      <w:szCs w:val="28"/>
    </w:rPr>
  </w:style>
  <w:style w:type="character" w:customStyle="1" w:styleId="SignatureChar">
    <w:name w:val="Signature Char"/>
    <w:basedOn w:val="DefaultParagraphFont"/>
    <w:link w:val="Signature"/>
    <w:rsid w:val="00E80E55"/>
    <w:rPr>
      <w:rFonts w:ascii="Times New Roman" w:eastAsia="SimSun" w:hAnsi="Times New Roman" w:cs="Times New Roman"/>
      <w:sz w:val="28"/>
      <w:szCs w:val="28"/>
    </w:rPr>
  </w:style>
  <w:style w:type="paragraph" w:styleId="Subtitle">
    <w:name w:val="Subtitle"/>
    <w:basedOn w:val="Normal"/>
    <w:link w:val="SubtitleChar"/>
    <w:qFormat/>
    <w:rsid w:val="00E80E55"/>
    <w:pPr>
      <w:spacing w:before="240" w:after="60" w:line="312" w:lineRule="auto"/>
      <w:jc w:val="center"/>
      <w:outlineLvl w:val="1"/>
    </w:pPr>
    <w:rPr>
      <w:rFonts w:ascii="Arial" w:eastAsia="SimSun" w:hAnsi="Arial" w:cs="Arial"/>
      <w:b/>
      <w:bCs/>
      <w:kern w:val="28"/>
      <w:sz w:val="32"/>
      <w:szCs w:val="32"/>
    </w:rPr>
  </w:style>
  <w:style w:type="character" w:customStyle="1" w:styleId="SubtitleChar">
    <w:name w:val="Subtitle Char"/>
    <w:basedOn w:val="DefaultParagraphFont"/>
    <w:link w:val="Subtitle"/>
    <w:rsid w:val="00E80E55"/>
    <w:rPr>
      <w:rFonts w:ascii="Arial" w:eastAsia="SimSun" w:hAnsi="Arial" w:cs="Arial"/>
      <w:b/>
      <w:bCs/>
      <w:kern w:val="28"/>
      <w:sz w:val="32"/>
      <w:szCs w:val="32"/>
    </w:rPr>
  </w:style>
  <w:style w:type="table" w:customStyle="1" w:styleId="TableGrid70">
    <w:name w:val="Table Grid70"/>
    <w:basedOn w:val="TableNormal"/>
    <w:next w:val="TableGrid"/>
    <w:uiPriority w:val="59"/>
    <w:qFormat/>
    <w:rsid w:val="00E80E55"/>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Authorities">
    <w:name w:val="table of authorities"/>
    <w:basedOn w:val="Normal"/>
    <w:next w:val="Normal"/>
    <w:qFormat/>
    <w:rsid w:val="00E80E55"/>
    <w:pPr>
      <w:spacing w:after="0" w:line="240" w:lineRule="auto"/>
      <w:ind w:leftChars="200" w:left="420"/>
    </w:pPr>
    <w:rPr>
      <w:rFonts w:ascii="Times New Roman" w:eastAsia="SimSun" w:hAnsi="Times New Roman" w:cs="Times New Roman"/>
      <w:sz w:val="28"/>
      <w:szCs w:val="28"/>
    </w:rPr>
  </w:style>
  <w:style w:type="paragraph" w:styleId="TableofFigures">
    <w:name w:val="table of figures"/>
    <w:basedOn w:val="Normal"/>
    <w:next w:val="Normal"/>
    <w:qFormat/>
    <w:rsid w:val="00E80E55"/>
    <w:pPr>
      <w:spacing w:after="0" w:line="240" w:lineRule="auto"/>
      <w:ind w:leftChars="200" w:left="200" w:hangingChars="200" w:hanging="200"/>
    </w:pPr>
    <w:rPr>
      <w:rFonts w:ascii="Times New Roman" w:eastAsia="SimSun" w:hAnsi="Times New Roman" w:cs="Times New Roman"/>
      <w:sz w:val="28"/>
      <w:szCs w:val="28"/>
    </w:rPr>
  </w:style>
  <w:style w:type="table" w:styleId="TableSimple1">
    <w:name w:val="Table Simple 1"/>
    <w:basedOn w:val="TableNormal"/>
    <w:rsid w:val="00E80E55"/>
    <w:pPr>
      <w:widowControl w:val="0"/>
      <w:spacing w:after="0" w:line="240" w:lineRule="auto"/>
      <w:jc w:val="both"/>
    </w:pPr>
    <w:rPr>
      <w:rFonts w:eastAsiaTheme="minorEastAsia"/>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paragraph" w:styleId="Title">
    <w:name w:val="Title"/>
    <w:basedOn w:val="Normal"/>
    <w:link w:val="TitleChar"/>
    <w:qFormat/>
    <w:rsid w:val="00E80E55"/>
    <w:pPr>
      <w:spacing w:before="240" w:after="60" w:line="240" w:lineRule="auto"/>
      <w:jc w:val="center"/>
      <w:outlineLvl w:val="0"/>
    </w:pPr>
    <w:rPr>
      <w:rFonts w:ascii="Arial" w:eastAsia="SimSun" w:hAnsi="Arial" w:cs="Arial"/>
      <w:b/>
      <w:bCs/>
      <w:sz w:val="32"/>
      <w:szCs w:val="32"/>
    </w:rPr>
  </w:style>
  <w:style w:type="character" w:customStyle="1" w:styleId="TitleChar">
    <w:name w:val="Title Char"/>
    <w:basedOn w:val="DefaultParagraphFont"/>
    <w:link w:val="Title"/>
    <w:rsid w:val="00E80E55"/>
    <w:rPr>
      <w:rFonts w:ascii="Arial" w:eastAsia="SimSun" w:hAnsi="Arial" w:cs="Arial"/>
      <w:b/>
      <w:bCs/>
      <w:sz w:val="32"/>
      <w:szCs w:val="32"/>
    </w:rPr>
  </w:style>
  <w:style w:type="paragraph" w:styleId="TOAHeading">
    <w:name w:val="toa heading"/>
    <w:basedOn w:val="Normal"/>
    <w:next w:val="Normal"/>
    <w:qFormat/>
    <w:rsid w:val="00E80E55"/>
    <w:pPr>
      <w:spacing w:before="120" w:after="0" w:line="240" w:lineRule="auto"/>
    </w:pPr>
    <w:rPr>
      <w:rFonts w:ascii="Arial" w:eastAsia="SimSun" w:hAnsi="Arial" w:cs="Arial"/>
      <w:sz w:val="24"/>
      <w:szCs w:val="24"/>
    </w:rPr>
  </w:style>
  <w:style w:type="paragraph" w:styleId="TOC1">
    <w:name w:val="toc 1"/>
    <w:basedOn w:val="Normal"/>
    <w:next w:val="Normal"/>
    <w:qFormat/>
    <w:rsid w:val="00E80E55"/>
    <w:pPr>
      <w:spacing w:after="0" w:line="240" w:lineRule="auto"/>
    </w:pPr>
    <w:rPr>
      <w:rFonts w:ascii="Times New Roman" w:eastAsia="SimSun" w:hAnsi="Times New Roman" w:cs="Times New Roman"/>
      <w:sz w:val="28"/>
      <w:szCs w:val="28"/>
    </w:rPr>
  </w:style>
  <w:style w:type="paragraph" w:styleId="TOC2">
    <w:name w:val="toc 2"/>
    <w:basedOn w:val="Normal"/>
    <w:next w:val="Normal"/>
    <w:qFormat/>
    <w:rsid w:val="00E80E55"/>
    <w:pPr>
      <w:spacing w:after="0" w:line="240" w:lineRule="auto"/>
      <w:ind w:leftChars="200" w:left="420"/>
    </w:pPr>
    <w:rPr>
      <w:rFonts w:ascii="Times New Roman" w:eastAsia="SimSun" w:hAnsi="Times New Roman" w:cs="Times New Roman"/>
      <w:sz w:val="28"/>
      <w:szCs w:val="28"/>
    </w:rPr>
  </w:style>
  <w:style w:type="paragraph" w:styleId="TOC3">
    <w:name w:val="toc 3"/>
    <w:basedOn w:val="Normal"/>
    <w:next w:val="Normal"/>
    <w:qFormat/>
    <w:rsid w:val="00E80E55"/>
    <w:pPr>
      <w:spacing w:after="0" w:line="240" w:lineRule="auto"/>
      <w:ind w:leftChars="400" w:left="840"/>
    </w:pPr>
    <w:rPr>
      <w:rFonts w:ascii="Times New Roman" w:eastAsia="SimSun" w:hAnsi="Times New Roman" w:cs="Times New Roman"/>
      <w:sz w:val="28"/>
      <w:szCs w:val="28"/>
    </w:rPr>
  </w:style>
  <w:style w:type="paragraph" w:styleId="TOC4">
    <w:name w:val="toc 4"/>
    <w:basedOn w:val="Normal"/>
    <w:next w:val="Normal"/>
    <w:qFormat/>
    <w:rsid w:val="00E80E55"/>
    <w:pPr>
      <w:spacing w:after="0" w:line="240" w:lineRule="auto"/>
      <w:ind w:leftChars="600" w:left="1260"/>
    </w:pPr>
    <w:rPr>
      <w:rFonts w:ascii="Times New Roman" w:eastAsia="SimSun" w:hAnsi="Times New Roman" w:cs="Times New Roman"/>
      <w:sz w:val="28"/>
      <w:szCs w:val="28"/>
    </w:rPr>
  </w:style>
  <w:style w:type="paragraph" w:styleId="TOC5">
    <w:name w:val="toc 5"/>
    <w:basedOn w:val="Normal"/>
    <w:next w:val="Normal"/>
    <w:qFormat/>
    <w:rsid w:val="00E80E55"/>
    <w:pPr>
      <w:spacing w:after="0" w:line="240" w:lineRule="auto"/>
      <w:ind w:leftChars="800" w:left="1680"/>
    </w:pPr>
    <w:rPr>
      <w:rFonts w:ascii="Times New Roman" w:eastAsia="SimSun" w:hAnsi="Times New Roman" w:cs="Times New Roman"/>
      <w:sz w:val="28"/>
      <w:szCs w:val="28"/>
    </w:rPr>
  </w:style>
  <w:style w:type="paragraph" w:styleId="TOC6">
    <w:name w:val="toc 6"/>
    <w:basedOn w:val="Normal"/>
    <w:next w:val="Normal"/>
    <w:qFormat/>
    <w:rsid w:val="00E80E55"/>
    <w:pPr>
      <w:spacing w:after="0" w:line="240" w:lineRule="auto"/>
      <w:ind w:leftChars="1000" w:left="2100"/>
    </w:pPr>
    <w:rPr>
      <w:rFonts w:ascii="Times New Roman" w:eastAsia="SimSun" w:hAnsi="Times New Roman" w:cs="Times New Roman"/>
      <w:sz w:val="28"/>
      <w:szCs w:val="28"/>
    </w:rPr>
  </w:style>
  <w:style w:type="paragraph" w:styleId="TOC7">
    <w:name w:val="toc 7"/>
    <w:basedOn w:val="Normal"/>
    <w:next w:val="Normal"/>
    <w:qFormat/>
    <w:rsid w:val="00E80E55"/>
    <w:pPr>
      <w:spacing w:after="0" w:line="240" w:lineRule="auto"/>
      <w:ind w:leftChars="1200" w:left="2520"/>
    </w:pPr>
    <w:rPr>
      <w:rFonts w:ascii="Times New Roman" w:eastAsia="SimSun" w:hAnsi="Times New Roman" w:cs="Times New Roman"/>
      <w:sz w:val="28"/>
      <w:szCs w:val="28"/>
    </w:rPr>
  </w:style>
  <w:style w:type="paragraph" w:styleId="TOC8">
    <w:name w:val="toc 8"/>
    <w:basedOn w:val="Normal"/>
    <w:next w:val="Normal"/>
    <w:qFormat/>
    <w:rsid w:val="00E80E55"/>
    <w:pPr>
      <w:spacing w:after="0" w:line="240" w:lineRule="auto"/>
      <w:ind w:leftChars="1400" w:left="2940"/>
    </w:pPr>
    <w:rPr>
      <w:rFonts w:ascii="Times New Roman" w:eastAsia="SimSun" w:hAnsi="Times New Roman" w:cs="Times New Roman"/>
      <w:sz w:val="28"/>
      <w:szCs w:val="28"/>
    </w:rPr>
  </w:style>
  <w:style w:type="paragraph" w:styleId="TOC9">
    <w:name w:val="toc 9"/>
    <w:basedOn w:val="Normal"/>
    <w:next w:val="Normal"/>
    <w:qFormat/>
    <w:rsid w:val="00E80E55"/>
    <w:pPr>
      <w:spacing w:after="0" w:line="240" w:lineRule="auto"/>
      <w:ind w:leftChars="1600" w:left="3360"/>
    </w:pPr>
    <w:rPr>
      <w:rFonts w:ascii="Times New Roman" w:eastAsia="SimSun" w:hAnsi="Times New Roman" w:cs="Times New Roman"/>
      <w:sz w:val="28"/>
      <w:szCs w:val="28"/>
    </w:rPr>
  </w:style>
  <w:style w:type="table" w:styleId="MediumGrid3-Accent1">
    <w:name w:val="Medium Grid 3 Accent 1"/>
    <w:basedOn w:val="TableNormal"/>
    <w:uiPriority w:val="69"/>
    <w:rsid w:val="00E80E55"/>
    <w:pPr>
      <w:spacing w:after="0" w:line="240" w:lineRule="auto"/>
    </w:pPr>
    <w:rPr>
      <w:rFonts w:eastAsiaTheme="minorEastAsia"/>
      <w:sz w:val="20"/>
      <w:szCs w:val="20"/>
    </w:rPr>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paragraph" w:customStyle="1" w:styleId="WPSOffice1">
    <w:name w:val="WPSOffice手动目录 1"/>
    <w:qFormat/>
    <w:rsid w:val="00E80E55"/>
    <w:pPr>
      <w:spacing w:after="0" w:line="240" w:lineRule="auto"/>
    </w:pPr>
    <w:rPr>
      <w:rFonts w:ascii="Times New Roman" w:eastAsia="SimSun" w:hAnsi="Times New Roman"/>
      <w:sz w:val="26"/>
      <w:szCs w:val="20"/>
    </w:rPr>
  </w:style>
  <w:style w:type="paragraph" w:customStyle="1" w:styleId="Bodytext22">
    <w:name w:val="Body text (2)"/>
    <w:basedOn w:val="Normal"/>
    <w:qFormat/>
    <w:rsid w:val="00E80E55"/>
    <w:pPr>
      <w:widowControl w:val="0"/>
      <w:shd w:val="clear" w:color="auto" w:fill="FFFFFF"/>
      <w:spacing w:after="0" w:line="385" w:lineRule="exact"/>
      <w:ind w:hanging="660"/>
      <w:jc w:val="both"/>
    </w:pPr>
    <w:rPr>
      <w:rFonts w:ascii="Palatino Linotype" w:eastAsia="Palatino Linotype" w:hAnsi="Palatino Linotype"/>
    </w:rPr>
  </w:style>
  <w:style w:type="character" w:styleId="SubtleEmphasis">
    <w:name w:val="Subtle Emphasis"/>
    <w:basedOn w:val="DefaultParagraphFont"/>
    <w:uiPriority w:val="99"/>
    <w:qFormat/>
    <w:rsid w:val="00E80E55"/>
    <w:rPr>
      <w:i/>
      <w:iCs/>
      <w:color w:val="404040" w:themeColor="text1" w:themeTint="BF"/>
    </w:rPr>
  </w:style>
  <w:style w:type="character" w:customStyle="1" w:styleId="Tablecaption">
    <w:name w:val="Table caption_"/>
    <w:basedOn w:val="DefaultParagraphFont"/>
    <w:link w:val="Tablecaption0"/>
    <w:locked/>
    <w:rsid w:val="00E80E55"/>
    <w:rPr>
      <w:shd w:val="clear" w:color="auto" w:fill="FFFFFF"/>
    </w:rPr>
  </w:style>
  <w:style w:type="paragraph" w:customStyle="1" w:styleId="Tablecaption0">
    <w:name w:val="Table caption"/>
    <w:basedOn w:val="Normal"/>
    <w:link w:val="Tablecaption"/>
    <w:qFormat/>
    <w:rsid w:val="00E80E55"/>
    <w:pPr>
      <w:widowControl w:val="0"/>
      <w:shd w:val="clear" w:color="auto" w:fill="FFFFFF"/>
      <w:spacing w:after="0" w:line="382" w:lineRule="exact"/>
      <w:ind w:hanging="600"/>
      <w:jc w:val="both"/>
    </w:pPr>
  </w:style>
  <w:style w:type="character" w:customStyle="1" w:styleId="Bodytext285pt">
    <w:name w:val="Body text (2) + 8.5 pt"/>
    <w:basedOn w:val="Bodytext2"/>
    <w:rsid w:val="00E80E55"/>
    <w:rPr>
      <w:rFonts w:ascii="Palatino Linotype" w:eastAsia="Palatino Linotype" w:hAnsi="Palatino Linotype" w:cs="Palatino Linotype"/>
      <w:b w:val="0"/>
      <w:bCs w:val="0"/>
      <w:i w:val="0"/>
      <w:iCs w:val="0"/>
      <w:smallCaps w:val="0"/>
      <w:strike w:val="0"/>
      <w:color w:val="000000"/>
      <w:spacing w:val="0"/>
      <w:w w:val="100"/>
      <w:position w:val="0"/>
      <w:sz w:val="17"/>
      <w:szCs w:val="17"/>
      <w:u w:val="none"/>
      <w:shd w:val="clear" w:color="auto" w:fill="FFFFFF"/>
      <w:lang w:val="vi-VN" w:eastAsia="vi-VN" w:bidi="vi-VN"/>
    </w:rPr>
  </w:style>
  <w:style w:type="paragraph" w:customStyle="1" w:styleId="ListParagraph1">
    <w:name w:val="List Paragraph1"/>
    <w:basedOn w:val="Normal"/>
    <w:uiPriority w:val="34"/>
    <w:qFormat/>
    <w:rsid w:val="00E80E55"/>
    <w:pPr>
      <w:spacing w:after="200" w:line="276" w:lineRule="auto"/>
      <w:ind w:left="720"/>
      <w:contextualSpacing/>
    </w:pPr>
    <w:rPr>
      <w:lang w:val="en-SG"/>
    </w:rPr>
  </w:style>
  <w:style w:type="table" w:customStyle="1" w:styleId="TableGrid218">
    <w:name w:val="Table Grid218"/>
    <w:basedOn w:val="TableNormal"/>
    <w:next w:val="TableGrid"/>
    <w:uiPriority w:val="59"/>
    <w:qFormat/>
    <w:rsid w:val="00E80E5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_"/>
    <w:basedOn w:val="DefaultParagraphFont"/>
    <w:rsid w:val="00E80E55"/>
  </w:style>
  <w:style w:type="character" w:customStyle="1" w:styleId="ff4">
    <w:name w:val="ff4"/>
    <w:basedOn w:val="DefaultParagraphFont"/>
    <w:rsid w:val="00E80E55"/>
  </w:style>
  <w:style w:type="character" w:customStyle="1" w:styleId="MTConvertedEquation">
    <w:name w:val="MTConvertedEquation"/>
    <w:basedOn w:val="DefaultParagraphFont"/>
    <w:rsid w:val="00E80E55"/>
    <w:rPr>
      <w:rFonts w:ascii="Times New Roman" w:hAnsi="Times New Roman" w:cs="Times New Roman"/>
      <w:sz w:val="24"/>
      <w:szCs w:val="24"/>
    </w:rPr>
  </w:style>
  <w:style w:type="table" w:customStyle="1" w:styleId="TableGrid312">
    <w:name w:val="Table Grid312"/>
    <w:basedOn w:val="TableNormal"/>
    <w:next w:val="TableGrid"/>
    <w:rsid w:val="00E80E5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3">
    <w:name w:val="Table Grid413"/>
    <w:basedOn w:val="TableNormal"/>
    <w:next w:val="TableGrid"/>
    <w:rsid w:val="00E80E5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0">
    <w:name w:val="Table Grid710"/>
    <w:basedOn w:val="TableNormal"/>
    <w:next w:val="TableGrid"/>
    <w:uiPriority w:val="59"/>
    <w:rsid w:val="00E80E55"/>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0">
    <w:name w:val="Table Grid80"/>
    <w:basedOn w:val="TableNormal"/>
    <w:next w:val="TableGrid"/>
    <w:uiPriority w:val="59"/>
    <w:qFormat/>
    <w:rsid w:val="00243FD5"/>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9">
    <w:name w:val="Table Grid219"/>
    <w:basedOn w:val="TableNormal"/>
    <w:next w:val="TableGrid"/>
    <w:uiPriority w:val="59"/>
    <w:qFormat/>
    <w:rsid w:val="00243F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3">
    <w:name w:val="Table Grid313"/>
    <w:basedOn w:val="TableNormal"/>
    <w:next w:val="TableGrid"/>
    <w:rsid w:val="00243FD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4">
    <w:name w:val="Table Grid414"/>
    <w:basedOn w:val="TableNormal"/>
    <w:next w:val="TableGrid"/>
    <w:rsid w:val="00243FD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1">
    <w:name w:val="Table Grid711"/>
    <w:basedOn w:val="TableNormal"/>
    <w:next w:val="TableGrid"/>
    <w:uiPriority w:val="59"/>
    <w:rsid w:val="00243FD5"/>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59"/>
    <w:qFormat/>
    <w:rsid w:val="006848B7"/>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59"/>
    <w:qFormat/>
    <w:rsid w:val="00B939B4"/>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0">
    <w:name w:val="Table Grid220"/>
    <w:basedOn w:val="TableNormal"/>
    <w:next w:val="TableGrid"/>
    <w:uiPriority w:val="59"/>
    <w:qFormat/>
    <w:rsid w:val="00B939B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4">
    <w:name w:val="Table Grid314"/>
    <w:basedOn w:val="TableNormal"/>
    <w:next w:val="TableGrid"/>
    <w:rsid w:val="00B939B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5">
    <w:name w:val="Table Grid415"/>
    <w:basedOn w:val="TableNormal"/>
    <w:next w:val="TableGrid"/>
    <w:rsid w:val="00B939B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2">
    <w:name w:val="Table Grid712"/>
    <w:basedOn w:val="TableNormal"/>
    <w:next w:val="TableGrid"/>
    <w:uiPriority w:val="59"/>
    <w:rsid w:val="00B939B4"/>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3">
    <w:name w:val="Table Grid83"/>
    <w:basedOn w:val="TableNormal"/>
    <w:next w:val="TableGrid"/>
    <w:uiPriority w:val="59"/>
    <w:qFormat/>
    <w:rsid w:val="004074DC"/>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qFormat/>
    <w:rsid w:val="004074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5">
    <w:name w:val="Table Grid315"/>
    <w:basedOn w:val="TableNormal"/>
    <w:next w:val="TableGrid"/>
    <w:rsid w:val="004074D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6">
    <w:name w:val="Table Grid416"/>
    <w:basedOn w:val="TableNormal"/>
    <w:next w:val="TableGrid"/>
    <w:rsid w:val="004074D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3">
    <w:name w:val="Table Grid713"/>
    <w:basedOn w:val="TableNormal"/>
    <w:next w:val="TableGrid"/>
    <w:uiPriority w:val="59"/>
    <w:rsid w:val="004074DC"/>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4">
    <w:name w:val="Table Grid84"/>
    <w:basedOn w:val="TableNormal"/>
    <w:next w:val="TableGrid"/>
    <w:uiPriority w:val="59"/>
    <w:qFormat/>
    <w:rsid w:val="00F41773"/>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2">
    <w:name w:val="Table Grid222"/>
    <w:basedOn w:val="TableNormal"/>
    <w:next w:val="TableGrid"/>
    <w:uiPriority w:val="59"/>
    <w:qFormat/>
    <w:rsid w:val="00F4177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6">
    <w:name w:val="Table Grid316"/>
    <w:basedOn w:val="TableNormal"/>
    <w:next w:val="TableGrid"/>
    <w:rsid w:val="00F4177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7">
    <w:name w:val="Table Grid417"/>
    <w:basedOn w:val="TableNormal"/>
    <w:next w:val="TableGrid"/>
    <w:rsid w:val="00F4177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4">
    <w:name w:val="Table Grid714"/>
    <w:basedOn w:val="TableNormal"/>
    <w:next w:val="TableGrid"/>
    <w:uiPriority w:val="59"/>
    <w:rsid w:val="00F41773"/>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5">
    <w:name w:val="Table Grid85"/>
    <w:basedOn w:val="TableNormal"/>
    <w:next w:val="TableGrid"/>
    <w:uiPriority w:val="59"/>
    <w:qFormat/>
    <w:rsid w:val="00AC3E9A"/>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6">
    <w:name w:val="Table Grid86"/>
    <w:basedOn w:val="TableNormal"/>
    <w:next w:val="TableGrid"/>
    <w:uiPriority w:val="59"/>
    <w:qFormat/>
    <w:rsid w:val="006B0D35"/>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7">
    <w:name w:val="Table Grid87"/>
    <w:basedOn w:val="TableNormal"/>
    <w:next w:val="TableGrid"/>
    <w:uiPriority w:val="59"/>
    <w:qFormat/>
    <w:rsid w:val="005F1438"/>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8">
    <w:name w:val="Table Grid88"/>
    <w:basedOn w:val="TableNormal"/>
    <w:next w:val="TableGrid"/>
    <w:uiPriority w:val="59"/>
    <w:qFormat/>
    <w:rsid w:val="00EC1F30"/>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3">
    <w:name w:val="Table Grid223"/>
    <w:basedOn w:val="TableNormal"/>
    <w:next w:val="TableGrid"/>
    <w:uiPriority w:val="59"/>
    <w:qFormat/>
    <w:rsid w:val="00EC1F3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7">
    <w:name w:val="Table Grid317"/>
    <w:basedOn w:val="TableNormal"/>
    <w:next w:val="TableGrid"/>
    <w:rsid w:val="00EC1F3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8">
    <w:name w:val="Table Grid418"/>
    <w:basedOn w:val="TableNormal"/>
    <w:next w:val="TableGrid"/>
    <w:rsid w:val="00EC1F3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5">
    <w:name w:val="Table Grid715"/>
    <w:basedOn w:val="TableNormal"/>
    <w:next w:val="TableGrid"/>
    <w:uiPriority w:val="59"/>
    <w:rsid w:val="00EC1F30"/>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9">
    <w:name w:val="Table Grid89"/>
    <w:basedOn w:val="TableNormal"/>
    <w:next w:val="TableGrid"/>
    <w:uiPriority w:val="59"/>
    <w:qFormat/>
    <w:rsid w:val="00707062"/>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4">
    <w:name w:val="Table Grid224"/>
    <w:basedOn w:val="TableNormal"/>
    <w:next w:val="TableGrid"/>
    <w:uiPriority w:val="59"/>
    <w:qFormat/>
    <w:rsid w:val="007070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8">
    <w:name w:val="Table Grid318"/>
    <w:basedOn w:val="TableNormal"/>
    <w:next w:val="TableGrid"/>
    <w:rsid w:val="00707062"/>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9">
    <w:name w:val="Table Grid419"/>
    <w:basedOn w:val="TableNormal"/>
    <w:next w:val="TableGrid"/>
    <w:rsid w:val="00707062"/>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6">
    <w:name w:val="Table Grid716"/>
    <w:basedOn w:val="TableNormal"/>
    <w:next w:val="TableGrid"/>
    <w:uiPriority w:val="59"/>
    <w:rsid w:val="00707062"/>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0">
    <w:name w:val="Table Grid90"/>
    <w:basedOn w:val="TableNormal"/>
    <w:next w:val="TableGrid"/>
    <w:uiPriority w:val="59"/>
    <w:qFormat/>
    <w:rsid w:val="00A076A5"/>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59"/>
    <w:qFormat/>
    <w:rsid w:val="00F137FA"/>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59"/>
    <w:qFormat/>
    <w:rsid w:val="00965B3D"/>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9">
    <w:name w:val="No List19"/>
    <w:next w:val="NoList"/>
    <w:uiPriority w:val="99"/>
    <w:semiHidden/>
    <w:unhideWhenUsed/>
    <w:rsid w:val="00307A4E"/>
  </w:style>
  <w:style w:type="table" w:customStyle="1" w:styleId="TableGrid93">
    <w:name w:val="Table Grid93"/>
    <w:basedOn w:val="TableNormal"/>
    <w:next w:val="TableGrid"/>
    <w:uiPriority w:val="59"/>
    <w:qFormat/>
    <w:rsid w:val="00307A4E"/>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5">
    <w:name w:val="Table Grid225"/>
    <w:basedOn w:val="TableNormal"/>
    <w:next w:val="TableGrid"/>
    <w:uiPriority w:val="59"/>
    <w:qFormat/>
    <w:rsid w:val="00307A4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0">
    <w:name w:val="No List110"/>
    <w:next w:val="NoList"/>
    <w:uiPriority w:val="99"/>
    <w:semiHidden/>
    <w:unhideWhenUsed/>
    <w:rsid w:val="00307A4E"/>
  </w:style>
  <w:style w:type="table" w:customStyle="1" w:styleId="TableGrid319">
    <w:name w:val="Table Grid319"/>
    <w:basedOn w:val="TableNormal"/>
    <w:next w:val="TableGrid"/>
    <w:rsid w:val="00307A4E"/>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8">
    <w:name w:val="No List28"/>
    <w:next w:val="NoList"/>
    <w:uiPriority w:val="99"/>
    <w:semiHidden/>
    <w:unhideWhenUsed/>
    <w:rsid w:val="00307A4E"/>
  </w:style>
  <w:style w:type="numbering" w:customStyle="1" w:styleId="NoList38">
    <w:name w:val="No List38"/>
    <w:next w:val="NoList"/>
    <w:uiPriority w:val="99"/>
    <w:semiHidden/>
    <w:unhideWhenUsed/>
    <w:rsid w:val="00307A4E"/>
  </w:style>
  <w:style w:type="numbering" w:customStyle="1" w:styleId="NoList47">
    <w:name w:val="No List47"/>
    <w:next w:val="NoList"/>
    <w:uiPriority w:val="99"/>
    <w:semiHidden/>
    <w:unhideWhenUsed/>
    <w:rsid w:val="00307A4E"/>
  </w:style>
  <w:style w:type="numbering" w:customStyle="1" w:styleId="NoList51">
    <w:name w:val="No List51"/>
    <w:next w:val="NoList"/>
    <w:uiPriority w:val="99"/>
    <w:semiHidden/>
    <w:unhideWhenUsed/>
    <w:rsid w:val="00307A4E"/>
  </w:style>
  <w:style w:type="numbering" w:customStyle="1" w:styleId="NoList61">
    <w:name w:val="No List61"/>
    <w:next w:val="NoList"/>
    <w:uiPriority w:val="99"/>
    <w:semiHidden/>
    <w:unhideWhenUsed/>
    <w:rsid w:val="00307A4E"/>
  </w:style>
  <w:style w:type="table" w:customStyle="1" w:styleId="TableGrid121">
    <w:name w:val="Table Grid121"/>
    <w:basedOn w:val="TableNormal"/>
    <w:next w:val="TableGrid"/>
    <w:uiPriority w:val="59"/>
    <w:rsid w:val="00307A4E"/>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1">
    <w:name w:val="No List71"/>
    <w:next w:val="NoList"/>
    <w:uiPriority w:val="99"/>
    <w:semiHidden/>
    <w:unhideWhenUsed/>
    <w:rsid w:val="00307A4E"/>
  </w:style>
  <w:style w:type="numbering" w:customStyle="1" w:styleId="NoList118">
    <w:name w:val="No List118"/>
    <w:next w:val="NoList"/>
    <w:uiPriority w:val="99"/>
    <w:semiHidden/>
    <w:unhideWhenUsed/>
    <w:rsid w:val="00307A4E"/>
  </w:style>
  <w:style w:type="numbering" w:customStyle="1" w:styleId="NoList81">
    <w:name w:val="No List81"/>
    <w:next w:val="NoList"/>
    <w:uiPriority w:val="99"/>
    <w:semiHidden/>
    <w:unhideWhenUsed/>
    <w:rsid w:val="00307A4E"/>
  </w:style>
  <w:style w:type="table" w:customStyle="1" w:styleId="TableGrid141">
    <w:name w:val="Table Grid141"/>
    <w:basedOn w:val="TableNormal"/>
    <w:next w:val="TableGrid"/>
    <w:uiPriority w:val="59"/>
    <w:rsid w:val="00307A4E"/>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1">
    <w:name w:val="Table Grid151"/>
    <w:basedOn w:val="TableNormal"/>
    <w:next w:val="TableGrid"/>
    <w:uiPriority w:val="59"/>
    <w:rsid w:val="00307A4E"/>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1">
    <w:name w:val="No List91"/>
    <w:next w:val="NoList"/>
    <w:uiPriority w:val="99"/>
    <w:semiHidden/>
    <w:unhideWhenUsed/>
    <w:rsid w:val="00307A4E"/>
  </w:style>
  <w:style w:type="table" w:customStyle="1" w:styleId="TableGrid161">
    <w:name w:val="Table Grid161"/>
    <w:basedOn w:val="TableNormal"/>
    <w:next w:val="TableGrid"/>
    <w:uiPriority w:val="59"/>
    <w:rsid w:val="00307A4E"/>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1">
    <w:name w:val="Table Grid171"/>
    <w:basedOn w:val="TableNormal"/>
    <w:next w:val="TableGrid"/>
    <w:uiPriority w:val="59"/>
    <w:rsid w:val="00307A4E"/>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1">
    <w:name w:val="No List101"/>
    <w:next w:val="NoList"/>
    <w:uiPriority w:val="99"/>
    <w:semiHidden/>
    <w:unhideWhenUsed/>
    <w:rsid w:val="00307A4E"/>
  </w:style>
  <w:style w:type="numbering" w:customStyle="1" w:styleId="NoList127">
    <w:name w:val="No List127"/>
    <w:next w:val="NoList"/>
    <w:uiPriority w:val="99"/>
    <w:semiHidden/>
    <w:unhideWhenUsed/>
    <w:rsid w:val="00307A4E"/>
  </w:style>
  <w:style w:type="numbering" w:customStyle="1" w:styleId="NoList131">
    <w:name w:val="No List131"/>
    <w:next w:val="NoList"/>
    <w:uiPriority w:val="99"/>
    <w:semiHidden/>
    <w:unhideWhenUsed/>
    <w:rsid w:val="00307A4E"/>
  </w:style>
  <w:style w:type="numbering" w:customStyle="1" w:styleId="NoList141">
    <w:name w:val="No List141"/>
    <w:next w:val="NoList"/>
    <w:uiPriority w:val="99"/>
    <w:semiHidden/>
    <w:unhideWhenUsed/>
    <w:rsid w:val="00307A4E"/>
  </w:style>
  <w:style w:type="table" w:customStyle="1" w:styleId="TableGrid2110">
    <w:name w:val="Table Grid2110"/>
    <w:basedOn w:val="TableNormal"/>
    <w:next w:val="TableGrid"/>
    <w:uiPriority w:val="59"/>
    <w:rsid w:val="00307A4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Justisi">
    <w:name w:val="Normal + Justisi"/>
    <w:basedOn w:val="Normal"/>
    <w:rsid w:val="00307A4E"/>
    <w:pPr>
      <w:spacing w:after="0" w:line="240" w:lineRule="auto"/>
    </w:pPr>
    <w:rPr>
      <w:rFonts w:ascii="VNI-Times" w:eastAsia="Times New Roman" w:hAnsi="VNI-Times" w:cs="Times New Roman"/>
      <w:sz w:val="28"/>
      <w:szCs w:val="28"/>
    </w:rPr>
  </w:style>
  <w:style w:type="numbering" w:customStyle="1" w:styleId="NoList151">
    <w:name w:val="No List151"/>
    <w:next w:val="NoList"/>
    <w:uiPriority w:val="99"/>
    <w:semiHidden/>
    <w:unhideWhenUsed/>
    <w:rsid w:val="00307A4E"/>
  </w:style>
  <w:style w:type="table" w:customStyle="1" w:styleId="TableGrid226">
    <w:name w:val="Table Grid226"/>
    <w:basedOn w:val="TableNormal"/>
    <w:next w:val="TableGrid"/>
    <w:uiPriority w:val="59"/>
    <w:rsid w:val="00307A4E"/>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1">
    <w:name w:val="No List161"/>
    <w:next w:val="NoList"/>
    <w:uiPriority w:val="99"/>
    <w:semiHidden/>
    <w:unhideWhenUsed/>
    <w:rsid w:val="00307A4E"/>
  </w:style>
  <w:style w:type="character" w:customStyle="1" w:styleId="cpChagiiquyt1">
    <w:name w:val="Đề cập Chưa giải quyết1"/>
    <w:uiPriority w:val="99"/>
    <w:semiHidden/>
    <w:unhideWhenUsed/>
    <w:rsid w:val="00307A4E"/>
    <w:rPr>
      <w:color w:val="605E5C"/>
      <w:shd w:val="clear" w:color="auto" w:fill="E1DFDD"/>
    </w:rPr>
  </w:style>
  <w:style w:type="character" w:customStyle="1" w:styleId="t2289">
    <w:name w:val="t2289"/>
    <w:basedOn w:val="DefaultParagraphFont"/>
    <w:rsid w:val="00307A4E"/>
  </w:style>
  <w:style w:type="character" w:customStyle="1" w:styleId="t2290">
    <w:name w:val="t2290"/>
    <w:basedOn w:val="DefaultParagraphFont"/>
    <w:rsid w:val="00307A4E"/>
  </w:style>
  <w:style w:type="character" w:customStyle="1" w:styleId="t2403">
    <w:name w:val="t2403"/>
    <w:basedOn w:val="DefaultParagraphFont"/>
    <w:rsid w:val="00307A4E"/>
  </w:style>
  <w:style w:type="character" w:customStyle="1" w:styleId="t2404">
    <w:name w:val="t2404"/>
    <w:basedOn w:val="DefaultParagraphFont"/>
    <w:rsid w:val="00307A4E"/>
  </w:style>
  <w:style w:type="character" w:customStyle="1" w:styleId="t2440">
    <w:name w:val="t2440"/>
    <w:basedOn w:val="DefaultParagraphFont"/>
    <w:rsid w:val="00307A4E"/>
  </w:style>
  <w:style w:type="character" w:customStyle="1" w:styleId="t2441">
    <w:name w:val="t2441"/>
    <w:basedOn w:val="DefaultParagraphFont"/>
    <w:rsid w:val="00307A4E"/>
  </w:style>
  <w:style w:type="numbering" w:customStyle="1" w:styleId="NoList20">
    <w:name w:val="No List20"/>
    <w:next w:val="NoList"/>
    <w:uiPriority w:val="99"/>
    <w:semiHidden/>
    <w:unhideWhenUsed/>
    <w:rsid w:val="0049763D"/>
  </w:style>
  <w:style w:type="table" w:customStyle="1" w:styleId="TableGrid94">
    <w:name w:val="Table Grid94"/>
    <w:basedOn w:val="TableNormal"/>
    <w:next w:val="TableGrid"/>
    <w:uiPriority w:val="59"/>
    <w:qFormat/>
    <w:rsid w:val="0049763D"/>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7">
    <w:name w:val="Table Grid227"/>
    <w:basedOn w:val="TableNormal"/>
    <w:next w:val="TableGrid"/>
    <w:uiPriority w:val="59"/>
    <w:qFormat/>
    <w:rsid w:val="0049763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9">
    <w:name w:val="No List119"/>
    <w:next w:val="NoList"/>
    <w:uiPriority w:val="99"/>
    <w:semiHidden/>
    <w:unhideWhenUsed/>
    <w:rsid w:val="0049763D"/>
  </w:style>
  <w:style w:type="table" w:customStyle="1" w:styleId="TableGrid320">
    <w:name w:val="Table Grid320"/>
    <w:basedOn w:val="TableNormal"/>
    <w:next w:val="TableGrid"/>
    <w:rsid w:val="0049763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9">
    <w:name w:val="No List29"/>
    <w:next w:val="NoList"/>
    <w:uiPriority w:val="99"/>
    <w:semiHidden/>
    <w:unhideWhenUsed/>
    <w:rsid w:val="0049763D"/>
  </w:style>
  <w:style w:type="numbering" w:customStyle="1" w:styleId="NoList39">
    <w:name w:val="No List39"/>
    <w:next w:val="NoList"/>
    <w:uiPriority w:val="99"/>
    <w:semiHidden/>
    <w:unhideWhenUsed/>
    <w:rsid w:val="0049763D"/>
  </w:style>
  <w:style w:type="numbering" w:customStyle="1" w:styleId="NoList48">
    <w:name w:val="No List48"/>
    <w:next w:val="NoList"/>
    <w:uiPriority w:val="99"/>
    <w:semiHidden/>
    <w:unhideWhenUsed/>
    <w:rsid w:val="0049763D"/>
  </w:style>
  <w:style w:type="numbering" w:customStyle="1" w:styleId="NoList52">
    <w:name w:val="No List52"/>
    <w:next w:val="NoList"/>
    <w:uiPriority w:val="99"/>
    <w:semiHidden/>
    <w:unhideWhenUsed/>
    <w:rsid w:val="0049763D"/>
  </w:style>
  <w:style w:type="numbering" w:customStyle="1" w:styleId="NoList62">
    <w:name w:val="No List62"/>
    <w:next w:val="NoList"/>
    <w:uiPriority w:val="99"/>
    <w:semiHidden/>
    <w:unhideWhenUsed/>
    <w:rsid w:val="0049763D"/>
  </w:style>
  <w:style w:type="table" w:customStyle="1" w:styleId="TableGrid122">
    <w:name w:val="Table Grid122"/>
    <w:basedOn w:val="TableNormal"/>
    <w:next w:val="TableGrid"/>
    <w:uiPriority w:val="59"/>
    <w:rsid w:val="0049763D"/>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2">
    <w:name w:val="No List72"/>
    <w:next w:val="NoList"/>
    <w:uiPriority w:val="99"/>
    <w:semiHidden/>
    <w:unhideWhenUsed/>
    <w:rsid w:val="0049763D"/>
  </w:style>
  <w:style w:type="numbering" w:customStyle="1" w:styleId="NoList1110">
    <w:name w:val="No List1110"/>
    <w:next w:val="NoList"/>
    <w:uiPriority w:val="99"/>
    <w:semiHidden/>
    <w:unhideWhenUsed/>
    <w:rsid w:val="0049763D"/>
  </w:style>
  <w:style w:type="numbering" w:customStyle="1" w:styleId="NoList82">
    <w:name w:val="No List82"/>
    <w:next w:val="NoList"/>
    <w:uiPriority w:val="99"/>
    <w:semiHidden/>
    <w:unhideWhenUsed/>
    <w:rsid w:val="0049763D"/>
  </w:style>
  <w:style w:type="table" w:customStyle="1" w:styleId="TableGrid142">
    <w:name w:val="Table Grid142"/>
    <w:basedOn w:val="TableNormal"/>
    <w:next w:val="TableGrid"/>
    <w:uiPriority w:val="59"/>
    <w:rsid w:val="0049763D"/>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2">
    <w:name w:val="Table Grid152"/>
    <w:basedOn w:val="TableNormal"/>
    <w:next w:val="TableGrid"/>
    <w:uiPriority w:val="59"/>
    <w:rsid w:val="0049763D"/>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2">
    <w:name w:val="No List92"/>
    <w:next w:val="NoList"/>
    <w:uiPriority w:val="99"/>
    <w:semiHidden/>
    <w:unhideWhenUsed/>
    <w:rsid w:val="0049763D"/>
  </w:style>
  <w:style w:type="table" w:customStyle="1" w:styleId="TableGrid162">
    <w:name w:val="Table Grid162"/>
    <w:basedOn w:val="TableNormal"/>
    <w:next w:val="TableGrid"/>
    <w:uiPriority w:val="59"/>
    <w:rsid w:val="0049763D"/>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2">
    <w:name w:val="Table Grid172"/>
    <w:basedOn w:val="TableNormal"/>
    <w:next w:val="TableGrid"/>
    <w:uiPriority w:val="59"/>
    <w:rsid w:val="0049763D"/>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2">
    <w:name w:val="No List102"/>
    <w:next w:val="NoList"/>
    <w:uiPriority w:val="99"/>
    <w:semiHidden/>
    <w:unhideWhenUsed/>
    <w:rsid w:val="0049763D"/>
  </w:style>
  <w:style w:type="numbering" w:customStyle="1" w:styleId="NoList128">
    <w:name w:val="No List128"/>
    <w:next w:val="NoList"/>
    <w:uiPriority w:val="99"/>
    <w:semiHidden/>
    <w:unhideWhenUsed/>
    <w:rsid w:val="0049763D"/>
  </w:style>
  <w:style w:type="numbering" w:customStyle="1" w:styleId="NoList132">
    <w:name w:val="No List132"/>
    <w:next w:val="NoList"/>
    <w:uiPriority w:val="99"/>
    <w:semiHidden/>
    <w:unhideWhenUsed/>
    <w:rsid w:val="0049763D"/>
  </w:style>
  <w:style w:type="numbering" w:customStyle="1" w:styleId="NoList142">
    <w:name w:val="No List142"/>
    <w:next w:val="NoList"/>
    <w:uiPriority w:val="99"/>
    <w:semiHidden/>
    <w:unhideWhenUsed/>
    <w:rsid w:val="0049763D"/>
  </w:style>
  <w:style w:type="table" w:customStyle="1" w:styleId="TableGrid2111">
    <w:name w:val="Table Grid2111"/>
    <w:basedOn w:val="TableNormal"/>
    <w:next w:val="TableGrid"/>
    <w:uiPriority w:val="59"/>
    <w:rsid w:val="0049763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2">
    <w:name w:val="No List152"/>
    <w:next w:val="NoList"/>
    <w:uiPriority w:val="99"/>
    <w:semiHidden/>
    <w:unhideWhenUsed/>
    <w:rsid w:val="0049763D"/>
  </w:style>
  <w:style w:type="table" w:customStyle="1" w:styleId="TableGrid228">
    <w:name w:val="Table Grid228"/>
    <w:basedOn w:val="TableNormal"/>
    <w:next w:val="TableGrid"/>
    <w:uiPriority w:val="59"/>
    <w:rsid w:val="0049763D"/>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2">
    <w:name w:val="No List162"/>
    <w:next w:val="NoList"/>
    <w:uiPriority w:val="99"/>
    <w:semiHidden/>
    <w:unhideWhenUsed/>
    <w:rsid w:val="0049763D"/>
  </w:style>
  <w:style w:type="table" w:customStyle="1" w:styleId="TableGrid95">
    <w:name w:val="Table Grid95"/>
    <w:basedOn w:val="TableNormal"/>
    <w:next w:val="TableGrid"/>
    <w:uiPriority w:val="59"/>
    <w:qFormat/>
    <w:rsid w:val="00F25F50"/>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0">
    <w:name w:val="No List30"/>
    <w:next w:val="NoList"/>
    <w:uiPriority w:val="99"/>
    <w:semiHidden/>
    <w:unhideWhenUsed/>
    <w:rsid w:val="00AE4823"/>
  </w:style>
  <w:style w:type="table" w:customStyle="1" w:styleId="TableGrid96">
    <w:name w:val="Table Grid96"/>
    <w:basedOn w:val="TableNormal"/>
    <w:next w:val="TableGrid"/>
    <w:uiPriority w:val="59"/>
    <w:qFormat/>
    <w:rsid w:val="00AE4823"/>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9">
    <w:name w:val="Table Grid229"/>
    <w:basedOn w:val="TableNormal"/>
    <w:next w:val="TableGrid"/>
    <w:uiPriority w:val="59"/>
    <w:qFormat/>
    <w:rsid w:val="00AE482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0">
    <w:name w:val="No List120"/>
    <w:next w:val="NoList"/>
    <w:uiPriority w:val="99"/>
    <w:semiHidden/>
    <w:unhideWhenUsed/>
    <w:rsid w:val="00AE4823"/>
  </w:style>
  <w:style w:type="table" w:customStyle="1" w:styleId="TableGrid321">
    <w:name w:val="Table Grid321"/>
    <w:basedOn w:val="TableNormal"/>
    <w:next w:val="TableGrid"/>
    <w:rsid w:val="00AE482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0">
    <w:name w:val="No List210"/>
    <w:next w:val="NoList"/>
    <w:uiPriority w:val="99"/>
    <w:semiHidden/>
    <w:unhideWhenUsed/>
    <w:rsid w:val="00AE4823"/>
  </w:style>
  <w:style w:type="numbering" w:customStyle="1" w:styleId="NoList310">
    <w:name w:val="No List310"/>
    <w:next w:val="NoList"/>
    <w:uiPriority w:val="99"/>
    <w:semiHidden/>
    <w:unhideWhenUsed/>
    <w:rsid w:val="00AE4823"/>
  </w:style>
  <w:style w:type="numbering" w:customStyle="1" w:styleId="NoList49">
    <w:name w:val="No List49"/>
    <w:next w:val="NoList"/>
    <w:uiPriority w:val="99"/>
    <w:semiHidden/>
    <w:unhideWhenUsed/>
    <w:rsid w:val="00AE4823"/>
  </w:style>
  <w:style w:type="numbering" w:customStyle="1" w:styleId="NoList53">
    <w:name w:val="No List53"/>
    <w:next w:val="NoList"/>
    <w:uiPriority w:val="99"/>
    <w:semiHidden/>
    <w:unhideWhenUsed/>
    <w:rsid w:val="00AE4823"/>
  </w:style>
  <w:style w:type="numbering" w:customStyle="1" w:styleId="NoList63">
    <w:name w:val="No List63"/>
    <w:next w:val="NoList"/>
    <w:uiPriority w:val="99"/>
    <w:semiHidden/>
    <w:unhideWhenUsed/>
    <w:rsid w:val="00AE4823"/>
  </w:style>
  <w:style w:type="table" w:customStyle="1" w:styleId="TableGrid123">
    <w:name w:val="Table Grid123"/>
    <w:basedOn w:val="TableNormal"/>
    <w:next w:val="TableGrid"/>
    <w:uiPriority w:val="59"/>
    <w:rsid w:val="00AE4823"/>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3">
    <w:name w:val="No List73"/>
    <w:next w:val="NoList"/>
    <w:uiPriority w:val="99"/>
    <w:semiHidden/>
    <w:unhideWhenUsed/>
    <w:rsid w:val="00AE4823"/>
  </w:style>
  <w:style w:type="numbering" w:customStyle="1" w:styleId="NoList1111">
    <w:name w:val="No List1111"/>
    <w:next w:val="NoList"/>
    <w:uiPriority w:val="99"/>
    <w:semiHidden/>
    <w:unhideWhenUsed/>
    <w:rsid w:val="00AE4823"/>
  </w:style>
  <w:style w:type="numbering" w:customStyle="1" w:styleId="NoList83">
    <w:name w:val="No List83"/>
    <w:next w:val="NoList"/>
    <w:uiPriority w:val="99"/>
    <w:semiHidden/>
    <w:unhideWhenUsed/>
    <w:rsid w:val="00AE4823"/>
  </w:style>
  <w:style w:type="table" w:customStyle="1" w:styleId="TableGrid143">
    <w:name w:val="Table Grid143"/>
    <w:basedOn w:val="TableNormal"/>
    <w:next w:val="TableGrid"/>
    <w:uiPriority w:val="59"/>
    <w:rsid w:val="00AE4823"/>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3">
    <w:name w:val="Table Grid153"/>
    <w:basedOn w:val="TableNormal"/>
    <w:next w:val="TableGrid"/>
    <w:uiPriority w:val="59"/>
    <w:rsid w:val="00AE4823"/>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3">
    <w:name w:val="No List93"/>
    <w:next w:val="NoList"/>
    <w:uiPriority w:val="99"/>
    <w:semiHidden/>
    <w:unhideWhenUsed/>
    <w:rsid w:val="00AE4823"/>
  </w:style>
  <w:style w:type="table" w:customStyle="1" w:styleId="TableGrid163">
    <w:name w:val="Table Grid163"/>
    <w:basedOn w:val="TableNormal"/>
    <w:next w:val="TableGrid"/>
    <w:uiPriority w:val="59"/>
    <w:rsid w:val="00AE4823"/>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3">
    <w:name w:val="Table Grid173"/>
    <w:basedOn w:val="TableNormal"/>
    <w:next w:val="TableGrid"/>
    <w:uiPriority w:val="59"/>
    <w:rsid w:val="00AE4823"/>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3">
    <w:name w:val="No List103"/>
    <w:next w:val="NoList"/>
    <w:uiPriority w:val="99"/>
    <w:semiHidden/>
    <w:unhideWhenUsed/>
    <w:rsid w:val="00AE4823"/>
  </w:style>
  <w:style w:type="numbering" w:customStyle="1" w:styleId="NoList129">
    <w:name w:val="No List129"/>
    <w:next w:val="NoList"/>
    <w:uiPriority w:val="99"/>
    <w:semiHidden/>
    <w:unhideWhenUsed/>
    <w:rsid w:val="00AE4823"/>
  </w:style>
  <w:style w:type="numbering" w:customStyle="1" w:styleId="NoList133">
    <w:name w:val="No List133"/>
    <w:next w:val="NoList"/>
    <w:uiPriority w:val="99"/>
    <w:semiHidden/>
    <w:unhideWhenUsed/>
    <w:rsid w:val="00AE4823"/>
  </w:style>
  <w:style w:type="numbering" w:customStyle="1" w:styleId="NoList143">
    <w:name w:val="No List143"/>
    <w:next w:val="NoList"/>
    <w:uiPriority w:val="99"/>
    <w:semiHidden/>
    <w:unhideWhenUsed/>
    <w:rsid w:val="00AE4823"/>
  </w:style>
  <w:style w:type="table" w:customStyle="1" w:styleId="TableGrid2112">
    <w:name w:val="Table Grid2112"/>
    <w:basedOn w:val="TableNormal"/>
    <w:next w:val="TableGrid"/>
    <w:uiPriority w:val="59"/>
    <w:rsid w:val="00AE482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3">
    <w:name w:val="No List153"/>
    <w:next w:val="NoList"/>
    <w:uiPriority w:val="99"/>
    <w:semiHidden/>
    <w:unhideWhenUsed/>
    <w:rsid w:val="00AE4823"/>
  </w:style>
  <w:style w:type="table" w:customStyle="1" w:styleId="TableGrid2210">
    <w:name w:val="Table Grid2210"/>
    <w:basedOn w:val="TableNormal"/>
    <w:next w:val="TableGrid"/>
    <w:uiPriority w:val="59"/>
    <w:rsid w:val="00AE4823"/>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3">
    <w:name w:val="No List163"/>
    <w:next w:val="NoList"/>
    <w:uiPriority w:val="99"/>
    <w:semiHidden/>
    <w:unhideWhenUsed/>
    <w:rsid w:val="00AE4823"/>
  </w:style>
  <w:style w:type="numbering" w:customStyle="1" w:styleId="NoList40">
    <w:name w:val="No List40"/>
    <w:next w:val="NoList"/>
    <w:uiPriority w:val="99"/>
    <w:semiHidden/>
    <w:unhideWhenUsed/>
    <w:rsid w:val="00F9414B"/>
  </w:style>
  <w:style w:type="table" w:customStyle="1" w:styleId="TableGrid97">
    <w:name w:val="Table Grid97"/>
    <w:basedOn w:val="TableNormal"/>
    <w:next w:val="TableGrid"/>
    <w:uiPriority w:val="59"/>
    <w:qFormat/>
    <w:rsid w:val="00F9414B"/>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0">
    <w:name w:val="Table Grid230"/>
    <w:basedOn w:val="TableNormal"/>
    <w:next w:val="TableGrid"/>
    <w:uiPriority w:val="59"/>
    <w:qFormat/>
    <w:rsid w:val="00F9414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0">
    <w:name w:val="No List130"/>
    <w:next w:val="NoList"/>
    <w:uiPriority w:val="99"/>
    <w:semiHidden/>
    <w:unhideWhenUsed/>
    <w:rsid w:val="00F9414B"/>
  </w:style>
  <w:style w:type="table" w:customStyle="1" w:styleId="TableGrid322">
    <w:name w:val="Table Grid322"/>
    <w:basedOn w:val="TableNormal"/>
    <w:next w:val="TableGrid"/>
    <w:rsid w:val="00F9414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1">
    <w:name w:val="No List211"/>
    <w:next w:val="NoList"/>
    <w:uiPriority w:val="99"/>
    <w:semiHidden/>
    <w:unhideWhenUsed/>
    <w:rsid w:val="00F9414B"/>
  </w:style>
  <w:style w:type="numbering" w:customStyle="1" w:styleId="NoList311">
    <w:name w:val="No List311"/>
    <w:next w:val="NoList"/>
    <w:uiPriority w:val="99"/>
    <w:semiHidden/>
    <w:unhideWhenUsed/>
    <w:rsid w:val="00F9414B"/>
  </w:style>
  <w:style w:type="numbering" w:customStyle="1" w:styleId="NoList410">
    <w:name w:val="No List410"/>
    <w:next w:val="NoList"/>
    <w:uiPriority w:val="99"/>
    <w:semiHidden/>
    <w:unhideWhenUsed/>
    <w:rsid w:val="00F9414B"/>
  </w:style>
  <w:style w:type="numbering" w:customStyle="1" w:styleId="NoList54">
    <w:name w:val="No List54"/>
    <w:next w:val="NoList"/>
    <w:uiPriority w:val="99"/>
    <w:semiHidden/>
    <w:unhideWhenUsed/>
    <w:rsid w:val="00F9414B"/>
  </w:style>
  <w:style w:type="numbering" w:customStyle="1" w:styleId="NoList64">
    <w:name w:val="No List64"/>
    <w:next w:val="NoList"/>
    <w:uiPriority w:val="99"/>
    <w:semiHidden/>
    <w:unhideWhenUsed/>
    <w:rsid w:val="00F9414B"/>
  </w:style>
  <w:style w:type="table" w:customStyle="1" w:styleId="TableGrid124">
    <w:name w:val="Table Grid124"/>
    <w:basedOn w:val="TableNormal"/>
    <w:next w:val="TableGrid"/>
    <w:uiPriority w:val="59"/>
    <w:rsid w:val="00F9414B"/>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4">
    <w:name w:val="No List74"/>
    <w:next w:val="NoList"/>
    <w:uiPriority w:val="99"/>
    <w:semiHidden/>
    <w:unhideWhenUsed/>
    <w:rsid w:val="00F9414B"/>
  </w:style>
  <w:style w:type="numbering" w:customStyle="1" w:styleId="NoList1112">
    <w:name w:val="No List1112"/>
    <w:next w:val="NoList"/>
    <w:uiPriority w:val="99"/>
    <w:semiHidden/>
    <w:unhideWhenUsed/>
    <w:rsid w:val="00F9414B"/>
  </w:style>
  <w:style w:type="numbering" w:customStyle="1" w:styleId="NoList84">
    <w:name w:val="No List84"/>
    <w:next w:val="NoList"/>
    <w:uiPriority w:val="99"/>
    <w:semiHidden/>
    <w:unhideWhenUsed/>
    <w:rsid w:val="00F9414B"/>
  </w:style>
  <w:style w:type="table" w:customStyle="1" w:styleId="TableGrid144">
    <w:name w:val="Table Grid144"/>
    <w:basedOn w:val="TableNormal"/>
    <w:next w:val="TableGrid"/>
    <w:uiPriority w:val="59"/>
    <w:rsid w:val="00F9414B"/>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4">
    <w:name w:val="Table Grid154"/>
    <w:basedOn w:val="TableNormal"/>
    <w:next w:val="TableGrid"/>
    <w:uiPriority w:val="59"/>
    <w:rsid w:val="00F9414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4">
    <w:name w:val="No List94"/>
    <w:next w:val="NoList"/>
    <w:uiPriority w:val="99"/>
    <w:semiHidden/>
    <w:unhideWhenUsed/>
    <w:rsid w:val="00F9414B"/>
  </w:style>
  <w:style w:type="table" w:customStyle="1" w:styleId="TableGrid164">
    <w:name w:val="Table Grid164"/>
    <w:basedOn w:val="TableNormal"/>
    <w:next w:val="TableGrid"/>
    <w:uiPriority w:val="59"/>
    <w:rsid w:val="00F9414B"/>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4">
    <w:name w:val="Table Grid174"/>
    <w:basedOn w:val="TableNormal"/>
    <w:next w:val="TableGrid"/>
    <w:uiPriority w:val="59"/>
    <w:rsid w:val="00F9414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4">
    <w:name w:val="No List104"/>
    <w:next w:val="NoList"/>
    <w:uiPriority w:val="99"/>
    <w:semiHidden/>
    <w:unhideWhenUsed/>
    <w:rsid w:val="00F9414B"/>
  </w:style>
  <w:style w:type="numbering" w:customStyle="1" w:styleId="NoList1210">
    <w:name w:val="No List1210"/>
    <w:next w:val="NoList"/>
    <w:uiPriority w:val="99"/>
    <w:semiHidden/>
    <w:unhideWhenUsed/>
    <w:rsid w:val="00F9414B"/>
  </w:style>
  <w:style w:type="numbering" w:customStyle="1" w:styleId="NoList134">
    <w:name w:val="No List134"/>
    <w:next w:val="NoList"/>
    <w:uiPriority w:val="99"/>
    <w:semiHidden/>
    <w:unhideWhenUsed/>
    <w:rsid w:val="00F9414B"/>
  </w:style>
  <w:style w:type="numbering" w:customStyle="1" w:styleId="NoList144">
    <w:name w:val="No List144"/>
    <w:next w:val="NoList"/>
    <w:uiPriority w:val="99"/>
    <w:semiHidden/>
    <w:unhideWhenUsed/>
    <w:rsid w:val="00F9414B"/>
  </w:style>
  <w:style w:type="table" w:customStyle="1" w:styleId="TableGrid2113">
    <w:name w:val="Table Grid2113"/>
    <w:basedOn w:val="TableNormal"/>
    <w:next w:val="TableGrid"/>
    <w:uiPriority w:val="59"/>
    <w:rsid w:val="00F9414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4">
    <w:name w:val="No List154"/>
    <w:next w:val="NoList"/>
    <w:uiPriority w:val="99"/>
    <w:semiHidden/>
    <w:unhideWhenUsed/>
    <w:rsid w:val="00F9414B"/>
  </w:style>
  <w:style w:type="table" w:customStyle="1" w:styleId="TableGrid2211">
    <w:name w:val="Table Grid2211"/>
    <w:basedOn w:val="TableNormal"/>
    <w:next w:val="TableGrid"/>
    <w:uiPriority w:val="59"/>
    <w:rsid w:val="00F9414B"/>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4">
    <w:name w:val="No List164"/>
    <w:next w:val="NoList"/>
    <w:uiPriority w:val="99"/>
    <w:semiHidden/>
    <w:unhideWhenUsed/>
    <w:rsid w:val="00F94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5641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99" Type="http://schemas.openxmlformats.org/officeDocument/2006/relationships/image" Target="media/image148.wmf"/><Relationship Id="rId21" Type="http://schemas.openxmlformats.org/officeDocument/2006/relationships/image" Target="media/image9.wmf"/><Relationship Id="rId63" Type="http://schemas.openxmlformats.org/officeDocument/2006/relationships/image" Target="media/image30.wmf"/><Relationship Id="rId159" Type="http://schemas.openxmlformats.org/officeDocument/2006/relationships/image" Target="media/image78.wmf"/><Relationship Id="rId324" Type="http://schemas.openxmlformats.org/officeDocument/2006/relationships/oleObject" Target="embeddings/oleObject159.bin"/><Relationship Id="rId366" Type="http://schemas.openxmlformats.org/officeDocument/2006/relationships/oleObject" Target="embeddings/oleObject180.bin"/><Relationship Id="rId531" Type="http://schemas.openxmlformats.org/officeDocument/2006/relationships/oleObject" Target="embeddings/oleObject262.bin"/><Relationship Id="rId170" Type="http://schemas.openxmlformats.org/officeDocument/2006/relationships/oleObject" Target="embeddings/oleObject82.bin"/><Relationship Id="rId226" Type="http://schemas.openxmlformats.org/officeDocument/2006/relationships/oleObject" Target="embeddings/oleObject110.bin"/><Relationship Id="rId433" Type="http://schemas.openxmlformats.org/officeDocument/2006/relationships/image" Target="media/image215.wmf"/><Relationship Id="rId268" Type="http://schemas.openxmlformats.org/officeDocument/2006/relationships/oleObject" Target="embeddings/oleObject131.bin"/><Relationship Id="rId475" Type="http://schemas.openxmlformats.org/officeDocument/2006/relationships/oleObject" Target="embeddings/oleObject234.bin"/><Relationship Id="rId32" Type="http://schemas.openxmlformats.org/officeDocument/2006/relationships/oleObject" Target="embeddings/oleObject13.bin"/><Relationship Id="rId74" Type="http://schemas.openxmlformats.org/officeDocument/2006/relationships/oleObject" Target="embeddings/oleObject34.bin"/><Relationship Id="rId128" Type="http://schemas.openxmlformats.org/officeDocument/2006/relationships/oleObject" Target="embeddings/oleObject61.bin"/><Relationship Id="rId335" Type="http://schemas.openxmlformats.org/officeDocument/2006/relationships/image" Target="media/image166.wmf"/><Relationship Id="rId377" Type="http://schemas.openxmlformats.org/officeDocument/2006/relationships/image" Target="media/image187.wmf"/><Relationship Id="rId500" Type="http://schemas.openxmlformats.org/officeDocument/2006/relationships/image" Target="media/image249.wmf"/><Relationship Id="rId542" Type="http://schemas.openxmlformats.org/officeDocument/2006/relationships/image" Target="media/image270.wmf"/><Relationship Id="rId5" Type="http://schemas.openxmlformats.org/officeDocument/2006/relationships/footnotes" Target="footnotes.xml"/><Relationship Id="rId181" Type="http://schemas.openxmlformats.org/officeDocument/2006/relationships/image" Target="media/image89.wmf"/><Relationship Id="rId237" Type="http://schemas.openxmlformats.org/officeDocument/2006/relationships/image" Target="media/image117.wmf"/><Relationship Id="rId402" Type="http://schemas.openxmlformats.org/officeDocument/2006/relationships/oleObject" Target="embeddings/oleObject198.bin"/><Relationship Id="rId279" Type="http://schemas.openxmlformats.org/officeDocument/2006/relationships/image" Target="media/image138.wmf"/><Relationship Id="rId444" Type="http://schemas.openxmlformats.org/officeDocument/2006/relationships/oleObject" Target="embeddings/oleObject219.bin"/><Relationship Id="rId486" Type="http://schemas.openxmlformats.org/officeDocument/2006/relationships/image" Target="media/image242.wmf"/><Relationship Id="rId43" Type="http://schemas.openxmlformats.org/officeDocument/2006/relationships/image" Target="media/image20.wmf"/><Relationship Id="rId139" Type="http://schemas.openxmlformats.org/officeDocument/2006/relationships/image" Target="media/image68.wmf"/><Relationship Id="rId290" Type="http://schemas.openxmlformats.org/officeDocument/2006/relationships/oleObject" Target="embeddings/oleObject142.bin"/><Relationship Id="rId304" Type="http://schemas.openxmlformats.org/officeDocument/2006/relationships/oleObject" Target="embeddings/oleObject149.bin"/><Relationship Id="rId346" Type="http://schemas.openxmlformats.org/officeDocument/2006/relationships/oleObject" Target="embeddings/oleObject170.bin"/><Relationship Id="rId388" Type="http://schemas.openxmlformats.org/officeDocument/2006/relationships/oleObject" Target="embeddings/oleObject191.bin"/><Relationship Id="rId511" Type="http://schemas.openxmlformats.org/officeDocument/2006/relationships/oleObject" Target="embeddings/oleObject252.bin"/><Relationship Id="rId553" Type="http://schemas.openxmlformats.org/officeDocument/2006/relationships/oleObject" Target="embeddings/oleObject273.bin"/><Relationship Id="rId85" Type="http://schemas.openxmlformats.org/officeDocument/2006/relationships/image" Target="media/image41.wmf"/><Relationship Id="rId150" Type="http://schemas.openxmlformats.org/officeDocument/2006/relationships/oleObject" Target="embeddings/oleObject72.bin"/><Relationship Id="rId192" Type="http://schemas.openxmlformats.org/officeDocument/2006/relationships/oleObject" Target="embeddings/oleObject93.bin"/><Relationship Id="rId206" Type="http://schemas.openxmlformats.org/officeDocument/2006/relationships/oleObject" Target="embeddings/oleObject100.bin"/><Relationship Id="rId413" Type="http://schemas.openxmlformats.org/officeDocument/2006/relationships/image" Target="media/image205.wmf"/><Relationship Id="rId248" Type="http://schemas.openxmlformats.org/officeDocument/2006/relationships/oleObject" Target="embeddings/oleObject121.bin"/><Relationship Id="rId455" Type="http://schemas.openxmlformats.org/officeDocument/2006/relationships/image" Target="media/image226.wmf"/><Relationship Id="rId497" Type="http://schemas.openxmlformats.org/officeDocument/2006/relationships/oleObject" Target="embeddings/oleObject245.bin"/><Relationship Id="rId12" Type="http://schemas.openxmlformats.org/officeDocument/2006/relationships/oleObject" Target="embeddings/oleObject3.bin"/><Relationship Id="rId108" Type="http://schemas.openxmlformats.org/officeDocument/2006/relationships/oleObject" Target="embeddings/oleObject51.bin"/><Relationship Id="rId315" Type="http://schemas.openxmlformats.org/officeDocument/2006/relationships/image" Target="media/image156.wmf"/><Relationship Id="rId357" Type="http://schemas.openxmlformats.org/officeDocument/2006/relationships/image" Target="media/image177.wmf"/><Relationship Id="rId522" Type="http://schemas.openxmlformats.org/officeDocument/2006/relationships/image" Target="media/image260.wmf"/><Relationship Id="rId54" Type="http://schemas.openxmlformats.org/officeDocument/2006/relationships/oleObject" Target="embeddings/oleObject24.bin"/><Relationship Id="rId96" Type="http://schemas.openxmlformats.org/officeDocument/2006/relationships/oleObject" Target="embeddings/oleObject45.bin"/><Relationship Id="rId161" Type="http://schemas.openxmlformats.org/officeDocument/2006/relationships/image" Target="media/image79.wmf"/><Relationship Id="rId217" Type="http://schemas.openxmlformats.org/officeDocument/2006/relationships/image" Target="media/image107.wmf"/><Relationship Id="rId399" Type="http://schemas.openxmlformats.org/officeDocument/2006/relationships/image" Target="media/image198.wmf"/><Relationship Id="rId564" Type="http://schemas.openxmlformats.org/officeDocument/2006/relationships/image" Target="media/image281.wmf"/><Relationship Id="rId259" Type="http://schemas.openxmlformats.org/officeDocument/2006/relationships/image" Target="media/image128.wmf"/><Relationship Id="rId424" Type="http://schemas.openxmlformats.org/officeDocument/2006/relationships/oleObject" Target="embeddings/oleObject209.bin"/><Relationship Id="rId466" Type="http://schemas.openxmlformats.org/officeDocument/2006/relationships/image" Target="media/image232.wmf"/><Relationship Id="rId23" Type="http://schemas.openxmlformats.org/officeDocument/2006/relationships/image" Target="media/image10.wmf"/><Relationship Id="rId119" Type="http://schemas.openxmlformats.org/officeDocument/2006/relationships/image" Target="media/image58.wmf"/><Relationship Id="rId270" Type="http://schemas.openxmlformats.org/officeDocument/2006/relationships/oleObject" Target="embeddings/oleObject132.bin"/><Relationship Id="rId326" Type="http://schemas.openxmlformats.org/officeDocument/2006/relationships/oleObject" Target="embeddings/oleObject160.bin"/><Relationship Id="rId533" Type="http://schemas.openxmlformats.org/officeDocument/2006/relationships/oleObject" Target="embeddings/oleObject263.bin"/><Relationship Id="rId65" Type="http://schemas.openxmlformats.org/officeDocument/2006/relationships/image" Target="media/image31.wmf"/><Relationship Id="rId130" Type="http://schemas.openxmlformats.org/officeDocument/2006/relationships/oleObject" Target="embeddings/oleObject62.bin"/><Relationship Id="rId368" Type="http://schemas.openxmlformats.org/officeDocument/2006/relationships/oleObject" Target="embeddings/oleObject181.bin"/><Relationship Id="rId172" Type="http://schemas.openxmlformats.org/officeDocument/2006/relationships/oleObject" Target="embeddings/oleObject83.bin"/><Relationship Id="rId228" Type="http://schemas.openxmlformats.org/officeDocument/2006/relationships/oleObject" Target="embeddings/oleObject111.bin"/><Relationship Id="rId435" Type="http://schemas.openxmlformats.org/officeDocument/2006/relationships/image" Target="media/image216.wmf"/><Relationship Id="rId477" Type="http://schemas.openxmlformats.org/officeDocument/2006/relationships/oleObject" Target="embeddings/oleObject235.bin"/><Relationship Id="rId281" Type="http://schemas.openxmlformats.org/officeDocument/2006/relationships/image" Target="media/image139.wmf"/><Relationship Id="rId337" Type="http://schemas.openxmlformats.org/officeDocument/2006/relationships/image" Target="media/image167.wmf"/><Relationship Id="rId502" Type="http://schemas.openxmlformats.org/officeDocument/2006/relationships/image" Target="media/image250.wmf"/><Relationship Id="rId34" Type="http://schemas.openxmlformats.org/officeDocument/2006/relationships/oleObject" Target="embeddings/oleObject14.bin"/><Relationship Id="rId76" Type="http://schemas.openxmlformats.org/officeDocument/2006/relationships/oleObject" Target="embeddings/oleObject35.bin"/><Relationship Id="rId141" Type="http://schemas.openxmlformats.org/officeDocument/2006/relationships/image" Target="media/image69.wmf"/><Relationship Id="rId379" Type="http://schemas.openxmlformats.org/officeDocument/2006/relationships/image" Target="media/image188.wmf"/><Relationship Id="rId544" Type="http://schemas.openxmlformats.org/officeDocument/2006/relationships/image" Target="media/image271.wmf"/><Relationship Id="rId7" Type="http://schemas.openxmlformats.org/officeDocument/2006/relationships/image" Target="media/image2.wmf"/><Relationship Id="rId183" Type="http://schemas.openxmlformats.org/officeDocument/2006/relationships/image" Target="media/image90.wmf"/><Relationship Id="rId239" Type="http://schemas.openxmlformats.org/officeDocument/2006/relationships/image" Target="media/image118.wmf"/><Relationship Id="rId390" Type="http://schemas.openxmlformats.org/officeDocument/2006/relationships/oleObject" Target="embeddings/oleObject192.bin"/><Relationship Id="rId404" Type="http://schemas.openxmlformats.org/officeDocument/2006/relationships/oleObject" Target="embeddings/oleObject199.bin"/><Relationship Id="rId446" Type="http://schemas.openxmlformats.org/officeDocument/2006/relationships/oleObject" Target="embeddings/oleObject220.bin"/><Relationship Id="rId250" Type="http://schemas.openxmlformats.org/officeDocument/2006/relationships/oleObject" Target="embeddings/oleObject122.bin"/><Relationship Id="rId292" Type="http://schemas.openxmlformats.org/officeDocument/2006/relationships/oleObject" Target="embeddings/oleObject143.bin"/><Relationship Id="rId306" Type="http://schemas.openxmlformats.org/officeDocument/2006/relationships/oleObject" Target="embeddings/oleObject150.bin"/><Relationship Id="rId488" Type="http://schemas.openxmlformats.org/officeDocument/2006/relationships/image" Target="media/image243.wmf"/><Relationship Id="rId45" Type="http://schemas.openxmlformats.org/officeDocument/2006/relationships/image" Target="media/image21.wmf"/><Relationship Id="rId87" Type="http://schemas.openxmlformats.org/officeDocument/2006/relationships/image" Target="media/image42.wmf"/><Relationship Id="rId110" Type="http://schemas.openxmlformats.org/officeDocument/2006/relationships/oleObject" Target="embeddings/oleObject52.bin"/><Relationship Id="rId348" Type="http://schemas.openxmlformats.org/officeDocument/2006/relationships/oleObject" Target="embeddings/oleObject171.bin"/><Relationship Id="rId513" Type="http://schemas.openxmlformats.org/officeDocument/2006/relationships/oleObject" Target="embeddings/oleObject253.bin"/><Relationship Id="rId555" Type="http://schemas.openxmlformats.org/officeDocument/2006/relationships/oleObject" Target="embeddings/oleObject274.bin"/><Relationship Id="rId152" Type="http://schemas.openxmlformats.org/officeDocument/2006/relationships/oleObject" Target="embeddings/oleObject73.bin"/><Relationship Id="rId194" Type="http://schemas.openxmlformats.org/officeDocument/2006/relationships/oleObject" Target="embeddings/oleObject94.bin"/><Relationship Id="rId208" Type="http://schemas.openxmlformats.org/officeDocument/2006/relationships/oleObject" Target="embeddings/oleObject101.bin"/><Relationship Id="rId415" Type="http://schemas.openxmlformats.org/officeDocument/2006/relationships/image" Target="media/image206.wmf"/><Relationship Id="rId457" Type="http://schemas.openxmlformats.org/officeDocument/2006/relationships/image" Target="media/image227.wmf"/><Relationship Id="rId261" Type="http://schemas.openxmlformats.org/officeDocument/2006/relationships/image" Target="media/image129.wmf"/><Relationship Id="rId499" Type="http://schemas.openxmlformats.org/officeDocument/2006/relationships/oleObject" Target="embeddings/oleObject246.bin"/><Relationship Id="rId14" Type="http://schemas.openxmlformats.org/officeDocument/2006/relationships/oleObject" Target="embeddings/oleObject4.bin"/><Relationship Id="rId56" Type="http://schemas.openxmlformats.org/officeDocument/2006/relationships/oleObject" Target="embeddings/oleObject25.bin"/><Relationship Id="rId317" Type="http://schemas.openxmlformats.org/officeDocument/2006/relationships/image" Target="media/image157.wmf"/><Relationship Id="rId359" Type="http://schemas.openxmlformats.org/officeDocument/2006/relationships/image" Target="media/image178.wmf"/><Relationship Id="rId524" Type="http://schemas.openxmlformats.org/officeDocument/2006/relationships/image" Target="media/image261.wmf"/><Relationship Id="rId566" Type="http://schemas.openxmlformats.org/officeDocument/2006/relationships/image" Target="media/image282.wmf"/><Relationship Id="rId98" Type="http://schemas.openxmlformats.org/officeDocument/2006/relationships/oleObject" Target="embeddings/oleObject46.bin"/><Relationship Id="rId121" Type="http://schemas.openxmlformats.org/officeDocument/2006/relationships/image" Target="media/image59.wmf"/><Relationship Id="rId163" Type="http://schemas.openxmlformats.org/officeDocument/2006/relationships/image" Target="media/image80.wmf"/><Relationship Id="rId219" Type="http://schemas.openxmlformats.org/officeDocument/2006/relationships/image" Target="media/image108.wmf"/><Relationship Id="rId370" Type="http://schemas.openxmlformats.org/officeDocument/2006/relationships/oleObject" Target="embeddings/oleObject182.bin"/><Relationship Id="rId426" Type="http://schemas.openxmlformats.org/officeDocument/2006/relationships/oleObject" Target="embeddings/oleObject210.bin"/><Relationship Id="rId230" Type="http://schemas.openxmlformats.org/officeDocument/2006/relationships/oleObject" Target="embeddings/oleObject112.bin"/><Relationship Id="rId468" Type="http://schemas.openxmlformats.org/officeDocument/2006/relationships/image" Target="media/image233.png"/><Relationship Id="rId25" Type="http://schemas.openxmlformats.org/officeDocument/2006/relationships/image" Target="media/image11.wmf"/><Relationship Id="rId67" Type="http://schemas.openxmlformats.org/officeDocument/2006/relationships/image" Target="media/image32.wmf"/><Relationship Id="rId272" Type="http://schemas.openxmlformats.org/officeDocument/2006/relationships/oleObject" Target="embeddings/oleObject133.bin"/><Relationship Id="rId328" Type="http://schemas.openxmlformats.org/officeDocument/2006/relationships/oleObject" Target="embeddings/oleObject161.bin"/><Relationship Id="rId535" Type="http://schemas.openxmlformats.org/officeDocument/2006/relationships/oleObject" Target="embeddings/oleObject264.bin"/><Relationship Id="rId132" Type="http://schemas.openxmlformats.org/officeDocument/2006/relationships/oleObject" Target="embeddings/oleObject63.bin"/><Relationship Id="rId174" Type="http://schemas.openxmlformats.org/officeDocument/2006/relationships/oleObject" Target="embeddings/oleObject84.bin"/><Relationship Id="rId381" Type="http://schemas.openxmlformats.org/officeDocument/2006/relationships/image" Target="media/image189.wmf"/><Relationship Id="rId241" Type="http://schemas.openxmlformats.org/officeDocument/2006/relationships/image" Target="media/image119.wmf"/><Relationship Id="rId437" Type="http://schemas.openxmlformats.org/officeDocument/2006/relationships/image" Target="media/image217.wmf"/><Relationship Id="rId479" Type="http://schemas.openxmlformats.org/officeDocument/2006/relationships/oleObject" Target="embeddings/oleObject236.bin"/><Relationship Id="rId36" Type="http://schemas.openxmlformats.org/officeDocument/2006/relationships/oleObject" Target="embeddings/oleObject15.bin"/><Relationship Id="rId283" Type="http://schemas.openxmlformats.org/officeDocument/2006/relationships/image" Target="media/image140.wmf"/><Relationship Id="rId339" Type="http://schemas.openxmlformats.org/officeDocument/2006/relationships/image" Target="media/image168.wmf"/><Relationship Id="rId490" Type="http://schemas.openxmlformats.org/officeDocument/2006/relationships/image" Target="media/image244.wmf"/><Relationship Id="rId504" Type="http://schemas.openxmlformats.org/officeDocument/2006/relationships/image" Target="media/image251.wmf"/><Relationship Id="rId546" Type="http://schemas.openxmlformats.org/officeDocument/2006/relationships/image" Target="media/image272.wmf"/><Relationship Id="rId78" Type="http://schemas.openxmlformats.org/officeDocument/2006/relationships/oleObject" Target="embeddings/oleObject36.bin"/><Relationship Id="rId101" Type="http://schemas.openxmlformats.org/officeDocument/2006/relationships/image" Target="media/image49.wmf"/><Relationship Id="rId143" Type="http://schemas.openxmlformats.org/officeDocument/2006/relationships/image" Target="media/image70.wmf"/><Relationship Id="rId185" Type="http://schemas.openxmlformats.org/officeDocument/2006/relationships/image" Target="media/image91.wmf"/><Relationship Id="rId350" Type="http://schemas.openxmlformats.org/officeDocument/2006/relationships/oleObject" Target="embeddings/oleObject172.bin"/><Relationship Id="rId406" Type="http://schemas.openxmlformats.org/officeDocument/2006/relationships/oleObject" Target="embeddings/oleObject200.bin"/><Relationship Id="rId9" Type="http://schemas.openxmlformats.org/officeDocument/2006/relationships/image" Target="media/image3.wmf"/><Relationship Id="rId210" Type="http://schemas.openxmlformats.org/officeDocument/2006/relationships/oleObject" Target="embeddings/oleObject102.bin"/><Relationship Id="rId392" Type="http://schemas.openxmlformats.org/officeDocument/2006/relationships/oleObject" Target="embeddings/oleObject193.bin"/><Relationship Id="rId448" Type="http://schemas.openxmlformats.org/officeDocument/2006/relationships/oleObject" Target="embeddings/oleObject221.bin"/><Relationship Id="rId26" Type="http://schemas.openxmlformats.org/officeDocument/2006/relationships/oleObject" Target="embeddings/oleObject10.bin"/><Relationship Id="rId231" Type="http://schemas.openxmlformats.org/officeDocument/2006/relationships/image" Target="media/image114.wmf"/><Relationship Id="rId252" Type="http://schemas.openxmlformats.org/officeDocument/2006/relationships/oleObject" Target="embeddings/oleObject123.bin"/><Relationship Id="rId273" Type="http://schemas.openxmlformats.org/officeDocument/2006/relationships/image" Target="media/image135.wmf"/><Relationship Id="rId294" Type="http://schemas.openxmlformats.org/officeDocument/2006/relationships/oleObject" Target="embeddings/oleObject144.bin"/><Relationship Id="rId308" Type="http://schemas.openxmlformats.org/officeDocument/2006/relationships/oleObject" Target="embeddings/oleObject151.bin"/><Relationship Id="rId329" Type="http://schemas.openxmlformats.org/officeDocument/2006/relationships/image" Target="media/image163.wmf"/><Relationship Id="rId480" Type="http://schemas.openxmlformats.org/officeDocument/2006/relationships/image" Target="media/image239.wmf"/><Relationship Id="rId515" Type="http://schemas.openxmlformats.org/officeDocument/2006/relationships/oleObject" Target="embeddings/oleObject254.bin"/><Relationship Id="rId536" Type="http://schemas.openxmlformats.org/officeDocument/2006/relationships/image" Target="media/image267.wmf"/><Relationship Id="rId47" Type="http://schemas.openxmlformats.org/officeDocument/2006/relationships/image" Target="media/image22.wmf"/><Relationship Id="rId68" Type="http://schemas.openxmlformats.org/officeDocument/2006/relationships/oleObject" Target="embeddings/oleObject31.bin"/><Relationship Id="rId89" Type="http://schemas.openxmlformats.org/officeDocument/2006/relationships/image" Target="media/image43.wmf"/><Relationship Id="rId112" Type="http://schemas.openxmlformats.org/officeDocument/2006/relationships/oleObject" Target="embeddings/oleObject53.bin"/><Relationship Id="rId133" Type="http://schemas.openxmlformats.org/officeDocument/2006/relationships/image" Target="media/image65.wmf"/><Relationship Id="rId154" Type="http://schemas.openxmlformats.org/officeDocument/2006/relationships/oleObject" Target="embeddings/oleObject74.bin"/><Relationship Id="rId175" Type="http://schemas.openxmlformats.org/officeDocument/2006/relationships/image" Target="media/image86.wmf"/><Relationship Id="rId340" Type="http://schemas.openxmlformats.org/officeDocument/2006/relationships/oleObject" Target="embeddings/oleObject167.bin"/><Relationship Id="rId361" Type="http://schemas.openxmlformats.org/officeDocument/2006/relationships/image" Target="media/image179.wmf"/><Relationship Id="rId557" Type="http://schemas.openxmlformats.org/officeDocument/2006/relationships/oleObject" Target="embeddings/oleObject275.bin"/><Relationship Id="rId196" Type="http://schemas.openxmlformats.org/officeDocument/2006/relationships/oleObject" Target="embeddings/oleObject95.bin"/><Relationship Id="rId200" Type="http://schemas.openxmlformats.org/officeDocument/2006/relationships/oleObject" Target="embeddings/oleObject97.bin"/><Relationship Id="rId382" Type="http://schemas.openxmlformats.org/officeDocument/2006/relationships/oleObject" Target="embeddings/oleObject188.bin"/><Relationship Id="rId417" Type="http://schemas.openxmlformats.org/officeDocument/2006/relationships/image" Target="media/image207.wmf"/><Relationship Id="rId438" Type="http://schemas.openxmlformats.org/officeDocument/2006/relationships/oleObject" Target="embeddings/oleObject216.bin"/><Relationship Id="rId459" Type="http://schemas.openxmlformats.org/officeDocument/2006/relationships/image" Target="media/image228.png"/><Relationship Id="rId16" Type="http://schemas.openxmlformats.org/officeDocument/2006/relationships/oleObject" Target="embeddings/oleObject5.bin"/><Relationship Id="rId221" Type="http://schemas.openxmlformats.org/officeDocument/2006/relationships/image" Target="media/image109.wmf"/><Relationship Id="rId242" Type="http://schemas.openxmlformats.org/officeDocument/2006/relationships/oleObject" Target="embeddings/oleObject118.bin"/><Relationship Id="rId263" Type="http://schemas.openxmlformats.org/officeDocument/2006/relationships/image" Target="media/image130.wmf"/><Relationship Id="rId284" Type="http://schemas.openxmlformats.org/officeDocument/2006/relationships/oleObject" Target="embeddings/oleObject139.bin"/><Relationship Id="rId319" Type="http://schemas.openxmlformats.org/officeDocument/2006/relationships/image" Target="media/image158.wmf"/><Relationship Id="rId470" Type="http://schemas.openxmlformats.org/officeDocument/2006/relationships/image" Target="media/image234.wmf"/><Relationship Id="rId491" Type="http://schemas.openxmlformats.org/officeDocument/2006/relationships/oleObject" Target="embeddings/oleObject242.bin"/><Relationship Id="rId505" Type="http://schemas.openxmlformats.org/officeDocument/2006/relationships/oleObject" Target="embeddings/oleObject249.bin"/><Relationship Id="rId526" Type="http://schemas.openxmlformats.org/officeDocument/2006/relationships/image" Target="media/image262.wmf"/><Relationship Id="rId37" Type="http://schemas.openxmlformats.org/officeDocument/2006/relationships/image" Target="media/image17.wmf"/><Relationship Id="rId58" Type="http://schemas.openxmlformats.org/officeDocument/2006/relationships/oleObject" Target="embeddings/oleObject26.bin"/><Relationship Id="rId79" Type="http://schemas.openxmlformats.org/officeDocument/2006/relationships/image" Target="media/image38.wmf"/><Relationship Id="rId102" Type="http://schemas.openxmlformats.org/officeDocument/2006/relationships/oleObject" Target="embeddings/oleObject48.bin"/><Relationship Id="rId123" Type="http://schemas.openxmlformats.org/officeDocument/2006/relationships/image" Target="media/image60.wmf"/><Relationship Id="rId144" Type="http://schemas.openxmlformats.org/officeDocument/2006/relationships/oleObject" Target="embeddings/oleObject69.bin"/><Relationship Id="rId330" Type="http://schemas.openxmlformats.org/officeDocument/2006/relationships/oleObject" Target="embeddings/oleObject162.bin"/><Relationship Id="rId547" Type="http://schemas.openxmlformats.org/officeDocument/2006/relationships/oleObject" Target="embeddings/oleObject270.bin"/><Relationship Id="rId568" Type="http://schemas.openxmlformats.org/officeDocument/2006/relationships/image" Target="media/image283.wmf"/><Relationship Id="rId90" Type="http://schemas.openxmlformats.org/officeDocument/2006/relationships/oleObject" Target="embeddings/oleObject42.bin"/><Relationship Id="rId165" Type="http://schemas.openxmlformats.org/officeDocument/2006/relationships/image" Target="media/image81.wmf"/><Relationship Id="rId186" Type="http://schemas.openxmlformats.org/officeDocument/2006/relationships/oleObject" Target="embeddings/oleObject90.bin"/><Relationship Id="rId351" Type="http://schemas.openxmlformats.org/officeDocument/2006/relationships/image" Target="media/image174.wmf"/><Relationship Id="rId372" Type="http://schemas.openxmlformats.org/officeDocument/2006/relationships/oleObject" Target="embeddings/oleObject183.bin"/><Relationship Id="rId393" Type="http://schemas.openxmlformats.org/officeDocument/2006/relationships/image" Target="media/image195.wmf"/><Relationship Id="rId407" Type="http://schemas.openxmlformats.org/officeDocument/2006/relationships/image" Target="media/image202.wmf"/><Relationship Id="rId428" Type="http://schemas.openxmlformats.org/officeDocument/2006/relationships/oleObject" Target="embeddings/oleObject211.bin"/><Relationship Id="rId449" Type="http://schemas.openxmlformats.org/officeDocument/2006/relationships/image" Target="media/image223.wmf"/><Relationship Id="rId211" Type="http://schemas.openxmlformats.org/officeDocument/2006/relationships/image" Target="media/image104.wmf"/><Relationship Id="rId232" Type="http://schemas.openxmlformats.org/officeDocument/2006/relationships/oleObject" Target="embeddings/oleObject113.bin"/><Relationship Id="rId253" Type="http://schemas.openxmlformats.org/officeDocument/2006/relationships/image" Target="media/image125.wmf"/><Relationship Id="rId274" Type="http://schemas.openxmlformats.org/officeDocument/2006/relationships/oleObject" Target="embeddings/oleObject134.bin"/><Relationship Id="rId295" Type="http://schemas.openxmlformats.org/officeDocument/2006/relationships/image" Target="media/image146.wmf"/><Relationship Id="rId309" Type="http://schemas.openxmlformats.org/officeDocument/2006/relationships/image" Target="media/image153.wmf"/><Relationship Id="rId460" Type="http://schemas.openxmlformats.org/officeDocument/2006/relationships/image" Target="media/image229.wmf"/><Relationship Id="rId481" Type="http://schemas.openxmlformats.org/officeDocument/2006/relationships/oleObject" Target="embeddings/oleObject237.bin"/><Relationship Id="rId516" Type="http://schemas.openxmlformats.org/officeDocument/2006/relationships/image" Target="media/image257.wmf"/><Relationship Id="rId27" Type="http://schemas.openxmlformats.org/officeDocument/2006/relationships/image" Target="media/image12.wmf"/><Relationship Id="rId48" Type="http://schemas.openxmlformats.org/officeDocument/2006/relationships/oleObject" Target="embeddings/oleObject21.bin"/><Relationship Id="rId69" Type="http://schemas.openxmlformats.org/officeDocument/2006/relationships/image" Target="media/image33.wmf"/><Relationship Id="rId113" Type="http://schemas.openxmlformats.org/officeDocument/2006/relationships/image" Target="media/image55.wmf"/><Relationship Id="rId134" Type="http://schemas.openxmlformats.org/officeDocument/2006/relationships/oleObject" Target="embeddings/oleObject64.bin"/><Relationship Id="rId320" Type="http://schemas.openxmlformats.org/officeDocument/2006/relationships/oleObject" Target="embeddings/oleObject157.bin"/><Relationship Id="rId537" Type="http://schemas.openxmlformats.org/officeDocument/2006/relationships/oleObject" Target="embeddings/oleObject265.bin"/><Relationship Id="rId558" Type="http://schemas.openxmlformats.org/officeDocument/2006/relationships/image" Target="media/image278.wmf"/><Relationship Id="rId80" Type="http://schemas.openxmlformats.org/officeDocument/2006/relationships/oleObject" Target="embeddings/oleObject37.bin"/><Relationship Id="rId155" Type="http://schemas.openxmlformats.org/officeDocument/2006/relationships/image" Target="media/image76.wmf"/><Relationship Id="rId176" Type="http://schemas.openxmlformats.org/officeDocument/2006/relationships/oleObject" Target="embeddings/oleObject85.bin"/><Relationship Id="rId197" Type="http://schemas.openxmlformats.org/officeDocument/2006/relationships/image" Target="media/image97.wmf"/><Relationship Id="rId341" Type="http://schemas.openxmlformats.org/officeDocument/2006/relationships/image" Target="media/image169.wmf"/><Relationship Id="rId362" Type="http://schemas.openxmlformats.org/officeDocument/2006/relationships/oleObject" Target="embeddings/oleObject178.bin"/><Relationship Id="rId383" Type="http://schemas.openxmlformats.org/officeDocument/2006/relationships/image" Target="media/image190.wmf"/><Relationship Id="rId418" Type="http://schemas.openxmlformats.org/officeDocument/2006/relationships/oleObject" Target="embeddings/oleObject206.bin"/><Relationship Id="rId439" Type="http://schemas.openxmlformats.org/officeDocument/2006/relationships/image" Target="media/image218.wmf"/><Relationship Id="rId201" Type="http://schemas.openxmlformats.org/officeDocument/2006/relationships/image" Target="media/image99.wmf"/><Relationship Id="rId222" Type="http://schemas.openxmlformats.org/officeDocument/2006/relationships/oleObject" Target="embeddings/oleObject108.bin"/><Relationship Id="rId243" Type="http://schemas.openxmlformats.org/officeDocument/2006/relationships/image" Target="media/image120.wmf"/><Relationship Id="rId264" Type="http://schemas.openxmlformats.org/officeDocument/2006/relationships/oleObject" Target="embeddings/oleObject129.bin"/><Relationship Id="rId285" Type="http://schemas.openxmlformats.org/officeDocument/2006/relationships/image" Target="media/image141.wmf"/><Relationship Id="rId450" Type="http://schemas.openxmlformats.org/officeDocument/2006/relationships/oleObject" Target="embeddings/oleObject222.bin"/><Relationship Id="rId471" Type="http://schemas.openxmlformats.org/officeDocument/2006/relationships/oleObject" Target="embeddings/oleObject232.bin"/><Relationship Id="rId506" Type="http://schemas.openxmlformats.org/officeDocument/2006/relationships/image" Target="media/image252.wmf"/><Relationship Id="rId17" Type="http://schemas.openxmlformats.org/officeDocument/2006/relationships/image" Target="media/image7.wmf"/><Relationship Id="rId38" Type="http://schemas.openxmlformats.org/officeDocument/2006/relationships/oleObject" Target="embeddings/oleObject16.bin"/><Relationship Id="rId59" Type="http://schemas.openxmlformats.org/officeDocument/2006/relationships/image" Target="media/image28.wmf"/><Relationship Id="rId103" Type="http://schemas.openxmlformats.org/officeDocument/2006/relationships/image" Target="media/image50.wmf"/><Relationship Id="rId124" Type="http://schemas.openxmlformats.org/officeDocument/2006/relationships/oleObject" Target="embeddings/oleObject59.bin"/><Relationship Id="rId310" Type="http://schemas.openxmlformats.org/officeDocument/2006/relationships/oleObject" Target="embeddings/oleObject152.bin"/><Relationship Id="rId492" Type="http://schemas.openxmlformats.org/officeDocument/2006/relationships/image" Target="media/image245.wmf"/><Relationship Id="rId527" Type="http://schemas.openxmlformats.org/officeDocument/2006/relationships/oleObject" Target="embeddings/oleObject260.bin"/><Relationship Id="rId548" Type="http://schemas.openxmlformats.org/officeDocument/2006/relationships/image" Target="media/image273.wmf"/><Relationship Id="rId569" Type="http://schemas.openxmlformats.org/officeDocument/2006/relationships/oleObject" Target="embeddings/oleObject281.bin"/><Relationship Id="rId70" Type="http://schemas.openxmlformats.org/officeDocument/2006/relationships/oleObject" Target="embeddings/oleObject32.bin"/><Relationship Id="rId91" Type="http://schemas.openxmlformats.org/officeDocument/2006/relationships/image" Target="media/image44.wmf"/><Relationship Id="rId145" Type="http://schemas.openxmlformats.org/officeDocument/2006/relationships/image" Target="media/image71.wmf"/><Relationship Id="rId166" Type="http://schemas.openxmlformats.org/officeDocument/2006/relationships/oleObject" Target="embeddings/oleObject80.bin"/><Relationship Id="rId187" Type="http://schemas.openxmlformats.org/officeDocument/2006/relationships/image" Target="media/image92.wmf"/><Relationship Id="rId331" Type="http://schemas.openxmlformats.org/officeDocument/2006/relationships/image" Target="media/image164.wmf"/><Relationship Id="rId352" Type="http://schemas.openxmlformats.org/officeDocument/2006/relationships/oleObject" Target="embeddings/oleObject173.bin"/><Relationship Id="rId373" Type="http://schemas.openxmlformats.org/officeDocument/2006/relationships/image" Target="media/image185.wmf"/><Relationship Id="rId394" Type="http://schemas.openxmlformats.org/officeDocument/2006/relationships/oleObject" Target="embeddings/oleObject194.bin"/><Relationship Id="rId408" Type="http://schemas.openxmlformats.org/officeDocument/2006/relationships/oleObject" Target="embeddings/oleObject201.bin"/><Relationship Id="rId429" Type="http://schemas.openxmlformats.org/officeDocument/2006/relationships/image" Target="media/image213.wmf"/><Relationship Id="rId1" Type="http://schemas.openxmlformats.org/officeDocument/2006/relationships/numbering" Target="numbering.xml"/><Relationship Id="rId212" Type="http://schemas.openxmlformats.org/officeDocument/2006/relationships/oleObject" Target="embeddings/oleObject103.bin"/><Relationship Id="rId233" Type="http://schemas.openxmlformats.org/officeDocument/2006/relationships/image" Target="media/image115.wmf"/><Relationship Id="rId254" Type="http://schemas.openxmlformats.org/officeDocument/2006/relationships/oleObject" Target="embeddings/oleObject124.bin"/><Relationship Id="rId440" Type="http://schemas.openxmlformats.org/officeDocument/2006/relationships/oleObject" Target="embeddings/oleObject217.bin"/><Relationship Id="rId28" Type="http://schemas.openxmlformats.org/officeDocument/2006/relationships/oleObject" Target="embeddings/oleObject11.bin"/><Relationship Id="rId49" Type="http://schemas.openxmlformats.org/officeDocument/2006/relationships/image" Target="media/image23.wmf"/><Relationship Id="rId114" Type="http://schemas.openxmlformats.org/officeDocument/2006/relationships/oleObject" Target="embeddings/oleObject54.bin"/><Relationship Id="rId275" Type="http://schemas.openxmlformats.org/officeDocument/2006/relationships/image" Target="media/image136.wmf"/><Relationship Id="rId296" Type="http://schemas.openxmlformats.org/officeDocument/2006/relationships/oleObject" Target="embeddings/oleObject145.bin"/><Relationship Id="rId300" Type="http://schemas.openxmlformats.org/officeDocument/2006/relationships/oleObject" Target="embeddings/oleObject147.bin"/><Relationship Id="rId461" Type="http://schemas.openxmlformats.org/officeDocument/2006/relationships/oleObject" Target="embeddings/oleObject227.bin"/><Relationship Id="rId482" Type="http://schemas.openxmlformats.org/officeDocument/2006/relationships/image" Target="media/image240.wmf"/><Relationship Id="rId517" Type="http://schemas.openxmlformats.org/officeDocument/2006/relationships/oleObject" Target="embeddings/oleObject255.bin"/><Relationship Id="rId538" Type="http://schemas.openxmlformats.org/officeDocument/2006/relationships/image" Target="media/image268.wmf"/><Relationship Id="rId559" Type="http://schemas.openxmlformats.org/officeDocument/2006/relationships/oleObject" Target="embeddings/oleObject276.bin"/><Relationship Id="rId60" Type="http://schemas.openxmlformats.org/officeDocument/2006/relationships/oleObject" Target="embeddings/oleObject27.bin"/><Relationship Id="rId81" Type="http://schemas.openxmlformats.org/officeDocument/2006/relationships/image" Target="media/image39.wmf"/><Relationship Id="rId135" Type="http://schemas.openxmlformats.org/officeDocument/2006/relationships/image" Target="media/image66.wmf"/><Relationship Id="rId156" Type="http://schemas.openxmlformats.org/officeDocument/2006/relationships/oleObject" Target="embeddings/oleObject75.bin"/><Relationship Id="rId177" Type="http://schemas.openxmlformats.org/officeDocument/2006/relationships/image" Target="media/image87.wmf"/><Relationship Id="rId198" Type="http://schemas.openxmlformats.org/officeDocument/2006/relationships/oleObject" Target="embeddings/oleObject96.bin"/><Relationship Id="rId321" Type="http://schemas.openxmlformats.org/officeDocument/2006/relationships/image" Target="media/image159.wmf"/><Relationship Id="rId342" Type="http://schemas.openxmlformats.org/officeDocument/2006/relationships/oleObject" Target="embeddings/oleObject168.bin"/><Relationship Id="rId363" Type="http://schemas.openxmlformats.org/officeDocument/2006/relationships/image" Target="media/image180.wmf"/><Relationship Id="rId384" Type="http://schemas.openxmlformats.org/officeDocument/2006/relationships/oleObject" Target="embeddings/oleObject189.bin"/><Relationship Id="rId419" Type="http://schemas.openxmlformats.org/officeDocument/2006/relationships/image" Target="media/image208.wmf"/><Relationship Id="rId570" Type="http://schemas.openxmlformats.org/officeDocument/2006/relationships/header" Target="header1.xml"/><Relationship Id="rId202" Type="http://schemas.openxmlformats.org/officeDocument/2006/relationships/oleObject" Target="embeddings/oleObject98.bin"/><Relationship Id="rId223" Type="http://schemas.openxmlformats.org/officeDocument/2006/relationships/image" Target="media/image110.wmf"/><Relationship Id="rId244" Type="http://schemas.openxmlformats.org/officeDocument/2006/relationships/oleObject" Target="embeddings/oleObject119.bin"/><Relationship Id="rId430" Type="http://schemas.openxmlformats.org/officeDocument/2006/relationships/oleObject" Target="embeddings/oleObject212.bin"/><Relationship Id="rId18" Type="http://schemas.openxmlformats.org/officeDocument/2006/relationships/oleObject" Target="embeddings/oleObject6.bin"/><Relationship Id="rId39" Type="http://schemas.openxmlformats.org/officeDocument/2006/relationships/image" Target="media/image18.wmf"/><Relationship Id="rId265" Type="http://schemas.openxmlformats.org/officeDocument/2006/relationships/image" Target="media/image131.wmf"/><Relationship Id="rId286" Type="http://schemas.openxmlformats.org/officeDocument/2006/relationships/oleObject" Target="embeddings/oleObject140.bin"/><Relationship Id="rId451" Type="http://schemas.openxmlformats.org/officeDocument/2006/relationships/image" Target="media/image224.wmf"/><Relationship Id="rId472" Type="http://schemas.openxmlformats.org/officeDocument/2006/relationships/image" Target="media/image235.wmf"/><Relationship Id="rId493" Type="http://schemas.openxmlformats.org/officeDocument/2006/relationships/oleObject" Target="embeddings/oleObject243.bin"/><Relationship Id="rId507" Type="http://schemas.openxmlformats.org/officeDocument/2006/relationships/oleObject" Target="embeddings/oleObject250.bin"/><Relationship Id="rId528" Type="http://schemas.openxmlformats.org/officeDocument/2006/relationships/image" Target="media/image263.wmf"/><Relationship Id="rId549" Type="http://schemas.openxmlformats.org/officeDocument/2006/relationships/oleObject" Target="embeddings/oleObject271.bin"/><Relationship Id="rId50" Type="http://schemas.openxmlformats.org/officeDocument/2006/relationships/oleObject" Target="embeddings/oleObject22.bin"/><Relationship Id="rId104" Type="http://schemas.openxmlformats.org/officeDocument/2006/relationships/oleObject" Target="embeddings/oleObject49.bin"/><Relationship Id="rId125" Type="http://schemas.openxmlformats.org/officeDocument/2006/relationships/image" Target="media/image61.wmf"/><Relationship Id="rId146" Type="http://schemas.openxmlformats.org/officeDocument/2006/relationships/oleObject" Target="embeddings/oleObject70.bin"/><Relationship Id="rId167" Type="http://schemas.openxmlformats.org/officeDocument/2006/relationships/image" Target="media/image82.wmf"/><Relationship Id="rId188" Type="http://schemas.openxmlformats.org/officeDocument/2006/relationships/oleObject" Target="embeddings/oleObject91.bin"/><Relationship Id="rId311" Type="http://schemas.openxmlformats.org/officeDocument/2006/relationships/image" Target="media/image154.wmf"/><Relationship Id="rId332" Type="http://schemas.openxmlformats.org/officeDocument/2006/relationships/oleObject" Target="embeddings/oleObject163.bin"/><Relationship Id="rId353" Type="http://schemas.openxmlformats.org/officeDocument/2006/relationships/image" Target="media/image175.wmf"/><Relationship Id="rId374" Type="http://schemas.openxmlformats.org/officeDocument/2006/relationships/oleObject" Target="embeddings/oleObject184.bin"/><Relationship Id="rId395" Type="http://schemas.openxmlformats.org/officeDocument/2006/relationships/image" Target="media/image196.wmf"/><Relationship Id="rId409" Type="http://schemas.openxmlformats.org/officeDocument/2006/relationships/image" Target="media/image203.wmf"/><Relationship Id="rId560" Type="http://schemas.openxmlformats.org/officeDocument/2006/relationships/image" Target="media/image279.wmf"/><Relationship Id="rId71" Type="http://schemas.openxmlformats.org/officeDocument/2006/relationships/image" Target="media/image34.wmf"/><Relationship Id="rId92" Type="http://schemas.openxmlformats.org/officeDocument/2006/relationships/oleObject" Target="embeddings/oleObject43.bin"/><Relationship Id="rId213" Type="http://schemas.openxmlformats.org/officeDocument/2006/relationships/image" Target="media/image105.wmf"/><Relationship Id="rId234" Type="http://schemas.openxmlformats.org/officeDocument/2006/relationships/oleObject" Target="embeddings/oleObject114.bin"/><Relationship Id="rId420" Type="http://schemas.openxmlformats.org/officeDocument/2006/relationships/oleObject" Target="embeddings/oleObject207.bin"/><Relationship Id="rId2" Type="http://schemas.openxmlformats.org/officeDocument/2006/relationships/styles" Target="styles.xml"/><Relationship Id="rId29" Type="http://schemas.openxmlformats.org/officeDocument/2006/relationships/image" Target="media/image13.wmf"/><Relationship Id="rId255" Type="http://schemas.openxmlformats.org/officeDocument/2006/relationships/image" Target="media/image126.wmf"/><Relationship Id="rId276" Type="http://schemas.openxmlformats.org/officeDocument/2006/relationships/oleObject" Target="embeddings/oleObject135.bin"/><Relationship Id="rId297" Type="http://schemas.openxmlformats.org/officeDocument/2006/relationships/image" Target="media/image147.wmf"/><Relationship Id="rId441" Type="http://schemas.openxmlformats.org/officeDocument/2006/relationships/image" Target="media/image219.wmf"/><Relationship Id="rId462" Type="http://schemas.openxmlformats.org/officeDocument/2006/relationships/image" Target="media/image230.wmf"/><Relationship Id="rId483" Type="http://schemas.openxmlformats.org/officeDocument/2006/relationships/oleObject" Target="embeddings/oleObject238.bin"/><Relationship Id="rId518" Type="http://schemas.openxmlformats.org/officeDocument/2006/relationships/image" Target="media/image258.wmf"/><Relationship Id="rId539" Type="http://schemas.openxmlformats.org/officeDocument/2006/relationships/oleObject" Target="embeddings/oleObject266.bin"/><Relationship Id="rId40" Type="http://schemas.openxmlformats.org/officeDocument/2006/relationships/oleObject" Target="embeddings/oleObject17.bin"/><Relationship Id="rId115" Type="http://schemas.openxmlformats.org/officeDocument/2006/relationships/image" Target="media/image56.wmf"/><Relationship Id="rId136" Type="http://schemas.openxmlformats.org/officeDocument/2006/relationships/oleObject" Target="embeddings/oleObject65.bin"/><Relationship Id="rId157" Type="http://schemas.openxmlformats.org/officeDocument/2006/relationships/image" Target="media/image77.wmf"/><Relationship Id="rId178" Type="http://schemas.openxmlformats.org/officeDocument/2006/relationships/oleObject" Target="embeddings/oleObject86.bin"/><Relationship Id="rId301" Type="http://schemas.openxmlformats.org/officeDocument/2006/relationships/image" Target="media/image149.wmf"/><Relationship Id="rId322" Type="http://schemas.openxmlformats.org/officeDocument/2006/relationships/oleObject" Target="embeddings/oleObject158.bin"/><Relationship Id="rId343" Type="http://schemas.openxmlformats.org/officeDocument/2006/relationships/image" Target="media/image170.wmf"/><Relationship Id="rId364" Type="http://schemas.openxmlformats.org/officeDocument/2006/relationships/oleObject" Target="embeddings/oleObject179.bin"/><Relationship Id="rId550" Type="http://schemas.openxmlformats.org/officeDocument/2006/relationships/image" Target="media/image274.wmf"/><Relationship Id="rId61" Type="http://schemas.openxmlformats.org/officeDocument/2006/relationships/image" Target="media/image29.wmf"/><Relationship Id="rId82" Type="http://schemas.openxmlformats.org/officeDocument/2006/relationships/oleObject" Target="embeddings/oleObject38.bin"/><Relationship Id="rId199" Type="http://schemas.openxmlformats.org/officeDocument/2006/relationships/image" Target="media/image98.wmf"/><Relationship Id="rId203" Type="http://schemas.openxmlformats.org/officeDocument/2006/relationships/image" Target="media/image100.wmf"/><Relationship Id="rId385" Type="http://schemas.openxmlformats.org/officeDocument/2006/relationships/image" Target="media/image191.wmf"/><Relationship Id="rId571" Type="http://schemas.openxmlformats.org/officeDocument/2006/relationships/fontTable" Target="fontTable.xml"/><Relationship Id="rId19" Type="http://schemas.openxmlformats.org/officeDocument/2006/relationships/image" Target="media/image8.wmf"/><Relationship Id="rId224" Type="http://schemas.openxmlformats.org/officeDocument/2006/relationships/oleObject" Target="embeddings/oleObject109.bin"/><Relationship Id="rId245" Type="http://schemas.openxmlformats.org/officeDocument/2006/relationships/image" Target="media/image121.wmf"/><Relationship Id="rId266" Type="http://schemas.openxmlformats.org/officeDocument/2006/relationships/oleObject" Target="embeddings/oleObject130.bin"/><Relationship Id="rId287" Type="http://schemas.openxmlformats.org/officeDocument/2006/relationships/image" Target="media/image142.wmf"/><Relationship Id="rId410" Type="http://schemas.openxmlformats.org/officeDocument/2006/relationships/oleObject" Target="embeddings/oleObject202.bin"/><Relationship Id="rId431" Type="http://schemas.openxmlformats.org/officeDocument/2006/relationships/image" Target="media/image214.wmf"/><Relationship Id="rId452" Type="http://schemas.openxmlformats.org/officeDocument/2006/relationships/oleObject" Target="embeddings/oleObject223.bin"/><Relationship Id="rId473" Type="http://schemas.openxmlformats.org/officeDocument/2006/relationships/oleObject" Target="embeddings/oleObject233.bin"/><Relationship Id="rId494" Type="http://schemas.openxmlformats.org/officeDocument/2006/relationships/image" Target="media/image246.wmf"/><Relationship Id="rId508" Type="http://schemas.openxmlformats.org/officeDocument/2006/relationships/image" Target="media/image253.png"/><Relationship Id="rId529" Type="http://schemas.openxmlformats.org/officeDocument/2006/relationships/oleObject" Target="embeddings/oleObject261.bin"/><Relationship Id="rId30" Type="http://schemas.openxmlformats.org/officeDocument/2006/relationships/oleObject" Target="embeddings/oleObject12.bin"/><Relationship Id="rId105" Type="http://schemas.openxmlformats.org/officeDocument/2006/relationships/image" Target="media/image51.wmf"/><Relationship Id="rId126" Type="http://schemas.openxmlformats.org/officeDocument/2006/relationships/oleObject" Target="embeddings/oleObject60.bin"/><Relationship Id="rId147" Type="http://schemas.openxmlformats.org/officeDocument/2006/relationships/image" Target="media/image72.wmf"/><Relationship Id="rId168" Type="http://schemas.openxmlformats.org/officeDocument/2006/relationships/oleObject" Target="embeddings/oleObject81.bin"/><Relationship Id="rId312" Type="http://schemas.openxmlformats.org/officeDocument/2006/relationships/oleObject" Target="embeddings/oleObject153.bin"/><Relationship Id="rId333" Type="http://schemas.openxmlformats.org/officeDocument/2006/relationships/image" Target="media/image165.wmf"/><Relationship Id="rId354" Type="http://schemas.openxmlformats.org/officeDocument/2006/relationships/oleObject" Target="embeddings/oleObject174.bin"/><Relationship Id="rId540" Type="http://schemas.openxmlformats.org/officeDocument/2006/relationships/image" Target="media/image269.wmf"/><Relationship Id="rId51" Type="http://schemas.openxmlformats.org/officeDocument/2006/relationships/image" Target="media/image24.wmf"/><Relationship Id="rId72" Type="http://schemas.openxmlformats.org/officeDocument/2006/relationships/oleObject" Target="embeddings/oleObject33.bin"/><Relationship Id="rId93" Type="http://schemas.openxmlformats.org/officeDocument/2006/relationships/image" Target="media/image45.wmf"/><Relationship Id="rId189" Type="http://schemas.openxmlformats.org/officeDocument/2006/relationships/image" Target="media/image93.wmf"/><Relationship Id="rId375" Type="http://schemas.openxmlformats.org/officeDocument/2006/relationships/image" Target="media/image186.wmf"/><Relationship Id="rId396" Type="http://schemas.openxmlformats.org/officeDocument/2006/relationships/oleObject" Target="embeddings/oleObject195.bin"/><Relationship Id="rId561" Type="http://schemas.openxmlformats.org/officeDocument/2006/relationships/oleObject" Target="embeddings/oleObject277.bin"/><Relationship Id="rId3" Type="http://schemas.openxmlformats.org/officeDocument/2006/relationships/settings" Target="settings.xml"/><Relationship Id="rId214" Type="http://schemas.openxmlformats.org/officeDocument/2006/relationships/oleObject" Target="embeddings/oleObject104.bin"/><Relationship Id="rId235" Type="http://schemas.openxmlformats.org/officeDocument/2006/relationships/image" Target="media/image116.wmf"/><Relationship Id="rId256" Type="http://schemas.openxmlformats.org/officeDocument/2006/relationships/oleObject" Target="embeddings/oleObject125.bin"/><Relationship Id="rId277" Type="http://schemas.openxmlformats.org/officeDocument/2006/relationships/image" Target="media/image137.wmf"/><Relationship Id="rId298" Type="http://schemas.openxmlformats.org/officeDocument/2006/relationships/oleObject" Target="embeddings/oleObject146.bin"/><Relationship Id="rId400" Type="http://schemas.openxmlformats.org/officeDocument/2006/relationships/oleObject" Target="embeddings/oleObject197.bin"/><Relationship Id="rId421" Type="http://schemas.openxmlformats.org/officeDocument/2006/relationships/image" Target="media/image209.wmf"/><Relationship Id="rId442" Type="http://schemas.openxmlformats.org/officeDocument/2006/relationships/oleObject" Target="embeddings/oleObject218.bin"/><Relationship Id="rId463" Type="http://schemas.openxmlformats.org/officeDocument/2006/relationships/oleObject" Target="embeddings/oleObject228.bin"/><Relationship Id="rId484" Type="http://schemas.openxmlformats.org/officeDocument/2006/relationships/image" Target="media/image241.wmf"/><Relationship Id="rId519" Type="http://schemas.openxmlformats.org/officeDocument/2006/relationships/oleObject" Target="embeddings/oleObject256.bin"/><Relationship Id="rId116" Type="http://schemas.openxmlformats.org/officeDocument/2006/relationships/oleObject" Target="embeddings/oleObject55.bin"/><Relationship Id="rId137" Type="http://schemas.openxmlformats.org/officeDocument/2006/relationships/image" Target="media/image67.wmf"/><Relationship Id="rId158" Type="http://schemas.openxmlformats.org/officeDocument/2006/relationships/oleObject" Target="embeddings/oleObject76.bin"/><Relationship Id="rId302" Type="http://schemas.openxmlformats.org/officeDocument/2006/relationships/oleObject" Target="embeddings/oleObject148.bin"/><Relationship Id="rId323" Type="http://schemas.openxmlformats.org/officeDocument/2006/relationships/image" Target="media/image160.wmf"/><Relationship Id="rId344" Type="http://schemas.openxmlformats.org/officeDocument/2006/relationships/oleObject" Target="embeddings/oleObject169.bin"/><Relationship Id="rId530" Type="http://schemas.openxmlformats.org/officeDocument/2006/relationships/image" Target="media/image264.wmf"/><Relationship Id="rId20" Type="http://schemas.openxmlformats.org/officeDocument/2006/relationships/oleObject" Target="embeddings/oleObject7.bin"/><Relationship Id="rId41" Type="http://schemas.openxmlformats.org/officeDocument/2006/relationships/image" Target="media/image19.wmf"/><Relationship Id="rId62" Type="http://schemas.openxmlformats.org/officeDocument/2006/relationships/oleObject" Target="embeddings/oleObject28.bin"/><Relationship Id="rId83" Type="http://schemas.openxmlformats.org/officeDocument/2006/relationships/image" Target="media/image40.wmf"/><Relationship Id="rId179" Type="http://schemas.openxmlformats.org/officeDocument/2006/relationships/image" Target="media/image88.wmf"/><Relationship Id="rId365" Type="http://schemas.openxmlformats.org/officeDocument/2006/relationships/image" Target="media/image181.wmf"/><Relationship Id="rId386" Type="http://schemas.openxmlformats.org/officeDocument/2006/relationships/oleObject" Target="embeddings/oleObject190.bin"/><Relationship Id="rId551" Type="http://schemas.openxmlformats.org/officeDocument/2006/relationships/oleObject" Target="embeddings/oleObject272.bin"/><Relationship Id="rId572" Type="http://schemas.openxmlformats.org/officeDocument/2006/relationships/theme" Target="theme/theme1.xml"/><Relationship Id="rId190" Type="http://schemas.openxmlformats.org/officeDocument/2006/relationships/oleObject" Target="embeddings/oleObject92.bin"/><Relationship Id="rId204" Type="http://schemas.openxmlformats.org/officeDocument/2006/relationships/oleObject" Target="embeddings/oleObject99.bin"/><Relationship Id="rId225" Type="http://schemas.openxmlformats.org/officeDocument/2006/relationships/image" Target="media/image111.wmf"/><Relationship Id="rId246" Type="http://schemas.openxmlformats.org/officeDocument/2006/relationships/oleObject" Target="embeddings/oleObject120.bin"/><Relationship Id="rId267" Type="http://schemas.openxmlformats.org/officeDocument/2006/relationships/image" Target="media/image132.wmf"/><Relationship Id="rId288" Type="http://schemas.openxmlformats.org/officeDocument/2006/relationships/oleObject" Target="embeddings/oleObject141.bin"/><Relationship Id="rId411" Type="http://schemas.openxmlformats.org/officeDocument/2006/relationships/image" Target="media/image204.wmf"/><Relationship Id="rId432" Type="http://schemas.openxmlformats.org/officeDocument/2006/relationships/oleObject" Target="embeddings/oleObject213.bin"/><Relationship Id="rId453" Type="http://schemas.openxmlformats.org/officeDocument/2006/relationships/image" Target="media/image225.wmf"/><Relationship Id="rId474" Type="http://schemas.openxmlformats.org/officeDocument/2006/relationships/image" Target="media/image236.wmf"/><Relationship Id="rId509" Type="http://schemas.openxmlformats.org/officeDocument/2006/relationships/oleObject" Target="embeddings/oleObject251.bin"/><Relationship Id="rId106" Type="http://schemas.openxmlformats.org/officeDocument/2006/relationships/oleObject" Target="embeddings/oleObject50.bin"/><Relationship Id="rId127" Type="http://schemas.openxmlformats.org/officeDocument/2006/relationships/image" Target="media/image62.wmf"/><Relationship Id="rId313" Type="http://schemas.openxmlformats.org/officeDocument/2006/relationships/image" Target="media/image155.wmf"/><Relationship Id="rId495" Type="http://schemas.openxmlformats.org/officeDocument/2006/relationships/oleObject" Target="embeddings/oleObject244.bin"/><Relationship Id="rId10" Type="http://schemas.openxmlformats.org/officeDocument/2006/relationships/oleObject" Target="embeddings/oleObject2.bin"/><Relationship Id="rId31" Type="http://schemas.openxmlformats.org/officeDocument/2006/relationships/image" Target="media/image14.wmf"/><Relationship Id="rId52" Type="http://schemas.openxmlformats.org/officeDocument/2006/relationships/oleObject" Target="embeddings/oleObject23.bin"/><Relationship Id="rId73" Type="http://schemas.openxmlformats.org/officeDocument/2006/relationships/image" Target="media/image35.wmf"/><Relationship Id="rId94" Type="http://schemas.openxmlformats.org/officeDocument/2006/relationships/oleObject" Target="embeddings/oleObject44.bin"/><Relationship Id="rId148" Type="http://schemas.openxmlformats.org/officeDocument/2006/relationships/oleObject" Target="embeddings/oleObject71.bin"/><Relationship Id="rId169" Type="http://schemas.openxmlformats.org/officeDocument/2006/relationships/image" Target="media/image83.wmf"/><Relationship Id="rId334" Type="http://schemas.openxmlformats.org/officeDocument/2006/relationships/oleObject" Target="embeddings/oleObject164.bin"/><Relationship Id="rId355" Type="http://schemas.openxmlformats.org/officeDocument/2006/relationships/image" Target="media/image176.wmf"/><Relationship Id="rId376" Type="http://schemas.openxmlformats.org/officeDocument/2006/relationships/oleObject" Target="embeddings/oleObject185.bin"/><Relationship Id="rId397" Type="http://schemas.openxmlformats.org/officeDocument/2006/relationships/image" Target="media/image197.wmf"/><Relationship Id="rId520" Type="http://schemas.openxmlformats.org/officeDocument/2006/relationships/image" Target="media/image259.wmf"/><Relationship Id="rId541" Type="http://schemas.openxmlformats.org/officeDocument/2006/relationships/oleObject" Target="embeddings/oleObject267.bin"/><Relationship Id="rId562" Type="http://schemas.openxmlformats.org/officeDocument/2006/relationships/image" Target="media/image280.wmf"/><Relationship Id="rId4" Type="http://schemas.openxmlformats.org/officeDocument/2006/relationships/webSettings" Target="webSettings.xml"/><Relationship Id="rId180" Type="http://schemas.openxmlformats.org/officeDocument/2006/relationships/oleObject" Target="embeddings/oleObject87.bin"/><Relationship Id="rId215" Type="http://schemas.openxmlformats.org/officeDocument/2006/relationships/image" Target="media/image106.wmf"/><Relationship Id="rId236" Type="http://schemas.openxmlformats.org/officeDocument/2006/relationships/oleObject" Target="embeddings/oleObject115.bin"/><Relationship Id="rId257" Type="http://schemas.openxmlformats.org/officeDocument/2006/relationships/image" Target="media/image127.wmf"/><Relationship Id="rId278" Type="http://schemas.openxmlformats.org/officeDocument/2006/relationships/oleObject" Target="embeddings/oleObject136.bin"/><Relationship Id="rId401" Type="http://schemas.openxmlformats.org/officeDocument/2006/relationships/image" Target="media/image199.wmf"/><Relationship Id="rId422" Type="http://schemas.openxmlformats.org/officeDocument/2006/relationships/oleObject" Target="embeddings/oleObject208.bin"/><Relationship Id="rId443" Type="http://schemas.openxmlformats.org/officeDocument/2006/relationships/image" Target="media/image220.wmf"/><Relationship Id="rId464" Type="http://schemas.openxmlformats.org/officeDocument/2006/relationships/image" Target="media/image231.wmf"/><Relationship Id="rId303" Type="http://schemas.openxmlformats.org/officeDocument/2006/relationships/image" Target="media/image150.wmf"/><Relationship Id="rId485" Type="http://schemas.openxmlformats.org/officeDocument/2006/relationships/oleObject" Target="embeddings/oleObject239.bin"/><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6.bin"/><Relationship Id="rId345" Type="http://schemas.openxmlformats.org/officeDocument/2006/relationships/image" Target="media/image171.wmf"/><Relationship Id="rId387" Type="http://schemas.openxmlformats.org/officeDocument/2006/relationships/image" Target="media/image192.wmf"/><Relationship Id="rId510" Type="http://schemas.openxmlformats.org/officeDocument/2006/relationships/image" Target="media/image254.wmf"/><Relationship Id="rId552" Type="http://schemas.openxmlformats.org/officeDocument/2006/relationships/image" Target="media/image275.wmf"/><Relationship Id="rId191" Type="http://schemas.openxmlformats.org/officeDocument/2006/relationships/image" Target="media/image94.wmf"/><Relationship Id="rId205" Type="http://schemas.openxmlformats.org/officeDocument/2006/relationships/image" Target="media/image101.wmf"/><Relationship Id="rId247" Type="http://schemas.openxmlformats.org/officeDocument/2006/relationships/image" Target="media/image122.wmf"/><Relationship Id="rId412" Type="http://schemas.openxmlformats.org/officeDocument/2006/relationships/oleObject" Target="embeddings/oleObject203.bin"/><Relationship Id="rId107" Type="http://schemas.openxmlformats.org/officeDocument/2006/relationships/image" Target="media/image52.wmf"/><Relationship Id="rId289" Type="http://schemas.openxmlformats.org/officeDocument/2006/relationships/image" Target="media/image143.wmf"/><Relationship Id="rId454" Type="http://schemas.openxmlformats.org/officeDocument/2006/relationships/oleObject" Target="embeddings/oleObject224.bin"/><Relationship Id="rId496" Type="http://schemas.openxmlformats.org/officeDocument/2006/relationships/image" Target="media/image247.wmf"/><Relationship Id="rId11" Type="http://schemas.openxmlformats.org/officeDocument/2006/relationships/image" Target="media/image4.wmf"/><Relationship Id="rId53" Type="http://schemas.openxmlformats.org/officeDocument/2006/relationships/image" Target="media/image25.wmf"/><Relationship Id="rId149" Type="http://schemas.openxmlformats.org/officeDocument/2006/relationships/image" Target="media/image73.wmf"/><Relationship Id="rId314" Type="http://schemas.openxmlformats.org/officeDocument/2006/relationships/oleObject" Target="embeddings/oleObject154.bin"/><Relationship Id="rId356" Type="http://schemas.openxmlformats.org/officeDocument/2006/relationships/oleObject" Target="embeddings/oleObject175.bin"/><Relationship Id="rId398" Type="http://schemas.openxmlformats.org/officeDocument/2006/relationships/oleObject" Target="embeddings/oleObject196.bin"/><Relationship Id="rId521" Type="http://schemas.openxmlformats.org/officeDocument/2006/relationships/oleObject" Target="embeddings/oleObject257.bin"/><Relationship Id="rId563" Type="http://schemas.openxmlformats.org/officeDocument/2006/relationships/oleObject" Target="embeddings/oleObject278.bin"/><Relationship Id="rId95" Type="http://schemas.openxmlformats.org/officeDocument/2006/relationships/image" Target="media/image46.wmf"/><Relationship Id="rId160" Type="http://schemas.openxmlformats.org/officeDocument/2006/relationships/oleObject" Target="embeddings/oleObject77.bin"/><Relationship Id="rId216" Type="http://schemas.openxmlformats.org/officeDocument/2006/relationships/oleObject" Target="embeddings/oleObject105.bin"/><Relationship Id="rId423" Type="http://schemas.openxmlformats.org/officeDocument/2006/relationships/image" Target="media/image210.wmf"/><Relationship Id="rId258" Type="http://schemas.openxmlformats.org/officeDocument/2006/relationships/oleObject" Target="embeddings/oleObject126.bin"/><Relationship Id="rId465" Type="http://schemas.openxmlformats.org/officeDocument/2006/relationships/oleObject" Target="embeddings/oleObject229.bin"/><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oleObject" Target="embeddings/oleObject56.bin"/><Relationship Id="rId325" Type="http://schemas.openxmlformats.org/officeDocument/2006/relationships/image" Target="media/image161.wmf"/><Relationship Id="rId367" Type="http://schemas.openxmlformats.org/officeDocument/2006/relationships/image" Target="media/image182.wmf"/><Relationship Id="rId532" Type="http://schemas.openxmlformats.org/officeDocument/2006/relationships/image" Target="media/image265.wmf"/><Relationship Id="rId171" Type="http://schemas.openxmlformats.org/officeDocument/2006/relationships/image" Target="media/image84.wmf"/><Relationship Id="rId227" Type="http://schemas.openxmlformats.org/officeDocument/2006/relationships/image" Target="media/image112.wmf"/><Relationship Id="rId269" Type="http://schemas.openxmlformats.org/officeDocument/2006/relationships/image" Target="media/image133.wmf"/><Relationship Id="rId434" Type="http://schemas.openxmlformats.org/officeDocument/2006/relationships/oleObject" Target="embeddings/oleObject214.bin"/><Relationship Id="rId476" Type="http://schemas.openxmlformats.org/officeDocument/2006/relationships/image" Target="media/image237.wmf"/><Relationship Id="rId33" Type="http://schemas.openxmlformats.org/officeDocument/2006/relationships/image" Target="media/image15.wmf"/><Relationship Id="rId129" Type="http://schemas.openxmlformats.org/officeDocument/2006/relationships/image" Target="media/image63.wmf"/><Relationship Id="rId280" Type="http://schemas.openxmlformats.org/officeDocument/2006/relationships/oleObject" Target="embeddings/oleObject137.bin"/><Relationship Id="rId336" Type="http://schemas.openxmlformats.org/officeDocument/2006/relationships/oleObject" Target="embeddings/oleObject165.bin"/><Relationship Id="rId501" Type="http://schemas.openxmlformats.org/officeDocument/2006/relationships/oleObject" Target="embeddings/oleObject247.bin"/><Relationship Id="rId543" Type="http://schemas.openxmlformats.org/officeDocument/2006/relationships/oleObject" Target="embeddings/oleObject268.bin"/><Relationship Id="rId75" Type="http://schemas.openxmlformats.org/officeDocument/2006/relationships/image" Target="media/image36.wmf"/><Relationship Id="rId140" Type="http://schemas.openxmlformats.org/officeDocument/2006/relationships/oleObject" Target="embeddings/oleObject67.bin"/><Relationship Id="rId182" Type="http://schemas.openxmlformats.org/officeDocument/2006/relationships/oleObject" Target="embeddings/oleObject88.bin"/><Relationship Id="rId378" Type="http://schemas.openxmlformats.org/officeDocument/2006/relationships/oleObject" Target="embeddings/oleObject186.bin"/><Relationship Id="rId403" Type="http://schemas.openxmlformats.org/officeDocument/2006/relationships/image" Target="media/image200.wmf"/><Relationship Id="rId6" Type="http://schemas.openxmlformats.org/officeDocument/2006/relationships/endnotes" Target="endnotes.xml"/><Relationship Id="rId238" Type="http://schemas.openxmlformats.org/officeDocument/2006/relationships/oleObject" Target="embeddings/oleObject116.bin"/><Relationship Id="rId445" Type="http://schemas.openxmlformats.org/officeDocument/2006/relationships/image" Target="media/image221.wmf"/><Relationship Id="rId487" Type="http://schemas.openxmlformats.org/officeDocument/2006/relationships/oleObject" Target="embeddings/oleObject240.bin"/><Relationship Id="rId291" Type="http://schemas.openxmlformats.org/officeDocument/2006/relationships/image" Target="media/image144.wmf"/><Relationship Id="rId305" Type="http://schemas.openxmlformats.org/officeDocument/2006/relationships/image" Target="media/image151.wmf"/><Relationship Id="rId347" Type="http://schemas.openxmlformats.org/officeDocument/2006/relationships/image" Target="media/image172.wmf"/><Relationship Id="rId512" Type="http://schemas.openxmlformats.org/officeDocument/2006/relationships/image" Target="media/image255.wmf"/><Relationship Id="rId44" Type="http://schemas.openxmlformats.org/officeDocument/2006/relationships/oleObject" Target="embeddings/oleObject19.bin"/><Relationship Id="rId86" Type="http://schemas.openxmlformats.org/officeDocument/2006/relationships/oleObject" Target="embeddings/oleObject40.bin"/><Relationship Id="rId151" Type="http://schemas.openxmlformats.org/officeDocument/2006/relationships/image" Target="media/image74.wmf"/><Relationship Id="rId389" Type="http://schemas.openxmlformats.org/officeDocument/2006/relationships/image" Target="media/image193.wmf"/><Relationship Id="rId554" Type="http://schemas.openxmlformats.org/officeDocument/2006/relationships/image" Target="media/image276.wmf"/><Relationship Id="rId193" Type="http://schemas.openxmlformats.org/officeDocument/2006/relationships/image" Target="media/image95.wmf"/><Relationship Id="rId207" Type="http://schemas.openxmlformats.org/officeDocument/2006/relationships/image" Target="media/image102.wmf"/><Relationship Id="rId249" Type="http://schemas.openxmlformats.org/officeDocument/2006/relationships/image" Target="media/image123.wmf"/><Relationship Id="rId414" Type="http://schemas.openxmlformats.org/officeDocument/2006/relationships/oleObject" Target="embeddings/oleObject204.bin"/><Relationship Id="rId456" Type="http://schemas.openxmlformats.org/officeDocument/2006/relationships/oleObject" Target="embeddings/oleObject225.bin"/><Relationship Id="rId498" Type="http://schemas.openxmlformats.org/officeDocument/2006/relationships/image" Target="media/image248.wmf"/><Relationship Id="rId13" Type="http://schemas.openxmlformats.org/officeDocument/2006/relationships/image" Target="media/image5.wmf"/><Relationship Id="rId109" Type="http://schemas.openxmlformats.org/officeDocument/2006/relationships/image" Target="media/image53.wmf"/><Relationship Id="rId260" Type="http://schemas.openxmlformats.org/officeDocument/2006/relationships/oleObject" Target="embeddings/oleObject127.bin"/><Relationship Id="rId316" Type="http://schemas.openxmlformats.org/officeDocument/2006/relationships/oleObject" Target="embeddings/oleObject155.bin"/><Relationship Id="rId523" Type="http://schemas.openxmlformats.org/officeDocument/2006/relationships/oleObject" Target="embeddings/oleObject258.bin"/><Relationship Id="rId55" Type="http://schemas.openxmlformats.org/officeDocument/2006/relationships/image" Target="media/image26.wmf"/><Relationship Id="rId97" Type="http://schemas.openxmlformats.org/officeDocument/2006/relationships/image" Target="media/image47.wmf"/><Relationship Id="rId120" Type="http://schemas.openxmlformats.org/officeDocument/2006/relationships/oleObject" Target="embeddings/oleObject57.bin"/><Relationship Id="rId358" Type="http://schemas.openxmlformats.org/officeDocument/2006/relationships/oleObject" Target="embeddings/oleObject176.bin"/><Relationship Id="rId565" Type="http://schemas.openxmlformats.org/officeDocument/2006/relationships/oleObject" Target="embeddings/oleObject279.bin"/><Relationship Id="rId162" Type="http://schemas.openxmlformats.org/officeDocument/2006/relationships/oleObject" Target="embeddings/oleObject78.bin"/><Relationship Id="rId218" Type="http://schemas.openxmlformats.org/officeDocument/2006/relationships/oleObject" Target="embeddings/oleObject106.bin"/><Relationship Id="rId425" Type="http://schemas.openxmlformats.org/officeDocument/2006/relationships/image" Target="media/image211.wmf"/><Relationship Id="rId467" Type="http://schemas.openxmlformats.org/officeDocument/2006/relationships/oleObject" Target="embeddings/oleObject230.bin"/><Relationship Id="rId271" Type="http://schemas.openxmlformats.org/officeDocument/2006/relationships/image" Target="media/image134.wmf"/><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image" Target="media/image64.wmf"/><Relationship Id="rId327" Type="http://schemas.openxmlformats.org/officeDocument/2006/relationships/image" Target="media/image162.wmf"/><Relationship Id="rId369" Type="http://schemas.openxmlformats.org/officeDocument/2006/relationships/image" Target="media/image183.wmf"/><Relationship Id="rId534" Type="http://schemas.openxmlformats.org/officeDocument/2006/relationships/image" Target="media/image266.wmf"/><Relationship Id="rId173" Type="http://schemas.openxmlformats.org/officeDocument/2006/relationships/image" Target="media/image85.wmf"/><Relationship Id="rId229" Type="http://schemas.openxmlformats.org/officeDocument/2006/relationships/image" Target="media/image113.wmf"/><Relationship Id="rId380" Type="http://schemas.openxmlformats.org/officeDocument/2006/relationships/oleObject" Target="embeddings/oleObject187.bin"/><Relationship Id="rId436" Type="http://schemas.openxmlformats.org/officeDocument/2006/relationships/oleObject" Target="embeddings/oleObject215.bin"/><Relationship Id="rId240" Type="http://schemas.openxmlformats.org/officeDocument/2006/relationships/oleObject" Target="embeddings/oleObject117.bin"/><Relationship Id="rId478" Type="http://schemas.openxmlformats.org/officeDocument/2006/relationships/image" Target="media/image238.wmf"/><Relationship Id="rId35" Type="http://schemas.openxmlformats.org/officeDocument/2006/relationships/image" Target="media/image16.wmf"/><Relationship Id="rId77" Type="http://schemas.openxmlformats.org/officeDocument/2006/relationships/image" Target="media/image37.wmf"/><Relationship Id="rId100" Type="http://schemas.openxmlformats.org/officeDocument/2006/relationships/oleObject" Target="embeddings/oleObject47.bin"/><Relationship Id="rId282" Type="http://schemas.openxmlformats.org/officeDocument/2006/relationships/oleObject" Target="embeddings/oleObject138.bin"/><Relationship Id="rId338" Type="http://schemas.openxmlformats.org/officeDocument/2006/relationships/oleObject" Target="embeddings/oleObject166.bin"/><Relationship Id="rId503" Type="http://schemas.openxmlformats.org/officeDocument/2006/relationships/oleObject" Target="embeddings/oleObject248.bin"/><Relationship Id="rId545" Type="http://schemas.openxmlformats.org/officeDocument/2006/relationships/oleObject" Target="embeddings/oleObject269.bin"/><Relationship Id="rId8" Type="http://schemas.openxmlformats.org/officeDocument/2006/relationships/oleObject" Target="embeddings/oleObject1.bin"/><Relationship Id="rId142" Type="http://schemas.openxmlformats.org/officeDocument/2006/relationships/oleObject" Target="embeddings/oleObject68.bin"/><Relationship Id="rId184" Type="http://schemas.openxmlformats.org/officeDocument/2006/relationships/oleObject" Target="embeddings/oleObject89.bin"/><Relationship Id="rId391" Type="http://schemas.openxmlformats.org/officeDocument/2006/relationships/image" Target="media/image194.wmf"/><Relationship Id="rId405" Type="http://schemas.openxmlformats.org/officeDocument/2006/relationships/image" Target="media/image201.wmf"/><Relationship Id="rId447" Type="http://schemas.openxmlformats.org/officeDocument/2006/relationships/image" Target="media/image222.wmf"/><Relationship Id="rId251" Type="http://schemas.openxmlformats.org/officeDocument/2006/relationships/image" Target="media/image124.wmf"/><Relationship Id="rId489" Type="http://schemas.openxmlformats.org/officeDocument/2006/relationships/oleObject" Target="embeddings/oleObject241.bin"/><Relationship Id="rId46" Type="http://schemas.openxmlformats.org/officeDocument/2006/relationships/oleObject" Target="embeddings/oleObject20.bin"/><Relationship Id="rId293" Type="http://schemas.openxmlformats.org/officeDocument/2006/relationships/image" Target="media/image145.wmf"/><Relationship Id="rId307" Type="http://schemas.openxmlformats.org/officeDocument/2006/relationships/image" Target="media/image152.wmf"/><Relationship Id="rId349" Type="http://schemas.openxmlformats.org/officeDocument/2006/relationships/image" Target="media/image173.wmf"/><Relationship Id="rId514" Type="http://schemas.openxmlformats.org/officeDocument/2006/relationships/image" Target="media/image256.wmf"/><Relationship Id="rId556" Type="http://schemas.openxmlformats.org/officeDocument/2006/relationships/image" Target="media/image277.wmf"/><Relationship Id="rId88" Type="http://schemas.openxmlformats.org/officeDocument/2006/relationships/oleObject" Target="embeddings/oleObject41.bin"/><Relationship Id="rId111" Type="http://schemas.openxmlformats.org/officeDocument/2006/relationships/image" Target="media/image54.wmf"/><Relationship Id="rId153" Type="http://schemas.openxmlformats.org/officeDocument/2006/relationships/image" Target="media/image75.wmf"/><Relationship Id="rId195" Type="http://schemas.openxmlformats.org/officeDocument/2006/relationships/image" Target="media/image96.wmf"/><Relationship Id="rId209" Type="http://schemas.openxmlformats.org/officeDocument/2006/relationships/image" Target="media/image103.wmf"/><Relationship Id="rId360" Type="http://schemas.openxmlformats.org/officeDocument/2006/relationships/oleObject" Target="embeddings/oleObject177.bin"/><Relationship Id="rId416" Type="http://schemas.openxmlformats.org/officeDocument/2006/relationships/oleObject" Target="embeddings/oleObject205.bin"/><Relationship Id="rId220" Type="http://schemas.openxmlformats.org/officeDocument/2006/relationships/oleObject" Target="embeddings/oleObject107.bin"/><Relationship Id="rId458" Type="http://schemas.openxmlformats.org/officeDocument/2006/relationships/oleObject" Target="embeddings/oleObject226.bin"/><Relationship Id="rId15" Type="http://schemas.openxmlformats.org/officeDocument/2006/relationships/image" Target="media/image6.wmf"/><Relationship Id="rId57" Type="http://schemas.openxmlformats.org/officeDocument/2006/relationships/image" Target="media/image27.wmf"/><Relationship Id="rId262" Type="http://schemas.openxmlformats.org/officeDocument/2006/relationships/oleObject" Target="embeddings/oleObject128.bin"/><Relationship Id="rId318" Type="http://schemas.openxmlformats.org/officeDocument/2006/relationships/oleObject" Target="embeddings/oleObject156.bin"/><Relationship Id="rId525" Type="http://schemas.openxmlformats.org/officeDocument/2006/relationships/oleObject" Target="embeddings/oleObject259.bin"/><Relationship Id="rId567" Type="http://schemas.openxmlformats.org/officeDocument/2006/relationships/oleObject" Target="embeddings/oleObject280.bin"/><Relationship Id="rId99" Type="http://schemas.openxmlformats.org/officeDocument/2006/relationships/image" Target="media/image48.wmf"/><Relationship Id="rId122" Type="http://schemas.openxmlformats.org/officeDocument/2006/relationships/oleObject" Target="embeddings/oleObject58.bin"/><Relationship Id="rId164" Type="http://schemas.openxmlformats.org/officeDocument/2006/relationships/oleObject" Target="embeddings/oleObject79.bin"/><Relationship Id="rId371" Type="http://schemas.openxmlformats.org/officeDocument/2006/relationships/image" Target="media/image184.wmf"/><Relationship Id="rId427" Type="http://schemas.openxmlformats.org/officeDocument/2006/relationships/image" Target="media/image212.wmf"/><Relationship Id="rId469" Type="http://schemas.openxmlformats.org/officeDocument/2006/relationships/oleObject" Target="embeddings/oleObject231.bin"/></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10</Pages>
  <Words>3298</Words>
  <Characters>18800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94</cp:revision>
  <dcterms:created xsi:type="dcterms:W3CDTF">2023-08-15T08:12:00Z</dcterms:created>
  <dcterms:modified xsi:type="dcterms:W3CDTF">2023-08-16T08:29:00Z</dcterms:modified>
</cp:coreProperties>
</file>