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5B3D" w:rsidRPr="00965B3D" w:rsidRDefault="00965B3D" w:rsidP="00965B3D">
      <w:pPr>
        <w:spacing w:after="0" w:line="240" w:lineRule="auto"/>
        <w:jc w:val="center"/>
        <w:rPr>
          <w:rFonts w:ascii="Times New Roman" w:eastAsia="Times New Roman" w:hAnsi="Times New Roman" w:cs="Times New Roman"/>
          <w:b/>
          <w:bCs/>
          <w:sz w:val="28"/>
          <w:szCs w:val="28"/>
        </w:rPr>
      </w:pPr>
      <w:bookmarkStart w:id="0" w:name="_GoBack"/>
      <w:r w:rsidRPr="00965B3D">
        <w:rPr>
          <w:rFonts w:ascii="Times New Roman" w:eastAsia="Times New Roman" w:hAnsi="Times New Roman" w:cs="Times New Roman"/>
          <w:b/>
          <w:sz w:val="28"/>
          <w:szCs w:val="28"/>
        </w:rPr>
        <w:t>Tiết 46, 47, 48:  TẬP HỢP CÁC SỐ NGUYÊN</w:t>
      </w:r>
    </w:p>
    <w:bookmarkEnd w:id="0"/>
    <w:p w:rsidR="00965B3D" w:rsidRPr="00965B3D" w:rsidRDefault="00965B3D" w:rsidP="00965B3D">
      <w:pPr>
        <w:spacing w:after="0" w:line="240" w:lineRule="auto"/>
        <w:contextualSpacing/>
        <w:jc w:val="both"/>
        <w:rPr>
          <w:rFonts w:ascii="Times New Roman" w:eastAsia="Times New Roman" w:hAnsi="Times New Roman" w:cs="Times New Roman"/>
          <w:b/>
          <w:bCs/>
          <w:color w:val="000000" w:themeColor="text1"/>
          <w:sz w:val="28"/>
          <w:szCs w:val="28"/>
        </w:rPr>
      </w:pPr>
      <w:r w:rsidRPr="00965B3D">
        <w:rPr>
          <w:rFonts w:ascii="Times New Roman" w:eastAsia="Times New Roman" w:hAnsi="Times New Roman" w:cs="Times New Roman"/>
          <w:b/>
          <w:bCs/>
          <w:color w:val="000000" w:themeColor="text1"/>
          <w:sz w:val="28"/>
          <w:szCs w:val="28"/>
        </w:rPr>
        <w:t>I. MỤC TIÊU</w:t>
      </w:r>
    </w:p>
    <w:p w:rsidR="00965B3D" w:rsidRPr="00965B3D" w:rsidRDefault="00965B3D" w:rsidP="00965B3D">
      <w:pPr>
        <w:spacing w:after="0" w:line="240" w:lineRule="auto"/>
        <w:contextualSpacing/>
        <w:jc w:val="both"/>
        <w:rPr>
          <w:rFonts w:ascii="Times New Roman" w:eastAsia="Times New Roman" w:hAnsi="Times New Roman" w:cs="Times New Roman"/>
          <w:b/>
          <w:bCs/>
          <w:iCs/>
          <w:color w:val="000000" w:themeColor="text1"/>
          <w:sz w:val="28"/>
          <w:szCs w:val="28"/>
          <w:lang w:val="nb-NO"/>
        </w:rPr>
      </w:pPr>
      <w:r w:rsidRPr="00965B3D">
        <w:rPr>
          <w:rFonts w:ascii="Times New Roman" w:eastAsia="Times New Roman" w:hAnsi="Times New Roman" w:cs="Times New Roman"/>
          <w:b/>
          <w:bCs/>
          <w:iCs/>
          <w:color w:val="000000" w:themeColor="text1"/>
          <w:sz w:val="28"/>
          <w:szCs w:val="28"/>
          <w:lang w:val="nb-NO"/>
        </w:rPr>
        <w:t>1. Năng lực</w:t>
      </w:r>
    </w:p>
    <w:p w:rsidR="00965B3D" w:rsidRPr="00965B3D" w:rsidRDefault="00965B3D" w:rsidP="00965B3D">
      <w:pPr>
        <w:spacing w:after="0" w:line="240" w:lineRule="auto"/>
        <w:jc w:val="both"/>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Năng lực tự học: HS tự hoàn thành được các nhiệm học tập chuẩn bị ở nhà và tại lớp.</w:t>
      </w:r>
    </w:p>
    <w:p w:rsidR="00965B3D" w:rsidRPr="00965B3D" w:rsidRDefault="00965B3D" w:rsidP="00965B3D">
      <w:pPr>
        <w:spacing w:after="0" w:line="240" w:lineRule="auto"/>
        <w:jc w:val="both"/>
        <w:rPr>
          <w:rFonts w:ascii="Times New Roman" w:eastAsia="Times New Roman" w:hAnsi="Times New Roman" w:cs="Times New Roman"/>
          <w:b/>
          <w:bCs/>
          <w:color w:val="000000" w:themeColor="text1"/>
          <w:sz w:val="28"/>
          <w:szCs w:val="28"/>
        </w:rPr>
      </w:pPr>
      <w:r w:rsidRPr="00965B3D">
        <w:rPr>
          <w:rFonts w:ascii="Times New Roman" w:eastAsia="Times New Roman" w:hAnsi="Times New Roman" w:cs="Times New Roman"/>
          <w:color w:val="000000" w:themeColor="text1"/>
          <w:sz w:val="28"/>
          <w:szCs w:val="28"/>
        </w:rPr>
        <w:t xml:space="preserve">- Năng lực giao tiếp và hợp tác: </w:t>
      </w:r>
      <w:r w:rsidRPr="00965B3D">
        <w:rPr>
          <w:rFonts w:ascii="Times New Roman" w:eastAsia="Times New Roman" w:hAnsi="Times New Roman" w:cs="Times New Roman"/>
          <w:color w:val="000000" w:themeColor="text1"/>
          <w:sz w:val="28"/>
          <w:szCs w:val="28"/>
          <w:lang w:val="nl-NL"/>
        </w:rPr>
        <w:t>HS phân công được nhiệm vụ trong nhóm,</w:t>
      </w:r>
      <w:r w:rsidRPr="00965B3D">
        <w:rPr>
          <w:rFonts w:ascii="Times New Roman" w:eastAsia="Times New Roman" w:hAnsi="Times New Roman" w:cs="Times New Roman"/>
          <w:color w:val="000000" w:themeColor="text1"/>
          <w:sz w:val="28"/>
          <w:szCs w:val="28"/>
          <w:lang w:val="fr-FR"/>
        </w:rPr>
        <w:t xml:space="preserve"> biết hỗ trợ nhau, trao đổi, thảo luận, thống nhất được ý kiến trong nhóm để hoàn thành </w:t>
      </w:r>
    </w:p>
    <w:p w:rsidR="00965B3D" w:rsidRPr="00965B3D" w:rsidRDefault="00965B3D" w:rsidP="00965B3D">
      <w:pPr>
        <w:spacing w:after="0" w:line="240" w:lineRule="auto"/>
        <w:jc w:val="both"/>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Năng lực giao tiếp toán học: trình bày được lời giải trước tập thể lớp, trả lời được các câu hỏi đặt ra của bạn học và của giáo viên</w:t>
      </w:r>
    </w:p>
    <w:p w:rsidR="00965B3D" w:rsidRPr="00965B3D" w:rsidRDefault="00965B3D" w:rsidP="00965B3D">
      <w:pPr>
        <w:spacing w:after="0" w:line="240" w:lineRule="auto"/>
        <w:jc w:val="both"/>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lang w:val="vi-VN"/>
        </w:rPr>
        <w:t>- Năng lực tư duy và lập luận toán học, năng lực giải quyết vấn đề toán học, thực hiện được các thao tác tư duy so sánh, phân tích, tổng hợp, khái quát hóa, …</w:t>
      </w:r>
      <w:r w:rsidRPr="00965B3D">
        <w:rPr>
          <w:rFonts w:ascii="Times New Roman" w:eastAsia="Times New Roman" w:hAnsi="Times New Roman" w:cs="Times New Roman"/>
          <w:color w:val="000000" w:themeColor="text1"/>
          <w:sz w:val="28"/>
          <w:szCs w:val="28"/>
        </w:rPr>
        <w:t xml:space="preserve"> để nêu được phương pháp giải các dạng bài tập và từ đó áp dụng để giải một số dạng bài tập cụ thể.</w:t>
      </w:r>
    </w:p>
    <w:p w:rsidR="00965B3D" w:rsidRPr="00965B3D" w:rsidRDefault="00965B3D" w:rsidP="00965B3D">
      <w:pPr>
        <w:spacing w:after="0" w:line="240" w:lineRule="auto"/>
        <w:jc w:val="both"/>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b/>
          <w:color w:val="000000" w:themeColor="text1"/>
          <w:sz w:val="28"/>
          <w:szCs w:val="28"/>
        </w:rPr>
        <w:t>2. Phẩm chất</w:t>
      </w:r>
    </w:p>
    <w:p w:rsidR="00965B3D" w:rsidRPr="00965B3D" w:rsidRDefault="00965B3D" w:rsidP="00965B3D">
      <w:pPr>
        <w:spacing w:after="0" w:line="240" w:lineRule="auto"/>
        <w:jc w:val="both"/>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Chăm chỉ: thực hiện đầy đủ các hoạt động học tập một cách tự giác, tích cực.</w:t>
      </w:r>
    </w:p>
    <w:p w:rsidR="00965B3D" w:rsidRPr="00965B3D" w:rsidRDefault="00965B3D" w:rsidP="00965B3D">
      <w:pPr>
        <w:spacing w:after="0" w:line="240" w:lineRule="auto"/>
        <w:jc w:val="both"/>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xml:space="preserve">- Trung thực: thật thà, thẳng thắn </w:t>
      </w:r>
      <w:r w:rsidRPr="00965B3D">
        <w:rPr>
          <w:rFonts w:ascii="Times New Roman" w:eastAsia="Times New Roman" w:hAnsi="Times New Roman" w:cs="Times New Roman"/>
          <w:color w:val="000000" w:themeColor="text1"/>
          <w:sz w:val="28"/>
          <w:szCs w:val="28"/>
          <w:lang w:val="es-MX"/>
        </w:rPr>
        <w:t>trong báo cáo kết quả hoạt động cá nhân và theo nhóm, trong đánh giá và tự đánh giá.</w:t>
      </w:r>
    </w:p>
    <w:p w:rsidR="00965B3D" w:rsidRPr="00965B3D" w:rsidRDefault="00965B3D" w:rsidP="00965B3D">
      <w:pPr>
        <w:spacing w:after="0" w:line="240" w:lineRule="auto"/>
        <w:jc w:val="both"/>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Trách nhiệm: hoàn thành đầy đủ, có chất lượng các nhiệm vụ học tập.</w:t>
      </w:r>
    </w:p>
    <w:p w:rsidR="00965B3D" w:rsidRPr="00965B3D" w:rsidRDefault="00965B3D" w:rsidP="00965B3D">
      <w:pPr>
        <w:spacing w:after="0" w:line="240" w:lineRule="auto"/>
        <w:jc w:val="both"/>
        <w:rPr>
          <w:rFonts w:ascii="Times New Roman" w:eastAsia="Times New Roman" w:hAnsi="Times New Roman" w:cs="Times New Roman"/>
          <w:b/>
          <w:color w:val="000000" w:themeColor="text1"/>
          <w:sz w:val="28"/>
          <w:szCs w:val="28"/>
        </w:rPr>
      </w:pPr>
      <w:r w:rsidRPr="00965B3D">
        <w:rPr>
          <w:rFonts w:ascii="Times New Roman" w:eastAsia="Times New Roman" w:hAnsi="Times New Roman" w:cs="Times New Roman"/>
          <w:b/>
          <w:color w:val="000000" w:themeColor="text1"/>
          <w:sz w:val="28"/>
          <w:szCs w:val="28"/>
        </w:rPr>
        <w:t>II. THIẾT BỊ DẠY HỌC VÀ HỌC LIỆU</w:t>
      </w:r>
    </w:p>
    <w:p w:rsidR="00965B3D" w:rsidRPr="00965B3D" w:rsidRDefault="00965B3D" w:rsidP="00965B3D">
      <w:pPr>
        <w:spacing w:after="0" w:line="240" w:lineRule="auto"/>
        <w:jc w:val="both"/>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b/>
          <w:color w:val="000000" w:themeColor="text1"/>
          <w:sz w:val="28"/>
          <w:szCs w:val="28"/>
        </w:rPr>
        <w:t xml:space="preserve">1. GV: </w:t>
      </w:r>
      <w:r w:rsidRPr="00965B3D">
        <w:rPr>
          <w:rFonts w:ascii="Times New Roman" w:eastAsia="Times New Roman" w:hAnsi="Times New Roman" w:cs="Times New Roman"/>
          <w:color w:val="000000" w:themeColor="text1"/>
          <w:sz w:val="28"/>
          <w:szCs w:val="28"/>
        </w:rPr>
        <w:t xml:space="preserve">SGK, SBT, KHBD (giáo án), bảng phụ, phấn màu, </w:t>
      </w:r>
    </w:p>
    <w:p w:rsidR="00965B3D" w:rsidRPr="00965B3D" w:rsidRDefault="00965B3D" w:rsidP="00965B3D">
      <w:pPr>
        <w:spacing w:after="0" w:line="240" w:lineRule="auto"/>
        <w:jc w:val="both"/>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b/>
          <w:color w:val="000000" w:themeColor="text1"/>
          <w:sz w:val="28"/>
          <w:szCs w:val="28"/>
        </w:rPr>
        <w:t xml:space="preserve">2. HS: </w:t>
      </w:r>
      <w:r w:rsidRPr="00965B3D">
        <w:rPr>
          <w:rFonts w:ascii="Times New Roman" w:eastAsia="Times New Roman" w:hAnsi="Times New Roman" w:cs="Times New Roman"/>
          <w:color w:val="000000" w:themeColor="text1"/>
          <w:sz w:val="28"/>
          <w:szCs w:val="28"/>
        </w:rPr>
        <w:t>SGK, SBT, bảng nhóm, bút dạ.</w:t>
      </w:r>
    </w:p>
    <w:p w:rsidR="00965B3D" w:rsidRPr="00965B3D" w:rsidRDefault="00965B3D" w:rsidP="00965B3D">
      <w:pPr>
        <w:spacing w:after="0" w:line="240" w:lineRule="auto"/>
        <w:contextualSpacing/>
        <w:jc w:val="both"/>
        <w:rPr>
          <w:rFonts w:ascii="Times New Roman" w:eastAsia="Times New Roman" w:hAnsi="Times New Roman" w:cs="Times New Roman"/>
          <w:b/>
          <w:bCs/>
          <w:color w:val="000000" w:themeColor="text1"/>
          <w:sz w:val="28"/>
          <w:szCs w:val="28"/>
          <w:lang w:val="vi-VN"/>
        </w:rPr>
      </w:pPr>
      <w:r w:rsidRPr="00965B3D">
        <w:rPr>
          <w:rFonts w:ascii="Times New Roman" w:eastAsia="Times New Roman" w:hAnsi="Times New Roman" w:cs="Times New Roman"/>
          <w:b/>
          <w:bCs/>
          <w:color w:val="000000" w:themeColor="text1"/>
          <w:sz w:val="28"/>
          <w:szCs w:val="28"/>
          <w:lang w:val="vi-VN"/>
        </w:rPr>
        <w:t>III. TIỀN TRÌNH BÀI DẠY</w:t>
      </w:r>
    </w:p>
    <w:p w:rsidR="00965B3D" w:rsidRPr="00965B3D" w:rsidRDefault="00965B3D" w:rsidP="00965B3D">
      <w:pPr>
        <w:spacing w:after="0" w:line="240" w:lineRule="auto"/>
        <w:contextualSpacing/>
        <w:jc w:val="both"/>
        <w:rPr>
          <w:rFonts w:ascii="Times New Roman" w:eastAsia="Times New Roman" w:hAnsi="Times New Roman" w:cs="Times New Roman"/>
          <w:b/>
          <w:bCs/>
          <w:color w:val="000000" w:themeColor="text1"/>
          <w:sz w:val="28"/>
          <w:szCs w:val="28"/>
        </w:rPr>
      </w:pPr>
      <w:r w:rsidRPr="00965B3D">
        <w:rPr>
          <w:rFonts w:ascii="Times New Roman" w:eastAsia="Times New Roman" w:hAnsi="Times New Roman" w:cs="Times New Roman"/>
          <w:b/>
          <w:bCs/>
          <w:color w:val="000000" w:themeColor="text1"/>
          <w:sz w:val="28"/>
          <w:szCs w:val="28"/>
        </w:rPr>
        <w:t>Tiết 46:   LÍ THUYÊT + BÀI TẬP</w:t>
      </w:r>
    </w:p>
    <w:p w:rsidR="00965B3D" w:rsidRPr="00965B3D" w:rsidRDefault="00965B3D" w:rsidP="00965B3D">
      <w:pPr>
        <w:spacing w:after="0" w:line="276" w:lineRule="auto"/>
        <w:contextualSpacing/>
        <w:jc w:val="center"/>
        <w:rPr>
          <w:rFonts w:ascii="Times New Roman" w:eastAsia="Times New Roman" w:hAnsi="Times New Roman" w:cs="Times New Roman"/>
          <w:color w:val="000000" w:themeColor="text1"/>
          <w:sz w:val="28"/>
          <w:szCs w:val="28"/>
          <w:lang w:val="vi-VN"/>
        </w:rPr>
      </w:pPr>
      <w:r w:rsidRPr="00965B3D">
        <w:rPr>
          <w:rFonts w:ascii="Times New Roman" w:eastAsia="Times New Roman" w:hAnsi="Times New Roman" w:cs="Times New Roman"/>
          <w:b/>
          <w:bCs/>
          <w:color w:val="000000" w:themeColor="text1"/>
          <w:sz w:val="28"/>
          <w:szCs w:val="28"/>
        </w:rPr>
        <w:t>A</w:t>
      </w:r>
      <w:r w:rsidRPr="00965B3D">
        <w:rPr>
          <w:rFonts w:ascii="Times New Roman" w:eastAsia="Times New Roman" w:hAnsi="Times New Roman" w:cs="Times New Roman"/>
          <w:b/>
          <w:bCs/>
          <w:color w:val="000000" w:themeColor="text1"/>
          <w:sz w:val="28"/>
          <w:szCs w:val="28"/>
          <w:lang w:val="vi-VN"/>
        </w:rPr>
        <w:t>. HOẠT ĐỘNG MỞ ĐẦU</w:t>
      </w:r>
    </w:p>
    <w:p w:rsidR="00965B3D" w:rsidRPr="00965B3D" w:rsidRDefault="00965B3D" w:rsidP="00965B3D">
      <w:pPr>
        <w:spacing w:after="0" w:line="276" w:lineRule="auto"/>
        <w:jc w:val="center"/>
        <w:rPr>
          <w:rFonts w:ascii="Times New Roman" w:eastAsia="Times New Roman" w:hAnsi="Times New Roman" w:cs="Times New Roman"/>
          <w:b/>
          <w:bCs/>
          <w:color w:val="000000" w:themeColor="text1"/>
          <w:sz w:val="28"/>
          <w:szCs w:val="28"/>
        </w:rPr>
      </w:pPr>
      <w:r w:rsidRPr="00965B3D">
        <w:rPr>
          <w:rFonts w:ascii="Times New Roman" w:eastAsia="Times New Roman" w:hAnsi="Times New Roman" w:cs="Times New Roman"/>
          <w:b/>
          <w:color w:val="000000" w:themeColor="text1"/>
          <w:sz w:val="28"/>
          <w:szCs w:val="28"/>
        </w:rPr>
        <w:t>BÀI KIỂM TRA TRẮC NGHIỆM ĐẦU GIỜ</w:t>
      </w:r>
    </w:p>
    <w:p w:rsidR="00965B3D" w:rsidRPr="00965B3D" w:rsidRDefault="00965B3D" w:rsidP="00965B3D">
      <w:pPr>
        <w:spacing w:after="0" w:line="276" w:lineRule="auto"/>
        <w:rPr>
          <w:rFonts w:ascii="Times New Roman" w:eastAsia="Times New Roman" w:hAnsi="Times New Roman" w:cs="Times New Roman"/>
          <w:b/>
          <w:bCs/>
          <w:sz w:val="28"/>
          <w:szCs w:val="28"/>
          <w:lang w:val="vi-VN"/>
        </w:rPr>
      </w:pPr>
      <w:r w:rsidRPr="00965B3D">
        <w:rPr>
          <w:rFonts w:ascii="Times New Roman" w:eastAsia="Times New Roman" w:hAnsi="Times New Roman" w:cs="Times New Roman"/>
          <w:color w:val="FF0000"/>
          <w:sz w:val="28"/>
          <w:szCs w:val="28"/>
        </w:rPr>
        <w:t xml:space="preserve">     </w:t>
      </w:r>
      <w:r w:rsidRPr="00965B3D">
        <w:rPr>
          <w:rFonts w:ascii="Times New Roman" w:eastAsia="Times New Roman" w:hAnsi="Times New Roman" w:cs="Times New Roman"/>
          <w:sz w:val="28"/>
          <w:szCs w:val="28"/>
          <w:lang w:val="vi-VN"/>
        </w:rPr>
        <w:t xml:space="preserve">Mỗi câu sau đây đều có 4 lựa chọn, trong đó chỉ có một phương án đúng. Hãy khoanh tròn vào phương án mà em cho là đúng. </w:t>
      </w:r>
    </w:p>
    <w:p w:rsidR="00965B3D" w:rsidRPr="00965B3D" w:rsidRDefault="00965B3D" w:rsidP="00965B3D">
      <w:pPr>
        <w:shd w:val="clear" w:color="auto" w:fill="FFFFFF"/>
        <w:spacing w:after="0" w:line="276" w:lineRule="auto"/>
        <w:jc w:val="both"/>
        <w:rPr>
          <w:rFonts w:ascii="Times New Roman" w:eastAsia="SimSun" w:hAnsi="Times New Roman" w:cs="Times New Roman"/>
          <w:sz w:val="28"/>
          <w:szCs w:val="28"/>
        </w:rPr>
      </w:pPr>
      <w:r w:rsidRPr="00965B3D">
        <w:rPr>
          <w:rFonts w:ascii="Times New Roman" w:eastAsia="SimSun" w:hAnsi="Times New Roman" w:cs="Times New Roman"/>
          <w:b/>
          <w:bCs/>
          <w:sz w:val="28"/>
          <w:szCs w:val="28"/>
          <w:bdr w:val="none" w:sz="0" w:space="0" w:color="auto" w:frame="1"/>
        </w:rPr>
        <w:t xml:space="preserve">Câu 1. </w:t>
      </w:r>
      <w:r w:rsidRPr="00965B3D">
        <w:rPr>
          <w:rFonts w:ascii="Times New Roman" w:eastAsia="SimSun" w:hAnsi="Times New Roman" w:cs="Times New Roman"/>
          <w:sz w:val="28"/>
          <w:szCs w:val="28"/>
        </w:rPr>
        <w:t>Tập hợp các số nguyên kí hiệu là:</w:t>
      </w:r>
    </w:p>
    <w:p w:rsidR="00965B3D" w:rsidRPr="00965B3D" w:rsidRDefault="00965B3D" w:rsidP="00993182">
      <w:pPr>
        <w:numPr>
          <w:ilvl w:val="0"/>
          <w:numId w:val="12"/>
        </w:numPr>
        <w:shd w:val="clear" w:color="auto" w:fill="FFFFFF"/>
        <w:tabs>
          <w:tab w:val="left" w:pos="2598"/>
          <w:tab w:val="left" w:pos="5088"/>
          <w:tab w:val="left" w:pos="7579"/>
        </w:tabs>
        <w:spacing w:after="0" w:line="276" w:lineRule="auto"/>
        <w:contextualSpacing/>
        <w:rPr>
          <w:rFonts w:ascii="Times New Roman" w:eastAsia="SimSun" w:hAnsi="Times New Roman" w:cs="Times New Roman"/>
          <w:sz w:val="28"/>
          <w:szCs w:val="28"/>
          <w:lang w:val="vi-VN"/>
        </w:rPr>
      </w:pPr>
      <w:r w:rsidRPr="00965B3D">
        <w:rPr>
          <w:rFonts w:ascii="Times New Roman" w:eastAsia="SimSun" w:hAnsi="Times New Roman" w:cs="Times New Roman"/>
          <w:sz w:val="28"/>
          <w:szCs w:val="28"/>
        </w:rPr>
        <w:t>N</w:t>
      </w:r>
      <w:r w:rsidRPr="00965B3D">
        <w:rPr>
          <w:rFonts w:ascii="Times New Roman" w:eastAsia="SimSun" w:hAnsi="Times New Roman" w:cs="Times New Roman"/>
          <w:sz w:val="28"/>
          <w:szCs w:val="28"/>
          <w:lang w:val="vi-VN"/>
        </w:rPr>
        <w:t xml:space="preserve">                       </w:t>
      </w:r>
      <w:r w:rsidRPr="00965B3D">
        <w:rPr>
          <w:rFonts w:ascii="Times New Roman" w:eastAsia="SimSun" w:hAnsi="Times New Roman" w:cs="Times New Roman"/>
          <w:sz w:val="28"/>
          <w:szCs w:val="28"/>
        </w:rPr>
        <w:t xml:space="preserve"> </w:t>
      </w:r>
      <w:r w:rsidRPr="00965B3D">
        <w:rPr>
          <w:rFonts w:ascii="Times New Roman" w:eastAsia="SimSun" w:hAnsi="Times New Roman" w:cs="Times New Roman"/>
          <w:sz w:val="28"/>
          <w:szCs w:val="28"/>
          <w:lang w:val="vi-VN"/>
        </w:rPr>
        <w:t xml:space="preserve"> </w:t>
      </w:r>
      <w:r w:rsidRPr="00965B3D">
        <w:rPr>
          <w:rFonts w:ascii="Times New Roman" w:eastAsia="SimSun" w:hAnsi="Times New Roman" w:cs="Times New Roman"/>
          <w:bCs/>
          <w:sz w:val="28"/>
          <w:szCs w:val="28"/>
          <w:lang w:val="vi-VN"/>
        </w:rPr>
        <w:t>B.</w:t>
      </w:r>
      <w:r w:rsidRPr="00965B3D">
        <w:rPr>
          <w:rFonts w:ascii="Times New Roman" w:eastAsia="SimSun" w:hAnsi="Times New Roman" w:cs="Times New Roman"/>
          <w:bCs/>
          <w:sz w:val="28"/>
          <w:szCs w:val="28"/>
        </w:rPr>
        <w:t xml:space="preserve"> </w:t>
      </w:r>
      <w:r w:rsidRPr="00965B3D">
        <w:rPr>
          <w:rFonts w:ascii="Times New Roman" w:eastAsia="SimSun" w:hAnsi="Times New Roman" w:cs="Times New Roman"/>
          <w:sz w:val="28"/>
          <w:szCs w:val="28"/>
        </w:rPr>
        <w:t>N</w:t>
      </w:r>
      <w:r w:rsidRPr="00965B3D">
        <w:rPr>
          <w:rFonts w:ascii="Times New Roman" w:eastAsia="SimSun" w:hAnsi="Times New Roman" w:cs="Times New Roman"/>
          <w:sz w:val="28"/>
          <w:szCs w:val="28"/>
          <w:vertAlign w:val="superscript"/>
        </w:rPr>
        <w:t>*</w:t>
      </w:r>
      <w:r w:rsidRPr="00965B3D">
        <w:rPr>
          <w:rFonts w:ascii="Times New Roman" w:eastAsia="SimSun" w:hAnsi="Times New Roman" w:cs="Times New Roman"/>
          <w:sz w:val="28"/>
          <w:szCs w:val="28"/>
          <w:lang w:val="vi-VN"/>
        </w:rPr>
        <w:t xml:space="preserve">                  </w:t>
      </w:r>
      <w:r w:rsidRPr="00965B3D">
        <w:rPr>
          <w:rFonts w:ascii="Times New Roman" w:eastAsia="SimSun" w:hAnsi="Times New Roman" w:cs="Times New Roman"/>
          <w:sz w:val="28"/>
          <w:szCs w:val="28"/>
        </w:rPr>
        <w:t xml:space="preserve">    </w:t>
      </w:r>
      <w:r w:rsidRPr="00965B3D">
        <w:rPr>
          <w:rFonts w:ascii="Times New Roman" w:eastAsia="SimSun" w:hAnsi="Times New Roman" w:cs="Times New Roman"/>
          <w:bCs/>
          <w:sz w:val="28"/>
          <w:szCs w:val="28"/>
          <w:lang w:val="vi-VN"/>
        </w:rPr>
        <w:t>C.</w:t>
      </w:r>
      <w:r w:rsidRPr="00965B3D">
        <w:rPr>
          <w:rFonts w:ascii="Times New Roman" w:eastAsia="SimSun" w:hAnsi="Times New Roman" w:cs="Times New Roman"/>
          <w:bCs/>
          <w:sz w:val="28"/>
          <w:szCs w:val="28"/>
        </w:rPr>
        <w:t xml:space="preserve"> </w:t>
      </w:r>
      <w:r w:rsidRPr="00965B3D">
        <w:rPr>
          <w:rFonts w:ascii="Times New Roman" w:eastAsia="SimSun" w:hAnsi="Times New Roman" w:cs="Times New Roman"/>
          <w:sz w:val="28"/>
          <w:szCs w:val="28"/>
        </w:rPr>
        <w:t>Z</w:t>
      </w:r>
      <w:r w:rsidRPr="00965B3D">
        <w:rPr>
          <w:rFonts w:ascii="Times New Roman" w:eastAsia="SimSun" w:hAnsi="Times New Roman" w:cs="Times New Roman"/>
          <w:sz w:val="28"/>
          <w:szCs w:val="28"/>
          <w:lang w:val="vi-VN"/>
        </w:rPr>
        <w:tab/>
      </w:r>
      <w:r w:rsidRPr="00965B3D">
        <w:rPr>
          <w:rFonts w:ascii="Times New Roman" w:eastAsia="SimSun" w:hAnsi="Times New Roman" w:cs="Times New Roman"/>
          <w:sz w:val="28"/>
          <w:szCs w:val="28"/>
        </w:rPr>
        <w:t xml:space="preserve">                                 </w:t>
      </w:r>
      <w:r w:rsidRPr="00965B3D">
        <w:rPr>
          <w:rFonts w:ascii="Times New Roman" w:eastAsia="SimSun" w:hAnsi="Times New Roman" w:cs="Times New Roman"/>
          <w:bCs/>
          <w:sz w:val="28"/>
          <w:szCs w:val="28"/>
          <w:lang w:val="vi-VN"/>
        </w:rPr>
        <w:t>D.</w:t>
      </w:r>
      <w:r w:rsidRPr="00965B3D">
        <w:rPr>
          <w:rFonts w:ascii="Times New Roman" w:eastAsia="SimSun" w:hAnsi="Times New Roman" w:cs="Times New Roman"/>
          <w:sz w:val="28"/>
          <w:szCs w:val="28"/>
          <w:lang w:val="vi-VN"/>
        </w:rPr>
        <w:t xml:space="preserve"> </w:t>
      </w:r>
      <w:r w:rsidRPr="00965B3D">
        <w:rPr>
          <w:rFonts w:ascii="Times New Roman" w:eastAsia="SimSun" w:hAnsi="Times New Roman" w:cs="Times New Roman"/>
          <w:sz w:val="28"/>
          <w:szCs w:val="28"/>
        </w:rPr>
        <w:t>Z</w:t>
      </w:r>
      <w:r w:rsidRPr="00965B3D">
        <w:rPr>
          <w:rFonts w:ascii="Times New Roman" w:eastAsia="SimSun" w:hAnsi="Times New Roman" w:cs="Times New Roman"/>
          <w:sz w:val="28"/>
          <w:szCs w:val="28"/>
          <w:vertAlign w:val="superscript"/>
        </w:rPr>
        <w:t>*</w:t>
      </w:r>
    </w:p>
    <w:p w:rsidR="00965B3D" w:rsidRPr="00965B3D" w:rsidRDefault="00965B3D" w:rsidP="00965B3D">
      <w:pPr>
        <w:shd w:val="clear" w:color="auto" w:fill="FFFFFF"/>
        <w:spacing w:after="0" w:line="276" w:lineRule="auto"/>
        <w:jc w:val="both"/>
        <w:rPr>
          <w:rFonts w:ascii="Times New Roman" w:eastAsia="SimSun" w:hAnsi="Times New Roman" w:cs="Times New Roman"/>
          <w:sz w:val="28"/>
          <w:szCs w:val="28"/>
        </w:rPr>
      </w:pPr>
      <w:r w:rsidRPr="00965B3D">
        <w:rPr>
          <w:rFonts w:ascii="Times New Roman" w:eastAsia="SimSun" w:hAnsi="Times New Roman" w:cs="Times New Roman"/>
          <w:b/>
          <w:bCs/>
          <w:sz w:val="28"/>
          <w:szCs w:val="28"/>
          <w:bdr w:val="none" w:sz="0" w:space="0" w:color="auto" w:frame="1"/>
        </w:rPr>
        <w:t xml:space="preserve">Câu 2. </w:t>
      </w:r>
      <w:r w:rsidRPr="00965B3D">
        <w:rPr>
          <w:rFonts w:ascii="Times New Roman" w:eastAsia="SimSun" w:hAnsi="Times New Roman" w:cs="Times New Roman"/>
          <w:sz w:val="28"/>
          <w:szCs w:val="28"/>
        </w:rPr>
        <w:t>Số đối của -3 là:</w:t>
      </w:r>
    </w:p>
    <w:p w:rsidR="00965B3D" w:rsidRPr="00965B3D" w:rsidRDefault="00965B3D" w:rsidP="00993182">
      <w:pPr>
        <w:numPr>
          <w:ilvl w:val="0"/>
          <w:numId w:val="13"/>
        </w:numPr>
        <w:spacing w:after="0" w:line="276" w:lineRule="auto"/>
        <w:contextualSpacing/>
        <w:rPr>
          <w:rFonts w:ascii="Times New Roman" w:eastAsia="SimSun" w:hAnsi="Times New Roman" w:cs="Times New Roman"/>
          <w:sz w:val="28"/>
          <w:szCs w:val="28"/>
        </w:rPr>
      </w:pPr>
      <w:r w:rsidRPr="00965B3D">
        <w:rPr>
          <w:rFonts w:ascii="Times New Roman" w:eastAsia="SimSun" w:hAnsi="Times New Roman" w:cs="Times New Roman"/>
          <w:sz w:val="28"/>
          <w:szCs w:val="28"/>
          <w:lang w:val="vi-VN"/>
        </w:rPr>
        <w:t xml:space="preserve">3        </w:t>
      </w:r>
      <w:r w:rsidRPr="00965B3D">
        <w:rPr>
          <w:rFonts w:ascii="Times New Roman" w:eastAsia="SimSun" w:hAnsi="Times New Roman" w:cs="Times New Roman"/>
          <w:sz w:val="28"/>
          <w:szCs w:val="28"/>
        </w:rPr>
        <w:t xml:space="preserve">                  </w:t>
      </w:r>
      <w:r w:rsidRPr="00965B3D">
        <w:rPr>
          <w:rFonts w:ascii="Times New Roman" w:eastAsia="SimSun" w:hAnsi="Times New Roman" w:cs="Times New Roman"/>
          <w:bCs/>
          <w:sz w:val="28"/>
          <w:szCs w:val="28"/>
          <w:lang w:val="vi-VN"/>
        </w:rPr>
        <w:t>B.</w:t>
      </w:r>
      <w:r w:rsidRPr="00965B3D">
        <w:rPr>
          <w:rFonts w:ascii="Times New Roman" w:eastAsia="SimSun" w:hAnsi="Times New Roman" w:cs="Times New Roman"/>
          <w:sz w:val="28"/>
          <w:szCs w:val="28"/>
          <w:lang w:val="vi-VN"/>
        </w:rPr>
        <w:t xml:space="preserve"> -3</w:t>
      </w:r>
      <w:r w:rsidRPr="00965B3D">
        <w:rPr>
          <w:rFonts w:ascii="Times New Roman" w:eastAsia="SimSun" w:hAnsi="Times New Roman" w:cs="Times New Roman"/>
          <w:sz w:val="28"/>
          <w:szCs w:val="28"/>
          <w:lang w:val="vi-VN"/>
        </w:rPr>
        <w:tab/>
        <w:t xml:space="preserve">              </w:t>
      </w:r>
      <w:r w:rsidRPr="00965B3D">
        <w:rPr>
          <w:rFonts w:ascii="Times New Roman" w:eastAsia="SimSun" w:hAnsi="Times New Roman" w:cs="Times New Roman"/>
          <w:bCs/>
          <w:sz w:val="28"/>
          <w:szCs w:val="28"/>
          <w:lang w:val="vi-VN"/>
        </w:rPr>
        <w:t>C.</w:t>
      </w:r>
      <w:r w:rsidRPr="00965B3D">
        <w:rPr>
          <w:rFonts w:ascii="Times New Roman" w:eastAsia="SimSun" w:hAnsi="Times New Roman" w:cs="Times New Roman"/>
          <w:sz w:val="28"/>
          <w:szCs w:val="28"/>
          <w:lang w:val="vi-VN"/>
        </w:rPr>
        <w:t xml:space="preserve"> 2</w:t>
      </w:r>
      <w:r w:rsidRPr="00965B3D">
        <w:rPr>
          <w:rFonts w:ascii="Times New Roman" w:hAnsi="Times New Roman" w:cs="Times New Roman"/>
          <w:sz w:val="28"/>
          <w:szCs w:val="28"/>
          <w:lang w:val="vi-VN"/>
        </w:rPr>
        <w:t xml:space="preserve"> </w:t>
      </w:r>
      <w:r w:rsidRPr="00965B3D">
        <w:rPr>
          <w:rFonts w:ascii="Times New Roman" w:hAnsi="Times New Roman" w:cs="Times New Roman"/>
          <w:sz w:val="28"/>
          <w:szCs w:val="28"/>
        </w:rPr>
        <w:t xml:space="preserve">                                 </w:t>
      </w:r>
      <w:r w:rsidRPr="00965B3D">
        <w:rPr>
          <w:rFonts w:ascii="Times New Roman" w:eastAsia="SimSun" w:hAnsi="Times New Roman" w:cs="Times New Roman"/>
          <w:sz w:val="28"/>
          <w:szCs w:val="28"/>
        </w:rPr>
        <w:t>D. 4</w:t>
      </w:r>
      <w:r w:rsidRPr="00965B3D">
        <w:rPr>
          <w:rFonts w:ascii="Times New Roman" w:eastAsia="SimSun" w:hAnsi="Times New Roman" w:cs="Times New Roman"/>
          <w:sz w:val="28"/>
          <w:szCs w:val="28"/>
          <w:lang w:val="vi-VN"/>
        </w:rPr>
        <w:tab/>
      </w:r>
    </w:p>
    <w:p w:rsidR="00965B3D" w:rsidRPr="00965B3D" w:rsidRDefault="00965B3D" w:rsidP="00965B3D">
      <w:pPr>
        <w:shd w:val="clear" w:color="auto" w:fill="FFFFFF"/>
        <w:spacing w:after="0" w:line="276" w:lineRule="auto"/>
        <w:jc w:val="both"/>
        <w:rPr>
          <w:rFonts w:ascii="Times New Roman" w:eastAsia="SimSun" w:hAnsi="Times New Roman" w:cs="Times New Roman"/>
          <w:sz w:val="28"/>
          <w:szCs w:val="28"/>
        </w:rPr>
      </w:pPr>
      <w:r w:rsidRPr="00965B3D">
        <w:rPr>
          <w:rFonts w:ascii="Times New Roman" w:eastAsia="SimSun" w:hAnsi="Times New Roman" w:cs="Times New Roman"/>
          <w:b/>
          <w:bCs/>
          <w:sz w:val="28"/>
          <w:szCs w:val="28"/>
          <w:bdr w:val="none" w:sz="0" w:space="0" w:color="auto" w:frame="1"/>
        </w:rPr>
        <w:t>Câu 3</w:t>
      </w:r>
      <w:r w:rsidRPr="00965B3D">
        <w:rPr>
          <w:rFonts w:ascii="Times New Roman" w:eastAsia="SimSun" w:hAnsi="Times New Roman" w:cs="Times New Roman"/>
          <w:b/>
          <w:sz w:val="28"/>
          <w:szCs w:val="28"/>
        </w:rPr>
        <w:t xml:space="preserve">. </w:t>
      </w:r>
      <w:r w:rsidRPr="00965B3D">
        <w:rPr>
          <w:rFonts w:ascii="Times New Roman" w:eastAsia="SimSun" w:hAnsi="Times New Roman" w:cs="Times New Roman"/>
          <w:sz w:val="28"/>
          <w:szCs w:val="28"/>
        </w:rPr>
        <w:t>Chọn câu sai ?</w:t>
      </w:r>
    </w:p>
    <w:p w:rsidR="00965B3D" w:rsidRPr="00965B3D" w:rsidRDefault="00965B3D" w:rsidP="00965B3D">
      <w:pPr>
        <w:tabs>
          <w:tab w:val="left" w:pos="5088"/>
        </w:tabs>
        <w:spacing w:after="0" w:line="276" w:lineRule="auto"/>
        <w:ind w:left="108"/>
        <w:rPr>
          <w:rFonts w:ascii="Times New Roman" w:eastAsia="SimSun" w:hAnsi="Times New Roman" w:cs="Times New Roman"/>
          <w:sz w:val="28"/>
          <w:szCs w:val="28"/>
        </w:rPr>
      </w:pPr>
      <w:r w:rsidRPr="00965B3D">
        <w:rPr>
          <w:rFonts w:ascii="Times New Roman" w:eastAsia="SimSun" w:hAnsi="Times New Roman" w:cs="Times New Roman"/>
          <w:bCs/>
          <w:sz w:val="28"/>
          <w:szCs w:val="28"/>
        </w:rPr>
        <w:t>A. Z = {0; 1; 2; ….}</w:t>
      </w:r>
      <w:r w:rsidRPr="00965B3D">
        <w:rPr>
          <w:rFonts w:ascii="Times New Roman" w:eastAsia="SimSun" w:hAnsi="Times New Roman" w:cs="Times New Roman"/>
          <w:sz w:val="28"/>
          <w:szCs w:val="28"/>
        </w:rPr>
        <w:t xml:space="preserve">                                     </w:t>
      </w:r>
      <w:r w:rsidRPr="00965B3D">
        <w:rPr>
          <w:rFonts w:ascii="Times New Roman" w:eastAsia="SimSun" w:hAnsi="Times New Roman" w:cs="Times New Roman"/>
          <w:bCs/>
          <w:sz w:val="28"/>
          <w:szCs w:val="28"/>
        </w:rPr>
        <w:t>B.</w:t>
      </w:r>
      <w:r w:rsidRPr="00965B3D">
        <w:rPr>
          <w:rFonts w:ascii="Times New Roman" w:eastAsia="SimSun" w:hAnsi="Times New Roman" w:cs="Times New Roman"/>
          <w:sz w:val="28"/>
          <w:szCs w:val="28"/>
        </w:rPr>
        <w:t xml:space="preserve"> Z = </w:t>
      </w:r>
      <w:r w:rsidRPr="00965B3D">
        <w:rPr>
          <w:rFonts w:ascii="Times New Roman" w:eastAsia="SimSun" w:hAnsi="Times New Roman" w:cs="Times New Roman"/>
          <w:bCs/>
          <w:sz w:val="28"/>
          <w:szCs w:val="28"/>
        </w:rPr>
        <w:t>{1; 2; 3; ….}</w:t>
      </w:r>
    </w:p>
    <w:p w:rsidR="00965B3D" w:rsidRPr="00965B3D" w:rsidRDefault="00965B3D" w:rsidP="00965B3D">
      <w:pPr>
        <w:tabs>
          <w:tab w:val="left" w:pos="5088"/>
        </w:tabs>
        <w:spacing w:after="0" w:line="276" w:lineRule="auto"/>
        <w:ind w:left="108"/>
        <w:rPr>
          <w:rFonts w:ascii="Times New Roman" w:eastAsia="SimSun" w:hAnsi="Times New Roman" w:cs="Times New Roman"/>
          <w:sz w:val="28"/>
          <w:szCs w:val="28"/>
        </w:rPr>
      </w:pPr>
      <w:r w:rsidRPr="00965B3D">
        <w:rPr>
          <w:rFonts w:ascii="Times New Roman" w:eastAsia="SimSun" w:hAnsi="Times New Roman" w:cs="Times New Roman"/>
          <w:bCs/>
          <w:sz w:val="28"/>
          <w:szCs w:val="28"/>
        </w:rPr>
        <w:t>C.</w:t>
      </w:r>
      <w:r w:rsidRPr="00965B3D">
        <w:rPr>
          <w:rFonts w:ascii="Times New Roman" w:eastAsia="SimSun" w:hAnsi="Times New Roman" w:cs="Times New Roman"/>
          <w:sz w:val="28"/>
          <w:szCs w:val="28"/>
        </w:rPr>
        <w:t xml:space="preserve"> Z = </w:t>
      </w:r>
      <w:r w:rsidRPr="00965B3D">
        <w:rPr>
          <w:rFonts w:ascii="Times New Roman" w:eastAsia="SimSun" w:hAnsi="Times New Roman" w:cs="Times New Roman"/>
          <w:bCs/>
          <w:sz w:val="28"/>
          <w:szCs w:val="28"/>
        </w:rPr>
        <w:t>{ …; -2; -1; 0; 1; 2;…}</w:t>
      </w:r>
      <w:r w:rsidRPr="00965B3D">
        <w:rPr>
          <w:rFonts w:ascii="Times New Roman" w:eastAsia="SimSun" w:hAnsi="Times New Roman" w:cs="Times New Roman"/>
          <w:sz w:val="28"/>
          <w:szCs w:val="28"/>
        </w:rPr>
        <w:t xml:space="preserve">                     </w:t>
      </w:r>
      <w:r w:rsidRPr="00965B3D">
        <w:rPr>
          <w:rFonts w:ascii="Times New Roman" w:eastAsia="SimSun" w:hAnsi="Times New Roman" w:cs="Times New Roman"/>
          <w:bCs/>
          <w:sz w:val="28"/>
          <w:szCs w:val="28"/>
        </w:rPr>
        <w:t>D.</w:t>
      </w:r>
      <w:r w:rsidRPr="00965B3D">
        <w:rPr>
          <w:rFonts w:ascii="Times New Roman" w:eastAsia="SimSun" w:hAnsi="Times New Roman" w:cs="Times New Roman"/>
          <w:sz w:val="28"/>
          <w:szCs w:val="28"/>
        </w:rPr>
        <w:t xml:space="preserve"> Z = </w:t>
      </w:r>
      <w:r w:rsidRPr="00965B3D">
        <w:rPr>
          <w:rFonts w:ascii="Times New Roman" w:eastAsia="SimSun" w:hAnsi="Times New Roman" w:cs="Times New Roman"/>
          <w:bCs/>
          <w:sz w:val="28"/>
          <w:szCs w:val="28"/>
        </w:rPr>
        <w:t>{ …; -2; -1; 1; 2;…}</w:t>
      </w:r>
    </w:p>
    <w:p w:rsidR="00965B3D" w:rsidRPr="00965B3D" w:rsidRDefault="00965B3D" w:rsidP="00965B3D">
      <w:pPr>
        <w:shd w:val="clear" w:color="auto" w:fill="FFFFFF"/>
        <w:spacing w:after="0" w:line="276" w:lineRule="auto"/>
        <w:jc w:val="both"/>
        <w:rPr>
          <w:rFonts w:ascii="Times New Roman" w:eastAsia="SimSun" w:hAnsi="Times New Roman" w:cs="Times New Roman"/>
          <w:sz w:val="28"/>
          <w:szCs w:val="28"/>
        </w:rPr>
      </w:pPr>
      <w:r w:rsidRPr="00965B3D">
        <w:rPr>
          <w:rFonts w:ascii="Times New Roman" w:eastAsia="SimSun" w:hAnsi="Times New Roman" w:cs="Times New Roman"/>
          <w:b/>
          <w:bCs/>
          <w:sz w:val="28"/>
          <w:szCs w:val="28"/>
          <w:bdr w:val="none" w:sz="0" w:space="0" w:color="auto" w:frame="1"/>
        </w:rPr>
        <w:t>Câu 4:</w:t>
      </w:r>
      <w:r w:rsidRPr="00965B3D">
        <w:rPr>
          <w:rFonts w:ascii="Times New Roman" w:eastAsia="SimSun" w:hAnsi="Times New Roman" w:cs="Times New Roman"/>
          <w:sz w:val="28"/>
          <w:szCs w:val="28"/>
        </w:rPr>
        <w:t> Chọn câu đúng.</w:t>
      </w:r>
    </w:p>
    <w:p w:rsidR="00965B3D" w:rsidRPr="00965B3D" w:rsidRDefault="00965B3D" w:rsidP="00965B3D">
      <w:pPr>
        <w:shd w:val="clear" w:color="auto" w:fill="FFFFFF"/>
        <w:tabs>
          <w:tab w:val="left" w:pos="2598"/>
          <w:tab w:val="left" w:pos="5088"/>
          <w:tab w:val="left" w:pos="7579"/>
        </w:tabs>
        <w:spacing w:after="0" w:line="276" w:lineRule="auto"/>
        <w:rPr>
          <w:rFonts w:ascii="Times New Roman" w:eastAsia="SimSun" w:hAnsi="Times New Roman" w:cs="Times New Roman"/>
          <w:sz w:val="28"/>
          <w:szCs w:val="28"/>
        </w:rPr>
      </w:pPr>
      <w:r w:rsidRPr="00965B3D">
        <w:rPr>
          <w:rFonts w:ascii="Times New Roman" w:eastAsia="SimSun" w:hAnsi="Times New Roman" w:cs="Times New Roman"/>
          <w:sz w:val="28"/>
          <w:szCs w:val="28"/>
        </w:rPr>
        <w:t xml:space="preserve">A. -6 </w:t>
      </w:r>
      <w:r w:rsidRPr="00965B3D">
        <w:rPr>
          <w:rFonts w:ascii="Cambria Math" w:eastAsia="SimSun" w:hAnsi="Cambria Math" w:cs="Cambria Math"/>
          <w:sz w:val="28"/>
          <w:szCs w:val="28"/>
        </w:rPr>
        <w:t>∈</w:t>
      </w:r>
      <w:r w:rsidRPr="00965B3D">
        <w:rPr>
          <w:rFonts w:ascii="Times New Roman" w:eastAsia="SimSun" w:hAnsi="Times New Roman" w:cs="Times New Roman"/>
          <w:sz w:val="28"/>
          <w:szCs w:val="28"/>
        </w:rPr>
        <w:t xml:space="preserve"> N</w:t>
      </w:r>
      <w:r w:rsidRPr="00965B3D">
        <w:rPr>
          <w:rFonts w:ascii="Times New Roman" w:eastAsia="SimSun" w:hAnsi="Times New Roman" w:cs="Times New Roman"/>
          <w:bCs/>
          <w:sz w:val="28"/>
          <w:szCs w:val="28"/>
        </w:rPr>
        <w:t xml:space="preserve"> </w:t>
      </w:r>
      <w:r w:rsidRPr="00965B3D">
        <w:rPr>
          <w:rFonts w:ascii="Times New Roman" w:eastAsia="SimSun" w:hAnsi="Times New Roman" w:cs="Times New Roman"/>
          <w:sz w:val="28"/>
          <w:szCs w:val="28"/>
        </w:rPr>
        <w:tab/>
      </w:r>
      <w:r w:rsidRPr="00965B3D">
        <w:rPr>
          <w:rFonts w:ascii="Times New Roman" w:eastAsia="SimSun" w:hAnsi="Times New Roman" w:cs="Times New Roman"/>
          <w:bCs/>
          <w:sz w:val="28"/>
          <w:szCs w:val="28"/>
        </w:rPr>
        <w:t>B.</w:t>
      </w:r>
      <w:r w:rsidRPr="00965B3D">
        <w:rPr>
          <w:rFonts w:ascii="Times New Roman" w:eastAsia="Times New Roman" w:hAnsi="Times New Roman" w:cs="Times New Roman"/>
          <w:sz w:val="28"/>
          <w:szCs w:val="28"/>
        </w:rPr>
        <w:t xml:space="preserve"> 9 </w:t>
      </w:r>
      <w:r w:rsidRPr="00965B3D">
        <w:rPr>
          <w:rFonts w:ascii="Times New Roman" w:eastAsia="Times New Roman" w:hAnsi="Times New Roman" w:cs="Times New Roman"/>
          <w:position w:val="-6"/>
          <w:sz w:val="24"/>
          <w:szCs w:val="24"/>
        </w:rPr>
        <w:object w:dxaOrig="200" w:dyaOrig="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pt;height:14.05pt" o:ole="">
            <v:imagedata r:id="rId7" o:title=""/>
          </v:shape>
          <o:OLEObject Type="Embed" ProgID="Equation.DSMT4" ShapeID="_x0000_i1025" DrawAspect="Content" ObjectID="_1753705797" r:id="rId8"/>
        </w:object>
      </w:r>
      <w:r w:rsidRPr="00965B3D">
        <w:rPr>
          <w:rFonts w:ascii="Times New Roman" w:eastAsia="Times New Roman" w:hAnsi="Times New Roman" w:cs="Times New Roman"/>
          <w:sz w:val="28"/>
          <w:szCs w:val="28"/>
        </w:rPr>
        <w:t xml:space="preserve"> Z</w:t>
      </w:r>
      <w:r w:rsidRPr="00965B3D">
        <w:rPr>
          <w:rFonts w:ascii="Times New Roman" w:eastAsia="SimSun" w:hAnsi="Times New Roman" w:cs="Times New Roman"/>
          <w:bCs/>
          <w:sz w:val="28"/>
          <w:szCs w:val="28"/>
        </w:rPr>
        <w:t xml:space="preserve"> </w:t>
      </w:r>
      <w:r w:rsidRPr="00965B3D">
        <w:rPr>
          <w:rFonts w:ascii="Times New Roman" w:eastAsia="SimSun" w:hAnsi="Times New Roman" w:cs="Times New Roman"/>
          <w:sz w:val="28"/>
          <w:szCs w:val="28"/>
        </w:rPr>
        <w:t xml:space="preserve">                  </w:t>
      </w:r>
      <w:r w:rsidRPr="00965B3D">
        <w:rPr>
          <w:rFonts w:ascii="Times New Roman" w:eastAsia="SimSun" w:hAnsi="Times New Roman" w:cs="Times New Roman"/>
          <w:bCs/>
          <w:sz w:val="28"/>
          <w:szCs w:val="28"/>
        </w:rPr>
        <w:t>C.</w:t>
      </w:r>
      <w:r w:rsidRPr="00965B3D">
        <w:rPr>
          <w:rFonts w:ascii="Times New Roman" w:eastAsia="SimSun" w:hAnsi="Times New Roman" w:cs="Times New Roman"/>
          <w:sz w:val="28"/>
          <w:szCs w:val="28"/>
        </w:rPr>
        <w:t xml:space="preserve"> -9 </w:t>
      </w:r>
      <w:r w:rsidRPr="00965B3D">
        <w:rPr>
          <w:rFonts w:ascii="Cambria Math" w:eastAsia="SimSun" w:hAnsi="Cambria Math" w:cs="Cambria Math"/>
          <w:sz w:val="28"/>
          <w:szCs w:val="28"/>
        </w:rPr>
        <w:t>∈</w:t>
      </w:r>
      <w:r w:rsidRPr="00965B3D">
        <w:rPr>
          <w:rFonts w:ascii="Times New Roman" w:eastAsia="SimSun" w:hAnsi="Times New Roman" w:cs="Times New Roman"/>
          <w:sz w:val="28"/>
          <w:szCs w:val="28"/>
        </w:rPr>
        <w:t xml:space="preserve"> N</w:t>
      </w:r>
      <w:r w:rsidRPr="00965B3D">
        <w:rPr>
          <w:rFonts w:ascii="Times New Roman" w:eastAsia="SimSun" w:hAnsi="Times New Roman" w:cs="Times New Roman"/>
          <w:bCs/>
          <w:sz w:val="28"/>
          <w:szCs w:val="28"/>
        </w:rPr>
        <w:t xml:space="preserve">                     D. -10 </w:t>
      </w:r>
      <w:r w:rsidRPr="00965B3D">
        <w:rPr>
          <w:rFonts w:ascii="Cambria Math" w:eastAsia="SimSun" w:hAnsi="Cambria Math" w:cs="Cambria Math"/>
          <w:bCs/>
          <w:sz w:val="28"/>
          <w:szCs w:val="28"/>
        </w:rPr>
        <w:t>∈</w:t>
      </w:r>
      <w:r w:rsidRPr="00965B3D">
        <w:rPr>
          <w:rFonts w:ascii="Times New Roman" w:eastAsia="SimSun" w:hAnsi="Times New Roman" w:cs="Times New Roman"/>
          <w:bCs/>
          <w:sz w:val="28"/>
          <w:szCs w:val="28"/>
        </w:rPr>
        <w:t xml:space="preserve"> Z</w:t>
      </w:r>
    </w:p>
    <w:p w:rsidR="00965B3D" w:rsidRPr="00965B3D" w:rsidRDefault="00965B3D" w:rsidP="00965B3D">
      <w:pPr>
        <w:tabs>
          <w:tab w:val="center" w:pos="5080"/>
          <w:tab w:val="right" w:pos="9640"/>
        </w:tabs>
        <w:spacing w:after="0" w:line="276" w:lineRule="auto"/>
        <w:jc w:val="both"/>
        <w:rPr>
          <w:rFonts w:ascii="Times New Roman" w:eastAsia="Calibri" w:hAnsi="Times New Roman" w:cs="Times New Roman"/>
          <w:bCs/>
          <w:sz w:val="28"/>
          <w:szCs w:val="28"/>
        </w:rPr>
      </w:pPr>
      <w:r w:rsidRPr="00965B3D">
        <w:rPr>
          <w:rFonts w:ascii="Times New Roman" w:eastAsia="SimSun" w:hAnsi="Times New Roman" w:cs="Times New Roman"/>
          <w:b/>
          <w:sz w:val="28"/>
          <w:szCs w:val="28"/>
          <w:bdr w:val="none" w:sz="0" w:space="0" w:color="auto" w:frame="1"/>
        </w:rPr>
        <w:t>Câu 5:</w:t>
      </w:r>
      <w:r w:rsidRPr="00965B3D">
        <w:rPr>
          <w:rFonts w:ascii="Times New Roman" w:eastAsia="SimSun" w:hAnsi="Times New Roman" w:cs="Times New Roman"/>
          <w:bCs/>
          <w:sz w:val="28"/>
          <w:szCs w:val="28"/>
        </w:rPr>
        <w:t> Điểm cách -1 ba đơn vị theo chiều âm là:</w:t>
      </w:r>
    </w:p>
    <w:p w:rsidR="00965B3D" w:rsidRPr="00965B3D" w:rsidRDefault="00965B3D" w:rsidP="00965B3D">
      <w:pPr>
        <w:shd w:val="clear" w:color="auto" w:fill="FFFFFF"/>
        <w:tabs>
          <w:tab w:val="left" w:pos="2598"/>
          <w:tab w:val="left" w:pos="5088"/>
          <w:tab w:val="left" w:pos="7579"/>
        </w:tabs>
        <w:spacing w:after="0" w:line="276" w:lineRule="auto"/>
        <w:rPr>
          <w:rFonts w:ascii="Times New Roman" w:eastAsia="SimSun" w:hAnsi="Times New Roman" w:cs="Times New Roman"/>
          <w:sz w:val="28"/>
          <w:szCs w:val="28"/>
        </w:rPr>
      </w:pPr>
      <w:r w:rsidRPr="00965B3D">
        <w:rPr>
          <w:rFonts w:ascii="Times New Roman" w:eastAsia="SimSun" w:hAnsi="Times New Roman" w:cs="Times New Roman"/>
          <w:sz w:val="28"/>
          <w:szCs w:val="28"/>
        </w:rPr>
        <w:t xml:space="preserve"> A. 3</w:t>
      </w:r>
      <w:r w:rsidRPr="00965B3D">
        <w:rPr>
          <w:rFonts w:ascii="Times New Roman" w:eastAsia="SimSun" w:hAnsi="Times New Roman" w:cs="Times New Roman"/>
          <w:sz w:val="28"/>
          <w:szCs w:val="28"/>
        </w:rPr>
        <w:tab/>
      </w:r>
      <w:r w:rsidRPr="00965B3D">
        <w:rPr>
          <w:rFonts w:ascii="Times New Roman" w:eastAsia="SimSun" w:hAnsi="Times New Roman" w:cs="Times New Roman"/>
          <w:bCs/>
          <w:sz w:val="28"/>
          <w:szCs w:val="28"/>
        </w:rPr>
        <w:t xml:space="preserve">B. </w:t>
      </w:r>
      <w:r w:rsidRPr="00965B3D">
        <w:rPr>
          <w:rFonts w:ascii="Times New Roman" w:eastAsia="SimSun" w:hAnsi="Times New Roman" w:cs="Times New Roman"/>
          <w:sz w:val="28"/>
          <w:szCs w:val="28"/>
        </w:rPr>
        <w:t xml:space="preserve">-3                         </w:t>
      </w:r>
      <w:r w:rsidRPr="00965B3D">
        <w:rPr>
          <w:rFonts w:ascii="Times New Roman" w:eastAsia="SimSun" w:hAnsi="Times New Roman" w:cs="Times New Roman"/>
          <w:bCs/>
          <w:sz w:val="28"/>
          <w:szCs w:val="28"/>
        </w:rPr>
        <w:t xml:space="preserve">C. </w:t>
      </w:r>
      <w:r w:rsidRPr="00965B3D">
        <w:rPr>
          <w:rFonts w:ascii="Times New Roman" w:eastAsia="SimSun" w:hAnsi="Times New Roman" w:cs="Times New Roman"/>
          <w:sz w:val="28"/>
          <w:szCs w:val="28"/>
        </w:rPr>
        <w:t xml:space="preserve">-4                             </w:t>
      </w:r>
      <w:r w:rsidRPr="00965B3D">
        <w:rPr>
          <w:rFonts w:ascii="Times New Roman" w:eastAsia="SimSun" w:hAnsi="Times New Roman" w:cs="Times New Roman"/>
          <w:bCs/>
          <w:sz w:val="28"/>
          <w:szCs w:val="28"/>
        </w:rPr>
        <w:t>D.</w:t>
      </w:r>
      <w:r w:rsidRPr="00965B3D">
        <w:rPr>
          <w:rFonts w:ascii="Times New Roman" w:eastAsia="SimSun" w:hAnsi="Times New Roman" w:cs="Times New Roman"/>
          <w:sz w:val="28"/>
          <w:szCs w:val="28"/>
        </w:rPr>
        <w:t xml:space="preserve"> 4</w:t>
      </w:r>
    </w:p>
    <w:tbl>
      <w:tblPr>
        <w:tblStyle w:val="TableGrid92"/>
        <w:tblW w:w="0" w:type="auto"/>
        <w:tblLayout w:type="fixed"/>
        <w:tblLook w:val="04A0" w:firstRow="1" w:lastRow="0" w:firstColumn="1" w:lastColumn="0" w:noHBand="0" w:noVBand="1"/>
      </w:tblPr>
      <w:tblGrid>
        <w:gridCol w:w="4390"/>
        <w:gridCol w:w="4672"/>
      </w:tblGrid>
      <w:tr w:rsidR="00965B3D" w:rsidRPr="00965B3D" w:rsidTr="002C4248">
        <w:tc>
          <w:tcPr>
            <w:tcW w:w="4390" w:type="dxa"/>
          </w:tcPr>
          <w:p w:rsidR="00965B3D" w:rsidRPr="00965B3D" w:rsidRDefault="00965B3D" w:rsidP="00965B3D">
            <w:pPr>
              <w:jc w:val="center"/>
              <w:rPr>
                <w:rFonts w:ascii="Times New Roman" w:eastAsia="Times New Roman" w:hAnsi="Times New Roman" w:cs="Times New Roman"/>
                <w:b/>
                <w:bCs/>
                <w:color w:val="000000" w:themeColor="text1"/>
                <w:sz w:val="28"/>
                <w:szCs w:val="28"/>
              </w:rPr>
            </w:pPr>
            <w:r w:rsidRPr="00965B3D">
              <w:rPr>
                <w:rFonts w:ascii="Times New Roman" w:eastAsia="Times New Roman" w:hAnsi="Times New Roman" w:cs="Times New Roman"/>
                <w:b/>
                <w:bCs/>
                <w:color w:val="000000" w:themeColor="text1"/>
                <w:sz w:val="28"/>
                <w:szCs w:val="28"/>
              </w:rPr>
              <w:t>Hoạt động của GV và HS</w:t>
            </w:r>
          </w:p>
        </w:tc>
        <w:tc>
          <w:tcPr>
            <w:tcW w:w="4672" w:type="dxa"/>
          </w:tcPr>
          <w:p w:rsidR="00965B3D" w:rsidRPr="00965B3D" w:rsidRDefault="00965B3D" w:rsidP="00965B3D">
            <w:pPr>
              <w:jc w:val="center"/>
              <w:rPr>
                <w:rFonts w:ascii="Times New Roman" w:eastAsia="Times New Roman" w:hAnsi="Times New Roman" w:cs="Times New Roman"/>
                <w:b/>
                <w:bCs/>
                <w:color w:val="000000" w:themeColor="text1"/>
                <w:sz w:val="28"/>
                <w:szCs w:val="28"/>
              </w:rPr>
            </w:pPr>
            <w:r w:rsidRPr="00965B3D">
              <w:rPr>
                <w:rFonts w:ascii="Times New Roman" w:eastAsia="Times New Roman" w:hAnsi="Times New Roman" w:cs="Times New Roman"/>
                <w:b/>
                <w:bCs/>
                <w:color w:val="000000" w:themeColor="text1"/>
                <w:sz w:val="28"/>
                <w:szCs w:val="28"/>
              </w:rPr>
              <w:t>Dự kiến sản phẩm</w:t>
            </w:r>
          </w:p>
        </w:tc>
      </w:tr>
      <w:tr w:rsidR="00965B3D" w:rsidRPr="00965B3D" w:rsidTr="002C4248">
        <w:tc>
          <w:tcPr>
            <w:tcW w:w="4390" w:type="dxa"/>
          </w:tcPr>
          <w:p w:rsidR="00965B3D" w:rsidRPr="00965B3D" w:rsidRDefault="00965B3D" w:rsidP="00965B3D">
            <w:pPr>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GV cho HS hoàn thành bài tập trắc nghiệm đầu giờ.</w:t>
            </w:r>
          </w:p>
          <w:p w:rsidR="00965B3D" w:rsidRPr="00965B3D" w:rsidRDefault="00965B3D" w:rsidP="00965B3D">
            <w:pPr>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xml:space="preserve">- HS hoạt động cá nhân hoàn thành </w:t>
            </w:r>
            <w:r w:rsidRPr="00965B3D">
              <w:rPr>
                <w:rFonts w:ascii="Times New Roman" w:eastAsia="Times New Roman" w:hAnsi="Times New Roman" w:cs="Times New Roman"/>
                <w:color w:val="000000" w:themeColor="text1"/>
                <w:sz w:val="28"/>
                <w:szCs w:val="28"/>
              </w:rPr>
              <w:lastRenderedPageBreak/>
              <w:t>bài tập trắc nghiệm</w:t>
            </w:r>
          </w:p>
          <w:p w:rsidR="00965B3D" w:rsidRPr="00965B3D" w:rsidRDefault="00965B3D" w:rsidP="00965B3D">
            <w:pPr>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→1HS trả lời (nêu đáp án)</w:t>
            </w:r>
          </w:p>
          <w:p w:rsidR="00965B3D" w:rsidRPr="00965B3D" w:rsidRDefault="00965B3D" w:rsidP="00965B3D">
            <w:pPr>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GV cho HS nhắc lại:</w:t>
            </w: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Các số nguyên âm</w:t>
            </w: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Cách nhận biết số nguyên âm</w:t>
            </w: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sz w:val="28"/>
                <w:szCs w:val="28"/>
              </w:rPr>
            </w:pPr>
            <w:r w:rsidRPr="00965B3D">
              <w:rPr>
                <w:rFonts w:ascii="Times New Roman" w:eastAsia="Times New Roman" w:hAnsi="Times New Roman" w:cs="Times New Roman"/>
                <w:color w:val="000000" w:themeColor="text1"/>
                <w:sz w:val="28"/>
                <w:szCs w:val="28"/>
              </w:rPr>
              <w:t xml:space="preserve">+ </w:t>
            </w:r>
            <w:r w:rsidRPr="00965B3D">
              <w:rPr>
                <w:rFonts w:ascii="Times New Roman" w:eastAsia="Times New Roman" w:hAnsi="Times New Roman" w:cs="Times New Roman"/>
                <w:color w:val="000000"/>
                <w:sz w:val="28"/>
                <w:szCs w:val="28"/>
              </w:rPr>
              <w:t>Cách đọc số nguyên âm, số nguyên âm được sử dụng trong nhiều tình huống thực tiễn cuộc sống. </w:t>
            </w:r>
          </w:p>
          <w:p w:rsidR="00965B3D" w:rsidRPr="00965B3D" w:rsidRDefault="00965B3D" w:rsidP="00965B3D">
            <w:pPr>
              <w:rPr>
                <w:rFonts w:ascii="Times New Roman" w:eastAsia="Times New Roman" w:hAnsi="Times New Roman" w:cs="Times New Roman"/>
                <w:color w:val="000000"/>
                <w:sz w:val="28"/>
                <w:szCs w:val="28"/>
              </w:rPr>
            </w:pPr>
          </w:p>
          <w:p w:rsidR="00965B3D" w:rsidRPr="00965B3D" w:rsidRDefault="00965B3D" w:rsidP="00965B3D">
            <w:pPr>
              <w:rPr>
                <w:rFonts w:ascii="Times New Roman" w:eastAsia="Times New Roman" w:hAnsi="Times New Roman" w:cs="Times New Roman"/>
                <w:color w:val="000000"/>
                <w:sz w:val="28"/>
                <w:szCs w:val="28"/>
              </w:rPr>
            </w:pPr>
          </w:p>
          <w:p w:rsidR="00965B3D" w:rsidRPr="00965B3D" w:rsidRDefault="00965B3D" w:rsidP="00965B3D">
            <w:pPr>
              <w:rPr>
                <w:rFonts w:ascii="Times New Roman" w:eastAsia="Times New Roman" w:hAnsi="Times New Roman" w:cs="Times New Roman"/>
                <w:color w:val="000000"/>
                <w:sz w:val="28"/>
                <w:szCs w:val="28"/>
              </w:rPr>
            </w:pPr>
          </w:p>
          <w:p w:rsidR="00965B3D" w:rsidRPr="00965B3D" w:rsidRDefault="00965B3D" w:rsidP="00965B3D">
            <w:pPr>
              <w:rPr>
                <w:rFonts w:ascii="Times New Roman" w:eastAsia="Times New Roman" w:hAnsi="Times New Roman" w:cs="Times New Roman"/>
                <w:color w:val="000000"/>
                <w:sz w:val="28"/>
                <w:szCs w:val="28"/>
              </w:rPr>
            </w:pPr>
          </w:p>
          <w:p w:rsidR="00965B3D" w:rsidRPr="00965B3D" w:rsidRDefault="00965B3D" w:rsidP="00965B3D">
            <w:pPr>
              <w:rPr>
                <w:rFonts w:ascii="Times New Roman" w:eastAsia="Times New Roman" w:hAnsi="Times New Roman" w:cs="Times New Roman"/>
                <w:color w:val="000000"/>
                <w:sz w:val="28"/>
                <w:szCs w:val="28"/>
              </w:rPr>
            </w:pPr>
          </w:p>
          <w:p w:rsidR="00965B3D" w:rsidRPr="00965B3D" w:rsidRDefault="00965B3D" w:rsidP="00965B3D">
            <w:pPr>
              <w:rPr>
                <w:rFonts w:ascii="Times New Roman" w:eastAsia="Times New Roman" w:hAnsi="Times New Roman" w:cs="Times New Roman"/>
                <w:color w:val="000000"/>
                <w:sz w:val="28"/>
                <w:szCs w:val="28"/>
              </w:rPr>
            </w:pPr>
          </w:p>
          <w:p w:rsidR="00965B3D" w:rsidRPr="00965B3D" w:rsidRDefault="00965B3D" w:rsidP="00965B3D">
            <w:pPr>
              <w:rPr>
                <w:rFonts w:ascii="Times New Roman" w:eastAsia="Times New Roman" w:hAnsi="Times New Roman" w:cs="Times New Roman"/>
                <w:color w:val="000000"/>
                <w:sz w:val="28"/>
                <w:szCs w:val="28"/>
              </w:rPr>
            </w:pPr>
          </w:p>
          <w:p w:rsidR="00965B3D" w:rsidRPr="00965B3D" w:rsidRDefault="00965B3D" w:rsidP="00965B3D">
            <w:pPr>
              <w:rPr>
                <w:rFonts w:ascii="Times New Roman" w:eastAsia="Times New Roman" w:hAnsi="Times New Roman" w:cs="Times New Roman"/>
                <w:color w:val="000000"/>
                <w:sz w:val="28"/>
                <w:szCs w:val="28"/>
              </w:rPr>
            </w:pPr>
          </w:p>
          <w:p w:rsidR="00965B3D" w:rsidRPr="00965B3D" w:rsidRDefault="00965B3D" w:rsidP="00965B3D">
            <w:pPr>
              <w:rPr>
                <w:rFonts w:ascii="Times New Roman" w:eastAsia="Times New Roman" w:hAnsi="Times New Roman" w:cs="Times New Roman"/>
                <w:color w:val="000000"/>
                <w:sz w:val="28"/>
                <w:szCs w:val="28"/>
              </w:rPr>
            </w:pPr>
          </w:p>
          <w:p w:rsidR="00965B3D" w:rsidRPr="00965B3D" w:rsidRDefault="00965B3D" w:rsidP="00965B3D">
            <w:pPr>
              <w:rPr>
                <w:rFonts w:ascii="Times New Roman" w:eastAsia="Times New Roman" w:hAnsi="Times New Roman" w:cs="Times New Roman"/>
                <w:color w:val="000000"/>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sz w:val="28"/>
                <w:szCs w:val="28"/>
              </w:rPr>
              <w:t>+</w:t>
            </w:r>
            <w:r w:rsidRPr="00965B3D">
              <w:rPr>
                <w:rFonts w:ascii="Times New Roman" w:eastAsia="Times New Roman" w:hAnsi="Times New Roman" w:cs="Times New Roman"/>
                <w:color w:val="000000" w:themeColor="text1"/>
                <w:sz w:val="28"/>
                <w:szCs w:val="28"/>
              </w:rPr>
              <w:t xml:space="preserve"> Nêu kí hiệu của tập hợp số nguyên. </w:t>
            </w: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w:t>
            </w:r>
            <w:r w:rsidRPr="00965B3D">
              <w:rPr>
                <w:rFonts w:ascii="Times New Roman" w:eastAsia="Times New Roman" w:hAnsi="Times New Roman" w:cs="Times New Roman"/>
                <w:b/>
                <w:bCs/>
                <w:sz w:val="28"/>
                <w:szCs w:val="28"/>
              </w:rPr>
              <w:t xml:space="preserve"> </w:t>
            </w:r>
            <w:r w:rsidRPr="00965B3D">
              <w:rPr>
                <w:rFonts w:ascii="Times New Roman" w:eastAsia="Times New Roman" w:hAnsi="Times New Roman" w:cs="Times New Roman"/>
                <w:bCs/>
                <w:sz w:val="28"/>
                <w:szCs w:val="28"/>
              </w:rPr>
              <w:t>Biểu diễn số nguyên trên trục số</w:t>
            </w:r>
            <w:r w:rsidRPr="00965B3D">
              <w:rPr>
                <w:rFonts w:ascii="Times New Roman" w:eastAsia="Times New Roman" w:hAnsi="Times New Roman" w:cs="Times New Roman"/>
                <w:b/>
                <w:bCs/>
                <w:sz w:val="28"/>
                <w:szCs w:val="28"/>
              </w:rPr>
              <w:t> </w:t>
            </w:r>
          </w:p>
          <w:p w:rsidR="00965B3D" w:rsidRPr="00965B3D" w:rsidRDefault="00965B3D" w:rsidP="00965B3D">
            <w:pPr>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Nhận xét về vị trí của hai số nguyên bất kì trên trục số.</w:t>
            </w: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w:t>
            </w:r>
            <w:r w:rsidRPr="00965B3D">
              <w:rPr>
                <w:rFonts w:ascii="Times New Roman" w:eastAsia="Times New Roman" w:hAnsi="Times New Roman" w:cs="Times New Roman"/>
                <w:b/>
                <w:bCs/>
                <w:sz w:val="28"/>
                <w:szCs w:val="28"/>
              </w:rPr>
              <w:t xml:space="preserve"> </w:t>
            </w:r>
            <w:r w:rsidRPr="00965B3D">
              <w:rPr>
                <w:rFonts w:ascii="Times New Roman" w:eastAsia="Times New Roman" w:hAnsi="Times New Roman" w:cs="Times New Roman"/>
                <w:bCs/>
                <w:sz w:val="28"/>
                <w:szCs w:val="28"/>
              </w:rPr>
              <w:t>Số đối của một số nguyên </w:t>
            </w: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ind w:right="4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Cách so sánh số nguyên</w:t>
            </w: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HS hoạt động cá nhân trả lời.</w:t>
            </w:r>
          </w:p>
          <w:p w:rsidR="00965B3D" w:rsidRPr="00965B3D" w:rsidRDefault="00965B3D" w:rsidP="00965B3D">
            <w:pPr>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HS lần lươt nhắc lại</w:t>
            </w:r>
          </w:p>
          <w:p w:rsidR="00965B3D" w:rsidRPr="00965B3D" w:rsidRDefault="00965B3D" w:rsidP="00965B3D">
            <w:pPr>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xml:space="preserve">- HS khác chú ý nghe </w:t>
            </w: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GV cho HS khác nhận xét câu trả lời và chốt lại kiến thức.</w:t>
            </w: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bCs/>
                <w:color w:val="000000" w:themeColor="text1"/>
                <w:sz w:val="28"/>
                <w:szCs w:val="28"/>
              </w:rPr>
            </w:pPr>
          </w:p>
          <w:p w:rsidR="00965B3D" w:rsidRPr="00965B3D" w:rsidRDefault="00965B3D" w:rsidP="00965B3D">
            <w:pPr>
              <w:rPr>
                <w:rFonts w:ascii="Times New Roman" w:eastAsia="Times New Roman" w:hAnsi="Times New Roman" w:cs="Times New Roman"/>
                <w:bCs/>
                <w:color w:val="000000" w:themeColor="text1"/>
                <w:sz w:val="28"/>
                <w:szCs w:val="28"/>
              </w:rPr>
            </w:pPr>
          </w:p>
          <w:p w:rsidR="00965B3D" w:rsidRPr="00965B3D" w:rsidRDefault="00965B3D" w:rsidP="00965B3D">
            <w:pPr>
              <w:rPr>
                <w:rFonts w:ascii="Times New Roman" w:eastAsia="Times New Roman" w:hAnsi="Times New Roman" w:cs="Times New Roman"/>
                <w:bCs/>
                <w:color w:val="000000" w:themeColor="text1"/>
                <w:sz w:val="28"/>
                <w:szCs w:val="28"/>
              </w:rPr>
            </w:pPr>
          </w:p>
          <w:p w:rsidR="00965B3D" w:rsidRPr="00965B3D" w:rsidRDefault="00965B3D" w:rsidP="00965B3D">
            <w:pPr>
              <w:rPr>
                <w:rFonts w:ascii="Times New Roman" w:eastAsia="Times New Roman" w:hAnsi="Times New Roman" w:cs="Times New Roman"/>
                <w:bCs/>
                <w:color w:val="000000" w:themeColor="text1"/>
                <w:sz w:val="28"/>
                <w:szCs w:val="28"/>
              </w:rPr>
            </w:pPr>
          </w:p>
          <w:p w:rsidR="00965B3D" w:rsidRPr="00965B3D" w:rsidRDefault="00965B3D" w:rsidP="00965B3D">
            <w:pPr>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Cs/>
                <w:color w:val="000000" w:themeColor="text1"/>
                <w:sz w:val="28"/>
                <w:szCs w:val="28"/>
              </w:rPr>
              <w:t>- GV yêu cầu HS ghi chép kiến thức vào vở</w:t>
            </w:r>
          </w:p>
        </w:tc>
        <w:tc>
          <w:tcPr>
            <w:tcW w:w="4672" w:type="dxa"/>
          </w:tcPr>
          <w:p w:rsidR="00965B3D" w:rsidRPr="00965B3D" w:rsidRDefault="00965B3D" w:rsidP="00965B3D">
            <w:pPr>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lastRenderedPageBreak/>
              <w:t>*Kết quả trắc nghiệm</w:t>
            </w:r>
          </w:p>
          <w:tbl>
            <w:tblPr>
              <w:tblStyle w:val="TableGrid92"/>
              <w:tblW w:w="4792" w:type="dxa"/>
              <w:tblInd w:w="88" w:type="dxa"/>
              <w:tblLayout w:type="fixed"/>
              <w:tblLook w:val="04A0" w:firstRow="1" w:lastRow="0" w:firstColumn="1" w:lastColumn="0" w:noHBand="0" w:noVBand="1"/>
            </w:tblPr>
            <w:tblGrid>
              <w:gridCol w:w="959"/>
              <w:gridCol w:w="958"/>
              <w:gridCol w:w="958"/>
              <w:gridCol w:w="958"/>
              <w:gridCol w:w="959"/>
            </w:tblGrid>
            <w:tr w:rsidR="00965B3D" w:rsidRPr="00965B3D" w:rsidTr="002C4248">
              <w:trPr>
                <w:trHeight w:val="298"/>
              </w:trPr>
              <w:tc>
                <w:tcPr>
                  <w:tcW w:w="959" w:type="dxa"/>
                </w:tcPr>
                <w:p w:rsidR="00965B3D" w:rsidRPr="00965B3D" w:rsidRDefault="00965B3D" w:rsidP="00965B3D">
                  <w:pPr>
                    <w:jc w:val="center"/>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Cs/>
                      <w:color w:val="000000" w:themeColor="text1"/>
                      <w:sz w:val="28"/>
                      <w:szCs w:val="28"/>
                    </w:rPr>
                    <w:t>Câu 1</w:t>
                  </w:r>
                </w:p>
              </w:tc>
              <w:tc>
                <w:tcPr>
                  <w:tcW w:w="958" w:type="dxa"/>
                </w:tcPr>
                <w:p w:rsidR="00965B3D" w:rsidRPr="00965B3D" w:rsidRDefault="00965B3D" w:rsidP="00965B3D">
                  <w:pPr>
                    <w:jc w:val="center"/>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Cs/>
                      <w:color w:val="000000" w:themeColor="text1"/>
                      <w:sz w:val="28"/>
                      <w:szCs w:val="28"/>
                    </w:rPr>
                    <w:t>Câu 2</w:t>
                  </w:r>
                </w:p>
              </w:tc>
              <w:tc>
                <w:tcPr>
                  <w:tcW w:w="958" w:type="dxa"/>
                </w:tcPr>
                <w:p w:rsidR="00965B3D" w:rsidRPr="00965B3D" w:rsidRDefault="00965B3D" w:rsidP="00965B3D">
                  <w:pPr>
                    <w:jc w:val="center"/>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Cs/>
                      <w:color w:val="000000" w:themeColor="text1"/>
                      <w:sz w:val="28"/>
                      <w:szCs w:val="28"/>
                    </w:rPr>
                    <w:t>Câu 3</w:t>
                  </w:r>
                </w:p>
              </w:tc>
              <w:tc>
                <w:tcPr>
                  <w:tcW w:w="958" w:type="dxa"/>
                </w:tcPr>
                <w:p w:rsidR="00965B3D" w:rsidRPr="00965B3D" w:rsidRDefault="00965B3D" w:rsidP="00965B3D">
                  <w:pPr>
                    <w:jc w:val="center"/>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Cs/>
                      <w:color w:val="000000" w:themeColor="text1"/>
                      <w:sz w:val="28"/>
                      <w:szCs w:val="28"/>
                    </w:rPr>
                    <w:t>Câu 4</w:t>
                  </w:r>
                </w:p>
              </w:tc>
              <w:tc>
                <w:tcPr>
                  <w:tcW w:w="959" w:type="dxa"/>
                </w:tcPr>
                <w:p w:rsidR="00965B3D" w:rsidRPr="00965B3D" w:rsidRDefault="00965B3D" w:rsidP="00965B3D">
                  <w:pPr>
                    <w:jc w:val="center"/>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Cs/>
                      <w:color w:val="000000" w:themeColor="text1"/>
                      <w:sz w:val="28"/>
                      <w:szCs w:val="28"/>
                    </w:rPr>
                    <w:t>Câu 5</w:t>
                  </w:r>
                </w:p>
              </w:tc>
            </w:tr>
            <w:tr w:rsidR="00965B3D" w:rsidRPr="00965B3D" w:rsidTr="002C4248">
              <w:trPr>
                <w:trHeight w:val="298"/>
              </w:trPr>
              <w:tc>
                <w:tcPr>
                  <w:tcW w:w="959" w:type="dxa"/>
                </w:tcPr>
                <w:p w:rsidR="00965B3D" w:rsidRPr="00965B3D" w:rsidRDefault="00965B3D" w:rsidP="00965B3D">
                  <w:pPr>
                    <w:jc w:val="center"/>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Cs/>
                      <w:color w:val="000000" w:themeColor="text1"/>
                      <w:sz w:val="28"/>
                      <w:szCs w:val="28"/>
                    </w:rPr>
                    <w:t>C</w:t>
                  </w:r>
                </w:p>
              </w:tc>
              <w:tc>
                <w:tcPr>
                  <w:tcW w:w="958" w:type="dxa"/>
                </w:tcPr>
                <w:p w:rsidR="00965B3D" w:rsidRPr="00965B3D" w:rsidRDefault="00965B3D" w:rsidP="00965B3D">
                  <w:pPr>
                    <w:jc w:val="center"/>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Cs/>
                      <w:color w:val="000000" w:themeColor="text1"/>
                      <w:sz w:val="28"/>
                      <w:szCs w:val="28"/>
                    </w:rPr>
                    <w:t>A</w:t>
                  </w:r>
                </w:p>
              </w:tc>
              <w:tc>
                <w:tcPr>
                  <w:tcW w:w="958" w:type="dxa"/>
                </w:tcPr>
                <w:p w:rsidR="00965B3D" w:rsidRPr="00965B3D" w:rsidRDefault="00965B3D" w:rsidP="00965B3D">
                  <w:pPr>
                    <w:jc w:val="center"/>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Cs/>
                      <w:color w:val="000000" w:themeColor="text1"/>
                      <w:sz w:val="28"/>
                      <w:szCs w:val="28"/>
                    </w:rPr>
                    <w:t>D</w:t>
                  </w:r>
                </w:p>
              </w:tc>
              <w:tc>
                <w:tcPr>
                  <w:tcW w:w="958" w:type="dxa"/>
                </w:tcPr>
                <w:p w:rsidR="00965B3D" w:rsidRPr="00965B3D" w:rsidRDefault="00965B3D" w:rsidP="00965B3D">
                  <w:pPr>
                    <w:jc w:val="center"/>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Cs/>
                      <w:color w:val="000000" w:themeColor="text1"/>
                      <w:sz w:val="28"/>
                      <w:szCs w:val="28"/>
                    </w:rPr>
                    <w:t>D</w:t>
                  </w:r>
                </w:p>
              </w:tc>
              <w:tc>
                <w:tcPr>
                  <w:tcW w:w="959" w:type="dxa"/>
                </w:tcPr>
                <w:p w:rsidR="00965B3D" w:rsidRPr="00965B3D" w:rsidRDefault="00965B3D" w:rsidP="00965B3D">
                  <w:pPr>
                    <w:jc w:val="center"/>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Cs/>
                      <w:color w:val="000000" w:themeColor="text1"/>
                      <w:sz w:val="28"/>
                      <w:szCs w:val="28"/>
                    </w:rPr>
                    <w:t>C</w:t>
                  </w:r>
                </w:p>
              </w:tc>
            </w:tr>
          </w:tbl>
          <w:p w:rsidR="00965B3D" w:rsidRPr="00965B3D" w:rsidRDefault="00965B3D" w:rsidP="00965B3D">
            <w:pPr>
              <w:rPr>
                <w:rFonts w:ascii="Times New Roman" w:eastAsia="Times New Roman" w:hAnsi="Times New Roman" w:cs="Times New Roman"/>
                <w:b/>
                <w:bCs/>
                <w:color w:val="000000" w:themeColor="text1"/>
                <w:sz w:val="28"/>
                <w:szCs w:val="28"/>
              </w:rPr>
            </w:pPr>
            <w:r w:rsidRPr="00965B3D">
              <w:rPr>
                <w:rFonts w:ascii="Times New Roman" w:eastAsia="Times New Roman" w:hAnsi="Times New Roman" w:cs="Times New Roman"/>
                <w:b/>
                <w:bCs/>
                <w:color w:val="000000" w:themeColor="text1"/>
                <w:sz w:val="28"/>
                <w:szCs w:val="28"/>
              </w:rPr>
              <w:lastRenderedPageBreak/>
              <w:t>I. Lí thuyết:</w:t>
            </w:r>
          </w:p>
          <w:p w:rsidR="00965B3D" w:rsidRPr="00965B3D" w:rsidRDefault="00965B3D" w:rsidP="00965B3D">
            <w:pPr>
              <w:rPr>
                <w:rFonts w:ascii="Times New Roman" w:eastAsia="Times New Roman" w:hAnsi="Times New Roman" w:cs="Times New Roman"/>
                <w:b/>
                <w:color w:val="000000" w:themeColor="text1"/>
                <w:sz w:val="28"/>
                <w:szCs w:val="28"/>
              </w:rPr>
            </w:pPr>
            <w:r w:rsidRPr="00965B3D">
              <w:rPr>
                <w:rFonts w:ascii="Times New Roman" w:eastAsia="Times New Roman" w:hAnsi="Times New Roman" w:cs="Times New Roman"/>
                <w:b/>
                <w:color w:val="000000" w:themeColor="text1"/>
                <w:sz w:val="28"/>
                <w:szCs w:val="28"/>
              </w:rPr>
              <w:t>1. Số nguyên</w:t>
            </w:r>
          </w:p>
          <w:p w:rsidR="00965B3D" w:rsidRPr="00965B3D" w:rsidRDefault="00965B3D" w:rsidP="00965B3D">
            <w:pPr>
              <w:rPr>
                <w:rFonts w:ascii="Times New Roman" w:eastAsia="Times New Roman" w:hAnsi="Times New Roman" w:cs="Times New Roman"/>
                <w:color w:val="000000"/>
                <w:sz w:val="28"/>
                <w:szCs w:val="28"/>
                <w:shd w:val="clear" w:color="auto" w:fill="FFFFFF"/>
              </w:rPr>
            </w:pPr>
            <w:r w:rsidRPr="00965B3D">
              <w:rPr>
                <w:rFonts w:ascii="Times New Roman" w:eastAsia="Times New Roman" w:hAnsi="Times New Roman" w:cs="Times New Roman"/>
                <w:color w:val="000000"/>
                <w:sz w:val="28"/>
                <w:szCs w:val="28"/>
                <w:shd w:val="clear" w:color="auto" w:fill="FFFFFF"/>
              </w:rPr>
              <w:t xml:space="preserve">- Các số – 1, – 2, – 3, ... là các số nguyên âm. </w:t>
            </w:r>
          </w:p>
          <w:p w:rsidR="00965B3D" w:rsidRPr="00965B3D" w:rsidRDefault="00965B3D" w:rsidP="00965B3D">
            <w:pPr>
              <w:rPr>
                <w:rFonts w:ascii="Times New Roman" w:eastAsia="Times New Roman" w:hAnsi="Times New Roman" w:cs="Times New Roman"/>
                <w:color w:val="000000"/>
                <w:sz w:val="28"/>
                <w:szCs w:val="28"/>
                <w:shd w:val="clear" w:color="auto" w:fill="FFFFFF"/>
              </w:rPr>
            </w:pPr>
            <w:r w:rsidRPr="00965B3D">
              <w:rPr>
                <w:rFonts w:ascii="Times New Roman" w:eastAsia="Times New Roman" w:hAnsi="Times New Roman" w:cs="Times New Roman"/>
                <w:color w:val="000000"/>
                <w:sz w:val="28"/>
                <w:szCs w:val="28"/>
                <w:shd w:val="clear" w:color="auto" w:fill="FFFFFF"/>
              </w:rPr>
              <w:t xml:space="preserve">- Số nguyên âm được nhận biết bằng dấu </w:t>
            </w:r>
          </w:p>
          <w:p w:rsidR="00965B3D" w:rsidRPr="00965B3D" w:rsidRDefault="00965B3D" w:rsidP="00965B3D">
            <w:pPr>
              <w:rPr>
                <w:rFonts w:ascii="Times New Roman" w:eastAsia="Times New Roman" w:hAnsi="Times New Roman" w:cs="Times New Roman"/>
                <w:b/>
                <w:bCs/>
                <w:color w:val="000000" w:themeColor="text1"/>
                <w:sz w:val="28"/>
                <w:szCs w:val="28"/>
              </w:rPr>
            </w:pPr>
            <w:r w:rsidRPr="00965B3D">
              <w:rPr>
                <w:rFonts w:ascii="Times New Roman" w:eastAsia="Times New Roman" w:hAnsi="Times New Roman" w:cs="Times New Roman"/>
                <w:color w:val="000000"/>
                <w:sz w:val="28"/>
                <w:szCs w:val="28"/>
                <w:shd w:val="clear" w:color="auto" w:fill="FFFFFF"/>
              </w:rPr>
              <w:t>“–”  ở trước số tự nhiên khác 0.</w:t>
            </w:r>
          </w:p>
          <w:p w:rsidR="00965B3D" w:rsidRPr="00965B3D" w:rsidRDefault="00965B3D" w:rsidP="00965B3D">
            <w:pPr>
              <w:ind w:left="48" w:right="48"/>
              <w:rPr>
                <w:rFonts w:ascii="Times New Roman" w:eastAsia="Times New Roman" w:hAnsi="Times New Roman" w:cs="Times New Roman"/>
                <w:color w:val="000000"/>
                <w:sz w:val="28"/>
                <w:szCs w:val="28"/>
              </w:rPr>
            </w:pPr>
            <w:r w:rsidRPr="00965B3D">
              <w:rPr>
                <w:rFonts w:ascii="Times New Roman" w:eastAsia="Times New Roman" w:hAnsi="Times New Roman" w:cs="Times New Roman"/>
                <w:color w:val="000000"/>
                <w:sz w:val="28"/>
                <w:szCs w:val="28"/>
              </w:rPr>
              <w:t>- Cách đọc số nguyên âm: Có hai cách đọc số nguyên âm</w:t>
            </w:r>
          </w:p>
          <w:p w:rsidR="00965B3D" w:rsidRPr="00965B3D" w:rsidRDefault="00965B3D" w:rsidP="00965B3D">
            <w:pPr>
              <w:ind w:left="48" w:right="48"/>
              <w:rPr>
                <w:rFonts w:ascii="Times New Roman" w:eastAsia="Times New Roman" w:hAnsi="Times New Roman" w:cs="Times New Roman"/>
                <w:color w:val="000000"/>
                <w:sz w:val="28"/>
                <w:szCs w:val="28"/>
              </w:rPr>
            </w:pPr>
            <w:r w:rsidRPr="00965B3D">
              <w:rPr>
                <w:rFonts w:ascii="Times New Roman" w:eastAsia="Times New Roman" w:hAnsi="Times New Roman" w:cs="Times New Roman"/>
                <w:color w:val="000000"/>
                <w:sz w:val="28"/>
                <w:szCs w:val="28"/>
              </w:rPr>
              <w:t>- Số nguyên âm được sử dụng trong nhiều tình huống thực tiễn cuộc sống:</w:t>
            </w:r>
          </w:p>
          <w:p w:rsidR="00965B3D" w:rsidRPr="00965B3D" w:rsidRDefault="00965B3D" w:rsidP="00965B3D">
            <w:pPr>
              <w:ind w:left="48" w:right="48"/>
              <w:rPr>
                <w:rFonts w:ascii="Times New Roman" w:eastAsia="Times New Roman" w:hAnsi="Times New Roman" w:cs="Times New Roman"/>
                <w:color w:val="000000"/>
                <w:sz w:val="28"/>
                <w:szCs w:val="28"/>
              </w:rPr>
            </w:pPr>
            <w:r w:rsidRPr="00965B3D">
              <w:rPr>
                <w:rFonts w:ascii="Times New Roman" w:eastAsia="Times New Roman" w:hAnsi="Times New Roman" w:cs="Times New Roman"/>
                <w:color w:val="000000"/>
                <w:sz w:val="28"/>
                <w:szCs w:val="28"/>
              </w:rPr>
              <w:t>+ Số nguyên âm được dùng để chỉ nhiệt độ dưới 0 °C</w:t>
            </w:r>
          </w:p>
          <w:p w:rsidR="00965B3D" w:rsidRPr="00965B3D" w:rsidRDefault="00965B3D" w:rsidP="00965B3D">
            <w:pPr>
              <w:ind w:left="48" w:right="48"/>
              <w:rPr>
                <w:rFonts w:ascii="Times New Roman" w:eastAsia="Times New Roman" w:hAnsi="Times New Roman" w:cs="Times New Roman"/>
                <w:color w:val="000000"/>
                <w:sz w:val="28"/>
                <w:szCs w:val="28"/>
              </w:rPr>
            </w:pPr>
            <w:r w:rsidRPr="00965B3D">
              <w:rPr>
                <w:rFonts w:ascii="Times New Roman" w:eastAsia="Times New Roman" w:hAnsi="Times New Roman" w:cs="Times New Roman"/>
                <w:color w:val="000000"/>
                <w:sz w:val="28"/>
                <w:szCs w:val="28"/>
              </w:rPr>
              <w:t>+ Số nguyên âm được dùng để chỉ độ cao dưới mực nước biển.</w:t>
            </w:r>
          </w:p>
          <w:p w:rsidR="00965B3D" w:rsidRPr="00965B3D" w:rsidRDefault="00965B3D" w:rsidP="00965B3D">
            <w:pPr>
              <w:ind w:left="48" w:right="48"/>
              <w:rPr>
                <w:rFonts w:ascii="Times New Roman" w:eastAsia="Times New Roman" w:hAnsi="Times New Roman" w:cs="Times New Roman"/>
                <w:color w:val="000000"/>
                <w:sz w:val="28"/>
                <w:szCs w:val="28"/>
              </w:rPr>
            </w:pPr>
            <w:r w:rsidRPr="00965B3D">
              <w:rPr>
                <w:rFonts w:ascii="Times New Roman" w:eastAsia="Times New Roman" w:hAnsi="Times New Roman" w:cs="Times New Roman"/>
                <w:color w:val="000000"/>
                <w:sz w:val="28"/>
                <w:szCs w:val="28"/>
              </w:rPr>
              <w:t>+ Số nguyên âm được đùng để chỉ số tiền nợ, cũng như để chỉ số tiền lỗ trong kinh doanh.</w:t>
            </w:r>
          </w:p>
          <w:p w:rsidR="00965B3D" w:rsidRPr="00965B3D" w:rsidRDefault="00965B3D" w:rsidP="00965B3D">
            <w:pPr>
              <w:ind w:left="48" w:right="48"/>
              <w:rPr>
                <w:rFonts w:ascii="Times New Roman" w:eastAsia="Times New Roman" w:hAnsi="Times New Roman" w:cs="Times New Roman"/>
                <w:color w:val="000000"/>
                <w:sz w:val="28"/>
                <w:szCs w:val="28"/>
              </w:rPr>
            </w:pPr>
            <w:r w:rsidRPr="00965B3D">
              <w:rPr>
                <w:rFonts w:ascii="Times New Roman" w:eastAsia="Times New Roman" w:hAnsi="Times New Roman" w:cs="Times New Roman"/>
                <w:color w:val="000000"/>
                <w:sz w:val="28"/>
                <w:szCs w:val="28"/>
              </w:rPr>
              <w:t>+ Số nguyên âm được dùng để chỉ thời gian trước Công nguyên.</w:t>
            </w:r>
          </w:p>
          <w:p w:rsidR="00965B3D" w:rsidRPr="00965B3D" w:rsidRDefault="00965B3D" w:rsidP="00965B3D">
            <w:pPr>
              <w:ind w:left="48" w:right="48"/>
              <w:rPr>
                <w:rFonts w:ascii="Times New Roman" w:eastAsia="Times New Roman" w:hAnsi="Times New Roman" w:cs="Times New Roman"/>
                <w:sz w:val="28"/>
                <w:szCs w:val="28"/>
              </w:rPr>
            </w:pPr>
            <w:r w:rsidRPr="00965B3D">
              <w:rPr>
                <w:rFonts w:ascii="Times New Roman" w:eastAsia="Times New Roman" w:hAnsi="Times New Roman" w:cs="Times New Roman"/>
                <w:b/>
                <w:bCs/>
                <w:sz w:val="28"/>
                <w:szCs w:val="28"/>
              </w:rPr>
              <w:t>2. Tập hợp các số nguyên</w:t>
            </w:r>
          </w:p>
          <w:p w:rsidR="00965B3D" w:rsidRPr="00965B3D" w:rsidRDefault="00965B3D" w:rsidP="00965B3D">
            <w:pPr>
              <w:ind w:left="48" w:right="4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Số tự nhiên khác 0 còn được gọi là số nguyên dương.</w:t>
            </w:r>
          </w:p>
          <w:p w:rsidR="00965B3D" w:rsidRPr="00965B3D" w:rsidRDefault="00965B3D" w:rsidP="00965B3D">
            <w:pPr>
              <w:ind w:left="48" w:right="4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Các số nguyên âm, số 0 và các số nguyên dương tạo thành tập hợp các số nguyên.</w:t>
            </w:r>
          </w:p>
          <w:p w:rsidR="00965B3D" w:rsidRPr="00965B3D" w:rsidRDefault="00965B3D" w:rsidP="00965B3D">
            <w:pPr>
              <w:ind w:left="48" w:right="4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Tập hợp các số nguyên được kí hiệu là </w:t>
            </w:r>
            <w:r w:rsidRPr="00965B3D">
              <w:rPr>
                <w:rFonts w:ascii="Times New Roman" w:eastAsia="Times New Roman" w:hAnsi="Times New Roman" w:cs="Times New Roman"/>
                <w:noProof/>
                <w:sz w:val="28"/>
                <w:szCs w:val="28"/>
              </w:rPr>
              <w:t>Z</w:t>
            </w:r>
            <w:r w:rsidRPr="00965B3D">
              <w:rPr>
                <w:rFonts w:ascii="Times New Roman" w:eastAsia="Times New Roman" w:hAnsi="Times New Roman" w:cs="Times New Roman"/>
                <w:sz w:val="28"/>
                <w:szCs w:val="28"/>
              </w:rPr>
              <w:t>.</w:t>
            </w:r>
          </w:p>
          <w:p w:rsidR="00965B3D" w:rsidRPr="00965B3D" w:rsidRDefault="00965B3D" w:rsidP="00965B3D">
            <w:pPr>
              <w:ind w:left="48" w:right="48"/>
              <w:rPr>
                <w:rFonts w:ascii="Times New Roman" w:eastAsia="Times New Roman" w:hAnsi="Times New Roman" w:cs="Times New Roman"/>
                <w:sz w:val="28"/>
                <w:szCs w:val="28"/>
              </w:rPr>
            </w:pPr>
            <w:r w:rsidRPr="00965B3D">
              <w:rPr>
                <w:rFonts w:ascii="Times New Roman" w:eastAsia="Times New Roman" w:hAnsi="Times New Roman" w:cs="Times New Roman"/>
                <w:noProof/>
                <w:sz w:val="28"/>
                <w:szCs w:val="28"/>
              </w:rPr>
              <w:t>Z</w:t>
            </w:r>
            <w:r w:rsidRPr="00965B3D">
              <w:rPr>
                <w:rFonts w:ascii="Times New Roman" w:eastAsia="Times New Roman" w:hAnsi="Times New Roman" w:cs="Times New Roman"/>
                <w:sz w:val="28"/>
                <w:szCs w:val="28"/>
              </w:rPr>
              <w:t>= {…; – 2; – 1; 0; 1; 2; …}</w:t>
            </w:r>
          </w:p>
          <w:p w:rsidR="00965B3D" w:rsidRPr="00965B3D" w:rsidRDefault="00965B3D" w:rsidP="00965B3D">
            <w:pPr>
              <w:ind w:left="48" w:right="48"/>
              <w:rPr>
                <w:rFonts w:ascii="Times New Roman" w:eastAsia="Times New Roman" w:hAnsi="Times New Roman" w:cs="Times New Roman"/>
                <w:sz w:val="28"/>
                <w:szCs w:val="28"/>
                <w:u w:val="single"/>
              </w:rPr>
            </w:pPr>
            <w:r w:rsidRPr="00965B3D">
              <w:rPr>
                <w:rFonts w:ascii="Times New Roman" w:eastAsia="Times New Roman" w:hAnsi="Times New Roman" w:cs="Times New Roman"/>
                <w:bCs/>
                <w:sz w:val="28"/>
                <w:szCs w:val="28"/>
                <w:u w:val="single"/>
              </w:rPr>
              <w:t>Chú ý:</w:t>
            </w:r>
          </w:p>
          <w:p w:rsidR="00965B3D" w:rsidRPr="00965B3D" w:rsidRDefault="00965B3D" w:rsidP="00965B3D">
            <w:pPr>
              <w:ind w:left="48" w:right="4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Số 0 không phải số nguyên âm, cũng không phải số nguyên dương.</w:t>
            </w:r>
          </w:p>
          <w:p w:rsidR="00965B3D" w:rsidRPr="00965B3D" w:rsidRDefault="00965B3D" w:rsidP="00965B3D">
            <w:pPr>
              <w:ind w:left="48" w:right="4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Các số nguyên dương 1, 2, 3,... đều mang dấu “+" nên còn được viết là + 1, + 2, + 3,...</w:t>
            </w:r>
          </w:p>
          <w:p w:rsidR="00965B3D" w:rsidRPr="00965B3D" w:rsidRDefault="00965B3D" w:rsidP="00965B3D">
            <w:pPr>
              <w:ind w:left="48" w:right="48"/>
              <w:rPr>
                <w:rFonts w:ascii="Times New Roman" w:eastAsia="Times New Roman" w:hAnsi="Times New Roman" w:cs="Times New Roman"/>
                <w:sz w:val="28"/>
                <w:szCs w:val="28"/>
              </w:rPr>
            </w:pPr>
            <w:r w:rsidRPr="00965B3D">
              <w:rPr>
                <w:rFonts w:ascii="Times New Roman" w:eastAsia="Times New Roman" w:hAnsi="Times New Roman" w:cs="Times New Roman"/>
                <w:b/>
                <w:bCs/>
                <w:sz w:val="28"/>
                <w:szCs w:val="28"/>
              </w:rPr>
              <w:t>3 Biểu diễn số nguyên trên trục số </w:t>
            </w:r>
          </w:p>
          <w:p w:rsidR="00965B3D" w:rsidRPr="00965B3D" w:rsidRDefault="00965B3D" w:rsidP="00993182">
            <w:pPr>
              <w:numPr>
                <w:ilvl w:val="0"/>
                <w:numId w:val="15"/>
              </w:numPr>
              <w:ind w:right="48"/>
              <w:contextualSpacing/>
              <w:rPr>
                <w:rFonts w:ascii="Times New Roman" w:hAnsi="Times New Roman" w:cs="Times New Roman"/>
                <w:b/>
                <w:bCs/>
                <w:sz w:val="28"/>
                <w:szCs w:val="28"/>
                <w:lang w:val="vi-VN"/>
              </w:rPr>
            </w:pPr>
            <w:r w:rsidRPr="00965B3D">
              <w:rPr>
                <w:rFonts w:ascii="Times New Roman" w:hAnsi="Times New Roman" w:cs="Times New Roman"/>
                <w:b/>
                <w:bCs/>
                <w:sz w:val="28"/>
                <w:szCs w:val="28"/>
                <w:lang w:val="vi-VN"/>
              </w:rPr>
              <w:t>Trục số nằm ngang </w:t>
            </w:r>
          </w:p>
          <w:p w:rsidR="00965B3D" w:rsidRPr="00965B3D" w:rsidRDefault="00965B3D" w:rsidP="00965B3D">
            <w:pPr>
              <w:ind w:left="48" w:right="48"/>
              <w:rPr>
                <w:rFonts w:ascii="Times New Roman" w:eastAsia="Times New Roman" w:hAnsi="Times New Roman" w:cs="Times New Roman"/>
                <w:sz w:val="28"/>
                <w:szCs w:val="28"/>
              </w:rPr>
            </w:pPr>
          </w:p>
          <w:p w:rsidR="00965B3D" w:rsidRPr="00965B3D" w:rsidRDefault="00965B3D" w:rsidP="00965B3D">
            <w:pPr>
              <w:ind w:left="48" w:right="48"/>
              <w:rPr>
                <w:rFonts w:ascii="Times New Roman" w:eastAsia="Times New Roman" w:hAnsi="Times New Roman" w:cs="Times New Roman"/>
                <w:sz w:val="28"/>
                <w:szCs w:val="28"/>
              </w:rPr>
            </w:pPr>
            <w:r w:rsidRPr="00965B3D">
              <w:rPr>
                <w:rFonts w:ascii="Times New Roman" w:eastAsia="Times New Roman" w:hAnsi="Times New Roman" w:cs="Times New Roman"/>
                <w:noProof/>
                <w:sz w:val="28"/>
                <w:szCs w:val="28"/>
              </w:rPr>
              <w:drawing>
                <wp:inline distT="0" distB="0" distL="0" distR="0" wp14:anchorId="5905CF95" wp14:editId="4EF96ED4">
                  <wp:extent cx="3165137" cy="451944"/>
                  <wp:effectExtent l="0" t="0" r="0" b="5715"/>
                  <wp:docPr id="1" name="Picture 1" descr="Lý thuyết Toán 6 Bài 2: Tập hợp các số nguyên | Lý thuyết Toán lớp 6 chi tiết Cánh diề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ý thuyết Toán 6 Bài 2: Tập hợp các số nguyên | Lý thuyết Toán lớp 6 chi tiết Cánh diều"/>
                          <pic:cNvPicPr>
                            <a:picLocks noChangeAspect="1" noChangeArrowheads="1"/>
                          </pic:cNvPicPr>
                        </pic:nvPicPr>
                        <pic:blipFill>
                          <a:blip r:embed="rId9" cstate="screen">
                            <a:extLst>
                              <a:ext uri="{28A0092B-C50C-407E-A947-70E740481C1C}">
                                <a14:useLocalDpi xmlns:a14="http://schemas.microsoft.com/office/drawing/2010/main" val="0"/>
                              </a:ext>
                            </a:extLst>
                          </a:blip>
                          <a:srcRect/>
                          <a:stretch>
                            <a:fillRect/>
                          </a:stretch>
                        </pic:blipFill>
                        <pic:spPr bwMode="auto">
                          <a:xfrm>
                            <a:off x="0" y="0"/>
                            <a:ext cx="3167271" cy="452249"/>
                          </a:xfrm>
                          <a:prstGeom prst="rect">
                            <a:avLst/>
                          </a:prstGeom>
                          <a:noFill/>
                          <a:ln>
                            <a:noFill/>
                          </a:ln>
                        </pic:spPr>
                      </pic:pic>
                    </a:graphicData>
                  </a:graphic>
                </wp:inline>
              </w:drawing>
            </w:r>
          </w:p>
          <w:p w:rsidR="00965B3D" w:rsidRPr="00965B3D" w:rsidRDefault="00965B3D" w:rsidP="00965B3D">
            <w:pPr>
              <w:ind w:right="48"/>
              <w:rPr>
                <w:rFonts w:ascii="Times New Roman" w:eastAsia="Times New Roman" w:hAnsi="Times New Roman" w:cs="Times New Roman"/>
                <w:b/>
                <w:bCs/>
                <w:sz w:val="28"/>
                <w:szCs w:val="28"/>
              </w:rPr>
            </w:pPr>
            <w:r w:rsidRPr="00965B3D">
              <w:rPr>
                <w:rFonts w:ascii="Times New Roman" w:eastAsia="Times New Roman" w:hAnsi="Times New Roman" w:cs="Times New Roman"/>
                <w:b/>
                <w:bCs/>
                <w:sz w:val="28"/>
                <w:szCs w:val="28"/>
              </w:rPr>
              <w:t>b) Trục số thẳng đứng</w:t>
            </w:r>
          </w:p>
          <w:p w:rsidR="00965B3D" w:rsidRPr="00965B3D" w:rsidRDefault="00965B3D" w:rsidP="00965B3D">
            <w:pPr>
              <w:ind w:left="48" w:right="48"/>
              <w:jc w:val="center"/>
              <w:rPr>
                <w:rFonts w:ascii="Times New Roman" w:hAnsi="Times New Roman" w:cs="Times New Roman"/>
                <w:sz w:val="28"/>
                <w:szCs w:val="28"/>
              </w:rPr>
            </w:pPr>
            <w:r w:rsidRPr="00965B3D">
              <w:rPr>
                <w:rFonts w:ascii="Times New Roman" w:hAnsi="Times New Roman" w:cs="Times New Roman"/>
                <w:sz w:val="28"/>
                <w:szCs w:val="28"/>
              </w:rPr>
              <w:object w:dxaOrig="705" w:dyaOrig="2400">
                <v:shape id="_x0000_i1026" type="#_x0000_t75" style="width:26.5pt;height:86.9pt" o:ole="">
                  <v:imagedata r:id="rId10" o:title=""/>
                </v:shape>
                <o:OLEObject Type="Embed" ProgID="PBrush" ShapeID="_x0000_i1026" DrawAspect="Content" ObjectID="_1753705798" r:id="rId11"/>
              </w:object>
            </w:r>
          </w:p>
          <w:p w:rsidR="00965B3D" w:rsidRPr="00965B3D" w:rsidRDefault="00965B3D" w:rsidP="00965B3D">
            <w:pPr>
              <w:ind w:right="48"/>
              <w:rPr>
                <w:rFonts w:ascii="Times New Roman" w:eastAsia="Times New Roman" w:hAnsi="Times New Roman" w:cs="Times New Roman"/>
                <w:sz w:val="28"/>
                <w:szCs w:val="28"/>
              </w:rPr>
            </w:pPr>
            <w:r w:rsidRPr="00965B3D">
              <w:rPr>
                <w:rFonts w:ascii="Times New Roman" w:eastAsia="Times New Roman" w:hAnsi="Times New Roman" w:cs="Times New Roman"/>
                <w:bCs/>
                <w:sz w:val="28"/>
                <w:szCs w:val="28"/>
                <w:u w:val="single"/>
              </w:rPr>
              <w:t>Chú ý</w:t>
            </w:r>
            <w:r w:rsidRPr="00965B3D">
              <w:rPr>
                <w:rFonts w:ascii="Times New Roman" w:eastAsia="Times New Roman" w:hAnsi="Times New Roman" w:cs="Times New Roman"/>
                <w:b/>
                <w:bCs/>
                <w:sz w:val="28"/>
                <w:szCs w:val="28"/>
              </w:rPr>
              <w:t>:</w:t>
            </w:r>
            <w:r w:rsidRPr="00965B3D">
              <w:rPr>
                <w:rFonts w:ascii="Times New Roman" w:eastAsia="Times New Roman" w:hAnsi="Times New Roman" w:cs="Times New Roman"/>
                <w:sz w:val="28"/>
                <w:szCs w:val="28"/>
              </w:rPr>
              <w:t> Khi nói “trục số” mà không nói gì thêm, ta hiểu là nói về trục số nằm ngang.</w:t>
            </w:r>
          </w:p>
          <w:p w:rsidR="00965B3D" w:rsidRPr="00965B3D" w:rsidRDefault="00965B3D" w:rsidP="00965B3D">
            <w:pPr>
              <w:ind w:left="48" w:right="48"/>
              <w:rPr>
                <w:rFonts w:ascii="Times New Roman" w:eastAsia="Times New Roman" w:hAnsi="Times New Roman" w:cs="Times New Roman"/>
                <w:b/>
                <w:bCs/>
                <w:sz w:val="28"/>
                <w:szCs w:val="28"/>
              </w:rPr>
            </w:pPr>
            <w:r w:rsidRPr="00965B3D">
              <w:rPr>
                <w:rFonts w:ascii="Times New Roman" w:eastAsia="Times New Roman" w:hAnsi="Times New Roman" w:cs="Times New Roman"/>
                <w:b/>
                <w:bCs/>
                <w:sz w:val="28"/>
                <w:szCs w:val="28"/>
              </w:rPr>
              <w:t>3. Số đối của một số nguyên </w:t>
            </w:r>
          </w:p>
          <w:p w:rsidR="00965B3D" w:rsidRPr="00965B3D" w:rsidRDefault="00965B3D" w:rsidP="00965B3D">
            <w:pPr>
              <w:ind w:left="48" w:right="48"/>
              <w:rPr>
                <w:rFonts w:ascii="Times New Roman" w:eastAsia="Times New Roman" w:hAnsi="Times New Roman" w:cs="Times New Roman"/>
                <w:sz w:val="28"/>
                <w:szCs w:val="28"/>
              </w:rPr>
            </w:pPr>
          </w:p>
          <w:p w:rsidR="00965B3D" w:rsidRPr="00965B3D" w:rsidRDefault="00965B3D" w:rsidP="00965B3D">
            <w:pPr>
              <w:ind w:left="48" w:right="48"/>
              <w:rPr>
                <w:rFonts w:ascii="Times New Roman" w:eastAsia="Times New Roman" w:hAnsi="Times New Roman" w:cs="Times New Roman"/>
                <w:sz w:val="28"/>
                <w:szCs w:val="28"/>
              </w:rPr>
            </w:pPr>
            <w:r w:rsidRPr="00965B3D">
              <w:rPr>
                <w:rFonts w:ascii="Times New Roman" w:hAnsi="Times New Roman" w:cs="Times New Roman"/>
                <w:sz w:val="28"/>
                <w:szCs w:val="28"/>
              </w:rPr>
              <w:object w:dxaOrig="4905" w:dyaOrig="795">
                <v:shape id="_x0000_i1027" type="#_x0000_t75" style="width:244.95pt;height:39.7pt" o:ole="">
                  <v:imagedata r:id="rId12" o:title=""/>
                </v:shape>
                <o:OLEObject Type="Embed" ProgID="PBrush" ShapeID="_x0000_i1027" DrawAspect="Content" ObjectID="_1753705799" r:id="rId13"/>
              </w:object>
            </w:r>
            <w:r w:rsidRPr="00965B3D">
              <w:rPr>
                <w:rFonts w:ascii="Times New Roman" w:eastAsia="Times New Roman" w:hAnsi="Times New Roman" w:cs="Times New Roman"/>
                <w:sz w:val="28"/>
                <w:szCs w:val="28"/>
              </w:rPr>
              <w:t>+ Trên trục số, hai số nguyên (phân biệt) có điểm biểu diễn nằm về hai phía của gốc 0 và cách đều gốc 0 được gọi là hai số đối nhau.</w:t>
            </w:r>
          </w:p>
          <w:p w:rsidR="00965B3D" w:rsidRPr="00965B3D" w:rsidRDefault="00965B3D" w:rsidP="00965B3D">
            <w:pPr>
              <w:ind w:left="48" w:right="4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Số đối của 0 là 0.</w:t>
            </w:r>
          </w:p>
          <w:p w:rsidR="00965B3D" w:rsidRPr="00965B3D" w:rsidRDefault="00965B3D" w:rsidP="00965B3D">
            <w:pPr>
              <w:ind w:left="48" w:right="48"/>
              <w:rPr>
                <w:rFonts w:ascii="Times New Roman" w:eastAsia="Times New Roman" w:hAnsi="Times New Roman" w:cs="Times New Roman"/>
                <w:b/>
                <w:sz w:val="28"/>
                <w:szCs w:val="28"/>
              </w:rPr>
            </w:pPr>
            <w:r w:rsidRPr="00965B3D">
              <w:rPr>
                <w:rFonts w:ascii="Times New Roman" w:eastAsia="Times New Roman" w:hAnsi="Times New Roman" w:cs="Times New Roman"/>
                <w:b/>
                <w:sz w:val="28"/>
                <w:szCs w:val="28"/>
              </w:rPr>
              <w:t>4. So sánh số nguyên</w:t>
            </w:r>
          </w:p>
          <w:p w:rsidR="00965B3D" w:rsidRPr="00965B3D" w:rsidRDefault="00965B3D" w:rsidP="00965B3D">
            <w:pPr>
              <w:ind w:left="48" w:right="48"/>
              <w:rPr>
                <w:rFonts w:ascii="Times New Roman" w:eastAsia="Times New Roman" w:hAnsi="Times New Roman" w:cs="Times New Roman"/>
                <w:color w:val="000000"/>
                <w:sz w:val="28"/>
                <w:szCs w:val="28"/>
              </w:rPr>
            </w:pPr>
            <w:r w:rsidRPr="00965B3D">
              <w:rPr>
                <w:rFonts w:ascii="Times New Roman" w:eastAsia="Times New Roman" w:hAnsi="Times New Roman" w:cs="Times New Roman"/>
                <w:color w:val="000000"/>
                <w:sz w:val="28"/>
                <w:szCs w:val="28"/>
              </w:rPr>
              <w:t>+ Trên trục số nằm ngang, nếu điểm a nằm bên trái điểm b thì số nguyên a nhỏ hơn số nguyên b.</w:t>
            </w:r>
          </w:p>
          <w:p w:rsidR="00965B3D" w:rsidRPr="00965B3D" w:rsidRDefault="00965B3D" w:rsidP="00965B3D">
            <w:pPr>
              <w:ind w:left="48" w:right="48"/>
              <w:rPr>
                <w:rFonts w:ascii="Times New Roman" w:eastAsia="Times New Roman" w:hAnsi="Times New Roman" w:cs="Times New Roman"/>
                <w:color w:val="000000"/>
                <w:sz w:val="28"/>
                <w:szCs w:val="28"/>
              </w:rPr>
            </w:pPr>
            <w:r w:rsidRPr="00965B3D">
              <w:rPr>
                <w:rFonts w:ascii="Times New Roman" w:eastAsia="Times New Roman" w:hAnsi="Times New Roman" w:cs="Times New Roman"/>
                <w:color w:val="000000"/>
                <w:sz w:val="28"/>
                <w:szCs w:val="28"/>
              </w:rPr>
              <w:t>+ Trên trục số thẳng đứng, nếu điểm a nằm phía dưới điểm b thì số nguyên a nhỏ hơn số nguyên b.</w:t>
            </w:r>
          </w:p>
          <w:p w:rsidR="00965B3D" w:rsidRPr="00965B3D" w:rsidRDefault="00965B3D" w:rsidP="00965B3D">
            <w:pPr>
              <w:ind w:left="48" w:right="48"/>
              <w:rPr>
                <w:rFonts w:ascii="Times New Roman" w:eastAsia="Times New Roman" w:hAnsi="Times New Roman" w:cs="Times New Roman"/>
                <w:color w:val="000000"/>
                <w:sz w:val="28"/>
                <w:szCs w:val="28"/>
              </w:rPr>
            </w:pPr>
            <w:r w:rsidRPr="00965B3D">
              <w:rPr>
                <w:rFonts w:ascii="Times New Roman" w:eastAsia="Times New Roman" w:hAnsi="Times New Roman" w:cs="Times New Roman"/>
                <w:color w:val="000000"/>
                <w:sz w:val="28"/>
                <w:szCs w:val="28"/>
              </w:rPr>
              <w:t>+ Nếu a nhỏ hơn b thì ta viết là a &lt; b hoặc b &gt; a.</w:t>
            </w:r>
          </w:p>
          <w:p w:rsidR="00965B3D" w:rsidRPr="00965B3D" w:rsidRDefault="00965B3D" w:rsidP="00965B3D">
            <w:pPr>
              <w:ind w:left="48" w:right="48"/>
              <w:rPr>
                <w:rFonts w:ascii="Times New Roman" w:eastAsia="Times New Roman" w:hAnsi="Times New Roman" w:cs="Times New Roman"/>
                <w:color w:val="000000"/>
                <w:sz w:val="28"/>
                <w:szCs w:val="28"/>
                <w:u w:val="single"/>
              </w:rPr>
            </w:pPr>
            <w:r w:rsidRPr="00965B3D">
              <w:rPr>
                <w:rFonts w:ascii="Times New Roman" w:eastAsia="Times New Roman" w:hAnsi="Times New Roman" w:cs="Times New Roman"/>
                <w:bCs/>
                <w:color w:val="000000"/>
                <w:sz w:val="28"/>
                <w:szCs w:val="28"/>
                <w:u w:val="single"/>
              </w:rPr>
              <w:t>Chú ý: </w:t>
            </w:r>
          </w:p>
          <w:p w:rsidR="00965B3D" w:rsidRPr="00965B3D" w:rsidRDefault="00965B3D" w:rsidP="00965B3D">
            <w:pPr>
              <w:ind w:left="48" w:right="48"/>
              <w:rPr>
                <w:rFonts w:ascii="Times New Roman" w:eastAsia="Times New Roman" w:hAnsi="Times New Roman" w:cs="Times New Roman"/>
                <w:color w:val="000000"/>
                <w:sz w:val="28"/>
                <w:szCs w:val="28"/>
              </w:rPr>
            </w:pPr>
            <w:r w:rsidRPr="00965B3D">
              <w:rPr>
                <w:rFonts w:ascii="Times New Roman" w:eastAsia="Times New Roman" w:hAnsi="Times New Roman" w:cs="Times New Roman"/>
                <w:color w:val="000000"/>
                <w:sz w:val="28"/>
                <w:szCs w:val="28"/>
              </w:rPr>
              <w:t>+ Số nguyên dương luôn lớn hơn 0. Số nguyên âm luôn nhỏ hơn 0.</w:t>
            </w:r>
          </w:p>
          <w:p w:rsidR="00965B3D" w:rsidRPr="00965B3D" w:rsidRDefault="00965B3D" w:rsidP="00965B3D">
            <w:pPr>
              <w:ind w:left="48" w:right="48"/>
              <w:rPr>
                <w:rFonts w:ascii="Times New Roman" w:eastAsia="Times New Roman" w:hAnsi="Times New Roman" w:cs="Times New Roman"/>
                <w:color w:val="000000"/>
                <w:sz w:val="28"/>
                <w:szCs w:val="28"/>
              </w:rPr>
            </w:pPr>
            <w:r w:rsidRPr="00965B3D">
              <w:rPr>
                <w:rFonts w:ascii="Times New Roman" w:eastAsia="Times New Roman" w:hAnsi="Times New Roman" w:cs="Times New Roman"/>
                <w:color w:val="000000"/>
                <w:sz w:val="28"/>
                <w:szCs w:val="28"/>
              </w:rPr>
              <w:t>+ Nếu a &lt; b và b &lt; c thì a &lt; c</w:t>
            </w:r>
          </w:p>
          <w:p w:rsidR="00965B3D" w:rsidRPr="00965B3D" w:rsidRDefault="00965B3D" w:rsidP="00965B3D">
            <w:pPr>
              <w:ind w:left="48" w:right="48"/>
              <w:rPr>
                <w:rFonts w:ascii="Times New Roman" w:eastAsia="Times New Roman" w:hAnsi="Times New Roman" w:cs="Times New Roman"/>
                <w:sz w:val="28"/>
                <w:szCs w:val="28"/>
              </w:rPr>
            </w:pPr>
            <w:r w:rsidRPr="00965B3D">
              <w:rPr>
                <w:rFonts w:ascii="Times New Roman" w:eastAsia="Times New Roman" w:hAnsi="Times New Roman" w:cs="Times New Roman"/>
                <w:b/>
                <w:bCs/>
                <w:sz w:val="28"/>
                <w:szCs w:val="28"/>
              </w:rPr>
              <w:t>*So sánh hai số nguyên khác dấu:</w:t>
            </w:r>
            <w:r w:rsidRPr="00965B3D">
              <w:rPr>
                <w:rFonts w:ascii="Times New Roman" w:eastAsia="Times New Roman" w:hAnsi="Times New Roman" w:cs="Times New Roman"/>
                <w:sz w:val="28"/>
                <w:szCs w:val="28"/>
              </w:rPr>
              <w:t xml:space="preserve"> </w:t>
            </w:r>
          </w:p>
          <w:p w:rsidR="00965B3D" w:rsidRPr="00965B3D" w:rsidRDefault="00965B3D" w:rsidP="00965B3D">
            <w:pPr>
              <w:ind w:left="48" w:right="4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Số nguyên âm luôn nhỏ hơn số nguyên dương. </w:t>
            </w:r>
          </w:p>
          <w:p w:rsidR="00965B3D" w:rsidRPr="00965B3D" w:rsidRDefault="00965B3D" w:rsidP="00965B3D">
            <w:pPr>
              <w:ind w:left="48" w:right="48"/>
              <w:rPr>
                <w:rFonts w:ascii="Times New Roman" w:eastAsia="Times New Roman" w:hAnsi="Times New Roman" w:cs="Times New Roman"/>
                <w:sz w:val="28"/>
                <w:szCs w:val="28"/>
              </w:rPr>
            </w:pPr>
            <w:r w:rsidRPr="00965B3D">
              <w:rPr>
                <w:rFonts w:ascii="Times New Roman" w:eastAsia="Times New Roman" w:hAnsi="Times New Roman" w:cs="Times New Roman"/>
                <w:b/>
                <w:bCs/>
                <w:sz w:val="28"/>
                <w:szCs w:val="28"/>
              </w:rPr>
              <w:t>*So sánh hai số nguyên cùng dấu</w:t>
            </w:r>
          </w:p>
          <w:p w:rsidR="00965B3D" w:rsidRPr="00965B3D" w:rsidRDefault="00965B3D" w:rsidP="00965B3D">
            <w:pPr>
              <w:ind w:left="48" w:right="48"/>
              <w:rPr>
                <w:rFonts w:ascii="Times New Roman" w:eastAsia="Times New Roman" w:hAnsi="Times New Roman" w:cs="Times New Roman"/>
                <w:color w:val="000000"/>
                <w:sz w:val="28"/>
                <w:szCs w:val="28"/>
              </w:rPr>
            </w:pPr>
            <w:r w:rsidRPr="00965B3D">
              <w:rPr>
                <w:rFonts w:ascii="Times New Roman" w:eastAsia="Times New Roman" w:hAnsi="Times New Roman" w:cs="Times New Roman"/>
                <w:color w:val="000000"/>
                <w:sz w:val="28"/>
                <w:szCs w:val="28"/>
              </w:rPr>
              <w:t>+ So sánh hai số nguyên dương: Đã biết ở chương I.</w:t>
            </w:r>
          </w:p>
          <w:p w:rsidR="00965B3D" w:rsidRPr="00965B3D" w:rsidRDefault="00965B3D" w:rsidP="00965B3D">
            <w:pPr>
              <w:ind w:left="48" w:right="48"/>
              <w:rPr>
                <w:rFonts w:ascii="Times New Roman" w:eastAsia="Times New Roman" w:hAnsi="Times New Roman" w:cs="Times New Roman"/>
                <w:color w:val="000000"/>
                <w:sz w:val="28"/>
                <w:szCs w:val="28"/>
              </w:rPr>
            </w:pPr>
            <w:r w:rsidRPr="00965B3D">
              <w:rPr>
                <w:rFonts w:ascii="Times New Roman" w:eastAsia="Times New Roman" w:hAnsi="Times New Roman" w:cs="Times New Roman"/>
                <w:color w:val="000000"/>
                <w:sz w:val="28"/>
                <w:szCs w:val="28"/>
              </w:rPr>
              <w:t>+ So sánh hai số nguyên âm: Để so sánh hai số nguyên âm, ta làm như sau:</w:t>
            </w:r>
          </w:p>
          <w:p w:rsidR="00965B3D" w:rsidRPr="00965B3D" w:rsidRDefault="00965B3D" w:rsidP="00965B3D">
            <w:pPr>
              <w:ind w:left="48" w:right="48"/>
              <w:rPr>
                <w:rFonts w:ascii="Times New Roman" w:eastAsia="Times New Roman" w:hAnsi="Times New Roman" w:cs="Times New Roman"/>
                <w:color w:val="000000"/>
                <w:sz w:val="28"/>
                <w:szCs w:val="28"/>
              </w:rPr>
            </w:pPr>
            <w:r w:rsidRPr="00965B3D">
              <w:rPr>
                <w:rFonts w:ascii="Times New Roman" w:eastAsia="Times New Roman" w:hAnsi="Times New Roman" w:cs="Times New Roman"/>
                <w:color w:val="000000"/>
                <w:sz w:val="28"/>
                <w:szCs w:val="28"/>
              </w:rPr>
              <w:t>Bước 1. Bỏ dấu “–” trước cả hai số âm</w:t>
            </w:r>
          </w:p>
          <w:p w:rsidR="00965B3D" w:rsidRPr="00965B3D" w:rsidRDefault="00965B3D" w:rsidP="00965B3D">
            <w:pPr>
              <w:ind w:left="48" w:right="48"/>
              <w:rPr>
                <w:rFonts w:ascii="Times New Roman" w:eastAsia="Times New Roman" w:hAnsi="Times New Roman" w:cs="Times New Roman"/>
                <w:color w:val="000000"/>
                <w:sz w:val="28"/>
                <w:szCs w:val="28"/>
              </w:rPr>
            </w:pPr>
            <w:r w:rsidRPr="00965B3D">
              <w:rPr>
                <w:rFonts w:ascii="Times New Roman" w:eastAsia="Times New Roman" w:hAnsi="Times New Roman" w:cs="Times New Roman"/>
                <w:color w:val="000000"/>
                <w:sz w:val="28"/>
                <w:szCs w:val="28"/>
              </w:rPr>
              <w:t>Bước 2. Trong hai số nguyên dương nhận được, số nào nhỏ hơn thì số nguyên âm ban đầu (trước khi bỏ dấu “–”) sẽ lớn hơn. </w:t>
            </w:r>
          </w:p>
        </w:tc>
      </w:tr>
    </w:tbl>
    <w:p w:rsidR="00965B3D" w:rsidRPr="00965B3D" w:rsidRDefault="00965B3D" w:rsidP="00965B3D">
      <w:pPr>
        <w:spacing w:after="0" w:line="240" w:lineRule="auto"/>
        <w:contextualSpacing/>
        <w:jc w:val="center"/>
        <w:rPr>
          <w:rFonts w:ascii="Times New Roman" w:eastAsia="Times New Roman" w:hAnsi="Times New Roman" w:cs="Times New Roman"/>
          <w:b/>
          <w:bCs/>
          <w:color w:val="000000" w:themeColor="text1"/>
          <w:sz w:val="28"/>
          <w:szCs w:val="28"/>
          <w:lang w:val="vi-VN"/>
        </w:rPr>
      </w:pPr>
      <w:r w:rsidRPr="00965B3D">
        <w:rPr>
          <w:rFonts w:ascii="Times New Roman" w:eastAsia="Times New Roman" w:hAnsi="Times New Roman" w:cs="Times New Roman"/>
          <w:b/>
          <w:bCs/>
          <w:color w:val="000000" w:themeColor="text1"/>
          <w:sz w:val="28"/>
          <w:szCs w:val="28"/>
        </w:rPr>
        <w:lastRenderedPageBreak/>
        <w:t>B.</w:t>
      </w:r>
      <w:r w:rsidRPr="00965B3D">
        <w:rPr>
          <w:rFonts w:ascii="Times New Roman" w:eastAsia="Times New Roman" w:hAnsi="Times New Roman" w:cs="Times New Roman"/>
          <w:b/>
          <w:bCs/>
          <w:color w:val="000000" w:themeColor="text1"/>
          <w:sz w:val="28"/>
          <w:szCs w:val="28"/>
          <w:lang w:val="vi-VN"/>
        </w:rPr>
        <w:t xml:space="preserve"> HOẠT ĐỘNG LUYỆN TẬP</w:t>
      </w:r>
    </w:p>
    <w:tbl>
      <w:tblPr>
        <w:tblStyle w:val="TableGrid92"/>
        <w:tblW w:w="0" w:type="auto"/>
        <w:tblLayout w:type="fixed"/>
        <w:tblLook w:val="04A0" w:firstRow="1" w:lastRow="0" w:firstColumn="1" w:lastColumn="0" w:noHBand="0" w:noVBand="1"/>
      </w:tblPr>
      <w:tblGrid>
        <w:gridCol w:w="4390"/>
        <w:gridCol w:w="4672"/>
      </w:tblGrid>
      <w:tr w:rsidR="00965B3D" w:rsidRPr="00965B3D" w:rsidTr="002C4248">
        <w:tc>
          <w:tcPr>
            <w:tcW w:w="4390" w:type="dxa"/>
          </w:tcPr>
          <w:p w:rsidR="00965B3D" w:rsidRPr="00965B3D" w:rsidRDefault="00965B3D" w:rsidP="00965B3D">
            <w:pPr>
              <w:contextualSpacing/>
              <w:jc w:val="center"/>
              <w:rPr>
                <w:rFonts w:ascii="Times New Roman" w:eastAsia="Times New Roman" w:hAnsi="Times New Roman" w:cs="Times New Roman"/>
                <w:b/>
                <w:bCs/>
                <w:color w:val="000000" w:themeColor="text1"/>
                <w:sz w:val="28"/>
                <w:szCs w:val="28"/>
              </w:rPr>
            </w:pPr>
            <w:r w:rsidRPr="00965B3D">
              <w:rPr>
                <w:rFonts w:ascii="Times New Roman" w:eastAsia="Times New Roman" w:hAnsi="Times New Roman" w:cs="Times New Roman"/>
                <w:b/>
                <w:color w:val="000000" w:themeColor="text1"/>
                <w:sz w:val="28"/>
                <w:szCs w:val="28"/>
              </w:rPr>
              <w:lastRenderedPageBreak/>
              <w:t>Hoạt động của GV và HS</w:t>
            </w:r>
          </w:p>
        </w:tc>
        <w:tc>
          <w:tcPr>
            <w:tcW w:w="4672" w:type="dxa"/>
          </w:tcPr>
          <w:p w:rsidR="00965B3D" w:rsidRPr="00965B3D" w:rsidRDefault="00965B3D" w:rsidP="00965B3D">
            <w:pPr>
              <w:contextualSpacing/>
              <w:jc w:val="center"/>
              <w:rPr>
                <w:rFonts w:ascii="Times New Roman" w:eastAsia="Times New Roman" w:hAnsi="Times New Roman" w:cs="Times New Roman"/>
                <w:b/>
                <w:bCs/>
                <w:color w:val="000000" w:themeColor="text1"/>
                <w:sz w:val="28"/>
                <w:szCs w:val="28"/>
              </w:rPr>
            </w:pPr>
            <w:r w:rsidRPr="00965B3D">
              <w:rPr>
                <w:rFonts w:ascii="Times New Roman" w:eastAsia="Times New Roman" w:hAnsi="Times New Roman" w:cs="Times New Roman"/>
                <w:b/>
                <w:bCs/>
                <w:color w:val="000000" w:themeColor="text1"/>
                <w:sz w:val="28"/>
                <w:szCs w:val="28"/>
              </w:rPr>
              <w:t>Dự kiến sản phẩm</w:t>
            </w:r>
          </w:p>
        </w:tc>
      </w:tr>
      <w:tr w:rsidR="00965B3D" w:rsidRPr="00965B3D" w:rsidTr="002C4248">
        <w:trPr>
          <w:trHeight w:val="10531"/>
        </w:trPr>
        <w:tc>
          <w:tcPr>
            <w:tcW w:w="4390" w:type="dxa"/>
          </w:tcPr>
          <w:p w:rsidR="00965B3D" w:rsidRPr="00965B3D" w:rsidRDefault="00965B3D" w:rsidP="00965B3D">
            <w:pPr>
              <w:contextualSpacing/>
              <w:rPr>
                <w:rFonts w:ascii="Times New Roman" w:eastAsia="Times New Roman" w:hAnsi="Times New Roman" w:cs="Times New Roman"/>
                <w:bCs/>
                <w:color w:val="000000" w:themeColor="text1"/>
                <w:sz w:val="28"/>
                <w:szCs w:val="28"/>
                <w:lang w:val="vi-VN"/>
              </w:rPr>
            </w:pPr>
            <w:r w:rsidRPr="00965B3D">
              <w:rPr>
                <w:rFonts w:ascii="Times New Roman" w:eastAsia="Times New Roman" w:hAnsi="Times New Roman" w:cs="Times New Roman"/>
                <w:b/>
                <w:color w:val="000000" w:themeColor="text1"/>
                <w:sz w:val="28"/>
                <w:szCs w:val="28"/>
                <w:lang w:val="vi-VN"/>
              </w:rPr>
              <w:t xml:space="preserve">- </w:t>
            </w:r>
            <w:r w:rsidRPr="00965B3D">
              <w:rPr>
                <w:rFonts w:ascii="Times New Roman" w:eastAsia="Times New Roman" w:hAnsi="Times New Roman" w:cs="Times New Roman"/>
                <w:color w:val="000000" w:themeColor="text1"/>
                <w:sz w:val="28"/>
                <w:szCs w:val="28"/>
                <w:lang w:val="vi-VN"/>
              </w:rPr>
              <w:t>GV cho HS đọc đề</w:t>
            </w:r>
            <w:r w:rsidRPr="00965B3D">
              <w:rPr>
                <w:rFonts w:ascii="Times New Roman" w:eastAsia="Times New Roman" w:hAnsi="Times New Roman" w:cs="Times New Roman"/>
                <w:color w:val="000000" w:themeColor="text1"/>
                <w:sz w:val="28"/>
                <w:szCs w:val="28"/>
              </w:rPr>
              <w:t xml:space="preserve"> bài 1</w:t>
            </w:r>
            <w:r w:rsidRPr="00965B3D">
              <w:rPr>
                <w:rFonts w:ascii="Times New Roman" w:eastAsia="Times New Roman" w:hAnsi="Times New Roman" w:cs="Times New Roman"/>
                <w:bCs/>
                <w:color w:val="000000" w:themeColor="text1"/>
                <w:sz w:val="28"/>
                <w:szCs w:val="28"/>
              </w:rPr>
              <w:t xml:space="preserve"> và </w:t>
            </w:r>
            <w:r w:rsidRPr="00965B3D">
              <w:rPr>
                <w:rFonts w:ascii="Times New Roman" w:eastAsia="Times New Roman" w:hAnsi="Times New Roman" w:cs="Times New Roman"/>
                <w:color w:val="000000" w:themeColor="text1"/>
                <w:sz w:val="28"/>
                <w:szCs w:val="28"/>
              </w:rPr>
              <w:t xml:space="preserve"> yêu cầu HS hoạt động cá nhân làm bài</w:t>
            </w:r>
          </w:p>
          <w:p w:rsidR="00965B3D" w:rsidRPr="00965B3D" w:rsidRDefault="00965B3D" w:rsidP="00965B3D">
            <w:pPr>
              <w:tabs>
                <w:tab w:val="left" w:pos="2422"/>
              </w:tabs>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lang w:val="vi-VN"/>
              </w:rPr>
              <w:t xml:space="preserve">- HS đọc đề bài , thực hiện </w:t>
            </w:r>
            <w:r w:rsidRPr="00965B3D">
              <w:rPr>
                <w:rFonts w:ascii="Times New Roman" w:eastAsia="Times New Roman" w:hAnsi="Times New Roman" w:cs="Times New Roman"/>
                <w:color w:val="000000" w:themeColor="text1"/>
                <w:sz w:val="28"/>
                <w:szCs w:val="28"/>
              </w:rPr>
              <w:t>theo yêu cầu</w:t>
            </w:r>
          </w:p>
          <w:p w:rsidR="00965B3D" w:rsidRPr="00965B3D" w:rsidRDefault="00965B3D" w:rsidP="00965B3D">
            <w:pPr>
              <w:contextualSpacing/>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color w:val="000000" w:themeColor="text1"/>
                <w:sz w:val="28"/>
                <w:szCs w:val="28"/>
                <w:lang w:val="vi-VN"/>
              </w:rPr>
              <w:t>- HS</w:t>
            </w:r>
            <w:r w:rsidRPr="00965B3D">
              <w:rPr>
                <w:rFonts w:ascii="Times New Roman" w:eastAsia="Times New Roman" w:hAnsi="Times New Roman" w:cs="Times New Roman"/>
                <w:color w:val="000000" w:themeColor="text1"/>
                <w:sz w:val="28"/>
                <w:szCs w:val="28"/>
              </w:rPr>
              <w:t>: 2HS</w:t>
            </w:r>
            <w:r w:rsidRPr="00965B3D">
              <w:rPr>
                <w:rFonts w:ascii="Times New Roman" w:eastAsia="Times New Roman" w:hAnsi="Times New Roman" w:cs="Times New Roman"/>
                <w:color w:val="000000" w:themeColor="text1"/>
                <w:sz w:val="28"/>
                <w:szCs w:val="28"/>
                <w:lang w:val="vi-VN"/>
              </w:rPr>
              <w:t xml:space="preserve"> đ</w:t>
            </w:r>
            <w:r w:rsidRPr="00965B3D">
              <w:rPr>
                <w:rFonts w:ascii="Times New Roman" w:eastAsia="Times New Roman" w:hAnsi="Times New Roman" w:cs="Times New Roman"/>
                <w:color w:val="000000" w:themeColor="text1"/>
                <w:sz w:val="28"/>
                <w:szCs w:val="28"/>
              </w:rPr>
              <w:t>ứ</w:t>
            </w:r>
            <w:r w:rsidRPr="00965B3D">
              <w:rPr>
                <w:rFonts w:ascii="Times New Roman" w:eastAsia="Times New Roman" w:hAnsi="Times New Roman" w:cs="Times New Roman"/>
                <w:color w:val="000000" w:themeColor="text1"/>
                <w:sz w:val="28"/>
                <w:szCs w:val="28"/>
                <w:lang w:val="vi-VN"/>
              </w:rPr>
              <w:t xml:space="preserve">ng tại chỗ trả lời và các HS khác </w:t>
            </w:r>
            <w:r w:rsidRPr="00965B3D">
              <w:rPr>
                <w:rFonts w:ascii="Times New Roman" w:eastAsia="Times New Roman" w:hAnsi="Times New Roman" w:cs="Times New Roman"/>
                <w:color w:val="000000" w:themeColor="text1"/>
                <w:sz w:val="28"/>
                <w:szCs w:val="28"/>
              </w:rPr>
              <w:t>lắng nghe, xem lại bài trong vở.</w:t>
            </w:r>
          </w:p>
          <w:p w:rsidR="00965B3D" w:rsidRPr="00965B3D" w:rsidRDefault="00965B3D" w:rsidP="00965B3D">
            <w:pPr>
              <w:contextualSpacing/>
              <w:rPr>
                <w:rFonts w:ascii="Times New Roman" w:eastAsia="Times New Roman" w:hAnsi="Times New Roman" w:cs="Times New Roman"/>
                <w:color w:val="000000" w:themeColor="text1"/>
                <w:sz w:val="28"/>
                <w:szCs w:val="28"/>
                <w:lang w:val="vi-VN"/>
              </w:rPr>
            </w:pPr>
            <w:r w:rsidRPr="00965B3D">
              <w:rPr>
                <w:rFonts w:ascii="Times New Roman" w:eastAsia="Times New Roman" w:hAnsi="Times New Roman" w:cs="Times New Roman"/>
                <w:color w:val="000000" w:themeColor="text1"/>
                <w:sz w:val="28"/>
                <w:szCs w:val="28"/>
                <w:lang w:val="vi-VN"/>
              </w:rPr>
              <w:t>- GV cho HS nhận xét bài làm của HS và chốt lại một lần nữa cách làm của dạng bài tập.</w:t>
            </w:r>
          </w:p>
          <w:p w:rsidR="00965B3D" w:rsidRPr="00965B3D" w:rsidRDefault="00965B3D" w:rsidP="00965B3D">
            <w:pPr>
              <w:contextualSpacing/>
              <w:rPr>
                <w:rFonts w:ascii="Times New Roman" w:eastAsia="Times New Roman" w:hAnsi="Times New Roman" w:cs="Times New Roman"/>
                <w:color w:val="000000" w:themeColor="text1"/>
                <w:sz w:val="28"/>
                <w:szCs w:val="28"/>
                <w:lang w:val="vi-VN"/>
              </w:rPr>
            </w:pPr>
          </w:p>
          <w:p w:rsidR="00965B3D" w:rsidRPr="00965B3D" w:rsidRDefault="00965B3D" w:rsidP="00965B3D">
            <w:pPr>
              <w:contextualSpacing/>
              <w:rPr>
                <w:rFonts w:ascii="Times New Roman" w:eastAsia="Times New Roman" w:hAnsi="Times New Roman" w:cs="Times New Roman"/>
                <w:b/>
                <w:color w:val="000000" w:themeColor="text1"/>
                <w:sz w:val="28"/>
                <w:szCs w:val="28"/>
                <w:lang w:val="vi-VN"/>
              </w:rPr>
            </w:pPr>
          </w:p>
          <w:p w:rsidR="00965B3D" w:rsidRPr="00965B3D" w:rsidRDefault="00965B3D" w:rsidP="00965B3D">
            <w:pPr>
              <w:contextualSpacing/>
              <w:rPr>
                <w:rFonts w:ascii="Times New Roman" w:eastAsia="Times New Roman" w:hAnsi="Times New Roman" w:cs="Times New Roman"/>
                <w:color w:val="000000" w:themeColor="text1"/>
                <w:sz w:val="28"/>
                <w:szCs w:val="28"/>
                <w:lang w:val="vi-VN"/>
              </w:rPr>
            </w:pPr>
            <w:r w:rsidRPr="00965B3D">
              <w:rPr>
                <w:rFonts w:ascii="Times New Roman" w:eastAsia="Times New Roman" w:hAnsi="Times New Roman" w:cs="Times New Roman"/>
                <w:b/>
                <w:color w:val="000000" w:themeColor="text1"/>
                <w:sz w:val="28"/>
                <w:szCs w:val="28"/>
                <w:lang w:val="vi-VN"/>
              </w:rPr>
              <w:t xml:space="preserve">- </w:t>
            </w:r>
            <w:r w:rsidRPr="00965B3D">
              <w:rPr>
                <w:rFonts w:ascii="Times New Roman" w:eastAsia="Times New Roman" w:hAnsi="Times New Roman" w:cs="Times New Roman"/>
                <w:color w:val="000000" w:themeColor="text1"/>
                <w:sz w:val="28"/>
                <w:szCs w:val="28"/>
                <w:lang w:val="vi-VN"/>
              </w:rPr>
              <w:t>GV cho HS đọc đề bài</w:t>
            </w:r>
            <w:r w:rsidRPr="00965B3D">
              <w:rPr>
                <w:rFonts w:ascii="Times New Roman" w:eastAsia="Times New Roman" w:hAnsi="Times New Roman" w:cs="Times New Roman"/>
                <w:color w:val="000000" w:themeColor="text1"/>
                <w:sz w:val="28"/>
                <w:szCs w:val="28"/>
              </w:rPr>
              <w:t xml:space="preserve"> 2</w:t>
            </w:r>
          </w:p>
          <w:p w:rsidR="00965B3D" w:rsidRPr="00965B3D" w:rsidRDefault="00965B3D" w:rsidP="00965B3D">
            <w:pPr>
              <w:contextualSpacing/>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color w:val="000000" w:themeColor="text1"/>
                <w:sz w:val="28"/>
                <w:szCs w:val="28"/>
              </w:rPr>
              <w:t>→Yêu cầu:</w:t>
            </w:r>
          </w:p>
          <w:p w:rsidR="00965B3D" w:rsidRPr="00965B3D" w:rsidRDefault="00965B3D" w:rsidP="00965B3D">
            <w:pPr>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Cs/>
                <w:color w:val="000000" w:themeColor="text1"/>
                <w:sz w:val="28"/>
                <w:szCs w:val="28"/>
              </w:rPr>
              <w:t>- HS thực hiện giải toán cá nhân</w:t>
            </w:r>
          </w:p>
          <w:p w:rsidR="00965B3D" w:rsidRPr="00965B3D" w:rsidRDefault="00965B3D" w:rsidP="00965B3D">
            <w:pPr>
              <w:rPr>
                <w:rFonts w:ascii="Times New Roman" w:eastAsia="Times New Roman" w:hAnsi="Times New Roman" w:cs="Times New Roman"/>
                <w:bCs/>
                <w:color w:val="000000" w:themeColor="text1"/>
                <w:sz w:val="28"/>
                <w:szCs w:val="28"/>
              </w:rPr>
            </w:pPr>
          </w:p>
          <w:p w:rsidR="00965B3D" w:rsidRPr="00965B3D" w:rsidRDefault="00965B3D" w:rsidP="00965B3D">
            <w:pPr>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Cs/>
                <w:color w:val="000000" w:themeColor="text1"/>
                <w:sz w:val="28"/>
                <w:szCs w:val="28"/>
              </w:rPr>
              <w:t>+ HS so sánh kết quả với bạn bên cạnh</w:t>
            </w:r>
          </w:p>
          <w:p w:rsidR="00965B3D" w:rsidRPr="00965B3D" w:rsidRDefault="00965B3D" w:rsidP="00965B3D">
            <w:pPr>
              <w:tabs>
                <w:tab w:val="left" w:pos="2422"/>
              </w:tabs>
              <w:contextualSpacing/>
              <w:rPr>
                <w:rFonts w:ascii="Times New Roman" w:eastAsia="Times New Roman" w:hAnsi="Times New Roman" w:cs="Times New Roman"/>
                <w:color w:val="000000" w:themeColor="text1"/>
                <w:sz w:val="28"/>
                <w:szCs w:val="28"/>
              </w:rPr>
            </w:pPr>
          </w:p>
          <w:p w:rsidR="00965B3D" w:rsidRPr="00965B3D" w:rsidRDefault="00965B3D" w:rsidP="00965B3D">
            <w:pPr>
              <w:tabs>
                <w:tab w:val="left" w:pos="2422"/>
              </w:tabs>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HS đọc đề bài, làm bài cá nhân và thảo luận cặp đôi theo bàn trả lời câu hỏi .</w:t>
            </w:r>
            <w:r w:rsidRPr="00965B3D">
              <w:rPr>
                <w:rFonts w:ascii="Times New Roman" w:eastAsia="Times New Roman" w:hAnsi="Times New Roman" w:cs="Times New Roman"/>
                <w:color w:val="000000" w:themeColor="text1"/>
                <w:sz w:val="28"/>
                <w:szCs w:val="28"/>
              </w:rPr>
              <w:tab/>
            </w:r>
          </w:p>
          <w:p w:rsidR="00965B3D" w:rsidRPr="00965B3D" w:rsidRDefault="00965B3D" w:rsidP="00965B3D">
            <w:pPr>
              <w:contextualSpacing/>
              <w:rPr>
                <w:rFonts w:ascii="Times New Roman" w:eastAsia="Times New Roman" w:hAnsi="Times New Roman" w:cs="Times New Roman"/>
                <w:color w:val="000000" w:themeColor="text1"/>
                <w:sz w:val="28"/>
                <w:szCs w:val="28"/>
              </w:rPr>
            </w:pPr>
          </w:p>
          <w:p w:rsidR="00965B3D" w:rsidRPr="00965B3D" w:rsidRDefault="00965B3D" w:rsidP="00965B3D">
            <w:pPr>
              <w:contextualSpacing/>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color w:val="000000" w:themeColor="text1"/>
                <w:sz w:val="28"/>
                <w:szCs w:val="28"/>
              </w:rPr>
              <w:t>- HS đại diện 3 HS lên bảng trình bày, mỗi HS làm 1 ý</w:t>
            </w:r>
          </w:p>
          <w:p w:rsidR="00965B3D" w:rsidRPr="00965B3D" w:rsidRDefault="00965B3D" w:rsidP="00965B3D">
            <w:pPr>
              <w:contextualSpacing/>
              <w:rPr>
                <w:rFonts w:ascii="Times New Roman" w:eastAsia="Times New Roman" w:hAnsi="Times New Roman" w:cs="Times New Roman"/>
                <w:color w:val="000000" w:themeColor="text1"/>
                <w:sz w:val="28"/>
                <w:szCs w:val="28"/>
              </w:rPr>
            </w:pPr>
          </w:p>
          <w:p w:rsidR="00965B3D" w:rsidRPr="00965B3D" w:rsidRDefault="00965B3D" w:rsidP="00965B3D">
            <w:pPr>
              <w:contextualSpacing/>
              <w:rPr>
                <w:rFonts w:ascii="Times New Roman" w:eastAsia="Times New Roman" w:hAnsi="Times New Roman" w:cs="Times New Roman"/>
                <w:color w:val="000000" w:themeColor="text1"/>
                <w:sz w:val="28"/>
                <w:szCs w:val="28"/>
              </w:rPr>
            </w:pPr>
          </w:p>
          <w:p w:rsidR="00965B3D" w:rsidRPr="00965B3D" w:rsidRDefault="00965B3D" w:rsidP="00965B3D">
            <w:pPr>
              <w:contextualSpacing/>
              <w:rPr>
                <w:rFonts w:ascii="Times New Roman" w:eastAsia="Times New Roman" w:hAnsi="Times New Roman" w:cs="Times New Roman"/>
                <w:color w:val="000000" w:themeColor="text1"/>
                <w:sz w:val="28"/>
                <w:szCs w:val="28"/>
              </w:rPr>
            </w:pPr>
          </w:p>
          <w:p w:rsidR="00965B3D" w:rsidRPr="00965B3D" w:rsidRDefault="00965B3D" w:rsidP="00965B3D">
            <w:pPr>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GV cho HS nhận xét chéo bài làm của các bạn và chốt lại một lần nữa cách làm của dạng bài tập.</w:t>
            </w:r>
          </w:p>
          <w:p w:rsidR="00965B3D" w:rsidRPr="00965B3D" w:rsidRDefault="00965B3D" w:rsidP="00965B3D">
            <w:pPr>
              <w:contextualSpacing/>
              <w:rPr>
                <w:rFonts w:ascii="Times New Roman" w:eastAsia="Times New Roman" w:hAnsi="Times New Roman" w:cs="Times New Roman"/>
                <w:color w:val="000000" w:themeColor="text1"/>
                <w:sz w:val="28"/>
                <w:szCs w:val="28"/>
              </w:rPr>
            </w:pPr>
          </w:p>
        </w:tc>
        <w:tc>
          <w:tcPr>
            <w:tcW w:w="4672" w:type="dxa"/>
          </w:tcPr>
          <w:p w:rsidR="00965B3D" w:rsidRPr="00965B3D" w:rsidRDefault="00965B3D" w:rsidP="00965B3D">
            <w:pPr>
              <w:rPr>
                <w:rFonts w:ascii="Times New Roman" w:eastAsia="Times New Roman" w:hAnsi="Times New Roman" w:cs="Times New Roman"/>
                <w:b/>
                <w:color w:val="FF0000"/>
                <w:sz w:val="28"/>
                <w:szCs w:val="28"/>
              </w:rPr>
            </w:pPr>
            <w:r w:rsidRPr="00965B3D">
              <w:rPr>
                <w:rFonts w:ascii="Times New Roman" w:eastAsia="Times New Roman" w:hAnsi="Times New Roman" w:cs="Times New Roman"/>
                <w:b/>
                <w:color w:val="FF0000"/>
                <w:sz w:val="28"/>
                <w:szCs w:val="28"/>
              </w:rPr>
              <w:t>II. Bài tập</w:t>
            </w:r>
          </w:p>
          <w:p w:rsidR="00965B3D" w:rsidRPr="00965B3D" w:rsidRDefault="00965B3D" w:rsidP="00965B3D">
            <w:pPr>
              <w:rPr>
                <w:rFonts w:ascii="Times New Roman" w:eastAsia="Times New Roman" w:hAnsi="Times New Roman" w:cs="Times New Roman"/>
                <w:sz w:val="28"/>
                <w:szCs w:val="28"/>
              </w:rPr>
            </w:pPr>
            <w:r w:rsidRPr="00965B3D">
              <w:rPr>
                <w:rFonts w:ascii="Times New Roman" w:eastAsia="Times New Roman" w:hAnsi="Times New Roman" w:cs="Times New Roman"/>
                <w:b/>
                <w:sz w:val="28"/>
                <w:szCs w:val="28"/>
              </w:rPr>
              <w:t>Bài 1.</w:t>
            </w:r>
            <w:r w:rsidRPr="00965B3D">
              <w:rPr>
                <w:rFonts w:ascii="Times New Roman" w:eastAsia="Times New Roman" w:hAnsi="Times New Roman" w:cs="Times New Roman"/>
                <w:sz w:val="28"/>
                <w:szCs w:val="28"/>
              </w:rPr>
              <w:t xml:space="preserve"> Điền vào chỗ (…):</w:t>
            </w:r>
          </w:p>
          <w:p w:rsidR="00965B3D" w:rsidRPr="00965B3D" w:rsidRDefault="00965B3D" w:rsidP="00965B3D">
            <w:pPr>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a) Nếu </w:t>
            </w:r>
            <w:r w:rsidRPr="00965B3D">
              <w:rPr>
                <w:rFonts w:ascii="Times New Roman" w:hAnsi="Times New Roman" w:cs="Times New Roman"/>
                <w:bCs/>
                <w:sz w:val="28"/>
                <w:szCs w:val="28"/>
              </w:rPr>
              <w:t>+2021</w:t>
            </w:r>
            <w:r w:rsidRPr="00965B3D">
              <w:rPr>
                <w:rFonts w:ascii="Times New Roman" w:eastAsia="Times New Roman" w:hAnsi="Times New Roman" w:cs="Times New Roman"/>
                <w:sz w:val="28"/>
                <w:szCs w:val="28"/>
              </w:rPr>
              <w:t xml:space="preserve"> biểu diễn năm </w:t>
            </w:r>
            <w:r w:rsidRPr="00965B3D">
              <w:rPr>
                <w:rFonts w:ascii="Times New Roman" w:hAnsi="Times New Roman" w:cs="Times New Roman"/>
                <w:bCs/>
                <w:sz w:val="28"/>
                <w:szCs w:val="28"/>
              </w:rPr>
              <w:t>2021</w:t>
            </w:r>
            <w:r w:rsidRPr="00965B3D">
              <w:rPr>
                <w:rFonts w:ascii="Times New Roman" w:eastAsia="Times New Roman" w:hAnsi="Times New Roman" w:cs="Times New Roman"/>
                <w:sz w:val="28"/>
                <w:szCs w:val="28"/>
              </w:rPr>
              <w:t xml:space="preserve"> sau công nguyên thì </w:t>
            </w:r>
            <w:r w:rsidRPr="00965B3D">
              <w:rPr>
                <w:rFonts w:ascii="Times New Roman" w:hAnsi="Times New Roman" w:cs="Times New Roman"/>
                <w:bCs/>
                <w:sz w:val="28"/>
                <w:szCs w:val="28"/>
              </w:rPr>
              <w:t>-537</w:t>
            </w:r>
            <w:r w:rsidRPr="00965B3D">
              <w:rPr>
                <w:rFonts w:ascii="Times New Roman" w:eastAsia="Times New Roman" w:hAnsi="Times New Roman" w:cs="Times New Roman"/>
                <w:sz w:val="28"/>
                <w:szCs w:val="28"/>
              </w:rPr>
              <w:t xml:space="preserve"> biểu diễn …</w:t>
            </w:r>
          </w:p>
          <w:p w:rsidR="00965B3D" w:rsidRPr="00965B3D" w:rsidRDefault="00965B3D" w:rsidP="00965B3D">
            <w:pPr>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b) Nếu </w:t>
            </w:r>
            <w:r w:rsidRPr="00965B3D">
              <w:rPr>
                <w:rFonts w:ascii="Times New Roman" w:hAnsi="Times New Roman" w:cs="Times New Roman"/>
                <w:bCs/>
                <w:sz w:val="28"/>
                <w:szCs w:val="28"/>
              </w:rPr>
              <w:t>-7</w:t>
            </w:r>
            <w:r w:rsidRPr="00965B3D">
              <w:rPr>
                <w:rFonts w:ascii="Times New Roman" w:hAnsi="Times New Roman" w:cs="Times New Roman"/>
                <w:bCs/>
                <w:sz w:val="28"/>
                <w:szCs w:val="28"/>
                <w:vertAlign w:val="superscript"/>
              </w:rPr>
              <w:t>0</w:t>
            </w:r>
            <w:r w:rsidRPr="00965B3D">
              <w:rPr>
                <w:rFonts w:ascii="Times New Roman" w:hAnsi="Times New Roman" w:cs="Times New Roman"/>
                <w:bCs/>
                <w:sz w:val="28"/>
                <w:szCs w:val="28"/>
              </w:rPr>
              <w:t>C</w:t>
            </w:r>
            <w:r w:rsidRPr="00965B3D">
              <w:rPr>
                <w:rFonts w:ascii="Times New Roman" w:eastAsia="Times New Roman" w:hAnsi="Times New Roman" w:cs="Times New Roman"/>
                <w:sz w:val="28"/>
                <w:szCs w:val="28"/>
              </w:rPr>
              <w:t xml:space="preserve"> biểu diễn </w:t>
            </w:r>
            <w:r w:rsidRPr="00965B3D">
              <w:rPr>
                <w:rFonts w:ascii="Times New Roman" w:hAnsi="Times New Roman" w:cs="Times New Roman"/>
                <w:bCs/>
                <w:sz w:val="28"/>
                <w:szCs w:val="28"/>
              </w:rPr>
              <w:t>7</w:t>
            </w:r>
            <w:r w:rsidRPr="00965B3D">
              <w:rPr>
                <w:rFonts w:ascii="Times New Roman" w:hAnsi="Times New Roman" w:cs="Times New Roman"/>
                <w:bCs/>
                <w:sz w:val="28"/>
                <w:szCs w:val="28"/>
                <w:vertAlign w:val="superscript"/>
              </w:rPr>
              <w:t>0</w:t>
            </w:r>
            <w:r w:rsidRPr="00965B3D">
              <w:rPr>
                <w:rFonts w:ascii="Times New Roman" w:eastAsia="Times New Roman" w:hAnsi="Times New Roman" w:cs="Times New Roman"/>
                <w:sz w:val="28"/>
                <w:szCs w:val="28"/>
              </w:rPr>
              <w:t xml:space="preserve"> dưới </w:t>
            </w:r>
            <w:r w:rsidRPr="00965B3D">
              <w:rPr>
                <w:rFonts w:ascii="Times New Roman" w:hAnsi="Times New Roman" w:cs="Times New Roman"/>
                <w:bCs/>
                <w:sz w:val="28"/>
                <w:szCs w:val="28"/>
              </w:rPr>
              <w:t>0</w:t>
            </w:r>
            <w:r w:rsidRPr="00965B3D">
              <w:rPr>
                <w:rFonts w:ascii="Times New Roman" w:hAnsi="Times New Roman" w:cs="Times New Roman"/>
                <w:bCs/>
                <w:sz w:val="28"/>
                <w:szCs w:val="28"/>
                <w:vertAlign w:val="superscript"/>
              </w:rPr>
              <w:t>0</w:t>
            </w:r>
            <w:r w:rsidRPr="00965B3D">
              <w:rPr>
                <w:rFonts w:ascii="Times New Roman" w:hAnsi="Times New Roman" w:cs="Times New Roman"/>
                <w:bCs/>
                <w:sz w:val="28"/>
                <w:szCs w:val="28"/>
              </w:rPr>
              <w:t>C</w:t>
            </w:r>
            <w:r w:rsidRPr="00965B3D">
              <w:rPr>
                <w:rFonts w:ascii="Times New Roman" w:eastAsia="Times New Roman" w:hAnsi="Times New Roman" w:cs="Times New Roman"/>
                <w:sz w:val="28"/>
                <w:szCs w:val="28"/>
              </w:rPr>
              <w:t xml:space="preserve">  thì </w:t>
            </w:r>
            <w:r w:rsidRPr="00965B3D">
              <w:rPr>
                <w:rFonts w:ascii="Times New Roman" w:hAnsi="Times New Roman" w:cs="Times New Roman"/>
                <w:bCs/>
                <w:sz w:val="28"/>
                <w:szCs w:val="28"/>
              </w:rPr>
              <w:t>+8</w:t>
            </w:r>
            <w:r w:rsidRPr="00965B3D">
              <w:rPr>
                <w:rFonts w:ascii="Times New Roman" w:hAnsi="Times New Roman" w:cs="Times New Roman"/>
                <w:bCs/>
                <w:sz w:val="28"/>
                <w:szCs w:val="28"/>
                <w:vertAlign w:val="superscript"/>
              </w:rPr>
              <w:t>0</w:t>
            </w:r>
            <w:r w:rsidRPr="00965B3D">
              <w:rPr>
                <w:rFonts w:ascii="Times New Roman" w:hAnsi="Times New Roman" w:cs="Times New Roman"/>
                <w:bCs/>
                <w:sz w:val="28"/>
                <w:szCs w:val="28"/>
              </w:rPr>
              <w:t>C</w:t>
            </w:r>
            <w:r w:rsidRPr="00965B3D">
              <w:rPr>
                <w:rFonts w:ascii="Times New Roman" w:eastAsia="Times New Roman" w:hAnsi="Times New Roman" w:cs="Times New Roman"/>
                <w:sz w:val="28"/>
                <w:szCs w:val="28"/>
              </w:rPr>
              <w:t xml:space="preserve">  biểu diễn …</w:t>
            </w:r>
          </w:p>
          <w:p w:rsidR="00965B3D" w:rsidRPr="00965B3D" w:rsidRDefault="00965B3D" w:rsidP="00965B3D">
            <w:pPr>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c) Nếu -5000 đồng biểu diễn số tiền nợ thì</w:t>
            </w:r>
          </w:p>
          <w:p w:rsidR="00965B3D" w:rsidRPr="00965B3D" w:rsidRDefault="00965B3D" w:rsidP="00965B3D">
            <w:pPr>
              <w:rPr>
                <w:rFonts w:ascii="Times New Roman" w:eastAsia="Times New Roman" w:hAnsi="Times New Roman" w:cs="Times New Roman"/>
                <w:sz w:val="28"/>
                <w:szCs w:val="28"/>
              </w:rPr>
            </w:pPr>
            <w:r w:rsidRPr="00965B3D">
              <w:rPr>
                <w:rFonts w:ascii="Times New Roman" w:hAnsi="Times New Roman" w:cs="Times New Roman"/>
                <w:bCs/>
                <w:sz w:val="28"/>
                <w:szCs w:val="28"/>
              </w:rPr>
              <w:t>+10000</w:t>
            </w:r>
            <w:r w:rsidRPr="00965B3D">
              <w:rPr>
                <w:rFonts w:ascii="Times New Roman" w:eastAsia="Times New Roman" w:hAnsi="Times New Roman" w:cs="Times New Roman"/>
                <w:sz w:val="28"/>
                <w:szCs w:val="28"/>
              </w:rPr>
              <w:t xml:space="preserve"> biểu diễn …</w:t>
            </w:r>
          </w:p>
          <w:p w:rsidR="00965B3D" w:rsidRPr="00965B3D" w:rsidRDefault="00965B3D" w:rsidP="00965B3D">
            <w:pPr>
              <w:tabs>
                <w:tab w:val="left" w:pos="6945"/>
              </w:tabs>
              <w:jc w:val="center"/>
              <w:rPr>
                <w:rFonts w:ascii="Times New Roman" w:eastAsia="Times New Roman" w:hAnsi="Times New Roman" w:cs="Times New Roman"/>
                <w:color w:val="000000" w:themeColor="text1"/>
                <w:sz w:val="28"/>
                <w:szCs w:val="28"/>
                <w:lang w:val="nl-NL"/>
              </w:rPr>
            </w:pPr>
            <w:r w:rsidRPr="00965B3D">
              <w:rPr>
                <w:rFonts w:ascii="Times New Roman" w:eastAsia="Times New Roman" w:hAnsi="Times New Roman" w:cs="Times New Roman"/>
                <w:color w:val="000000" w:themeColor="text1"/>
                <w:sz w:val="28"/>
                <w:szCs w:val="28"/>
                <w:lang w:val="nl-NL"/>
              </w:rPr>
              <w:t>Giải:</w:t>
            </w:r>
          </w:p>
          <w:p w:rsidR="00965B3D" w:rsidRPr="00965B3D" w:rsidRDefault="00965B3D" w:rsidP="00965B3D">
            <w:pPr>
              <w:tabs>
                <w:tab w:val="left" w:pos="6945"/>
              </w:tabs>
              <w:rPr>
                <w:rFonts w:ascii="Times New Roman" w:eastAsia="Times New Roman" w:hAnsi="Times New Roman" w:cs="Times New Roman"/>
                <w:bCs/>
                <w:color w:val="000000" w:themeColor="text1"/>
                <w:sz w:val="28"/>
                <w:szCs w:val="28"/>
                <w:shd w:val="clear" w:color="auto" w:fill="FFFFFF"/>
                <w:lang w:val="nl-NL"/>
              </w:rPr>
            </w:pPr>
            <w:r w:rsidRPr="00965B3D">
              <w:rPr>
                <w:rFonts w:ascii="Times New Roman" w:eastAsia="Times New Roman" w:hAnsi="Times New Roman" w:cs="Times New Roman"/>
                <w:color w:val="000000" w:themeColor="text1"/>
                <w:sz w:val="28"/>
                <w:szCs w:val="28"/>
                <w:shd w:val="clear" w:color="auto" w:fill="FFFFFF"/>
                <w:lang w:val="nl-NL"/>
              </w:rPr>
              <w:t>a) năm 537 trước công nguyên</w:t>
            </w:r>
          </w:p>
          <w:p w:rsidR="00965B3D" w:rsidRPr="00965B3D" w:rsidRDefault="00965B3D" w:rsidP="00965B3D">
            <w:pPr>
              <w:tabs>
                <w:tab w:val="left" w:pos="6945"/>
              </w:tabs>
              <w:rPr>
                <w:rFonts w:ascii="Times New Roman" w:eastAsia="Times New Roman" w:hAnsi="Times New Roman" w:cs="Times New Roman"/>
                <w:sz w:val="28"/>
                <w:szCs w:val="28"/>
              </w:rPr>
            </w:pPr>
            <w:r w:rsidRPr="00965B3D">
              <w:rPr>
                <w:rFonts w:ascii="Times New Roman" w:eastAsia="Times New Roman" w:hAnsi="Times New Roman" w:cs="Times New Roman"/>
                <w:color w:val="000000" w:themeColor="text1"/>
                <w:sz w:val="28"/>
                <w:szCs w:val="28"/>
                <w:shd w:val="clear" w:color="auto" w:fill="FFFFFF"/>
                <w:lang w:val="nl-NL"/>
              </w:rPr>
              <w:t xml:space="preserve">b) </w:t>
            </w:r>
            <w:r w:rsidRPr="00965B3D">
              <w:rPr>
                <w:rFonts w:ascii="Times New Roman" w:hAnsi="Times New Roman" w:cs="Times New Roman"/>
                <w:bCs/>
                <w:sz w:val="28"/>
                <w:szCs w:val="28"/>
              </w:rPr>
              <w:t>8</w:t>
            </w:r>
            <w:r w:rsidRPr="00965B3D">
              <w:rPr>
                <w:rFonts w:ascii="Times New Roman" w:hAnsi="Times New Roman" w:cs="Times New Roman"/>
                <w:bCs/>
                <w:sz w:val="28"/>
                <w:szCs w:val="28"/>
                <w:vertAlign w:val="superscript"/>
              </w:rPr>
              <w:t>0</w:t>
            </w:r>
            <w:r w:rsidRPr="00965B3D">
              <w:rPr>
                <w:rFonts w:ascii="Times New Roman" w:hAnsi="Times New Roman" w:cs="Times New Roman"/>
                <w:bCs/>
                <w:sz w:val="28"/>
                <w:szCs w:val="28"/>
              </w:rPr>
              <w:t xml:space="preserve"> </w:t>
            </w:r>
            <w:r w:rsidRPr="00965B3D">
              <w:rPr>
                <w:rFonts w:ascii="Times New Roman" w:eastAsia="Times New Roman" w:hAnsi="Times New Roman" w:cs="Times New Roman"/>
                <w:sz w:val="28"/>
                <w:szCs w:val="28"/>
              </w:rPr>
              <w:t xml:space="preserve">trên </w:t>
            </w:r>
            <w:r w:rsidRPr="00965B3D">
              <w:rPr>
                <w:rFonts w:ascii="Times New Roman" w:hAnsi="Times New Roman" w:cs="Times New Roman"/>
                <w:bCs/>
                <w:sz w:val="28"/>
                <w:szCs w:val="28"/>
              </w:rPr>
              <w:t>0</w:t>
            </w:r>
            <w:r w:rsidRPr="00965B3D">
              <w:rPr>
                <w:rFonts w:ascii="Times New Roman" w:hAnsi="Times New Roman" w:cs="Times New Roman"/>
                <w:bCs/>
                <w:sz w:val="28"/>
                <w:szCs w:val="28"/>
                <w:vertAlign w:val="superscript"/>
              </w:rPr>
              <w:t>0</w:t>
            </w:r>
            <w:r w:rsidRPr="00965B3D">
              <w:rPr>
                <w:rFonts w:ascii="Times New Roman" w:hAnsi="Times New Roman" w:cs="Times New Roman"/>
                <w:bCs/>
                <w:sz w:val="28"/>
                <w:szCs w:val="28"/>
              </w:rPr>
              <w:t xml:space="preserve">C </w:t>
            </w:r>
          </w:p>
          <w:p w:rsidR="00965B3D" w:rsidRPr="00965B3D" w:rsidRDefault="00965B3D" w:rsidP="00965B3D">
            <w:pPr>
              <w:tabs>
                <w:tab w:val="left" w:pos="6945"/>
              </w:tabs>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Cs/>
                <w:color w:val="000000" w:themeColor="text1"/>
                <w:sz w:val="28"/>
                <w:szCs w:val="28"/>
              </w:rPr>
              <w:t>c) số tiền ta có</w:t>
            </w:r>
          </w:p>
          <w:p w:rsidR="00965B3D" w:rsidRPr="00965B3D" w:rsidRDefault="00965B3D" w:rsidP="00965B3D">
            <w:pPr>
              <w:rPr>
                <w:rFonts w:ascii="Times New Roman" w:eastAsia="Times New Roman" w:hAnsi="Times New Roman" w:cs="Times New Roman"/>
                <w:sz w:val="28"/>
                <w:szCs w:val="28"/>
              </w:rPr>
            </w:pPr>
            <w:r w:rsidRPr="00965B3D">
              <w:rPr>
                <w:rFonts w:ascii="Times New Roman" w:eastAsia="Times New Roman" w:hAnsi="Times New Roman" w:cs="Times New Roman"/>
                <w:b/>
                <w:sz w:val="28"/>
                <w:szCs w:val="28"/>
              </w:rPr>
              <w:t>Bài 2.</w:t>
            </w:r>
          </w:p>
          <w:p w:rsidR="00965B3D" w:rsidRPr="00965B3D" w:rsidRDefault="00965B3D" w:rsidP="00965B3D">
            <w:pPr>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a) Biểu diễn các số </w:t>
            </w:r>
            <w:r w:rsidRPr="00965B3D">
              <w:rPr>
                <w:rFonts w:ascii="Times New Roman" w:hAnsi="Times New Roman" w:cs="Times New Roman"/>
                <w:bCs/>
                <w:sz w:val="28"/>
                <w:szCs w:val="28"/>
              </w:rPr>
              <w:t xml:space="preserve">-5; -3; -2; 0; 3; 4; 6 </w:t>
            </w:r>
            <w:r w:rsidRPr="00965B3D">
              <w:rPr>
                <w:rFonts w:ascii="Times New Roman" w:eastAsia="Times New Roman" w:hAnsi="Times New Roman" w:cs="Times New Roman"/>
                <w:sz w:val="28"/>
                <w:szCs w:val="28"/>
              </w:rPr>
              <w:t xml:space="preserve"> trên trục số</w:t>
            </w:r>
          </w:p>
          <w:p w:rsidR="00965B3D" w:rsidRPr="00965B3D" w:rsidRDefault="00965B3D" w:rsidP="00965B3D">
            <w:pPr>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b) Biểu diễn các số nguyên âm nằm giữa </w:t>
            </w:r>
            <w:r w:rsidRPr="00965B3D">
              <w:rPr>
                <w:rFonts w:ascii="Times New Roman" w:hAnsi="Times New Roman" w:cs="Times New Roman"/>
                <w:bCs/>
                <w:sz w:val="28"/>
                <w:szCs w:val="28"/>
              </w:rPr>
              <w:t>-4</w:t>
            </w:r>
            <w:r w:rsidRPr="00965B3D">
              <w:rPr>
                <w:rFonts w:ascii="Times New Roman" w:eastAsia="Times New Roman" w:hAnsi="Times New Roman" w:cs="Times New Roman"/>
                <w:sz w:val="28"/>
                <w:szCs w:val="28"/>
              </w:rPr>
              <w:t xml:space="preserve"> và </w:t>
            </w:r>
            <w:r w:rsidRPr="00965B3D">
              <w:rPr>
                <w:rFonts w:ascii="Times New Roman" w:hAnsi="Times New Roman" w:cs="Times New Roman"/>
                <w:bCs/>
                <w:sz w:val="28"/>
                <w:szCs w:val="28"/>
              </w:rPr>
              <w:t>5</w:t>
            </w:r>
            <w:r w:rsidRPr="00965B3D">
              <w:rPr>
                <w:rFonts w:ascii="Times New Roman" w:eastAsia="Times New Roman" w:hAnsi="Times New Roman" w:cs="Times New Roman"/>
                <w:sz w:val="28"/>
                <w:szCs w:val="28"/>
              </w:rPr>
              <w:t xml:space="preserve"> trên trục số;</w:t>
            </w:r>
          </w:p>
          <w:p w:rsidR="00965B3D" w:rsidRPr="00965B3D" w:rsidRDefault="00965B3D" w:rsidP="00965B3D">
            <w:pPr>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c) Trên trục số có điểm nào biểu diễn các số nguyên âm nằm giữa hai số </w:t>
            </w:r>
            <w:r w:rsidRPr="00965B3D">
              <w:rPr>
                <w:rFonts w:ascii="Times New Roman" w:hAnsi="Times New Roman" w:cs="Times New Roman"/>
                <w:bCs/>
                <w:sz w:val="28"/>
                <w:szCs w:val="28"/>
              </w:rPr>
              <w:t>-4</w:t>
            </w:r>
            <w:r w:rsidRPr="00965B3D">
              <w:rPr>
                <w:rFonts w:ascii="Times New Roman" w:eastAsia="Times New Roman" w:hAnsi="Times New Roman" w:cs="Times New Roman"/>
                <w:sz w:val="28"/>
                <w:szCs w:val="28"/>
              </w:rPr>
              <w:t xml:space="preserve"> và </w:t>
            </w:r>
            <w:r w:rsidRPr="00965B3D">
              <w:rPr>
                <w:rFonts w:ascii="Times New Roman" w:hAnsi="Times New Roman" w:cs="Times New Roman"/>
                <w:bCs/>
                <w:sz w:val="28"/>
                <w:szCs w:val="28"/>
              </w:rPr>
              <w:t>-3</w:t>
            </w:r>
            <w:r w:rsidRPr="00965B3D">
              <w:rPr>
                <w:rFonts w:ascii="Times New Roman" w:eastAsia="Times New Roman" w:hAnsi="Times New Roman" w:cs="Times New Roman"/>
                <w:sz w:val="28"/>
                <w:szCs w:val="28"/>
              </w:rPr>
              <w:t xml:space="preserve"> không?</w:t>
            </w:r>
          </w:p>
          <w:p w:rsidR="00965B3D" w:rsidRPr="00965B3D" w:rsidRDefault="00965B3D" w:rsidP="00965B3D">
            <w:pPr>
              <w:tabs>
                <w:tab w:val="left" w:pos="142"/>
              </w:tabs>
              <w:ind w:right="122"/>
              <w:jc w:val="center"/>
              <w:rPr>
                <w:rFonts w:ascii="Times New Roman" w:eastAsia="Palatino Linotype" w:hAnsi="Times New Roman" w:cs="Times New Roman"/>
                <w:b/>
                <w:bCs/>
                <w:color w:val="000000" w:themeColor="text1"/>
                <w:sz w:val="28"/>
                <w:szCs w:val="28"/>
                <w:shd w:val="clear" w:color="auto" w:fill="FFFFFF"/>
              </w:rPr>
            </w:pPr>
            <w:r w:rsidRPr="00965B3D">
              <w:rPr>
                <w:rFonts w:ascii="Times New Roman" w:eastAsia="Palatino Linotype" w:hAnsi="Times New Roman" w:cs="Times New Roman"/>
                <w:color w:val="000000" w:themeColor="text1"/>
                <w:sz w:val="28"/>
                <w:szCs w:val="28"/>
                <w:shd w:val="clear" w:color="auto" w:fill="FFFFFF"/>
              </w:rPr>
              <w:t>Giải</w:t>
            </w:r>
          </w:p>
          <w:p w:rsidR="00965B3D" w:rsidRPr="00965B3D" w:rsidRDefault="00965B3D" w:rsidP="00965B3D">
            <w:pPr>
              <w:tabs>
                <w:tab w:val="left" w:pos="142"/>
              </w:tabs>
              <w:ind w:right="122"/>
              <w:rPr>
                <w:rFonts w:ascii="Times New Roman" w:eastAsia="Palatino Linotype" w:hAnsi="Times New Roman" w:cs="Times New Roman"/>
                <w:color w:val="000000" w:themeColor="text1"/>
                <w:sz w:val="28"/>
                <w:szCs w:val="28"/>
                <w:shd w:val="clear" w:color="auto" w:fill="FFFFFF"/>
              </w:rPr>
            </w:pPr>
            <w:r w:rsidRPr="00965B3D">
              <w:rPr>
                <w:rFonts w:ascii="Times New Roman" w:eastAsia="Palatino Linotype" w:hAnsi="Times New Roman" w:cs="Times New Roman"/>
                <w:color w:val="000000" w:themeColor="text1"/>
                <w:sz w:val="28"/>
                <w:szCs w:val="28"/>
                <w:shd w:val="clear" w:color="auto" w:fill="FFFFFF"/>
              </w:rPr>
              <w:t xml:space="preserve">a) </w:t>
            </w:r>
          </w:p>
          <w:p w:rsidR="00965B3D" w:rsidRPr="00965B3D" w:rsidRDefault="00965B3D" w:rsidP="00965B3D">
            <w:pPr>
              <w:tabs>
                <w:tab w:val="left" w:pos="142"/>
              </w:tabs>
              <w:ind w:right="122"/>
              <w:rPr>
                <w:rFonts w:ascii="Times New Roman" w:eastAsia="Palatino Linotype" w:hAnsi="Times New Roman" w:cs="Times New Roman"/>
                <w:color w:val="000000" w:themeColor="text1"/>
                <w:sz w:val="28"/>
                <w:szCs w:val="28"/>
                <w:shd w:val="clear" w:color="auto" w:fill="FFFFFF"/>
              </w:rPr>
            </w:pPr>
            <w:r w:rsidRPr="00965B3D">
              <w:rPr>
                <w:rFonts w:ascii="Times New Roman" w:hAnsi="Times New Roman" w:cs="Times New Roman"/>
                <w:sz w:val="28"/>
                <w:szCs w:val="28"/>
              </w:rPr>
              <w:object w:dxaOrig="4845" w:dyaOrig="720">
                <v:shape id="_x0000_i1028" type="#_x0000_t75" style="width:213.5pt;height:32.3pt" o:ole="">
                  <v:imagedata r:id="rId14" o:title=""/>
                </v:shape>
                <o:OLEObject Type="Embed" ProgID="PBrush" ShapeID="_x0000_i1028" DrawAspect="Content" ObjectID="_1753705800" r:id="rId15"/>
              </w:object>
            </w:r>
          </w:p>
          <w:p w:rsidR="00965B3D" w:rsidRPr="00965B3D" w:rsidRDefault="00965B3D" w:rsidP="00965B3D">
            <w:pPr>
              <w:tabs>
                <w:tab w:val="left" w:pos="142"/>
              </w:tabs>
              <w:ind w:right="122"/>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xml:space="preserve">b) </w:t>
            </w:r>
          </w:p>
          <w:p w:rsidR="00965B3D" w:rsidRPr="00965B3D" w:rsidRDefault="00965B3D" w:rsidP="00965B3D">
            <w:pPr>
              <w:tabs>
                <w:tab w:val="left" w:pos="142"/>
              </w:tabs>
              <w:ind w:right="122"/>
              <w:rPr>
                <w:rFonts w:ascii="Times New Roman" w:hAnsi="Times New Roman" w:cs="Times New Roman"/>
                <w:sz w:val="28"/>
                <w:szCs w:val="28"/>
              </w:rPr>
            </w:pPr>
            <w:r w:rsidRPr="00965B3D">
              <w:rPr>
                <w:rFonts w:ascii="Times New Roman" w:hAnsi="Times New Roman" w:cs="Times New Roman"/>
                <w:sz w:val="28"/>
                <w:szCs w:val="28"/>
              </w:rPr>
              <w:object w:dxaOrig="4905" w:dyaOrig="735">
                <v:shape id="_x0000_i1029" type="#_x0000_t75" style="width:225.1pt;height:33.1pt" o:ole="">
                  <v:imagedata r:id="rId16" o:title=""/>
                </v:shape>
                <o:OLEObject Type="Embed" ProgID="PBrush" ShapeID="_x0000_i1029" DrawAspect="Content" ObjectID="_1753705801" r:id="rId17"/>
              </w:object>
            </w:r>
          </w:p>
          <w:p w:rsidR="00965B3D" w:rsidRPr="00965B3D" w:rsidRDefault="00965B3D" w:rsidP="00965B3D">
            <w:pPr>
              <w:tabs>
                <w:tab w:val="left" w:pos="142"/>
              </w:tabs>
              <w:ind w:right="122"/>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xml:space="preserve">c) Không có </w:t>
            </w:r>
            <w:r w:rsidRPr="00965B3D">
              <w:rPr>
                <w:rFonts w:ascii="Times New Roman" w:eastAsia="Times New Roman" w:hAnsi="Times New Roman" w:cs="Times New Roman"/>
                <w:sz w:val="28"/>
                <w:szCs w:val="28"/>
              </w:rPr>
              <w:t xml:space="preserve">số nguyên âm nằm giữa hai số </w:t>
            </w:r>
            <w:r w:rsidRPr="00965B3D">
              <w:rPr>
                <w:rFonts w:ascii="Times New Roman" w:hAnsi="Times New Roman" w:cs="Times New Roman"/>
                <w:bCs/>
                <w:position w:val="-4"/>
                <w:sz w:val="28"/>
                <w:szCs w:val="28"/>
              </w:rPr>
              <w:object w:dxaOrig="380" w:dyaOrig="260">
                <v:shape id="_x0000_i1030" type="#_x0000_t75" style="width:18.2pt;height:13.25pt" o:ole="">
                  <v:imagedata r:id="rId18" o:title=""/>
                </v:shape>
                <o:OLEObject Type="Embed" ProgID="Equation.DSMT4" ShapeID="_x0000_i1030" DrawAspect="Content" ObjectID="_1753705802" r:id="rId19"/>
              </w:object>
            </w:r>
            <w:r w:rsidRPr="00965B3D">
              <w:rPr>
                <w:rFonts w:ascii="Times New Roman" w:eastAsia="Times New Roman" w:hAnsi="Times New Roman" w:cs="Times New Roman"/>
                <w:sz w:val="28"/>
                <w:szCs w:val="28"/>
              </w:rPr>
              <w:t xml:space="preserve"> và </w:t>
            </w:r>
            <w:r w:rsidRPr="00965B3D">
              <w:rPr>
                <w:rFonts w:ascii="Times New Roman" w:hAnsi="Times New Roman" w:cs="Times New Roman"/>
                <w:bCs/>
                <w:position w:val="-4"/>
                <w:sz w:val="28"/>
                <w:szCs w:val="28"/>
              </w:rPr>
              <w:object w:dxaOrig="360" w:dyaOrig="260">
                <v:shape id="_x0000_i1031" type="#_x0000_t75" style="width:17.4pt;height:13.25pt" o:ole="">
                  <v:imagedata r:id="rId20" o:title=""/>
                </v:shape>
                <o:OLEObject Type="Embed" ProgID="Equation.DSMT4" ShapeID="_x0000_i1031" DrawAspect="Content" ObjectID="_1753705803" r:id="rId21"/>
              </w:object>
            </w:r>
          </w:p>
          <w:p w:rsidR="00965B3D" w:rsidRPr="00965B3D" w:rsidRDefault="00965B3D" w:rsidP="00965B3D">
            <w:pPr>
              <w:tabs>
                <w:tab w:val="left" w:pos="142"/>
              </w:tabs>
              <w:ind w:right="122"/>
              <w:rPr>
                <w:rFonts w:ascii="Times New Roman" w:hAnsi="Times New Roman" w:cs="Times New Roman"/>
                <w:sz w:val="28"/>
                <w:szCs w:val="28"/>
              </w:rPr>
            </w:pPr>
            <w:r w:rsidRPr="00965B3D">
              <w:rPr>
                <w:rFonts w:ascii="Times New Roman" w:hAnsi="Times New Roman" w:cs="Times New Roman"/>
                <w:sz w:val="28"/>
                <w:szCs w:val="28"/>
              </w:rPr>
              <w:object w:dxaOrig="4860" w:dyaOrig="570">
                <v:shape id="_x0000_i1032" type="#_x0000_t75" style="width:219.3pt;height:27.3pt" o:ole="">
                  <v:imagedata r:id="rId22" o:title=""/>
                </v:shape>
                <o:OLEObject Type="Embed" ProgID="PBrush" ShapeID="_x0000_i1032" DrawAspect="Content" ObjectID="_1753705804" r:id="rId23"/>
              </w:object>
            </w:r>
          </w:p>
        </w:tc>
      </w:tr>
    </w:tbl>
    <w:p w:rsidR="00965B3D" w:rsidRPr="00965B3D" w:rsidRDefault="00965B3D" w:rsidP="00965B3D">
      <w:pPr>
        <w:spacing w:after="0" w:line="240" w:lineRule="auto"/>
        <w:rPr>
          <w:rFonts w:ascii="Times New Roman" w:eastAsia="Times New Roman" w:hAnsi="Times New Roman" w:cs="Times New Roman"/>
          <w:b/>
          <w:bCs/>
          <w:color w:val="000000" w:themeColor="text1"/>
          <w:sz w:val="28"/>
          <w:szCs w:val="28"/>
        </w:rPr>
      </w:pPr>
      <w:r w:rsidRPr="00965B3D">
        <w:rPr>
          <w:rFonts w:ascii="Times New Roman" w:eastAsia="Times New Roman" w:hAnsi="Times New Roman" w:cs="Times New Roman"/>
          <w:b/>
          <w:color w:val="000000" w:themeColor="text1"/>
          <w:sz w:val="28"/>
          <w:szCs w:val="28"/>
        </w:rPr>
        <w:t>Tiết 47: BÀI TẬP (Tiếp)</w:t>
      </w:r>
    </w:p>
    <w:tbl>
      <w:tblPr>
        <w:tblStyle w:val="TableGrid92"/>
        <w:tblW w:w="0" w:type="auto"/>
        <w:tblLook w:val="04A0" w:firstRow="1" w:lastRow="0" w:firstColumn="1" w:lastColumn="0" w:noHBand="0" w:noVBand="1"/>
      </w:tblPr>
      <w:tblGrid>
        <w:gridCol w:w="4390"/>
        <w:gridCol w:w="4672"/>
      </w:tblGrid>
      <w:tr w:rsidR="00965B3D" w:rsidRPr="00965B3D" w:rsidTr="002C4248">
        <w:tc>
          <w:tcPr>
            <w:tcW w:w="4390" w:type="dxa"/>
          </w:tcPr>
          <w:p w:rsidR="00965B3D" w:rsidRPr="00965B3D" w:rsidRDefault="00965B3D" w:rsidP="00965B3D">
            <w:pPr>
              <w:spacing w:line="276" w:lineRule="auto"/>
              <w:jc w:val="center"/>
              <w:rPr>
                <w:rFonts w:ascii="Times New Roman" w:eastAsia="Times New Roman" w:hAnsi="Times New Roman" w:cs="Times New Roman"/>
                <w:b/>
                <w:bCs/>
                <w:color w:val="000000" w:themeColor="text1"/>
                <w:sz w:val="28"/>
                <w:szCs w:val="28"/>
              </w:rPr>
            </w:pPr>
            <w:r w:rsidRPr="00965B3D">
              <w:rPr>
                <w:rFonts w:ascii="Times New Roman" w:eastAsia="Times New Roman" w:hAnsi="Times New Roman" w:cs="Times New Roman"/>
                <w:b/>
                <w:bCs/>
                <w:color w:val="000000" w:themeColor="text1"/>
                <w:sz w:val="28"/>
                <w:szCs w:val="28"/>
              </w:rPr>
              <w:t>Hoạt động của GV và HS</w:t>
            </w:r>
          </w:p>
        </w:tc>
        <w:tc>
          <w:tcPr>
            <w:tcW w:w="4672" w:type="dxa"/>
          </w:tcPr>
          <w:p w:rsidR="00965B3D" w:rsidRPr="00965B3D" w:rsidRDefault="00965B3D" w:rsidP="00965B3D">
            <w:pPr>
              <w:spacing w:line="276" w:lineRule="auto"/>
              <w:jc w:val="center"/>
              <w:rPr>
                <w:rFonts w:ascii="Times New Roman" w:eastAsia="Times New Roman" w:hAnsi="Times New Roman" w:cs="Times New Roman"/>
                <w:b/>
                <w:bCs/>
                <w:color w:val="000000" w:themeColor="text1"/>
                <w:sz w:val="28"/>
                <w:szCs w:val="28"/>
              </w:rPr>
            </w:pPr>
            <w:r w:rsidRPr="00965B3D">
              <w:rPr>
                <w:rFonts w:ascii="Times New Roman" w:eastAsia="Times New Roman" w:hAnsi="Times New Roman" w:cs="Times New Roman"/>
                <w:b/>
                <w:bCs/>
                <w:color w:val="000000" w:themeColor="text1"/>
                <w:sz w:val="28"/>
                <w:szCs w:val="28"/>
              </w:rPr>
              <w:t>Dự kiến sản phẩm</w:t>
            </w:r>
          </w:p>
        </w:tc>
      </w:tr>
      <w:tr w:rsidR="00965B3D" w:rsidRPr="00965B3D" w:rsidTr="002C4248">
        <w:tc>
          <w:tcPr>
            <w:tcW w:w="4390" w:type="dxa"/>
          </w:tcPr>
          <w:p w:rsidR="00965B3D" w:rsidRPr="00965B3D" w:rsidRDefault="00965B3D" w:rsidP="00965B3D">
            <w:pPr>
              <w:contextualSpacing/>
              <w:rPr>
                <w:rFonts w:ascii="Times New Roman" w:eastAsia="Times New Roman" w:hAnsi="Times New Roman" w:cs="Times New Roman"/>
                <w:color w:val="000000" w:themeColor="text1"/>
                <w:sz w:val="28"/>
                <w:szCs w:val="28"/>
                <w:lang w:val="vi-VN"/>
              </w:rPr>
            </w:pPr>
            <w:r w:rsidRPr="00965B3D">
              <w:rPr>
                <w:rFonts w:ascii="Times New Roman" w:eastAsia="Times New Roman" w:hAnsi="Times New Roman" w:cs="Times New Roman"/>
                <w:b/>
                <w:color w:val="000000" w:themeColor="text1"/>
                <w:sz w:val="28"/>
                <w:szCs w:val="28"/>
                <w:lang w:val="vi-VN"/>
              </w:rPr>
              <w:t xml:space="preserve">- </w:t>
            </w:r>
            <w:r w:rsidRPr="00965B3D">
              <w:rPr>
                <w:rFonts w:ascii="Times New Roman" w:eastAsia="Times New Roman" w:hAnsi="Times New Roman" w:cs="Times New Roman"/>
                <w:color w:val="000000" w:themeColor="text1"/>
                <w:sz w:val="28"/>
                <w:szCs w:val="28"/>
                <w:lang w:val="vi-VN"/>
              </w:rPr>
              <w:t>GV cho HS đọc đề bài</w:t>
            </w:r>
            <w:r w:rsidRPr="00965B3D">
              <w:rPr>
                <w:rFonts w:ascii="Times New Roman" w:eastAsia="Times New Roman" w:hAnsi="Times New Roman" w:cs="Times New Roman"/>
                <w:color w:val="000000" w:themeColor="text1"/>
                <w:sz w:val="28"/>
                <w:szCs w:val="28"/>
              </w:rPr>
              <w:t xml:space="preserve"> 3</w:t>
            </w:r>
          </w:p>
          <w:p w:rsidR="00965B3D" w:rsidRPr="00965B3D" w:rsidRDefault="00965B3D" w:rsidP="00965B3D">
            <w:pPr>
              <w:contextualSpacing/>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color w:val="000000" w:themeColor="text1"/>
                <w:sz w:val="28"/>
                <w:szCs w:val="28"/>
              </w:rPr>
              <w:t>→Yêu cầu:</w:t>
            </w:r>
          </w:p>
          <w:p w:rsidR="00965B3D" w:rsidRPr="00965B3D" w:rsidRDefault="00965B3D" w:rsidP="00965B3D">
            <w:pPr>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
                <w:color w:val="000000" w:themeColor="text1"/>
                <w:sz w:val="28"/>
                <w:szCs w:val="28"/>
              </w:rPr>
              <w:t xml:space="preserve">+ </w:t>
            </w:r>
            <w:r w:rsidRPr="00965B3D">
              <w:rPr>
                <w:rFonts w:ascii="Times New Roman" w:eastAsia="Times New Roman" w:hAnsi="Times New Roman" w:cs="Times New Roman"/>
                <w:bCs/>
                <w:color w:val="000000" w:themeColor="text1"/>
                <w:sz w:val="28"/>
                <w:szCs w:val="28"/>
              </w:rPr>
              <w:t>HS thực hiện cặp đôi</w:t>
            </w:r>
          </w:p>
          <w:p w:rsidR="00965B3D" w:rsidRPr="00965B3D" w:rsidRDefault="00965B3D" w:rsidP="00965B3D">
            <w:pPr>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Cs/>
                <w:color w:val="000000" w:themeColor="text1"/>
                <w:sz w:val="28"/>
                <w:szCs w:val="28"/>
              </w:rPr>
              <w:t>+ Nêu lưu ý sau khi giải toán</w:t>
            </w:r>
          </w:p>
          <w:p w:rsidR="00965B3D" w:rsidRPr="00965B3D" w:rsidRDefault="00965B3D" w:rsidP="00965B3D">
            <w:pPr>
              <w:tabs>
                <w:tab w:val="left" w:pos="2422"/>
              </w:tabs>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HS đọc đề bài, hoạt động cặp đôi giải toán</w:t>
            </w:r>
            <w:r w:rsidRPr="00965B3D">
              <w:rPr>
                <w:rFonts w:ascii="Times New Roman" w:eastAsia="Times New Roman" w:hAnsi="Times New Roman" w:cs="Times New Roman"/>
                <w:color w:val="000000" w:themeColor="text1"/>
                <w:sz w:val="28"/>
                <w:szCs w:val="28"/>
              </w:rPr>
              <w:tab/>
            </w:r>
          </w:p>
          <w:p w:rsidR="00965B3D" w:rsidRPr="00965B3D" w:rsidRDefault="00965B3D" w:rsidP="00965B3D">
            <w:pPr>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HS đại diện 3 cặp đôi lên bảng trình bày kết quả</w:t>
            </w:r>
          </w:p>
          <w:p w:rsidR="00965B3D" w:rsidRPr="00965B3D" w:rsidRDefault="00965B3D" w:rsidP="00965B3D">
            <w:pPr>
              <w:contextualSpacing/>
              <w:rPr>
                <w:rFonts w:ascii="Times New Roman" w:eastAsia="Times New Roman" w:hAnsi="Times New Roman" w:cs="Times New Roman"/>
                <w:color w:val="000000" w:themeColor="text1"/>
                <w:sz w:val="28"/>
                <w:szCs w:val="28"/>
              </w:rPr>
            </w:pPr>
          </w:p>
          <w:p w:rsidR="00965B3D" w:rsidRPr="00965B3D" w:rsidRDefault="00965B3D" w:rsidP="00965B3D">
            <w:pPr>
              <w:contextualSpacing/>
              <w:rPr>
                <w:rFonts w:ascii="Times New Roman" w:eastAsia="Times New Roman" w:hAnsi="Times New Roman" w:cs="Times New Roman"/>
                <w:color w:val="000000" w:themeColor="text1"/>
                <w:sz w:val="28"/>
                <w:szCs w:val="28"/>
              </w:rPr>
            </w:pPr>
          </w:p>
          <w:p w:rsidR="00965B3D" w:rsidRPr="00965B3D" w:rsidRDefault="00965B3D" w:rsidP="00965B3D">
            <w:pPr>
              <w:contextualSpacing/>
              <w:rPr>
                <w:rFonts w:ascii="Times New Roman" w:eastAsia="Times New Roman" w:hAnsi="Times New Roman" w:cs="Times New Roman"/>
                <w:b/>
                <w:color w:val="000000" w:themeColor="text1"/>
                <w:sz w:val="28"/>
                <w:szCs w:val="28"/>
                <w:lang w:val="vi-VN"/>
              </w:rPr>
            </w:pPr>
            <w:r w:rsidRPr="00965B3D">
              <w:rPr>
                <w:rFonts w:ascii="Times New Roman" w:eastAsia="Times New Roman" w:hAnsi="Times New Roman" w:cs="Times New Roman"/>
                <w:color w:val="000000" w:themeColor="text1"/>
                <w:sz w:val="28"/>
                <w:szCs w:val="28"/>
              </w:rPr>
              <w:t>- GV cho HS nhận xét chéo bài làm của các bạn và chốt lại một lần nữa cách làm của dạng bài tập.</w:t>
            </w:r>
          </w:p>
          <w:p w:rsidR="00965B3D" w:rsidRPr="00965B3D" w:rsidRDefault="00965B3D" w:rsidP="00965B3D">
            <w:pPr>
              <w:contextualSpacing/>
              <w:rPr>
                <w:rFonts w:ascii="Times New Roman" w:eastAsia="Times New Roman" w:hAnsi="Times New Roman" w:cs="Times New Roman"/>
                <w:b/>
                <w:color w:val="000000" w:themeColor="text1"/>
                <w:sz w:val="28"/>
                <w:szCs w:val="28"/>
                <w:lang w:val="vi-VN"/>
              </w:rPr>
            </w:pPr>
          </w:p>
          <w:p w:rsidR="00965B3D" w:rsidRPr="00965B3D" w:rsidRDefault="00965B3D" w:rsidP="00965B3D">
            <w:pPr>
              <w:contextualSpacing/>
              <w:rPr>
                <w:rFonts w:ascii="Times New Roman" w:eastAsia="Times New Roman" w:hAnsi="Times New Roman" w:cs="Times New Roman"/>
                <w:color w:val="000000" w:themeColor="text1"/>
                <w:sz w:val="28"/>
                <w:szCs w:val="28"/>
                <w:lang w:val="vi-VN"/>
              </w:rPr>
            </w:pPr>
            <w:r w:rsidRPr="00965B3D">
              <w:rPr>
                <w:rFonts w:ascii="Times New Roman" w:eastAsia="Times New Roman" w:hAnsi="Times New Roman" w:cs="Times New Roman"/>
                <w:b/>
                <w:color w:val="000000" w:themeColor="text1"/>
                <w:sz w:val="28"/>
                <w:szCs w:val="28"/>
                <w:lang w:val="vi-VN"/>
              </w:rPr>
              <w:t xml:space="preserve">- </w:t>
            </w:r>
            <w:r w:rsidRPr="00965B3D">
              <w:rPr>
                <w:rFonts w:ascii="Times New Roman" w:eastAsia="Times New Roman" w:hAnsi="Times New Roman" w:cs="Times New Roman"/>
                <w:color w:val="000000" w:themeColor="text1"/>
                <w:sz w:val="28"/>
                <w:szCs w:val="28"/>
                <w:lang w:val="vi-VN"/>
              </w:rPr>
              <w:t>GV cho HS đọc đề bài</w:t>
            </w:r>
            <w:r w:rsidRPr="00965B3D">
              <w:rPr>
                <w:rFonts w:ascii="Times New Roman" w:eastAsia="Times New Roman" w:hAnsi="Times New Roman" w:cs="Times New Roman"/>
                <w:color w:val="000000" w:themeColor="text1"/>
                <w:sz w:val="28"/>
                <w:szCs w:val="28"/>
              </w:rPr>
              <w:t xml:space="preserve"> 4</w:t>
            </w:r>
          </w:p>
          <w:p w:rsidR="00965B3D" w:rsidRPr="00965B3D" w:rsidRDefault="00965B3D" w:rsidP="00965B3D">
            <w:pPr>
              <w:contextualSpacing/>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color w:val="000000" w:themeColor="text1"/>
                <w:sz w:val="28"/>
                <w:szCs w:val="28"/>
              </w:rPr>
              <w:t>→Yêu cầu:</w:t>
            </w:r>
          </w:p>
          <w:p w:rsidR="00965B3D" w:rsidRPr="00965B3D" w:rsidRDefault="00965B3D" w:rsidP="00965B3D">
            <w:pPr>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
                <w:color w:val="000000" w:themeColor="text1"/>
                <w:sz w:val="28"/>
                <w:szCs w:val="28"/>
              </w:rPr>
              <w:t>+</w:t>
            </w:r>
            <w:r w:rsidRPr="00965B3D">
              <w:rPr>
                <w:rFonts w:ascii="Times New Roman" w:eastAsia="Times New Roman" w:hAnsi="Times New Roman" w:cs="Times New Roman"/>
                <w:bCs/>
                <w:color w:val="000000" w:themeColor="text1"/>
                <w:sz w:val="28"/>
                <w:szCs w:val="28"/>
              </w:rPr>
              <w:t>HS thực hiện cặp đôi</w:t>
            </w:r>
          </w:p>
          <w:p w:rsidR="00965B3D" w:rsidRPr="00965B3D" w:rsidRDefault="00965B3D" w:rsidP="00965B3D">
            <w:pPr>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Cs/>
                <w:color w:val="000000" w:themeColor="text1"/>
                <w:sz w:val="28"/>
                <w:szCs w:val="28"/>
              </w:rPr>
              <w:t>+Nêu lưu ý sau khi giải toán</w:t>
            </w:r>
          </w:p>
          <w:p w:rsidR="00965B3D" w:rsidRPr="00965B3D" w:rsidRDefault="00965B3D" w:rsidP="00965B3D">
            <w:pPr>
              <w:tabs>
                <w:tab w:val="left" w:pos="2422"/>
              </w:tabs>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HS đọc đề bài, hoạt động cặp đôi giải toán</w:t>
            </w:r>
            <w:r w:rsidRPr="00965B3D">
              <w:rPr>
                <w:rFonts w:ascii="Times New Roman" w:eastAsia="Times New Roman" w:hAnsi="Times New Roman" w:cs="Times New Roman"/>
                <w:color w:val="000000" w:themeColor="text1"/>
                <w:sz w:val="28"/>
                <w:szCs w:val="28"/>
              </w:rPr>
              <w:tab/>
            </w:r>
          </w:p>
          <w:p w:rsidR="00965B3D" w:rsidRPr="00965B3D" w:rsidRDefault="00965B3D" w:rsidP="00965B3D">
            <w:pPr>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-HS: 3 đại diện cặp đôi lên bảng trình bày kết quả</w:t>
            </w:r>
          </w:p>
          <w:p w:rsidR="00965B3D" w:rsidRPr="00965B3D" w:rsidRDefault="00965B3D" w:rsidP="00965B3D">
            <w:pPr>
              <w:contextualSpacing/>
              <w:rPr>
                <w:rFonts w:ascii="Times New Roman" w:eastAsia="Times New Roman" w:hAnsi="Times New Roman" w:cs="Times New Roman"/>
                <w:b/>
                <w:color w:val="000000" w:themeColor="text1"/>
                <w:sz w:val="28"/>
                <w:szCs w:val="28"/>
                <w:lang w:val="vi-VN"/>
              </w:rPr>
            </w:pPr>
            <w:r w:rsidRPr="00965B3D">
              <w:rPr>
                <w:rFonts w:ascii="Times New Roman" w:eastAsia="Times New Roman" w:hAnsi="Times New Roman" w:cs="Times New Roman"/>
                <w:color w:val="000000" w:themeColor="text1"/>
                <w:sz w:val="28"/>
                <w:szCs w:val="28"/>
              </w:rPr>
              <w:t>- GV cho HS nhận xét chéo bài làm của các bạn và chốt lại một lần nữa cách làm của dạng bài tập.</w:t>
            </w:r>
          </w:p>
          <w:p w:rsidR="00965B3D" w:rsidRPr="00965B3D" w:rsidRDefault="00965B3D" w:rsidP="00965B3D">
            <w:pPr>
              <w:contextualSpacing/>
              <w:rPr>
                <w:rFonts w:ascii="Times New Roman" w:eastAsia="Times New Roman" w:hAnsi="Times New Roman" w:cs="Times New Roman"/>
                <w:b/>
                <w:color w:val="000000" w:themeColor="text1"/>
                <w:sz w:val="28"/>
                <w:szCs w:val="28"/>
                <w:lang w:val="vi-VN"/>
              </w:rPr>
            </w:pPr>
          </w:p>
          <w:p w:rsidR="00965B3D" w:rsidRPr="00965B3D" w:rsidRDefault="00965B3D" w:rsidP="00965B3D">
            <w:pPr>
              <w:contextualSpacing/>
              <w:rPr>
                <w:rFonts w:ascii="Times New Roman" w:eastAsia="Times New Roman" w:hAnsi="Times New Roman" w:cs="Times New Roman"/>
                <w:b/>
                <w:color w:val="000000" w:themeColor="text1"/>
                <w:sz w:val="28"/>
                <w:szCs w:val="28"/>
                <w:lang w:val="vi-VN"/>
              </w:rPr>
            </w:pPr>
          </w:p>
          <w:p w:rsidR="00965B3D" w:rsidRPr="00965B3D" w:rsidRDefault="00965B3D" w:rsidP="00965B3D">
            <w:pPr>
              <w:contextualSpacing/>
              <w:rPr>
                <w:rFonts w:ascii="Times New Roman" w:eastAsia="Times New Roman" w:hAnsi="Times New Roman" w:cs="Times New Roman"/>
                <w:color w:val="000000" w:themeColor="text1"/>
                <w:sz w:val="28"/>
                <w:szCs w:val="28"/>
                <w:lang w:val="vi-VN"/>
              </w:rPr>
            </w:pPr>
            <w:r w:rsidRPr="00965B3D">
              <w:rPr>
                <w:rFonts w:ascii="Times New Roman" w:eastAsia="Times New Roman" w:hAnsi="Times New Roman" w:cs="Times New Roman"/>
                <w:b/>
                <w:color w:val="000000" w:themeColor="text1"/>
                <w:sz w:val="28"/>
                <w:szCs w:val="28"/>
                <w:lang w:val="vi-VN"/>
              </w:rPr>
              <w:t xml:space="preserve">- </w:t>
            </w:r>
            <w:r w:rsidRPr="00965B3D">
              <w:rPr>
                <w:rFonts w:ascii="Times New Roman" w:eastAsia="Times New Roman" w:hAnsi="Times New Roman" w:cs="Times New Roman"/>
                <w:color w:val="000000" w:themeColor="text1"/>
                <w:sz w:val="28"/>
                <w:szCs w:val="28"/>
                <w:lang w:val="vi-VN"/>
              </w:rPr>
              <w:t>GV cho HS đọc đề bài</w:t>
            </w:r>
            <w:r w:rsidRPr="00965B3D">
              <w:rPr>
                <w:rFonts w:ascii="Times New Roman" w:eastAsia="Times New Roman" w:hAnsi="Times New Roman" w:cs="Times New Roman"/>
                <w:color w:val="000000" w:themeColor="text1"/>
                <w:sz w:val="28"/>
                <w:szCs w:val="28"/>
              </w:rPr>
              <w:t xml:space="preserve"> 5</w:t>
            </w:r>
          </w:p>
          <w:p w:rsidR="00965B3D" w:rsidRPr="00965B3D" w:rsidRDefault="00965B3D" w:rsidP="00965B3D">
            <w:pPr>
              <w:contextualSpacing/>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color w:val="000000" w:themeColor="text1"/>
                <w:sz w:val="28"/>
                <w:szCs w:val="28"/>
              </w:rPr>
              <w:t>→Yêu cầu:</w:t>
            </w:r>
          </w:p>
          <w:p w:rsidR="00965B3D" w:rsidRPr="00965B3D" w:rsidRDefault="00965B3D" w:rsidP="00965B3D">
            <w:pPr>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
                <w:color w:val="000000" w:themeColor="text1"/>
                <w:sz w:val="28"/>
                <w:szCs w:val="28"/>
              </w:rPr>
              <w:t xml:space="preserve">+ </w:t>
            </w:r>
            <w:r w:rsidRPr="00965B3D">
              <w:rPr>
                <w:rFonts w:ascii="Times New Roman" w:eastAsia="Times New Roman" w:hAnsi="Times New Roman" w:cs="Times New Roman"/>
                <w:bCs/>
                <w:color w:val="000000" w:themeColor="text1"/>
                <w:sz w:val="28"/>
                <w:szCs w:val="28"/>
              </w:rPr>
              <w:t>HS thực hiện theo nhóm 4</w:t>
            </w:r>
          </w:p>
          <w:p w:rsidR="00965B3D" w:rsidRPr="00965B3D" w:rsidRDefault="00965B3D" w:rsidP="00965B3D">
            <w:pPr>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Cs/>
                <w:color w:val="000000" w:themeColor="text1"/>
                <w:sz w:val="28"/>
                <w:szCs w:val="28"/>
              </w:rPr>
              <w:t>+ Nêu lưu ý sau khi giải toán</w:t>
            </w:r>
          </w:p>
          <w:p w:rsidR="00965B3D" w:rsidRPr="00965B3D" w:rsidRDefault="00965B3D" w:rsidP="00965B3D">
            <w:pPr>
              <w:tabs>
                <w:tab w:val="left" w:pos="2422"/>
              </w:tabs>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HS đọc đề bài, hoạt động giải bài toán theo nhóm.</w:t>
            </w:r>
          </w:p>
          <w:p w:rsidR="00965B3D" w:rsidRPr="00965B3D" w:rsidRDefault="00965B3D" w:rsidP="00965B3D">
            <w:pPr>
              <w:tabs>
                <w:tab w:val="left" w:pos="2422"/>
              </w:tabs>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HS phân nhiệm vụ và trình bày bài tập vào bảng nhóm</w:t>
            </w:r>
          </w:p>
          <w:p w:rsidR="00965B3D" w:rsidRPr="00965B3D" w:rsidRDefault="00965B3D" w:rsidP="00965B3D">
            <w:pPr>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HS trưng kết quả nhóm</w:t>
            </w:r>
          </w:p>
          <w:p w:rsidR="00965B3D" w:rsidRPr="00965B3D" w:rsidRDefault="00965B3D" w:rsidP="00965B3D">
            <w:pPr>
              <w:contextualSpacing/>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color w:val="000000" w:themeColor="text1"/>
                <w:sz w:val="28"/>
                <w:szCs w:val="28"/>
              </w:rPr>
              <w:t>- HS: 1 HS đại diện nhóm trình bày cách làm</w:t>
            </w:r>
          </w:p>
          <w:p w:rsidR="00965B3D" w:rsidRPr="00965B3D" w:rsidRDefault="00965B3D" w:rsidP="00965B3D">
            <w:pPr>
              <w:contextualSpacing/>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color w:val="000000" w:themeColor="text1"/>
                <w:sz w:val="28"/>
                <w:szCs w:val="28"/>
              </w:rPr>
              <w:t>- HS phản biện và đại diện nhóm trả lời</w:t>
            </w:r>
          </w:p>
          <w:p w:rsidR="00965B3D" w:rsidRPr="00965B3D" w:rsidRDefault="00965B3D" w:rsidP="00965B3D">
            <w:pPr>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xml:space="preserve">- GV cho HS nhận xét chéo bài làm của nhóm. </w:t>
            </w:r>
          </w:p>
          <w:p w:rsidR="00965B3D" w:rsidRPr="00965B3D" w:rsidRDefault="00965B3D" w:rsidP="00965B3D">
            <w:pPr>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GV chốt lại các t/chất đã được áp dụng trong việc giải bài tập</w:t>
            </w:r>
          </w:p>
          <w:p w:rsidR="00965B3D" w:rsidRPr="00965B3D" w:rsidRDefault="00965B3D" w:rsidP="00965B3D">
            <w:pPr>
              <w:contextualSpacing/>
              <w:rPr>
                <w:rFonts w:ascii="Times New Roman" w:eastAsia="Times New Roman" w:hAnsi="Times New Roman" w:cs="Times New Roman"/>
                <w:color w:val="000000" w:themeColor="text1"/>
                <w:sz w:val="28"/>
                <w:szCs w:val="28"/>
                <w:lang w:val="vi-VN"/>
              </w:rPr>
            </w:pPr>
            <w:r w:rsidRPr="00965B3D">
              <w:rPr>
                <w:rFonts w:ascii="Times New Roman" w:eastAsia="Times New Roman" w:hAnsi="Times New Roman" w:cs="Times New Roman"/>
                <w:b/>
                <w:color w:val="000000" w:themeColor="text1"/>
                <w:sz w:val="28"/>
                <w:szCs w:val="28"/>
                <w:lang w:val="vi-VN"/>
              </w:rPr>
              <w:t xml:space="preserve">- </w:t>
            </w:r>
            <w:r w:rsidRPr="00965B3D">
              <w:rPr>
                <w:rFonts w:ascii="Times New Roman" w:eastAsia="Times New Roman" w:hAnsi="Times New Roman" w:cs="Times New Roman"/>
                <w:color w:val="000000" w:themeColor="text1"/>
                <w:sz w:val="28"/>
                <w:szCs w:val="28"/>
                <w:lang w:val="vi-VN"/>
              </w:rPr>
              <w:t>GV cho HS đọc đề bài</w:t>
            </w:r>
            <w:r w:rsidRPr="00965B3D">
              <w:rPr>
                <w:rFonts w:ascii="Times New Roman" w:eastAsia="Times New Roman" w:hAnsi="Times New Roman" w:cs="Times New Roman"/>
                <w:color w:val="000000" w:themeColor="text1"/>
                <w:sz w:val="28"/>
                <w:szCs w:val="28"/>
              </w:rPr>
              <w:t xml:space="preserve"> 6</w:t>
            </w:r>
          </w:p>
          <w:p w:rsidR="00965B3D" w:rsidRPr="00965B3D" w:rsidRDefault="00965B3D" w:rsidP="00965B3D">
            <w:pPr>
              <w:contextualSpacing/>
              <w:rPr>
                <w:rFonts w:ascii="Times New Roman" w:eastAsia="Times New Roman" w:hAnsi="Times New Roman" w:cs="Times New Roman"/>
                <w:color w:val="000000" w:themeColor="text1"/>
                <w:sz w:val="28"/>
                <w:szCs w:val="28"/>
                <w:lang w:val="vi-VN"/>
              </w:rPr>
            </w:pPr>
            <w:r w:rsidRPr="00965B3D">
              <w:rPr>
                <w:rFonts w:ascii="Times New Roman" w:eastAsia="Times New Roman" w:hAnsi="Times New Roman" w:cs="Times New Roman"/>
                <w:color w:val="000000" w:themeColor="text1"/>
                <w:sz w:val="28"/>
                <w:szCs w:val="28"/>
                <w:lang w:val="vi-VN"/>
              </w:rPr>
              <w:t>→</w:t>
            </w:r>
            <w:r w:rsidRPr="00965B3D">
              <w:rPr>
                <w:rFonts w:ascii="Times New Roman" w:eastAsia="Times New Roman" w:hAnsi="Times New Roman" w:cs="Times New Roman"/>
                <w:color w:val="000000" w:themeColor="text1"/>
                <w:sz w:val="28"/>
                <w:szCs w:val="28"/>
              </w:rPr>
              <w:t>Yêu cầu:</w:t>
            </w:r>
          </w:p>
          <w:p w:rsidR="00965B3D" w:rsidRPr="00965B3D" w:rsidRDefault="00965B3D" w:rsidP="00965B3D">
            <w:pPr>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
                <w:color w:val="000000" w:themeColor="text1"/>
                <w:sz w:val="28"/>
                <w:szCs w:val="28"/>
              </w:rPr>
              <w:t xml:space="preserve">+ </w:t>
            </w:r>
            <w:r w:rsidRPr="00965B3D">
              <w:rPr>
                <w:rFonts w:ascii="Times New Roman" w:eastAsia="Times New Roman" w:hAnsi="Times New Roman" w:cs="Times New Roman"/>
                <w:bCs/>
                <w:color w:val="000000" w:themeColor="text1"/>
                <w:sz w:val="28"/>
                <w:szCs w:val="28"/>
              </w:rPr>
              <w:t>HS thực hiện theo nhóm đôi</w:t>
            </w:r>
          </w:p>
          <w:p w:rsidR="00965B3D" w:rsidRPr="00965B3D" w:rsidRDefault="00965B3D" w:rsidP="00965B3D">
            <w:pPr>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Cs/>
                <w:color w:val="000000" w:themeColor="text1"/>
                <w:sz w:val="28"/>
                <w:szCs w:val="28"/>
              </w:rPr>
              <w:t>+ Nêu lưu ý sau khi giải toán</w:t>
            </w:r>
          </w:p>
          <w:p w:rsidR="00965B3D" w:rsidRPr="00965B3D" w:rsidRDefault="00965B3D" w:rsidP="00965B3D">
            <w:pPr>
              <w:tabs>
                <w:tab w:val="left" w:pos="2422"/>
              </w:tabs>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HS đọc đề bài, hoạt động giải bài toán theo cặp đôi.</w:t>
            </w:r>
          </w:p>
          <w:p w:rsidR="00965B3D" w:rsidRPr="00965B3D" w:rsidRDefault="00965B3D" w:rsidP="00965B3D">
            <w:pPr>
              <w:tabs>
                <w:tab w:val="left" w:pos="2422"/>
              </w:tabs>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xml:space="preserve">- HS phân nhiệm vụ và trình bày bài tập </w:t>
            </w:r>
          </w:p>
          <w:p w:rsidR="00965B3D" w:rsidRPr="00965B3D" w:rsidRDefault="00965B3D" w:rsidP="00965B3D">
            <w:pPr>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xml:space="preserve">- GV y/cầu 2 đại diện nhóm trình bày </w:t>
            </w:r>
            <w:r w:rsidRPr="00965B3D">
              <w:rPr>
                <w:rFonts w:ascii="Times New Roman" w:eastAsia="Times New Roman" w:hAnsi="Times New Roman" w:cs="Times New Roman"/>
                <w:color w:val="000000" w:themeColor="text1"/>
                <w:sz w:val="28"/>
                <w:szCs w:val="28"/>
              </w:rPr>
              <w:lastRenderedPageBreak/>
              <w:t>kết quả trên bảng (mỗi đại diện 1 ý)</w:t>
            </w:r>
          </w:p>
          <w:p w:rsidR="00965B3D" w:rsidRPr="00965B3D" w:rsidRDefault="00965B3D" w:rsidP="00965B3D">
            <w:pPr>
              <w:contextualSpacing/>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color w:val="000000" w:themeColor="text1"/>
                <w:sz w:val="28"/>
                <w:szCs w:val="28"/>
              </w:rPr>
              <w:t>- HS đại diện nhóm trình bày cách làm</w:t>
            </w:r>
          </w:p>
          <w:p w:rsidR="00965B3D" w:rsidRPr="00965B3D" w:rsidRDefault="00965B3D" w:rsidP="00965B3D">
            <w:pPr>
              <w:contextualSpacing/>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color w:val="000000" w:themeColor="text1"/>
                <w:sz w:val="28"/>
                <w:szCs w:val="28"/>
              </w:rPr>
              <w:t>- HS phản biện và đại diện nhóm trả lời</w:t>
            </w:r>
          </w:p>
          <w:p w:rsidR="00965B3D" w:rsidRPr="00965B3D" w:rsidRDefault="00965B3D" w:rsidP="00965B3D">
            <w:pPr>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xml:space="preserve">- GV cho HS nhận xét chéo bài làm của nhóm. </w:t>
            </w:r>
          </w:p>
          <w:p w:rsidR="00965B3D" w:rsidRPr="00965B3D" w:rsidRDefault="00965B3D" w:rsidP="00965B3D">
            <w:pPr>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-GV chốt lại kết quả và cách làm bài</w:t>
            </w:r>
          </w:p>
          <w:p w:rsidR="00965B3D" w:rsidRPr="00965B3D" w:rsidRDefault="00965B3D" w:rsidP="00965B3D">
            <w:pPr>
              <w:contextualSpacing/>
              <w:rPr>
                <w:rFonts w:ascii="Times New Roman" w:eastAsia="Times New Roman" w:hAnsi="Times New Roman" w:cs="Times New Roman"/>
                <w:color w:val="000000" w:themeColor="text1"/>
                <w:sz w:val="28"/>
                <w:szCs w:val="28"/>
                <w:lang w:val="vi-VN"/>
              </w:rPr>
            </w:pPr>
            <w:r w:rsidRPr="00965B3D">
              <w:rPr>
                <w:rFonts w:ascii="Times New Roman" w:eastAsia="Times New Roman" w:hAnsi="Times New Roman" w:cs="Times New Roman"/>
                <w:b/>
                <w:color w:val="000000" w:themeColor="text1"/>
                <w:sz w:val="28"/>
                <w:szCs w:val="28"/>
                <w:lang w:val="vi-VN"/>
              </w:rPr>
              <w:t xml:space="preserve">- </w:t>
            </w:r>
            <w:r w:rsidRPr="00965B3D">
              <w:rPr>
                <w:rFonts w:ascii="Times New Roman" w:eastAsia="Times New Roman" w:hAnsi="Times New Roman" w:cs="Times New Roman"/>
                <w:color w:val="000000" w:themeColor="text1"/>
                <w:sz w:val="28"/>
                <w:szCs w:val="28"/>
                <w:lang w:val="vi-VN"/>
              </w:rPr>
              <w:t>GV cho HS đọc đề bài</w:t>
            </w:r>
            <w:r w:rsidRPr="00965B3D">
              <w:rPr>
                <w:rFonts w:ascii="Times New Roman" w:eastAsia="Times New Roman" w:hAnsi="Times New Roman" w:cs="Times New Roman"/>
                <w:color w:val="000000" w:themeColor="text1"/>
                <w:sz w:val="28"/>
                <w:szCs w:val="28"/>
              </w:rPr>
              <w:t xml:space="preserve"> </w:t>
            </w:r>
            <w:r w:rsidRPr="00965B3D">
              <w:rPr>
                <w:rFonts w:ascii="Times New Roman" w:eastAsia="Times New Roman" w:hAnsi="Times New Roman" w:cs="Times New Roman"/>
                <w:b/>
                <w:color w:val="000000" w:themeColor="text1"/>
                <w:sz w:val="28"/>
                <w:szCs w:val="28"/>
              </w:rPr>
              <w:t>7</w:t>
            </w:r>
          </w:p>
          <w:p w:rsidR="00965B3D" w:rsidRPr="00965B3D" w:rsidRDefault="00965B3D" w:rsidP="00965B3D">
            <w:pPr>
              <w:rPr>
                <w:rFonts w:ascii="Times New Roman" w:eastAsia="Times New Roman" w:hAnsi="Times New Roman" w:cs="Times New Roman"/>
                <w:bCs/>
                <w:color w:val="000000" w:themeColor="text1"/>
                <w:sz w:val="28"/>
                <w:szCs w:val="28"/>
              </w:rPr>
            </w:pPr>
            <w:r w:rsidRPr="00965B3D">
              <w:rPr>
                <w:rFonts w:ascii="Cambria Math" w:eastAsia="Times New Roman" w:hAnsi="Cambria Math" w:cs="Times New Roman"/>
                <w:bCs/>
                <w:color w:val="000000" w:themeColor="text1"/>
                <w:sz w:val="28"/>
                <w:szCs w:val="28"/>
              </w:rPr>
              <w:t>→</w:t>
            </w:r>
            <w:r w:rsidRPr="00965B3D">
              <w:rPr>
                <w:rFonts w:ascii="Times New Roman" w:eastAsia="Times New Roman" w:hAnsi="Times New Roman" w:cs="Times New Roman"/>
                <w:bCs/>
                <w:color w:val="000000" w:themeColor="text1"/>
                <w:sz w:val="28"/>
                <w:szCs w:val="28"/>
              </w:rPr>
              <w:t>Y/cầu HS thảo luận nhóm và giải toán</w:t>
            </w:r>
          </w:p>
          <w:p w:rsidR="00965B3D" w:rsidRPr="00965B3D" w:rsidRDefault="00965B3D" w:rsidP="00965B3D">
            <w:pPr>
              <w:tabs>
                <w:tab w:val="left" w:pos="2422"/>
              </w:tabs>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HS đọc đề bài, hoạt động giải bài toán theo nhóm</w:t>
            </w:r>
          </w:p>
          <w:p w:rsidR="00965B3D" w:rsidRPr="00965B3D" w:rsidRDefault="00965B3D" w:rsidP="00965B3D">
            <w:pPr>
              <w:tabs>
                <w:tab w:val="left" w:pos="2422"/>
              </w:tabs>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xml:space="preserve">- HS suy nghĩ và giải toán </w:t>
            </w:r>
          </w:p>
          <w:p w:rsidR="00965B3D" w:rsidRPr="00965B3D" w:rsidRDefault="00965B3D" w:rsidP="00965B3D">
            <w:pPr>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xml:space="preserve">- GV y/c đại diện nhóm trình bày kết quả </w:t>
            </w:r>
          </w:p>
          <w:p w:rsidR="00965B3D" w:rsidRPr="00965B3D" w:rsidRDefault="00965B3D" w:rsidP="00965B3D">
            <w:pPr>
              <w:contextualSpacing/>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color w:val="000000" w:themeColor="text1"/>
                <w:sz w:val="28"/>
                <w:szCs w:val="28"/>
              </w:rPr>
              <w:t>- HS đại diện nhóm trình bày cách làm</w:t>
            </w:r>
          </w:p>
          <w:p w:rsidR="00965B3D" w:rsidRPr="00965B3D" w:rsidRDefault="00965B3D" w:rsidP="00965B3D">
            <w:pPr>
              <w:contextualSpacing/>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color w:val="000000" w:themeColor="text1"/>
                <w:sz w:val="28"/>
                <w:szCs w:val="28"/>
              </w:rPr>
              <w:t>- HS phản biện và đại diện nhóm trả lời</w:t>
            </w:r>
          </w:p>
          <w:p w:rsidR="00965B3D" w:rsidRPr="00965B3D" w:rsidRDefault="00965B3D" w:rsidP="00965B3D">
            <w:pPr>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xml:space="preserve">- GV cho HS n/x chéo bài làm của nhóm. </w:t>
            </w:r>
          </w:p>
          <w:p w:rsidR="00965B3D" w:rsidRPr="00965B3D" w:rsidRDefault="00965B3D" w:rsidP="00965B3D">
            <w:pPr>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GV chốt lại kết quả và cách làm bài</w:t>
            </w:r>
          </w:p>
        </w:tc>
        <w:tc>
          <w:tcPr>
            <w:tcW w:w="4672" w:type="dxa"/>
          </w:tcPr>
          <w:p w:rsidR="00965B3D" w:rsidRPr="00965B3D" w:rsidRDefault="00965B3D" w:rsidP="00965B3D">
            <w:pPr>
              <w:tabs>
                <w:tab w:val="left" w:pos="142"/>
              </w:tabs>
              <w:ind w:right="122"/>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b/>
                <w:bCs/>
                <w:sz w:val="28"/>
                <w:szCs w:val="28"/>
              </w:rPr>
              <w:lastRenderedPageBreak/>
              <w:t>Bài 3.</w:t>
            </w:r>
            <w:r w:rsidRPr="00965B3D">
              <w:rPr>
                <w:rFonts w:ascii="Times New Roman" w:eastAsia="Times New Roman" w:hAnsi="Times New Roman" w:cs="Times New Roman"/>
                <w:sz w:val="28"/>
                <w:szCs w:val="28"/>
              </w:rPr>
              <w:t xml:space="preserve"> Trong các cách viết sau, cách nào đúng, cách nào sai?</w:t>
            </w:r>
          </w:p>
          <w:p w:rsidR="00965B3D" w:rsidRPr="00965B3D" w:rsidRDefault="00965B3D" w:rsidP="00965B3D">
            <w:pPr>
              <w:tabs>
                <w:tab w:val="left" w:pos="1970"/>
                <w:tab w:val="left" w:pos="3832"/>
                <w:tab w:val="left" w:pos="5694"/>
                <w:tab w:val="left" w:pos="7556"/>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a) -3 </w: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 xml:space="preserve"> N     b) 6 </w: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 xml:space="preserve"> N</w:t>
            </w:r>
            <w:r w:rsidRPr="00965B3D">
              <w:rPr>
                <w:rFonts w:ascii="Times New Roman" w:hAnsi="Times New Roman" w:cs="Times New Roman"/>
                <w:bCs/>
                <w:sz w:val="28"/>
                <w:szCs w:val="28"/>
              </w:rPr>
              <w:t xml:space="preserve"> </w:t>
            </w:r>
            <w:r w:rsidRPr="00965B3D">
              <w:rPr>
                <w:rFonts w:ascii="Times New Roman" w:eastAsia="Times New Roman" w:hAnsi="Times New Roman" w:cs="Times New Roman"/>
                <w:sz w:val="28"/>
                <w:szCs w:val="28"/>
              </w:rPr>
              <w:t xml:space="preserve">      c) 0</w:t>
            </w:r>
            <w:r w:rsidRPr="00965B3D">
              <w:rPr>
                <w:rFonts w:ascii="Times New Roman" w:hAnsi="Times New Roman" w:cs="Times New Roman"/>
                <w:position w:val="-6"/>
                <w:sz w:val="28"/>
                <w:szCs w:val="28"/>
              </w:rPr>
              <w:object w:dxaOrig="200" w:dyaOrig="240">
                <v:shape id="_x0000_i1033" type="#_x0000_t75" style="width:11.6pt;height:14.05pt" o:ole="">
                  <v:imagedata r:id="rId7" o:title=""/>
                </v:shape>
                <o:OLEObject Type="Embed" ProgID="Equation.DSMT4" ShapeID="_x0000_i1033" DrawAspect="Content" ObjectID="_1753705805" r:id="rId24"/>
              </w:object>
            </w:r>
            <w:r w:rsidRPr="00965B3D">
              <w:rPr>
                <w:rFonts w:ascii="Times New Roman" w:eastAsia="Times New Roman" w:hAnsi="Times New Roman" w:cs="Times New Roman"/>
                <w:sz w:val="28"/>
                <w:szCs w:val="28"/>
              </w:rPr>
              <w:t>Z</w:t>
            </w:r>
            <w:r w:rsidRPr="00965B3D">
              <w:rPr>
                <w:rFonts w:ascii="Times New Roman" w:eastAsia="Times New Roman" w:hAnsi="Times New Roman" w:cs="Times New Roman"/>
                <w:sz w:val="28"/>
                <w:szCs w:val="28"/>
              </w:rPr>
              <w:tab/>
            </w:r>
          </w:p>
          <w:p w:rsidR="00965B3D" w:rsidRPr="00965B3D" w:rsidRDefault="00965B3D" w:rsidP="00965B3D">
            <w:pPr>
              <w:tabs>
                <w:tab w:val="left" w:pos="1970"/>
                <w:tab w:val="left" w:pos="3832"/>
                <w:tab w:val="left" w:pos="5694"/>
                <w:tab w:val="left" w:pos="7556"/>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d) -2 </w: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 xml:space="preserve"> Z     e) 1 </w: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 xml:space="preserve"> Z         f) </w:t>
            </w:r>
            <w:r w:rsidRPr="00965B3D">
              <w:rPr>
                <w:rFonts w:ascii="Times New Roman" w:hAnsi="Times New Roman" w:cs="Times New Roman"/>
                <w:position w:val="-24"/>
                <w:sz w:val="28"/>
                <w:szCs w:val="28"/>
              </w:rPr>
              <w:object w:dxaOrig="240" w:dyaOrig="620">
                <v:shape id="_x0000_i1034" type="#_x0000_t75" style="width:12.4pt;height:30.6pt" o:ole="">
                  <v:imagedata r:id="rId25" o:title=""/>
                </v:shape>
                <o:OLEObject Type="Embed" ProgID="Equation.DSMT4" ShapeID="_x0000_i1034" DrawAspect="Content" ObjectID="_1753705806" r:id="rId26"/>
              </w:objec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 xml:space="preserve"> Z</w:t>
            </w:r>
          </w:p>
          <w:p w:rsidR="00965B3D" w:rsidRPr="00965B3D" w:rsidRDefault="00965B3D" w:rsidP="00965B3D">
            <w:pPr>
              <w:tabs>
                <w:tab w:val="left" w:pos="1970"/>
                <w:tab w:val="left" w:pos="3832"/>
                <w:tab w:val="left" w:pos="5694"/>
                <w:tab w:val="left" w:pos="7556"/>
              </w:tabs>
              <w:rPr>
                <w:rFonts w:ascii="Times New Roman" w:eastAsia="Times New Roman" w:hAnsi="Times New Roman" w:cs="Times New Roman"/>
                <w:sz w:val="28"/>
                <w:szCs w:val="28"/>
              </w:rPr>
            </w:pPr>
            <w:r w:rsidRPr="00965B3D">
              <w:rPr>
                <w:rFonts w:ascii="Times New Roman" w:hAnsi="Times New Roman" w:cs="Times New Roman"/>
                <w:bCs/>
                <w:sz w:val="28"/>
                <w:szCs w:val="28"/>
              </w:rPr>
              <w:t xml:space="preserve"> </w:t>
            </w:r>
            <w:r w:rsidRPr="00965B3D">
              <w:rPr>
                <w:rFonts w:ascii="Times New Roman" w:eastAsia="Times New Roman" w:hAnsi="Times New Roman" w:cs="Times New Roman"/>
                <w:sz w:val="28"/>
                <w:szCs w:val="28"/>
              </w:rPr>
              <w:t>g) -5</w:t>
            </w:r>
            <w:r w:rsidRPr="00965B3D">
              <w:rPr>
                <w:rFonts w:ascii="Times New Roman" w:hAnsi="Times New Roman" w:cs="Times New Roman"/>
                <w:position w:val="-6"/>
                <w:sz w:val="28"/>
                <w:szCs w:val="28"/>
              </w:rPr>
              <w:object w:dxaOrig="200" w:dyaOrig="240">
                <v:shape id="_x0000_i1035" type="#_x0000_t75" style="width:11.6pt;height:14.05pt" o:ole="">
                  <v:imagedata r:id="rId7" o:title=""/>
                </v:shape>
                <o:OLEObject Type="Embed" ProgID="Equation.DSMT4" ShapeID="_x0000_i1035" DrawAspect="Content" ObjectID="_1753705807" r:id="rId27"/>
              </w:object>
            </w:r>
            <w:r w:rsidRPr="00965B3D">
              <w:rPr>
                <w:rFonts w:ascii="Times New Roman" w:hAnsi="Times New Roman" w:cs="Times New Roman"/>
                <w:sz w:val="28"/>
                <w:szCs w:val="28"/>
              </w:rPr>
              <w:t xml:space="preserve"> </w:t>
            </w:r>
            <w:r w:rsidRPr="00965B3D">
              <w:rPr>
                <w:rFonts w:ascii="Times New Roman" w:eastAsia="Times New Roman" w:hAnsi="Times New Roman" w:cs="Times New Roman"/>
                <w:sz w:val="28"/>
                <w:szCs w:val="28"/>
              </w:rPr>
              <w:t xml:space="preserve">Z      h) 4 </w: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 xml:space="preserve"> Z        i) -3 </w: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 xml:space="preserve"> Z    </w:t>
            </w:r>
          </w:p>
          <w:p w:rsidR="00965B3D" w:rsidRPr="00965B3D" w:rsidRDefault="00965B3D" w:rsidP="00965B3D">
            <w:pPr>
              <w:tabs>
                <w:tab w:val="left" w:pos="1970"/>
                <w:tab w:val="left" w:pos="3832"/>
                <w:tab w:val="left" w:pos="5694"/>
                <w:tab w:val="left" w:pos="7556"/>
              </w:tabs>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  j ) -4</w:t>
            </w:r>
            <w:r w:rsidRPr="00965B3D">
              <w:rPr>
                <w:rFonts w:ascii="Times New Roman" w:hAnsi="Times New Roman" w:cs="Times New Roman"/>
                <w:position w:val="-6"/>
                <w:sz w:val="28"/>
                <w:szCs w:val="28"/>
              </w:rPr>
              <w:object w:dxaOrig="200" w:dyaOrig="240">
                <v:shape id="_x0000_i1036" type="#_x0000_t75" style="width:12.4pt;height:14.9pt" o:ole="">
                  <v:imagedata r:id="rId7" o:title=""/>
                </v:shape>
                <o:OLEObject Type="Embed" ProgID="Equation.DSMT4" ShapeID="_x0000_i1036" DrawAspect="Content" ObjectID="_1753705808" r:id="rId28"/>
              </w:object>
            </w:r>
            <w:r w:rsidRPr="00965B3D">
              <w:rPr>
                <w:rFonts w:ascii="Times New Roman" w:eastAsia="Times New Roman" w:hAnsi="Times New Roman" w:cs="Times New Roman"/>
                <w:sz w:val="28"/>
                <w:szCs w:val="28"/>
              </w:rPr>
              <w:t xml:space="preserve"> N</w:t>
            </w:r>
          </w:p>
          <w:p w:rsidR="00965B3D" w:rsidRPr="00965B3D" w:rsidRDefault="00965B3D" w:rsidP="00965B3D">
            <w:pPr>
              <w:tabs>
                <w:tab w:val="left" w:pos="142"/>
              </w:tabs>
              <w:ind w:right="122"/>
              <w:jc w:val="center"/>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Giải</w:t>
            </w:r>
          </w:p>
          <w:p w:rsidR="00965B3D" w:rsidRPr="00965B3D" w:rsidRDefault="00965B3D" w:rsidP="00965B3D">
            <w:pPr>
              <w:tabs>
                <w:tab w:val="left" w:pos="1970"/>
                <w:tab w:val="left" w:pos="3832"/>
                <w:tab w:val="left" w:pos="5694"/>
                <w:tab w:val="left" w:pos="7556"/>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lastRenderedPageBreak/>
              <w:t xml:space="preserve">a) -3 </w: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 xml:space="preserve"> N  sai</w:t>
            </w:r>
            <w:r w:rsidRPr="00965B3D">
              <w:rPr>
                <w:rFonts w:ascii="Times New Roman" w:eastAsia="Times New Roman" w:hAnsi="Times New Roman" w:cs="Times New Roman"/>
                <w:sz w:val="28"/>
                <w:szCs w:val="28"/>
              </w:rPr>
              <w:tab/>
              <w:t xml:space="preserve">        b) 6 </w: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 xml:space="preserve"> N</w:t>
            </w:r>
            <w:r w:rsidRPr="00965B3D">
              <w:rPr>
                <w:rFonts w:ascii="Times New Roman" w:hAnsi="Times New Roman" w:cs="Times New Roman"/>
                <w:bCs/>
                <w:sz w:val="28"/>
                <w:szCs w:val="28"/>
              </w:rPr>
              <w:t xml:space="preserve">   </w:t>
            </w:r>
            <w:r w:rsidRPr="00965B3D">
              <w:rPr>
                <w:rFonts w:ascii="Times New Roman" w:eastAsia="Times New Roman" w:hAnsi="Times New Roman" w:cs="Times New Roman"/>
                <w:sz w:val="28"/>
                <w:szCs w:val="28"/>
              </w:rPr>
              <w:t>đúng</w:t>
            </w:r>
          </w:p>
          <w:p w:rsidR="00965B3D" w:rsidRPr="00965B3D" w:rsidRDefault="00965B3D" w:rsidP="00965B3D">
            <w:pPr>
              <w:tabs>
                <w:tab w:val="left" w:pos="1970"/>
                <w:tab w:val="left" w:pos="3832"/>
                <w:tab w:val="left" w:pos="5694"/>
                <w:tab w:val="left" w:pos="7556"/>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c) 0</w:t>
            </w:r>
            <w:r w:rsidRPr="00965B3D">
              <w:rPr>
                <w:rFonts w:ascii="Times New Roman" w:hAnsi="Times New Roman" w:cs="Times New Roman"/>
                <w:position w:val="-6"/>
                <w:sz w:val="28"/>
                <w:szCs w:val="28"/>
              </w:rPr>
              <w:object w:dxaOrig="200" w:dyaOrig="240">
                <v:shape id="_x0000_i1037" type="#_x0000_t75" style="width:13.25pt;height:16.55pt" o:ole="">
                  <v:imagedata r:id="rId7" o:title=""/>
                </v:shape>
                <o:OLEObject Type="Embed" ProgID="Equation.DSMT4" ShapeID="_x0000_i1037" DrawAspect="Content" ObjectID="_1753705809" r:id="rId29"/>
              </w:object>
            </w:r>
            <w:r w:rsidRPr="00965B3D">
              <w:rPr>
                <w:rFonts w:ascii="Times New Roman" w:eastAsia="Times New Roman" w:hAnsi="Times New Roman" w:cs="Times New Roman"/>
                <w:sz w:val="28"/>
                <w:szCs w:val="28"/>
              </w:rPr>
              <w:t>Z sai</w:t>
            </w:r>
            <w:r w:rsidRPr="00965B3D">
              <w:rPr>
                <w:rFonts w:ascii="Times New Roman" w:eastAsia="Times New Roman" w:hAnsi="Times New Roman" w:cs="Times New Roman"/>
                <w:sz w:val="28"/>
                <w:szCs w:val="28"/>
              </w:rPr>
              <w:tab/>
              <w:t xml:space="preserve">        d) -2 </w: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 xml:space="preserve"> Z  đúng</w:t>
            </w:r>
          </w:p>
          <w:p w:rsidR="00965B3D" w:rsidRPr="00965B3D" w:rsidRDefault="00965B3D" w:rsidP="00965B3D">
            <w:pPr>
              <w:tabs>
                <w:tab w:val="left" w:pos="1970"/>
                <w:tab w:val="left" w:pos="3832"/>
                <w:tab w:val="left" w:pos="5694"/>
                <w:tab w:val="left" w:pos="7556"/>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e) 1 </w: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 xml:space="preserve"> Z  đúng            f) </w:t>
            </w:r>
            <w:r w:rsidRPr="00965B3D">
              <w:rPr>
                <w:rFonts w:ascii="Times New Roman" w:hAnsi="Times New Roman" w:cs="Times New Roman"/>
                <w:position w:val="-24"/>
                <w:sz w:val="28"/>
                <w:szCs w:val="28"/>
              </w:rPr>
              <w:object w:dxaOrig="240" w:dyaOrig="620">
                <v:shape id="_x0000_i1038" type="#_x0000_t75" style="width:12.4pt;height:30.6pt" o:ole="">
                  <v:imagedata r:id="rId25" o:title=""/>
                </v:shape>
                <o:OLEObject Type="Embed" ProgID="Equation.DSMT4" ShapeID="_x0000_i1038" DrawAspect="Content" ObjectID="_1753705810" r:id="rId30"/>
              </w:objec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 xml:space="preserve"> Z    sai</w:t>
            </w:r>
          </w:p>
          <w:p w:rsidR="00965B3D" w:rsidRPr="00965B3D" w:rsidRDefault="00965B3D" w:rsidP="00965B3D">
            <w:pPr>
              <w:tabs>
                <w:tab w:val="left" w:pos="1970"/>
                <w:tab w:val="left" w:pos="3832"/>
                <w:tab w:val="left" w:pos="5694"/>
                <w:tab w:val="left" w:pos="7556"/>
              </w:tabs>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g) -5</w:t>
            </w:r>
            <w:r w:rsidRPr="00965B3D">
              <w:rPr>
                <w:rFonts w:ascii="Times New Roman" w:hAnsi="Times New Roman" w:cs="Times New Roman"/>
                <w:position w:val="-6"/>
                <w:sz w:val="28"/>
                <w:szCs w:val="28"/>
              </w:rPr>
              <w:object w:dxaOrig="200" w:dyaOrig="240">
                <v:shape id="_x0000_i1039" type="#_x0000_t75" style="width:14.05pt;height:17.4pt" o:ole="">
                  <v:imagedata r:id="rId7" o:title=""/>
                </v:shape>
                <o:OLEObject Type="Embed" ProgID="Equation.DSMT4" ShapeID="_x0000_i1039" DrawAspect="Content" ObjectID="_1753705811" r:id="rId31"/>
              </w:object>
            </w:r>
            <w:r w:rsidRPr="00965B3D">
              <w:rPr>
                <w:rFonts w:ascii="Times New Roman" w:eastAsia="Times New Roman" w:hAnsi="Times New Roman" w:cs="Times New Roman"/>
                <w:sz w:val="28"/>
                <w:szCs w:val="28"/>
              </w:rPr>
              <w:t>Z  sai</w:t>
            </w:r>
            <w:r w:rsidRPr="00965B3D">
              <w:rPr>
                <w:rFonts w:ascii="Times New Roman" w:eastAsia="Times New Roman" w:hAnsi="Times New Roman" w:cs="Times New Roman"/>
                <w:sz w:val="28"/>
                <w:szCs w:val="28"/>
              </w:rPr>
              <w:tab/>
              <w:t xml:space="preserve">         h) 4 </w: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 xml:space="preserve"> Z   đúng</w:t>
            </w:r>
          </w:p>
          <w:p w:rsidR="00965B3D" w:rsidRPr="00965B3D" w:rsidRDefault="00965B3D" w:rsidP="00965B3D">
            <w:pPr>
              <w:rPr>
                <w:rFonts w:ascii="Times New Roman" w:eastAsia="Times New Roman" w:hAnsi="Times New Roman" w:cs="Times New Roman"/>
                <w:b/>
                <w:sz w:val="28"/>
                <w:szCs w:val="28"/>
              </w:rPr>
            </w:pPr>
            <w:r w:rsidRPr="00965B3D">
              <w:rPr>
                <w:rFonts w:ascii="Times New Roman" w:eastAsia="Times New Roman" w:hAnsi="Times New Roman" w:cs="Times New Roman"/>
                <w:sz w:val="28"/>
                <w:szCs w:val="28"/>
              </w:rPr>
              <w:t xml:space="preserve">i) -3 </w: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 xml:space="preserve"> Z  sai</w:t>
            </w:r>
            <w:r w:rsidRPr="00965B3D">
              <w:rPr>
                <w:rFonts w:ascii="Times New Roman" w:eastAsia="Times New Roman" w:hAnsi="Times New Roman" w:cs="Times New Roman"/>
                <w:sz w:val="28"/>
                <w:szCs w:val="28"/>
              </w:rPr>
              <w:tab/>
              <w:t xml:space="preserve">                j) -4</w:t>
            </w:r>
            <w:r w:rsidRPr="00965B3D">
              <w:rPr>
                <w:rFonts w:ascii="Times New Roman" w:hAnsi="Times New Roman" w:cs="Times New Roman"/>
                <w:position w:val="-6"/>
                <w:sz w:val="28"/>
                <w:szCs w:val="28"/>
              </w:rPr>
              <w:object w:dxaOrig="200" w:dyaOrig="240">
                <v:shape id="_x0000_i1040" type="#_x0000_t75" style="width:13.25pt;height:16.55pt" o:ole="">
                  <v:imagedata r:id="rId7" o:title=""/>
                </v:shape>
                <o:OLEObject Type="Embed" ProgID="Equation.DSMT4" ShapeID="_x0000_i1040" DrawAspect="Content" ObjectID="_1753705812" r:id="rId32"/>
              </w:object>
            </w:r>
            <w:r w:rsidRPr="00965B3D">
              <w:rPr>
                <w:rFonts w:ascii="Times New Roman" w:eastAsia="Times New Roman" w:hAnsi="Times New Roman" w:cs="Times New Roman"/>
                <w:sz w:val="28"/>
                <w:szCs w:val="28"/>
              </w:rPr>
              <w:t xml:space="preserve"> N  sai</w:t>
            </w:r>
          </w:p>
          <w:p w:rsidR="00965B3D" w:rsidRPr="00965B3D" w:rsidRDefault="00965B3D" w:rsidP="00965B3D">
            <w:pPr>
              <w:rPr>
                <w:rFonts w:ascii="Times New Roman" w:eastAsia="Times New Roman" w:hAnsi="Times New Roman" w:cs="Times New Roman"/>
                <w:sz w:val="28"/>
                <w:szCs w:val="28"/>
              </w:rPr>
            </w:pPr>
            <w:r w:rsidRPr="00965B3D">
              <w:rPr>
                <w:rFonts w:ascii="Times New Roman" w:eastAsia="Times New Roman" w:hAnsi="Times New Roman" w:cs="Times New Roman"/>
                <w:b/>
                <w:sz w:val="28"/>
                <w:szCs w:val="28"/>
              </w:rPr>
              <w:t>Bài 4.</w:t>
            </w:r>
            <w:r w:rsidRPr="00965B3D">
              <w:rPr>
                <w:rFonts w:ascii="Times New Roman" w:eastAsia="Times New Roman" w:hAnsi="Times New Roman" w:cs="Times New Roman"/>
                <w:sz w:val="28"/>
                <w:szCs w:val="28"/>
              </w:rPr>
              <w:t xml:space="preserve"> Điền </w: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 xml:space="preserve">, </w:t>
            </w:r>
            <w:r w:rsidRPr="00965B3D">
              <w:rPr>
                <w:rFonts w:ascii="Times New Roman" w:hAnsi="Times New Roman" w:cs="Times New Roman"/>
                <w:position w:val="-6"/>
                <w:sz w:val="28"/>
                <w:szCs w:val="28"/>
              </w:rPr>
              <w:object w:dxaOrig="200" w:dyaOrig="240">
                <v:shape id="_x0000_i1041" type="#_x0000_t75" style="width:13.25pt;height:16.55pt" o:ole="">
                  <v:imagedata r:id="rId7" o:title=""/>
                </v:shape>
                <o:OLEObject Type="Embed" ProgID="Equation.DSMT4" ShapeID="_x0000_i1041" DrawAspect="Content" ObjectID="_1753705813" r:id="rId33"/>
              </w:object>
            </w:r>
            <w:r w:rsidRPr="00965B3D">
              <w:rPr>
                <w:rFonts w:ascii="Times New Roman" w:eastAsia="Times New Roman" w:hAnsi="Times New Roman" w:cs="Times New Roman"/>
                <w:sz w:val="28"/>
                <w:szCs w:val="28"/>
              </w:rPr>
              <w:t>vào ô trống cho thích hợp:</w:t>
            </w:r>
          </w:p>
          <w:p w:rsidR="00965B3D" w:rsidRPr="00965B3D" w:rsidRDefault="00965B3D" w:rsidP="00965B3D">
            <w:pPr>
              <w:tabs>
                <w:tab w:val="center" w:pos="2510"/>
                <w:tab w:val="right" w:pos="5020"/>
              </w:tabs>
              <w:ind w:left="108"/>
              <w:jc w:val="center"/>
              <w:rPr>
                <w:rFonts w:ascii="Times New Roman" w:hAnsi="Times New Roman" w:cs="Times New Roman"/>
                <w:bCs/>
                <w:sz w:val="28"/>
                <w:szCs w:val="28"/>
              </w:rPr>
            </w:pPr>
            <w:r w:rsidRPr="00965B3D">
              <w:rPr>
                <w:rFonts w:ascii="Times New Roman" w:hAnsi="Times New Roman" w:cs="Times New Roman"/>
                <w:sz w:val="28"/>
                <w:szCs w:val="28"/>
              </w:rPr>
              <w:object w:dxaOrig="3690" w:dyaOrig="1905">
                <v:shape id="_x0000_i1042" type="#_x0000_t75" style="width:172.15pt;height:87.7pt" o:ole="">
                  <v:imagedata r:id="rId34" o:title=""/>
                </v:shape>
                <o:OLEObject Type="Embed" ProgID="PBrush" ShapeID="_x0000_i1042" DrawAspect="Content" ObjectID="_1753705814" r:id="rId35"/>
              </w:object>
            </w:r>
          </w:p>
          <w:p w:rsidR="00965B3D" w:rsidRPr="00965B3D" w:rsidRDefault="00965B3D" w:rsidP="00965B3D">
            <w:pPr>
              <w:tabs>
                <w:tab w:val="left" w:pos="142"/>
              </w:tabs>
              <w:ind w:right="122"/>
              <w:jc w:val="center"/>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Giải</w:t>
            </w:r>
          </w:p>
          <w:p w:rsidR="00965B3D" w:rsidRPr="00965B3D" w:rsidRDefault="00965B3D" w:rsidP="00965B3D">
            <w:pPr>
              <w:tabs>
                <w:tab w:val="left" w:pos="2445"/>
                <w:tab w:val="left" w:pos="4782"/>
                <w:tab w:val="left" w:pos="7120"/>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    a) </w: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ab/>
              <w:t xml:space="preserve">b) </w:t>
            </w:r>
            <w:r w:rsidRPr="00965B3D">
              <w:rPr>
                <w:rFonts w:ascii="Times New Roman" w:hAnsi="Times New Roman" w:cs="Times New Roman"/>
                <w:bCs/>
                <w:position w:val="-12"/>
                <w:sz w:val="28"/>
                <w:szCs w:val="28"/>
              </w:rPr>
              <w:object w:dxaOrig="260" w:dyaOrig="380">
                <v:shape id="_x0000_i1043" type="#_x0000_t75" style="width:13.25pt;height:18.2pt" o:ole="">
                  <v:imagedata r:id="rId36" o:title=""/>
                </v:shape>
                <o:OLEObject Type="Embed" ProgID="Equation.DSMT4" ShapeID="_x0000_i1043" DrawAspect="Content" ObjectID="_1753705815" r:id="rId37"/>
              </w:object>
            </w:r>
          </w:p>
          <w:p w:rsidR="00965B3D" w:rsidRPr="00965B3D" w:rsidRDefault="00965B3D" w:rsidP="00965B3D">
            <w:pPr>
              <w:tabs>
                <w:tab w:val="left" w:pos="2445"/>
                <w:tab w:val="left" w:pos="4782"/>
                <w:tab w:val="left" w:pos="7120"/>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    c) </w: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ab/>
              <w:t xml:space="preserve">d) </w:t>
            </w:r>
            <w:r w:rsidRPr="00965B3D">
              <w:rPr>
                <w:rFonts w:ascii="Cambria Math" w:eastAsia="Times New Roman" w:hAnsi="Cambria Math" w:cs="Cambria Math"/>
                <w:sz w:val="28"/>
                <w:szCs w:val="28"/>
              </w:rPr>
              <w:t>∈</w:t>
            </w:r>
          </w:p>
          <w:p w:rsidR="00965B3D" w:rsidRPr="00965B3D" w:rsidRDefault="00965B3D" w:rsidP="00965B3D">
            <w:pPr>
              <w:tabs>
                <w:tab w:val="left" w:pos="2445"/>
                <w:tab w:val="left" w:pos="4782"/>
                <w:tab w:val="left" w:pos="7120"/>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    e) </w: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ab/>
              <w:t xml:space="preserve">f)  </w:t>
            </w:r>
            <w:r w:rsidRPr="00965B3D">
              <w:rPr>
                <w:rFonts w:ascii="Cambria Math" w:eastAsia="Times New Roman" w:hAnsi="Cambria Math" w:cs="Cambria Math"/>
                <w:sz w:val="28"/>
                <w:szCs w:val="28"/>
              </w:rPr>
              <w:t>∈</w:t>
            </w:r>
          </w:p>
          <w:p w:rsidR="00965B3D" w:rsidRPr="00965B3D" w:rsidRDefault="00965B3D" w:rsidP="00965B3D">
            <w:pPr>
              <w:rPr>
                <w:rFonts w:ascii="Times New Roman" w:eastAsia="Times New Roman" w:hAnsi="Times New Roman" w:cs="Times New Roman"/>
                <w:b/>
                <w:bCs/>
                <w:color w:val="000000" w:themeColor="text1"/>
                <w:sz w:val="28"/>
                <w:szCs w:val="28"/>
              </w:rPr>
            </w:pPr>
            <w:r w:rsidRPr="00965B3D">
              <w:rPr>
                <w:rFonts w:ascii="Times New Roman" w:eastAsia="Times New Roman" w:hAnsi="Times New Roman" w:cs="Times New Roman"/>
                <w:sz w:val="28"/>
                <w:szCs w:val="28"/>
              </w:rPr>
              <w:t xml:space="preserve">      g) </w:t>
            </w:r>
            <w:r w:rsidRPr="00965B3D">
              <w:rPr>
                <w:rFonts w:ascii="Times New Roman" w:hAnsi="Times New Roman" w:cs="Times New Roman"/>
                <w:bCs/>
                <w:position w:val="-12"/>
                <w:sz w:val="28"/>
                <w:szCs w:val="28"/>
              </w:rPr>
              <w:object w:dxaOrig="260" w:dyaOrig="380">
                <v:shape id="_x0000_i1044" type="#_x0000_t75" style="width:13.25pt;height:17.4pt" o:ole="">
                  <v:imagedata r:id="rId38" o:title=""/>
                </v:shape>
                <o:OLEObject Type="Embed" ProgID="Equation.DSMT4" ShapeID="_x0000_i1044" DrawAspect="Content" ObjectID="_1753705816" r:id="rId39"/>
              </w:object>
            </w:r>
            <w:r w:rsidRPr="00965B3D">
              <w:rPr>
                <w:rFonts w:ascii="Times New Roman" w:eastAsia="Times New Roman" w:hAnsi="Times New Roman" w:cs="Times New Roman"/>
                <w:sz w:val="28"/>
                <w:szCs w:val="28"/>
              </w:rPr>
              <w:tab/>
              <w:t xml:space="preserve">               h) </w:t>
            </w:r>
            <w:r w:rsidRPr="00965B3D">
              <w:rPr>
                <w:rFonts w:ascii="Cambria Math" w:eastAsia="Times New Roman" w:hAnsi="Cambria Math" w:cs="Cambria Math"/>
                <w:sz w:val="28"/>
                <w:szCs w:val="28"/>
              </w:rPr>
              <w:t>∈</w:t>
            </w:r>
          </w:p>
          <w:p w:rsidR="00965B3D" w:rsidRPr="00965B3D" w:rsidRDefault="00965B3D" w:rsidP="00965B3D">
            <w:pPr>
              <w:rPr>
                <w:rFonts w:ascii="Times New Roman" w:eastAsia="Times New Roman" w:hAnsi="Times New Roman" w:cs="Times New Roman"/>
                <w:sz w:val="28"/>
                <w:szCs w:val="28"/>
              </w:rPr>
            </w:pPr>
            <w:r w:rsidRPr="00965B3D">
              <w:rPr>
                <w:rFonts w:ascii="Times New Roman" w:eastAsia="Times New Roman" w:hAnsi="Times New Roman" w:cs="Times New Roman"/>
                <w:b/>
                <w:bCs/>
                <w:color w:val="000000" w:themeColor="text1"/>
                <w:sz w:val="28"/>
                <w:szCs w:val="28"/>
              </w:rPr>
              <w:t>Bài 5.</w:t>
            </w:r>
            <w:r w:rsidRPr="00965B3D">
              <w:rPr>
                <w:rFonts w:ascii="Times New Roman" w:eastAsia="Times New Roman" w:hAnsi="Times New Roman" w:cs="Times New Roman"/>
                <w:b/>
                <w:color w:val="000000" w:themeColor="text1"/>
                <w:sz w:val="28"/>
                <w:szCs w:val="28"/>
              </w:rPr>
              <w:t xml:space="preserve"> </w:t>
            </w:r>
            <w:r w:rsidRPr="00965B3D">
              <w:rPr>
                <w:rFonts w:ascii="Times New Roman" w:eastAsia="Times New Roman" w:hAnsi="Times New Roman" w:cs="Times New Roman"/>
                <w:sz w:val="28"/>
                <w:szCs w:val="28"/>
              </w:rPr>
              <w:t>So sánh các số nguyên sau:</w:t>
            </w:r>
          </w:p>
          <w:p w:rsidR="00965B3D" w:rsidRPr="00965B3D" w:rsidRDefault="00965B3D" w:rsidP="00965B3D">
            <w:pPr>
              <w:tabs>
                <w:tab w:val="left" w:pos="3224"/>
                <w:tab w:val="left" w:pos="6341"/>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a) </w:t>
            </w:r>
            <w:r w:rsidRPr="00965B3D">
              <w:rPr>
                <w:rFonts w:ascii="Times New Roman" w:hAnsi="Times New Roman" w:cs="Times New Roman"/>
                <w:bCs/>
                <w:sz w:val="28"/>
                <w:szCs w:val="28"/>
              </w:rPr>
              <w:t xml:space="preserve">3 </w:t>
            </w:r>
            <w:r w:rsidRPr="00965B3D">
              <w:rPr>
                <w:rFonts w:ascii="Times New Roman" w:eastAsia="Times New Roman" w:hAnsi="Times New Roman" w:cs="Times New Roman"/>
                <w:sz w:val="28"/>
                <w:szCs w:val="28"/>
              </w:rPr>
              <w:t xml:space="preserve">và </w:t>
            </w:r>
            <w:r w:rsidRPr="00965B3D">
              <w:rPr>
                <w:rFonts w:ascii="Times New Roman" w:hAnsi="Times New Roman" w:cs="Times New Roman"/>
                <w:bCs/>
                <w:sz w:val="28"/>
                <w:szCs w:val="28"/>
              </w:rPr>
              <w:t>5</w:t>
            </w:r>
            <w:r w:rsidRPr="00965B3D">
              <w:rPr>
                <w:rFonts w:ascii="Times New Roman" w:eastAsia="Times New Roman" w:hAnsi="Times New Roman" w:cs="Times New Roman"/>
                <w:sz w:val="28"/>
                <w:szCs w:val="28"/>
              </w:rPr>
              <w:t xml:space="preserve">                 b) </w:t>
            </w:r>
            <w:r w:rsidRPr="00965B3D">
              <w:rPr>
                <w:rFonts w:ascii="Times New Roman" w:hAnsi="Times New Roman" w:cs="Times New Roman"/>
                <w:bCs/>
                <w:sz w:val="28"/>
                <w:szCs w:val="28"/>
              </w:rPr>
              <w:t xml:space="preserve">-3 </w:t>
            </w:r>
            <w:r w:rsidRPr="00965B3D">
              <w:rPr>
                <w:rFonts w:ascii="Times New Roman" w:eastAsia="Times New Roman" w:hAnsi="Times New Roman" w:cs="Times New Roman"/>
                <w:sz w:val="28"/>
                <w:szCs w:val="28"/>
              </w:rPr>
              <w:t xml:space="preserve">và </w:t>
            </w:r>
            <w:r w:rsidRPr="00965B3D">
              <w:rPr>
                <w:rFonts w:ascii="Times New Roman" w:hAnsi="Times New Roman" w:cs="Times New Roman"/>
                <w:bCs/>
                <w:sz w:val="28"/>
                <w:szCs w:val="28"/>
              </w:rPr>
              <w:t>-5</w:t>
            </w:r>
          </w:p>
          <w:p w:rsidR="00965B3D" w:rsidRPr="00965B3D" w:rsidRDefault="00965B3D" w:rsidP="00965B3D">
            <w:pPr>
              <w:tabs>
                <w:tab w:val="left" w:pos="3224"/>
                <w:tab w:val="left" w:pos="6341"/>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c) </w:t>
            </w:r>
            <w:r w:rsidRPr="00965B3D">
              <w:rPr>
                <w:rFonts w:ascii="Times New Roman" w:hAnsi="Times New Roman" w:cs="Times New Roman"/>
                <w:bCs/>
                <w:sz w:val="28"/>
                <w:szCs w:val="28"/>
              </w:rPr>
              <w:t xml:space="preserve">1 </w:t>
            </w:r>
            <w:r w:rsidRPr="00965B3D">
              <w:rPr>
                <w:rFonts w:ascii="Times New Roman" w:eastAsia="Times New Roman" w:hAnsi="Times New Roman" w:cs="Times New Roman"/>
                <w:sz w:val="28"/>
                <w:szCs w:val="28"/>
              </w:rPr>
              <w:t>và -10000       d) -200 và -2000</w:t>
            </w:r>
          </w:p>
          <w:p w:rsidR="00965B3D" w:rsidRPr="00965B3D" w:rsidRDefault="00965B3D" w:rsidP="00965B3D">
            <w:pPr>
              <w:tabs>
                <w:tab w:val="left" w:pos="3224"/>
                <w:tab w:val="left" w:pos="6341"/>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e) </w:t>
            </w:r>
            <w:r w:rsidRPr="00965B3D">
              <w:rPr>
                <w:rFonts w:ascii="Times New Roman" w:hAnsi="Times New Roman" w:cs="Times New Roman"/>
                <w:bCs/>
                <w:sz w:val="28"/>
                <w:szCs w:val="28"/>
              </w:rPr>
              <w:t xml:space="preserve">10 </w:t>
            </w:r>
            <w:r w:rsidRPr="00965B3D">
              <w:rPr>
                <w:rFonts w:ascii="Times New Roman" w:eastAsia="Times New Roman" w:hAnsi="Times New Roman" w:cs="Times New Roman"/>
                <w:sz w:val="28"/>
                <w:szCs w:val="28"/>
              </w:rPr>
              <w:t xml:space="preserve">và -15           f) -18 và </w:t>
            </w:r>
            <w:r w:rsidRPr="00965B3D">
              <w:rPr>
                <w:rFonts w:ascii="Times New Roman" w:hAnsi="Times New Roman" w:cs="Times New Roman"/>
                <w:bCs/>
                <w:sz w:val="28"/>
                <w:szCs w:val="28"/>
              </w:rPr>
              <w:t>0</w:t>
            </w:r>
          </w:p>
          <w:p w:rsidR="00965B3D" w:rsidRPr="00965B3D" w:rsidRDefault="00965B3D" w:rsidP="00965B3D">
            <w:pPr>
              <w:tabs>
                <w:tab w:val="left" w:pos="540"/>
                <w:tab w:val="left" w:pos="3060"/>
                <w:tab w:val="left" w:pos="5850"/>
                <w:tab w:val="left" w:pos="8640"/>
              </w:tabs>
              <w:jc w:val="center"/>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Cs/>
                <w:color w:val="000000" w:themeColor="text1"/>
                <w:sz w:val="28"/>
                <w:szCs w:val="28"/>
              </w:rPr>
              <w:t>Giải</w:t>
            </w:r>
          </w:p>
          <w:p w:rsidR="00965B3D" w:rsidRPr="00965B3D" w:rsidRDefault="00965B3D" w:rsidP="00965B3D">
            <w:pPr>
              <w:tabs>
                <w:tab w:val="left" w:pos="2355"/>
                <w:tab w:val="left" w:pos="3224"/>
                <w:tab w:val="left" w:pos="6341"/>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a) 3 &lt; 5</w:t>
            </w:r>
            <w:r w:rsidRPr="00965B3D">
              <w:rPr>
                <w:rFonts w:ascii="Times New Roman" w:eastAsia="Times New Roman" w:hAnsi="Times New Roman" w:cs="Times New Roman"/>
                <w:sz w:val="28"/>
                <w:szCs w:val="28"/>
              </w:rPr>
              <w:tab/>
              <w:t xml:space="preserve">b) -3 &gt; -5  </w:t>
            </w:r>
          </w:p>
          <w:p w:rsidR="00965B3D" w:rsidRPr="00965B3D" w:rsidRDefault="00965B3D" w:rsidP="00965B3D">
            <w:pPr>
              <w:tabs>
                <w:tab w:val="left" w:pos="2102"/>
                <w:tab w:val="left" w:pos="2355"/>
                <w:tab w:val="left" w:pos="3224"/>
                <w:tab w:val="left" w:pos="6341"/>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c) 1 &gt; -10000          d) -200 &gt;-2000 </w:t>
            </w:r>
          </w:p>
          <w:p w:rsidR="00965B3D" w:rsidRPr="00965B3D" w:rsidRDefault="00965B3D" w:rsidP="00965B3D">
            <w:pPr>
              <w:tabs>
                <w:tab w:val="left" w:pos="2065"/>
                <w:tab w:val="left" w:pos="2337"/>
                <w:tab w:val="left" w:pos="3224"/>
                <w:tab w:val="left" w:pos="6341"/>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e) 10 &gt; -15</w:t>
            </w:r>
            <w:r w:rsidRPr="00965B3D">
              <w:rPr>
                <w:rFonts w:ascii="Times New Roman" w:eastAsia="Times New Roman" w:hAnsi="Times New Roman" w:cs="Times New Roman"/>
                <w:sz w:val="28"/>
                <w:szCs w:val="28"/>
              </w:rPr>
              <w:tab/>
              <w:t xml:space="preserve">    f) -18 &lt; 0  </w:t>
            </w: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tabs>
                <w:tab w:val="left" w:pos="3224"/>
                <w:tab w:val="left" w:pos="6341"/>
              </w:tabs>
              <w:rPr>
                <w:rFonts w:ascii="Times New Roman" w:eastAsia="Times New Roman" w:hAnsi="Times New Roman" w:cs="Times New Roman"/>
                <w:b/>
                <w:sz w:val="28"/>
                <w:szCs w:val="28"/>
              </w:rPr>
            </w:pPr>
          </w:p>
          <w:p w:rsidR="00965B3D" w:rsidRPr="00965B3D" w:rsidRDefault="00965B3D" w:rsidP="00965B3D">
            <w:pPr>
              <w:tabs>
                <w:tab w:val="left" w:pos="3224"/>
                <w:tab w:val="left" w:pos="6341"/>
              </w:tabs>
              <w:rPr>
                <w:rFonts w:ascii="Times New Roman" w:eastAsia="Times New Roman" w:hAnsi="Times New Roman" w:cs="Times New Roman"/>
                <w:b/>
                <w:sz w:val="28"/>
                <w:szCs w:val="28"/>
              </w:rPr>
            </w:pPr>
          </w:p>
          <w:p w:rsidR="00965B3D" w:rsidRPr="00965B3D" w:rsidRDefault="00965B3D" w:rsidP="00965B3D">
            <w:pPr>
              <w:tabs>
                <w:tab w:val="left" w:pos="3224"/>
                <w:tab w:val="left" w:pos="6341"/>
              </w:tabs>
              <w:rPr>
                <w:rFonts w:ascii="Times New Roman" w:eastAsia="Times New Roman" w:hAnsi="Times New Roman" w:cs="Times New Roman"/>
                <w:b/>
                <w:sz w:val="28"/>
                <w:szCs w:val="28"/>
              </w:rPr>
            </w:pPr>
          </w:p>
          <w:p w:rsidR="00965B3D" w:rsidRPr="00965B3D" w:rsidRDefault="00965B3D" w:rsidP="00965B3D">
            <w:pPr>
              <w:tabs>
                <w:tab w:val="left" w:pos="3224"/>
                <w:tab w:val="left" w:pos="6341"/>
              </w:tabs>
              <w:rPr>
                <w:rFonts w:ascii="Times New Roman" w:eastAsia="Times New Roman" w:hAnsi="Times New Roman" w:cs="Times New Roman"/>
                <w:b/>
                <w:sz w:val="28"/>
                <w:szCs w:val="28"/>
              </w:rPr>
            </w:pPr>
          </w:p>
          <w:p w:rsidR="00965B3D" w:rsidRPr="00965B3D" w:rsidRDefault="00965B3D" w:rsidP="00965B3D">
            <w:pPr>
              <w:tabs>
                <w:tab w:val="left" w:pos="3224"/>
                <w:tab w:val="left" w:pos="6341"/>
              </w:tabs>
              <w:rPr>
                <w:rFonts w:ascii="Times New Roman" w:eastAsia="Times New Roman" w:hAnsi="Times New Roman" w:cs="Times New Roman"/>
                <w:sz w:val="28"/>
                <w:szCs w:val="28"/>
              </w:rPr>
            </w:pPr>
            <w:r w:rsidRPr="00965B3D">
              <w:rPr>
                <w:rFonts w:ascii="Times New Roman" w:eastAsia="Times New Roman" w:hAnsi="Times New Roman" w:cs="Times New Roman"/>
                <w:b/>
                <w:sz w:val="28"/>
                <w:szCs w:val="28"/>
              </w:rPr>
              <w:t>Bài 6.</w:t>
            </w:r>
          </w:p>
          <w:p w:rsidR="00965B3D" w:rsidRPr="00965B3D" w:rsidRDefault="00965B3D" w:rsidP="00965B3D">
            <w:pPr>
              <w:tabs>
                <w:tab w:val="left" w:pos="3224"/>
                <w:tab w:val="left" w:pos="6341"/>
              </w:tabs>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a) Sắp xếp các số nguyên sau theo thứ tự tăng dần: 14; -10; 7; 2; -1; 0</w:t>
            </w:r>
          </w:p>
          <w:p w:rsidR="00965B3D" w:rsidRPr="00965B3D" w:rsidRDefault="00965B3D" w:rsidP="00965B3D">
            <w:pPr>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b) Sắp xếp các số nguyên sau theo thứ tự giảm dần: -101; 23; 0; 7; -11; 100</w:t>
            </w:r>
          </w:p>
          <w:p w:rsidR="00965B3D" w:rsidRPr="00965B3D" w:rsidRDefault="00965B3D" w:rsidP="00965B3D">
            <w:pPr>
              <w:tabs>
                <w:tab w:val="left" w:pos="0"/>
              </w:tabs>
              <w:contextualSpacing/>
              <w:jc w:val="center"/>
              <w:rPr>
                <w:rFonts w:ascii="Times New Roman" w:eastAsia="Arial" w:hAnsi="Times New Roman" w:cs="Times New Roman"/>
                <w:bCs/>
                <w:color w:val="000000" w:themeColor="text1"/>
                <w:sz w:val="28"/>
                <w:szCs w:val="28"/>
              </w:rPr>
            </w:pPr>
            <w:r w:rsidRPr="00965B3D">
              <w:rPr>
                <w:rFonts w:ascii="Times New Roman" w:eastAsia="Arial" w:hAnsi="Times New Roman" w:cs="Times New Roman"/>
                <w:color w:val="000000" w:themeColor="text1"/>
                <w:sz w:val="28"/>
                <w:szCs w:val="28"/>
              </w:rPr>
              <w:t>Giải</w:t>
            </w:r>
          </w:p>
          <w:p w:rsidR="00965B3D" w:rsidRPr="00965B3D" w:rsidRDefault="00965B3D" w:rsidP="00965B3D">
            <w:pPr>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a) -10; -1; 0; 2; 7; 14</w:t>
            </w:r>
          </w:p>
          <w:p w:rsidR="00965B3D" w:rsidRPr="00965B3D" w:rsidRDefault="00965B3D" w:rsidP="00965B3D">
            <w:pPr>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b) 100; 23; 7; 0; -11; -101</w:t>
            </w: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color w:val="000000" w:themeColor="text1"/>
                <w:sz w:val="28"/>
                <w:szCs w:val="28"/>
              </w:rPr>
            </w:pPr>
          </w:p>
          <w:p w:rsidR="00965B3D" w:rsidRPr="00965B3D" w:rsidRDefault="00965B3D" w:rsidP="00965B3D">
            <w:pPr>
              <w:rPr>
                <w:rFonts w:ascii="Times New Roman" w:eastAsia="Times New Roman" w:hAnsi="Times New Roman" w:cs="Times New Roman"/>
                <w:b/>
                <w:sz w:val="28"/>
                <w:szCs w:val="28"/>
              </w:rPr>
            </w:pPr>
          </w:p>
          <w:p w:rsidR="00965B3D" w:rsidRPr="00965B3D" w:rsidRDefault="00965B3D" w:rsidP="00965B3D">
            <w:pPr>
              <w:rPr>
                <w:rFonts w:ascii="Times New Roman" w:eastAsia="Times New Roman" w:hAnsi="Times New Roman" w:cs="Times New Roman"/>
                <w:b/>
                <w:sz w:val="28"/>
                <w:szCs w:val="28"/>
              </w:rPr>
            </w:pPr>
          </w:p>
          <w:p w:rsidR="00965B3D" w:rsidRPr="00965B3D" w:rsidRDefault="00965B3D" w:rsidP="00965B3D">
            <w:pPr>
              <w:rPr>
                <w:rFonts w:ascii="Times New Roman" w:eastAsia="Times New Roman" w:hAnsi="Times New Roman" w:cs="Times New Roman"/>
                <w:b/>
                <w:sz w:val="28"/>
                <w:szCs w:val="28"/>
              </w:rPr>
            </w:pPr>
          </w:p>
          <w:p w:rsidR="00965B3D" w:rsidRPr="00965B3D" w:rsidRDefault="00965B3D" w:rsidP="00965B3D">
            <w:pPr>
              <w:rPr>
                <w:rFonts w:ascii="Times New Roman" w:eastAsia="Times New Roman" w:hAnsi="Times New Roman" w:cs="Times New Roman"/>
                <w:sz w:val="28"/>
                <w:szCs w:val="28"/>
              </w:rPr>
            </w:pPr>
            <w:r w:rsidRPr="00965B3D">
              <w:rPr>
                <w:rFonts w:ascii="Times New Roman" w:eastAsia="Times New Roman" w:hAnsi="Times New Roman" w:cs="Times New Roman"/>
                <w:b/>
                <w:sz w:val="28"/>
                <w:szCs w:val="28"/>
              </w:rPr>
              <w:t>Bài 7.</w:t>
            </w:r>
            <w:r w:rsidRPr="00965B3D">
              <w:rPr>
                <w:rFonts w:ascii="Times New Roman" w:eastAsia="Times New Roman" w:hAnsi="Times New Roman" w:cs="Times New Roman"/>
                <w:sz w:val="28"/>
                <w:szCs w:val="28"/>
              </w:rPr>
              <w:t xml:space="preserve"> Điền dấu “</w:t>
            </w:r>
            <w:r w:rsidRPr="00965B3D">
              <w:rPr>
                <w:rFonts w:ascii="Times New Roman" w:hAnsi="Times New Roman" w:cs="Times New Roman"/>
                <w:bCs/>
                <w:sz w:val="28"/>
                <w:szCs w:val="28"/>
              </w:rPr>
              <w:t>+”</w:t>
            </w:r>
            <w:r w:rsidRPr="00965B3D">
              <w:rPr>
                <w:rFonts w:ascii="Times New Roman" w:eastAsia="Times New Roman" w:hAnsi="Times New Roman" w:cs="Times New Roman"/>
                <w:sz w:val="28"/>
                <w:szCs w:val="28"/>
              </w:rPr>
              <w:t xml:space="preserve"> hoặc “-” vào chỗ </w:t>
            </w:r>
            <w:r w:rsidRPr="00965B3D">
              <w:rPr>
                <w:rFonts w:ascii="Times New Roman" w:hAnsi="Times New Roman" w:cs="Times New Roman"/>
                <w:bCs/>
                <w:sz w:val="28"/>
                <w:szCs w:val="28"/>
              </w:rPr>
              <w:t>(…)</w:t>
            </w:r>
            <w:r w:rsidRPr="00965B3D">
              <w:rPr>
                <w:rFonts w:ascii="Times New Roman" w:eastAsia="Times New Roman" w:hAnsi="Times New Roman" w:cs="Times New Roman"/>
                <w:sz w:val="28"/>
                <w:szCs w:val="28"/>
              </w:rPr>
              <w:t xml:space="preserve"> để được kết quả đúng:</w:t>
            </w:r>
          </w:p>
          <w:p w:rsidR="00965B3D" w:rsidRPr="00965B3D" w:rsidRDefault="00965B3D" w:rsidP="00965B3D">
            <w:pPr>
              <w:tabs>
                <w:tab w:val="left" w:pos="3224"/>
                <w:tab w:val="left" w:pos="6341"/>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a) 0 &gt;…3</w:t>
            </w:r>
            <w:r w:rsidRPr="00965B3D">
              <w:rPr>
                <w:rFonts w:ascii="Times New Roman" w:eastAsia="Times New Roman" w:hAnsi="Times New Roman" w:cs="Times New Roman"/>
                <w:bCs/>
                <w:sz w:val="28"/>
                <w:szCs w:val="28"/>
              </w:rPr>
              <w:t xml:space="preserve">         </w:t>
            </w:r>
            <w:r w:rsidRPr="00965B3D">
              <w:rPr>
                <w:rFonts w:ascii="Times New Roman" w:eastAsia="Times New Roman" w:hAnsi="Times New Roman" w:cs="Times New Roman"/>
                <w:sz w:val="28"/>
                <w:szCs w:val="28"/>
              </w:rPr>
              <w:t xml:space="preserve">b) 0 &lt;…3 </w:t>
            </w:r>
          </w:p>
          <w:p w:rsidR="00965B3D" w:rsidRPr="00965B3D" w:rsidRDefault="00965B3D" w:rsidP="00965B3D">
            <w:pPr>
              <w:tabs>
                <w:tab w:val="left" w:pos="3224"/>
                <w:tab w:val="left" w:pos="6341"/>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c)…4 &lt;…8      d) …5 &gt;….7 </w:t>
            </w:r>
          </w:p>
          <w:p w:rsidR="00965B3D" w:rsidRPr="00965B3D" w:rsidRDefault="00965B3D" w:rsidP="00965B3D">
            <w:pPr>
              <w:tabs>
                <w:tab w:val="left" w:pos="3224"/>
                <w:tab w:val="left" w:pos="6341"/>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e) …5 &gt; 2</w:t>
            </w:r>
            <w:r w:rsidRPr="00965B3D">
              <w:rPr>
                <w:rFonts w:ascii="Times New Roman" w:eastAsia="Times New Roman" w:hAnsi="Times New Roman" w:cs="Times New Roman"/>
                <w:bCs/>
                <w:sz w:val="28"/>
                <w:szCs w:val="28"/>
              </w:rPr>
              <w:t xml:space="preserve">        </w:t>
            </w:r>
            <w:r w:rsidRPr="00965B3D">
              <w:rPr>
                <w:rFonts w:ascii="Times New Roman" w:eastAsia="Times New Roman" w:hAnsi="Times New Roman" w:cs="Times New Roman"/>
                <w:sz w:val="28"/>
                <w:szCs w:val="28"/>
              </w:rPr>
              <w:t xml:space="preserve">f) …6 &lt; 4 </w:t>
            </w:r>
          </w:p>
          <w:p w:rsidR="00965B3D" w:rsidRPr="00965B3D" w:rsidRDefault="00965B3D" w:rsidP="00965B3D">
            <w:pPr>
              <w:jc w:val="center"/>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Cs/>
                <w:color w:val="000000" w:themeColor="text1"/>
                <w:sz w:val="28"/>
                <w:szCs w:val="28"/>
              </w:rPr>
              <w:t>Giải:</w:t>
            </w:r>
          </w:p>
          <w:p w:rsidR="00965B3D" w:rsidRPr="00965B3D" w:rsidRDefault="00965B3D" w:rsidP="00965B3D">
            <w:pPr>
              <w:tabs>
                <w:tab w:val="left" w:pos="3224"/>
                <w:tab w:val="left" w:pos="6341"/>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a) 0 &gt; -3</w:t>
            </w:r>
            <w:r w:rsidRPr="00965B3D">
              <w:rPr>
                <w:rFonts w:ascii="Times New Roman" w:eastAsia="Times New Roman" w:hAnsi="Times New Roman" w:cs="Times New Roman"/>
                <w:bCs/>
                <w:sz w:val="28"/>
                <w:szCs w:val="28"/>
              </w:rPr>
              <w:t xml:space="preserve">               </w:t>
            </w:r>
            <w:r w:rsidRPr="00965B3D">
              <w:rPr>
                <w:rFonts w:ascii="Times New Roman" w:eastAsia="Times New Roman" w:hAnsi="Times New Roman" w:cs="Times New Roman"/>
                <w:sz w:val="28"/>
                <w:szCs w:val="28"/>
              </w:rPr>
              <w:t xml:space="preserve">b) 0 &lt; +3 </w:t>
            </w:r>
          </w:p>
          <w:p w:rsidR="00965B3D" w:rsidRPr="00965B3D" w:rsidRDefault="00965B3D" w:rsidP="00965B3D">
            <w:pPr>
              <w:tabs>
                <w:tab w:val="left" w:pos="3224"/>
                <w:tab w:val="left" w:pos="6341"/>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c) +4 &lt; +8            d) -5 &gt; -7 </w:t>
            </w:r>
          </w:p>
          <w:p w:rsidR="00965B3D" w:rsidRPr="00965B3D" w:rsidRDefault="00965B3D" w:rsidP="00965B3D">
            <w:pPr>
              <w:tabs>
                <w:tab w:val="left" w:pos="3224"/>
                <w:tab w:val="left" w:pos="6341"/>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e) +5 &gt; 2              f) -6 &lt; 4 </w:t>
            </w:r>
          </w:p>
          <w:p w:rsidR="00965B3D" w:rsidRPr="00965B3D" w:rsidRDefault="00965B3D" w:rsidP="00965B3D">
            <w:pPr>
              <w:rPr>
                <w:rFonts w:ascii="Times New Roman" w:eastAsia="Times New Roman" w:hAnsi="Times New Roman" w:cs="Times New Roman"/>
                <w:color w:val="000000" w:themeColor="text1"/>
                <w:sz w:val="28"/>
                <w:szCs w:val="28"/>
              </w:rPr>
            </w:pPr>
          </w:p>
        </w:tc>
      </w:tr>
    </w:tbl>
    <w:p w:rsidR="00965B3D" w:rsidRPr="00965B3D" w:rsidRDefault="00965B3D" w:rsidP="00965B3D">
      <w:pPr>
        <w:spacing w:after="0" w:line="240" w:lineRule="auto"/>
        <w:rPr>
          <w:rFonts w:ascii="Times New Roman" w:eastAsia="Times New Roman" w:hAnsi="Times New Roman" w:cs="Times New Roman"/>
          <w:b/>
          <w:bCs/>
          <w:color w:val="000000" w:themeColor="text1"/>
          <w:sz w:val="28"/>
          <w:szCs w:val="28"/>
        </w:rPr>
      </w:pPr>
      <w:r w:rsidRPr="00965B3D">
        <w:rPr>
          <w:rFonts w:ascii="Times New Roman" w:eastAsia="Times New Roman" w:hAnsi="Times New Roman" w:cs="Times New Roman"/>
          <w:b/>
          <w:color w:val="000000" w:themeColor="text1"/>
          <w:sz w:val="28"/>
          <w:szCs w:val="28"/>
        </w:rPr>
        <w:lastRenderedPageBreak/>
        <w:t>Tiết 48: BÀI TẬP (tiếp)</w:t>
      </w:r>
    </w:p>
    <w:tbl>
      <w:tblPr>
        <w:tblStyle w:val="TableGrid92"/>
        <w:tblW w:w="0" w:type="auto"/>
        <w:tblLook w:val="04A0" w:firstRow="1" w:lastRow="0" w:firstColumn="1" w:lastColumn="0" w:noHBand="0" w:noVBand="1"/>
      </w:tblPr>
      <w:tblGrid>
        <w:gridCol w:w="4390"/>
        <w:gridCol w:w="4672"/>
      </w:tblGrid>
      <w:tr w:rsidR="00965B3D" w:rsidRPr="00965B3D" w:rsidTr="002C4248">
        <w:tc>
          <w:tcPr>
            <w:tcW w:w="4390" w:type="dxa"/>
          </w:tcPr>
          <w:p w:rsidR="00965B3D" w:rsidRPr="00965B3D" w:rsidRDefault="00965B3D" w:rsidP="00965B3D">
            <w:pPr>
              <w:jc w:val="center"/>
              <w:rPr>
                <w:rFonts w:ascii="Times New Roman" w:eastAsia="Times New Roman" w:hAnsi="Times New Roman" w:cs="Times New Roman"/>
                <w:b/>
                <w:bCs/>
                <w:color w:val="000000" w:themeColor="text1"/>
                <w:sz w:val="28"/>
                <w:szCs w:val="28"/>
              </w:rPr>
            </w:pPr>
            <w:r w:rsidRPr="00965B3D">
              <w:rPr>
                <w:rFonts w:ascii="Times New Roman" w:eastAsia="Times New Roman" w:hAnsi="Times New Roman" w:cs="Times New Roman"/>
                <w:b/>
                <w:bCs/>
                <w:color w:val="000000" w:themeColor="text1"/>
                <w:sz w:val="28"/>
                <w:szCs w:val="28"/>
              </w:rPr>
              <w:t>Hoạt động của GV và HS</w:t>
            </w:r>
          </w:p>
        </w:tc>
        <w:tc>
          <w:tcPr>
            <w:tcW w:w="4672" w:type="dxa"/>
          </w:tcPr>
          <w:p w:rsidR="00965B3D" w:rsidRPr="00965B3D" w:rsidRDefault="00965B3D" w:rsidP="00965B3D">
            <w:pPr>
              <w:jc w:val="center"/>
              <w:rPr>
                <w:rFonts w:ascii="Times New Roman" w:eastAsia="Times New Roman" w:hAnsi="Times New Roman" w:cs="Times New Roman"/>
                <w:b/>
                <w:bCs/>
                <w:color w:val="000000" w:themeColor="text1"/>
                <w:sz w:val="28"/>
                <w:szCs w:val="28"/>
              </w:rPr>
            </w:pPr>
            <w:r w:rsidRPr="00965B3D">
              <w:rPr>
                <w:rFonts w:ascii="Times New Roman" w:eastAsia="Times New Roman" w:hAnsi="Times New Roman" w:cs="Times New Roman"/>
                <w:b/>
                <w:bCs/>
                <w:color w:val="000000" w:themeColor="text1"/>
                <w:sz w:val="28"/>
                <w:szCs w:val="28"/>
              </w:rPr>
              <w:t>Dự kiến sản phẩm</w:t>
            </w:r>
          </w:p>
        </w:tc>
      </w:tr>
      <w:tr w:rsidR="00965B3D" w:rsidRPr="00965B3D" w:rsidTr="002C4248">
        <w:tc>
          <w:tcPr>
            <w:tcW w:w="4390" w:type="dxa"/>
          </w:tcPr>
          <w:p w:rsidR="00965B3D" w:rsidRPr="00965B3D" w:rsidRDefault="00965B3D" w:rsidP="00965B3D">
            <w:pPr>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b/>
                <w:color w:val="000000" w:themeColor="text1"/>
                <w:sz w:val="28"/>
                <w:szCs w:val="28"/>
                <w:lang w:val="vi-VN"/>
              </w:rPr>
              <w:t xml:space="preserve">- </w:t>
            </w:r>
            <w:r w:rsidRPr="00965B3D">
              <w:rPr>
                <w:rFonts w:ascii="Times New Roman" w:eastAsia="Times New Roman" w:hAnsi="Times New Roman" w:cs="Times New Roman"/>
                <w:color w:val="000000" w:themeColor="text1"/>
                <w:sz w:val="28"/>
                <w:szCs w:val="28"/>
                <w:lang w:val="vi-VN"/>
              </w:rPr>
              <w:t>GV cho HS đọc đề bài</w:t>
            </w:r>
            <w:r w:rsidRPr="00965B3D">
              <w:rPr>
                <w:rFonts w:ascii="Times New Roman" w:eastAsia="Times New Roman" w:hAnsi="Times New Roman" w:cs="Times New Roman"/>
                <w:color w:val="000000" w:themeColor="text1"/>
                <w:sz w:val="28"/>
                <w:szCs w:val="28"/>
              </w:rPr>
              <w:t xml:space="preserve"> 8</w:t>
            </w:r>
          </w:p>
          <w:p w:rsidR="00965B3D" w:rsidRPr="00965B3D" w:rsidRDefault="00965B3D" w:rsidP="00965B3D">
            <w:pPr>
              <w:contextualSpacing/>
              <w:rPr>
                <w:rFonts w:ascii="Times New Roman" w:eastAsia="Times New Roman" w:hAnsi="Times New Roman" w:cs="Times New Roman"/>
                <w:bCs/>
                <w:color w:val="000000" w:themeColor="text1"/>
                <w:sz w:val="28"/>
                <w:szCs w:val="28"/>
                <w:lang w:val="vi-VN"/>
              </w:rPr>
            </w:pPr>
            <w:r w:rsidRPr="00965B3D">
              <w:rPr>
                <w:rFonts w:ascii="Times New Roman" w:eastAsia="Times New Roman" w:hAnsi="Times New Roman" w:cs="Times New Roman"/>
                <w:b/>
                <w:color w:val="000000" w:themeColor="text1"/>
                <w:sz w:val="28"/>
                <w:szCs w:val="28"/>
              </w:rPr>
              <w:t>-</w:t>
            </w:r>
            <w:r w:rsidRPr="00965B3D">
              <w:rPr>
                <w:rFonts w:ascii="Times New Roman" w:eastAsia="Times New Roman" w:hAnsi="Times New Roman" w:cs="Times New Roman"/>
                <w:bCs/>
                <w:color w:val="000000" w:themeColor="text1"/>
                <w:sz w:val="28"/>
                <w:szCs w:val="28"/>
                <w:lang w:val="vi-VN"/>
              </w:rPr>
              <w:t xml:space="preserve"> HS giải toán theo cá nhân và trao đổi kết quả cặp đôi</w:t>
            </w:r>
          </w:p>
          <w:p w:rsidR="00965B3D" w:rsidRPr="00965B3D" w:rsidRDefault="00965B3D" w:rsidP="00965B3D">
            <w:pPr>
              <w:tabs>
                <w:tab w:val="left" w:pos="2422"/>
              </w:tabs>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HS thực hiện giải bài tập cá nhân, trao đổi kết quả theo cặp</w:t>
            </w:r>
          </w:p>
          <w:p w:rsidR="00965B3D" w:rsidRPr="00965B3D" w:rsidRDefault="00965B3D" w:rsidP="00965B3D">
            <w:pPr>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HS: 1 HS lên bảng trình bày bảng</w:t>
            </w:r>
          </w:p>
          <w:p w:rsidR="00965B3D" w:rsidRPr="00965B3D" w:rsidRDefault="00965B3D" w:rsidP="00965B3D">
            <w:pPr>
              <w:contextualSpacing/>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color w:val="000000" w:themeColor="text1"/>
                <w:sz w:val="28"/>
                <w:szCs w:val="28"/>
              </w:rPr>
              <w:t>- HS dưới lớp quan sát, nhận xét bài làm</w:t>
            </w:r>
          </w:p>
          <w:p w:rsidR="00965B3D" w:rsidRPr="00965B3D" w:rsidRDefault="00965B3D" w:rsidP="00965B3D">
            <w:pPr>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GV cho HS n/x bài làm của bạn</w:t>
            </w:r>
          </w:p>
          <w:p w:rsidR="00965B3D" w:rsidRPr="00965B3D" w:rsidRDefault="00965B3D" w:rsidP="00965B3D">
            <w:pPr>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GV n/x kết quả và chốt kiến thức</w:t>
            </w:r>
          </w:p>
          <w:p w:rsidR="00965B3D" w:rsidRPr="00965B3D" w:rsidRDefault="00965B3D" w:rsidP="00965B3D">
            <w:pPr>
              <w:contextualSpacing/>
              <w:rPr>
                <w:rFonts w:ascii="Times New Roman" w:eastAsia="Times New Roman" w:hAnsi="Times New Roman" w:cs="Times New Roman"/>
                <w:color w:val="000000" w:themeColor="text1"/>
                <w:sz w:val="28"/>
                <w:szCs w:val="28"/>
                <w:lang w:val="vi-VN"/>
              </w:rPr>
            </w:pPr>
            <w:r w:rsidRPr="00965B3D">
              <w:rPr>
                <w:rFonts w:ascii="Times New Roman" w:eastAsia="Times New Roman" w:hAnsi="Times New Roman" w:cs="Times New Roman"/>
                <w:b/>
                <w:color w:val="000000" w:themeColor="text1"/>
                <w:sz w:val="28"/>
                <w:szCs w:val="28"/>
                <w:lang w:val="vi-VN"/>
              </w:rPr>
              <w:t xml:space="preserve">- </w:t>
            </w:r>
            <w:r w:rsidRPr="00965B3D">
              <w:rPr>
                <w:rFonts w:ascii="Times New Roman" w:eastAsia="Times New Roman" w:hAnsi="Times New Roman" w:cs="Times New Roman"/>
                <w:color w:val="000000" w:themeColor="text1"/>
                <w:sz w:val="28"/>
                <w:szCs w:val="28"/>
                <w:lang w:val="vi-VN"/>
              </w:rPr>
              <w:t>GV cho HS đọc đề bài</w:t>
            </w:r>
            <w:r w:rsidRPr="00965B3D">
              <w:rPr>
                <w:rFonts w:ascii="Times New Roman" w:eastAsia="Times New Roman" w:hAnsi="Times New Roman" w:cs="Times New Roman"/>
                <w:color w:val="000000" w:themeColor="text1"/>
                <w:sz w:val="28"/>
                <w:szCs w:val="28"/>
              </w:rPr>
              <w:t xml:space="preserve"> 9</w:t>
            </w:r>
          </w:p>
          <w:p w:rsidR="00965B3D" w:rsidRPr="00965B3D" w:rsidRDefault="00965B3D" w:rsidP="00965B3D">
            <w:pPr>
              <w:tabs>
                <w:tab w:val="left" w:pos="2422"/>
              </w:tabs>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HS đọc đề bài, hoạt động giải bài toán theo nhóm</w:t>
            </w:r>
          </w:p>
          <w:p w:rsidR="00965B3D" w:rsidRPr="00965B3D" w:rsidRDefault="00965B3D" w:rsidP="00965B3D">
            <w:pPr>
              <w:tabs>
                <w:tab w:val="left" w:pos="2422"/>
              </w:tabs>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xml:space="preserve">- HS suy nghĩ và giải toán </w:t>
            </w:r>
          </w:p>
          <w:p w:rsidR="00965B3D" w:rsidRPr="00965B3D" w:rsidRDefault="00965B3D" w:rsidP="00965B3D">
            <w:pPr>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xml:space="preserve">- GV yêu cầu đại diện nhóm trình bày kết quả </w:t>
            </w:r>
          </w:p>
          <w:p w:rsidR="00965B3D" w:rsidRPr="00965B3D" w:rsidRDefault="00965B3D" w:rsidP="00965B3D">
            <w:pPr>
              <w:contextualSpacing/>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color w:val="000000" w:themeColor="text1"/>
                <w:sz w:val="28"/>
                <w:szCs w:val="28"/>
              </w:rPr>
              <w:t>- HS đại diện nhóm trình bày cách làm</w:t>
            </w:r>
          </w:p>
          <w:p w:rsidR="00965B3D" w:rsidRPr="00965B3D" w:rsidRDefault="00965B3D" w:rsidP="00965B3D">
            <w:pPr>
              <w:contextualSpacing/>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color w:val="000000" w:themeColor="text1"/>
                <w:sz w:val="28"/>
                <w:szCs w:val="28"/>
              </w:rPr>
              <w:t>- HS phản biện và đại diện nhóm trả lời</w:t>
            </w:r>
          </w:p>
          <w:p w:rsidR="00965B3D" w:rsidRPr="00965B3D" w:rsidRDefault="00965B3D" w:rsidP="00965B3D">
            <w:pPr>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lastRenderedPageBreak/>
              <w:t xml:space="preserve">- GV cho HS nhận xét chéo bài làm của nhóm. </w:t>
            </w:r>
          </w:p>
          <w:p w:rsidR="00965B3D" w:rsidRPr="00965B3D" w:rsidRDefault="00965B3D" w:rsidP="00965B3D">
            <w:pPr>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GV chốt lại kết quả và cách làm bài, khen thưởng nhóm giải nhanh và chính xác bài toán</w:t>
            </w:r>
          </w:p>
          <w:p w:rsidR="00965B3D" w:rsidRPr="00965B3D" w:rsidRDefault="00965B3D" w:rsidP="00965B3D">
            <w:pPr>
              <w:contextualSpacing/>
              <w:rPr>
                <w:rFonts w:ascii="Times New Roman" w:eastAsia="Times New Roman" w:hAnsi="Times New Roman" w:cs="Times New Roman"/>
                <w:color w:val="000000" w:themeColor="text1"/>
                <w:sz w:val="28"/>
                <w:szCs w:val="28"/>
                <w:lang w:val="vi-VN"/>
              </w:rPr>
            </w:pPr>
            <w:r w:rsidRPr="00965B3D">
              <w:rPr>
                <w:rFonts w:ascii="Times New Roman" w:eastAsia="Times New Roman" w:hAnsi="Times New Roman" w:cs="Times New Roman"/>
                <w:b/>
                <w:color w:val="000000" w:themeColor="text1"/>
                <w:sz w:val="28"/>
                <w:szCs w:val="28"/>
                <w:lang w:val="vi-VN"/>
              </w:rPr>
              <w:t xml:space="preserve">- </w:t>
            </w:r>
            <w:r w:rsidRPr="00965B3D">
              <w:rPr>
                <w:rFonts w:ascii="Times New Roman" w:eastAsia="Times New Roman" w:hAnsi="Times New Roman" w:cs="Times New Roman"/>
                <w:color w:val="000000" w:themeColor="text1"/>
                <w:sz w:val="28"/>
                <w:szCs w:val="28"/>
                <w:lang w:val="vi-VN"/>
              </w:rPr>
              <w:t>GV cho HS đọc đề bài</w:t>
            </w:r>
            <w:r w:rsidRPr="00965B3D">
              <w:rPr>
                <w:rFonts w:ascii="Times New Roman" w:eastAsia="Times New Roman" w:hAnsi="Times New Roman" w:cs="Times New Roman"/>
                <w:color w:val="000000" w:themeColor="text1"/>
                <w:sz w:val="28"/>
                <w:szCs w:val="28"/>
              </w:rPr>
              <w:t xml:space="preserve"> 10</w:t>
            </w:r>
          </w:p>
          <w:p w:rsidR="00965B3D" w:rsidRPr="00965B3D" w:rsidRDefault="00965B3D" w:rsidP="00965B3D">
            <w:pPr>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Cs/>
                <w:color w:val="000000" w:themeColor="text1"/>
                <w:sz w:val="28"/>
                <w:szCs w:val="28"/>
              </w:rPr>
              <w:t>- HS giải toán theo cá nhân và trao đổi kết quả cặp đôi</w:t>
            </w:r>
          </w:p>
          <w:p w:rsidR="00965B3D" w:rsidRPr="00965B3D" w:rsidRDefault="00965B3D" w:rsidP="00965B3D">
            <w:pPr>
              <w:tabs>
                <w:tab w:val="left" w:pos="2422"/>
              </w:tabs>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HS thực hiện giải bài tập cá nhân, trao đổi kết quả theo cặp</w:t>
            </w:r>
          </w:p>
          <w:p w:rsidR="00965B3D" w:rsidRPr="00965B3D" w:rsidRDefault="00965B3D" w:rsidP="00965B3D">
            <w:pPr>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xml:space="preserve">- HS: 1HS  lên bảng trình bày bảng </w:t>
            </w:r>
          </w:p>
          <w:p w:rsidR="00965B3D" w:rsidRPr="00965B3D" w:rsidRDefault="00965B3D" w:rsidP="00965B3D">
            <w:pPr>
              <w:contextualSpacing/>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color w:val="000000" w:themeColor="text1"/>
                <w:sz w:val="28"/>
                <w:szCs w:val="28"/>
              </w:rPr>
              <w:t>- HS dưới lớp quan sát, nhận xét bài làm</w:t>
            </w:r>
          </w:p>
          <w:p w:rsidR="00965B3D" w:rsidRPr="00965B3D" w:rsidRDefault="00965B3D" w:rsidP="00965B3D">
            <w:pPr>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xml:space="preserve">- GV cho HS n/x bài làm của bạn. </w:t>
            </w:r>
          </w:p>
          <w:p w:rsidR="00965B3D" w:rsidRPr="00965B3D" w:rsidRDefault="00965B3D" w:rsidP="00965B3D">
            <w:pPr>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GV nhận xét kết quả và chốt kiến thức</w:t>
            </w:r>
          </w:p>
          <w:p w:rsidR="00965B3D" w:rsidRPr="00965B3D" w:rsidRDefault="00965B3D" w:rsidP="00965B3D">
            <w:pPr>
              <w:contextualSpacing/>
              <w:rPr>
                <w:rFonts w:ascii="Times New Roman" w:eastAsia="Times New Roman" w:hAnsi="Times New Roman" w:cs="Times New Roman"/>
                <w:b/>
                <w:color w:val="000000" w:themeColor="text1"/>
                <w:sz w:val="28"/>
                <w:szCs w:val="28"/>
                <w:lang w:val="vi-VN"/>
              </w:rPr>
            </w:pPr>
          </w:p>
          <w:p w:rsidR="00965B3D" w:rsidRPr="00965B3D" w:rsidRDefault="00965B3D" w:rsidP="00965B3D">
            <w:pPr>
              <w:contextualSpacing/>
              <w:rPr>
                <w:rFonts w:ascii="Times New Roman" w:eastAsia="Times New Roman" w:hAnsi="Times New Roman" w:cs="Times New Roman"/>
                <w:color w:val="000000" w:themeColor="text1"/>
                <w:sz w:val="28"/>
                <w:szCs w:val="28"/>
                <w:lang w:val="vi-VN"/>
              </w:rPr>
            </w:pPr>
            <w:r w:rsidRPr="00965B3D">
              <w:rPr>
                <w:rFonts w:ascii="Times New Roman" w:eastAsia="Times New Roman" w:hAnsi="Times New Roman" w:cs="Times New Roman"/>
                <w:b/>
                <w:color w:val="000000" w:themeColor="text1"/>
                <w:sz w:val="28"/>
                <w:szCs w:val="28"/>
                <w:lang w:val="vi-VN"/>
              </w:rPr>
              <w:t xml:space="preserve">- </w:t>
            </w:r>
            <w:r w:rsidRPr="00965B3D">
              <w:rPr>
                <w:rFonts w:ascii="Times New Roman" w:eastAsia="Times New Roman" w:hAnsi="Times New Roman" w:cs="Times New Roman"/>
                <w:color w:val="000000" w:themeColor="text1"/>
                <w:sz w:val="28"/>
                <w:szCs w:val="28"/>
                <w:lang w:val="vi-VN"/>
              </w:rPr>
              <w:t>GV cho HS đọc đề bài</w:t>
            </w:r>
            <w:r w:rsidRPr="00965B3D">
              <w:rPr>
                <w:rFonts w:ascii="Times New Roman" w:eastAsia="Times New Roman" w:hAnsi="Times New Roman" w:cs="Times New Roman"/>
                <w:color w:val="000000" w:themeColor="text1"/>
                <w:sz w:val="28"/>
                <w:szCs w:val="28"/>
              </w:rPr>
              <w:t xml:space="preserve"> 11</w:t>
            </w:r>
          </w:p>
          <w:p w:rsidR="00965B3D" w:rsidRPr="00965B3D" w:rsidRDefault="00965B3D" w:rsidP="00965B3D">
            <w:pPr>
              <w:contextualSpacing/>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color w:val="000000" w:themeColor="text1"/>
                <w:sz w:val="28"/>
                <w:szCs w:val="28"/>
              </w:rPr>
              <w:t xml:space="preserve">→Yêu cầu HS hoạt động cá nhân </w:t>
            </w:r>
          </w:p>
          <w:p w:rsidR="00965B3D" w:rsidRPr="00965B3D" w:rsidRDefault="00965B3D" w:rsidP="00965B3D">
            <w:pPr>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HS: 1 HS lên bảng trình bày bảng</w:t>
            </w:r>
          </w:p>
          <w:p w:rsidR="00965B3D" w:rsidRPr="00965B3D" w:rsidRDefault="00965B3D" w:rsidP="00965B3D">
            <w:pPr>
              <w:contextualSpacing/>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color w:val="000000" w:themeColor="text1"/>
                <w:sz w:val="28"/>
                <w:szCs w:val="28"/>
              </w:rPr>
              <w:t>- HS dưới lớp quan sát, nhận xét bài làm</w:t>
            </w:r>
          </w:p>
          <w:p w:rsidR="00965B3D" w:rsidRPr="00965B3D" w:rsidRDefault="00965B3D" w:rsidP="00965B3D">
            <w:pPr>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xml:space="preserve">- GV cho HS nhận xét bài làm của bạn. </w:t>
            </w:r>
          </w:p>
          <w:p w:rsidR="00965B3D" w:rsidRPr="00965B3D" w:rsidRDefault="00965B3D" w:rsidP="00965B3D">
            <w:pPr>
              <w:contextualSpacing/>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 GV n/x kết quả và chốt kiến thức</w:t>
            </w:r>
          </w:p>
        </w:tc>
        <w:tc>
          <w:tcPr>
            <w:tcW w:w="4672" w:type="dxa"/>
          </w:tcPr>
          <w:p w:rsidR="00965B3D" w:rsidRPr="00965B3D" w:rsidRDefault="00965B3D" w:rsidP="00965B3D">
            <w:pPr>
              <w:rPr>
                <w:rFonts w:ascii="Times New Roman" w:eastAsia="Times New Roman" w:hAnsi="Times New Roman" w:cs="Times New Roman"/>
                <w:b/>
                <w:bCs/>
                <w:sz w:val="28"/>
                <w:szCs w:val="28"/>
              </w:rPr>
            </w:pPr>
            <w:bookmarkStart w:id="1" w:name="_Hlk82210285"/>
            <w:r w:rsidRPr="00965B3D">
              <w:rPr>
                <w:rFonts w:ascii="Times New Roman" w:eastAsia="Times New Roman" w:hAnsi="Times New Roman" w:cs="Times New Roman"/>
                <w:b/>
                <w:bCs/>
                <w:sz w:val="28"/>
                <w:szCs w:val="28"/>
              </w:rPr>
              <w:lastRenderedPageBreak/>
              <w:t>Bài 8.</w:t>
            </w:r>
          </w:p>
          <w:p w:rsidR="00965B3D" w:rsidRPr="00965B3D" w:rsidRDefault="00965B3D" w:rsidP="00965B3D">
            <w:pPr>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Tìm số đối của +2; +3; -7; 0; 1</w:t>
            </w:r>
            <w:r w:rsidRPr="00965B3D">
              <w:rPr>
                <w:rFonts w:ascii="Times New Roman" w:hAnsi="Times New Roman" w:cs="Times New Roman"/>
                <w:bCs/>
                <w:sz w:val="28"/>
                <w:szCs w:val="28"/>
              </w:rPr>
              <w:t>; +5; +6; -2</w:t>
            </w:r>
          </w:p>
          <w:bookmarkEnd w:id="1"/>
          <w:p w:rsidR="00965B3D" w:rsidRPr="00965B3D" w:rsidRDefault="00965B3D" w:rsidP="00965B3D">
            <w:pPr>
              <w:tabs>
                <w:tab w:val="left" w:pos="993"/>
              </w:tabs>
              <w:contextualSpacing/>
              <w:jc w:val="center"/>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Giải</w:t>
            </w:r>
          </w:p>
          <w:p w:rsidR="00965B3D" w:rsidRPr="00965B3D" w:rsidRDefault="00965B3D" w:rsidP="00965B3D">
            <w:pPr>
              <w:tabs>
                <w:tab w:val="left" w:pos="993"/>
              </w:tabs>
              <w:contextualSpacing/>
              <w:rPr>
                <w:rFonts w:ascii="Times New Roman" w:eastAsia="Times New Roman" w:hAnsi="Times New Roman" w:cs="Times New Roman"/>
                <w:b/>
                <w:color w:val="000000" w:themeColor="text1"/>
                <w:sz w:val="28"/>
                <w:szCs w:val="28"/>
              </w:rPr>
            </w:pPr>
            <w:r w:rsidRPr="00965B3D">
              <w:rPr>
                <w:rFonts w:ascii="Times New Roman" w:eastAsia="Times New Roman" w:hAnsi="Times New Roman" w:cs="Times New Roman"/>
                <w:sz w:val="28"/>
                <w:szCs w:val="28"/>
              </w:rPr>
              <w:t>Số đối của +2; +3; -6; 0; 1</w:t>
            </w:r>
            <w:r w:rsidRPr="00965B3D">
              <w:rPr>
                <w:rFonts w:ascii="Times New Roman" w:hAnsi="Times New Roman" w:cs="Times New Roman"/>
                <w:bCs/>
                <w:sz w:val="28"/>
                <w:szCs w:val="28"/>
              </w:rPr>
              <w:t>; -5; +6; -2 lần lươt là: -2; -3; +7; 0; -1; -5; -6; +2</w:t>
            </w:r>
          </w:p>
          <w:p w:rsidR="00965B3D" w:rsidRPr="00965B3D" w:rsidRDefault="00965B3D" w:rsidP="00965B3D">
            <w:pPr>
              <w:rPr>
                <w:rFonts w:ascii="Times New Roman" w:eastAsia="Times New Roman" w:hAnsi="Times New Roman" w:cs="Times New Roman"/>
                <w:b/>
                <w:bCs/>
                <w:sz w:val="28"/>
                <w:szCs w:val="28"/>
              </w:rPr>
            </w:pPr>
          </w:p>
          <w:p w:rsidR="00965B3D" w:rsidRPr="00965B3D" w:rsidRDefault="00965B3D" w:rsidP="00965B3D">
            <w:pPr>
              <w:rPr>
                <w:rFonts w:ascii="Times New Roman" w:eastAsia="Times New Roman" w:hAnsi="Times New Roman" w:cs="Times New Roman"/>
                <w:b/>
                <w:bCs/>
                <w:sz w:val="28"/>
                <w:szCs w:val="28"/>
              </w:rPr>
            </w:pPr>
          </w:p>
          <w:p w:rsidR="00965B3D" w:rsidRPr="00965B3D" w:rsidRDefault="00965B3D" w:rsidP="00965B3D">
            <w:pPr>
              <w:rPr>
                <w:rFonts w:ascii="Times New Roman" w:eastAsia="Times New Roman" w:hAnsi="Times New Roman" w:cs="Times New Roman"/>
                <w:b/>
                <w:bCs/>
                <w:sz w:val="28"/>
                <w:szCs w:val="28"/>
              </w:rPr>
            </w:pPr>
          </w:p>
          <w:p w:rsidR="00965B3D" w:rsidRPr="00965B3D" w:rsidRDefault="00965B3D" w:rsidP="00965B3D">
            <w:pPr>
              <w:rPr>
                <w:rFonts w:ascii="Times New Roman" w:eastAsia="Times New Roman" w:hAnsi="Times New Roman" w:cs="Times New Roman"/>
                <w:b/>
                <w:bCs/>
                <w:sz w:val="28"/>
                <w:szCs w:val="28"/>
              </w:rPr>
            </w:pPr>
          </w:p>
          <w:p w:rsidR="00965B3D" w:rsidRPr="00965B3D" w:rsidRDefault="00965B3D" w:rsidP="00965B3D">
            <w:pPr>
              <w:rPr>
                <w:rFonts w:ascii="Times New Roman" w:eastAsia="Times New Roman" w:hAnsi="Times New Roman" w:cs="Times New Roman"/>
                <w:sz w:val="28"/>
                <w:szCs w:val="28"/>
              </w:rPr>
            </w:pPr>
            <w:r w:rsidRPr="00965B3D">
              <w:rPr>
                <w:rFonts w:ascii="Times New Roman" w:eastAsia="Times New Roman" w:hAnsi="Times New Roman" w:cs="Times New Roman"/>
                <w:b/>
                <w:bCs/>
                <w:sz w:val="28"/>
                <w:szCs w:val="28"/>
              </w:rPr>
              <w:t>Bài 9.</w:t>
            </w:r>
            <w:r w:rsidRPr="00965B3D">
              <w:rPr>
                <w:rFonts w:ascii="Times New Roman" w:eastAsia="Times New Roman" w:hAnsi="Times New Roman" w:cs="Times New Roman"/>
                <w:sz w:val="28"/>
                <w:szCs w:val="28"/>
              </w:rPr>
              <w:t xml:space="preserve"> Tìm x </w: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 xml:space="preserve"> Z, biết:</w:t>
            </w:r>
          </w:p>
          <w:p w:rsidR="00965B3D" w:rsidRPr="00965B3D" w:rsidRDefault="00965B3D" w:rsidP="00965B3D">
            <w:pPr>
              <w:tabs>
                <w:tab w:val="left" w:pos="3224"/>
                <w:tab w:val="left" w:pos="6341"/>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a) 0 ≤ x ≤ 7</w:t>
            </w:r>
            <w:r w:rsidRPr="00965B3D">
              <w:rPr>
                <w:rFonts w:ascii="Times New Roman" w:eastAsia="Times New Roman" w:hAnsi="Times New Roman" w:cs="Times New Roman"/>
                <w:bCs/>
                <w:sz w:val="28"/>
                <w:szCs w:val="28"/>
              </w:rPr>
              <w:t xml:space="preserve">         </w:t>
            </w:r>
            <w:r w:rsidRPr="00965B3D">
              <w:rPr>
                <w:rFonts w:ascii="Times New Roman" w:eastAsia="Times New Roman" w:hAnsi="Times New Roman" w:cs="Times New Roman"/>
                <w:sz w:val="28"/>
                <w:szCs w:val="28"/>
              </w:rPr>
              <w:t>b) -5 &lt; x &lt; 0</w:t>
            </w:r>
          </w:p>
          <w:p w:rsidR="00965B3D" w:rsidRPr="00965B3D" w:rsidRDefault="00965B3D" w:rsidP="00965B3D">
            <w:pPr>
              <w:tabs>
                <w:tab w:val="left" w:pos="3224"/>
                <w:tab w:val="left" w:pos="6341"/>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c) -3 ≤ x ≤ -1      d) -5 ≤ x &lt; 1 </w:t>
            </w:r>
          </w:p>
          <w:p w:rsidR="00965B3D" w:rsidRPr="00965B3D" w:rsidRDefault="00965B3D" w:rsidP="00965B3D">
            <w:pPr>
              <w:tabs>
                <w:tab w:val="left" w:pos="3224"/>
                <w:tab w:val="left" w:pos="6341"/>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e) -3 &lt; x ≤ 3        f) -6 &lt; x &lt; -5 </w:t>
            </w:r>
          </w:p>
          <w:p w:rsidR="00965B3D" w:rsidRPr="00965B3D" w:rsidRDefault="00965B3D" w:rsidP="00965B3D">
            <w:pPr>
              <w:tabs>
                <w:tab w:val="left" w:pos="993"/>
              </w:tabs>
              <w:contextualSpacing/>
              <w:jc w:val="center"/>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color w:val="000000" w:themeColor="text1"/>
                <w:sz w:val="28"/>
                <w:szCs w:val="28"/>
              </w:rPr>
              <w:t>Giải</w:t>
            </w:r>
          </w:p>
          <w:p w:rsidR="00965B3D" w:rsidRPr="00965B3D" w:rsidRDefault="00965B3D" w:rsidP="00993182">
            <w:pPr>
              <w:numPr>
                <w:ilvl w:val="0"/>
                <w:numId w:val="14"/>
              </w:numPr>
              <w:tabs>
                <w:tab w:val="left" w:pos="3224"/>
                <w:tab w:val="left" w:pos="6341"/>
              </w:tabs>
              <w:contextualSpacing/>
              <w:rPr>
                <w:rFonts w:ascii="Times New Roman" w:hAnsi="Times New Roman" w:cs="Times New Roman"/>
                <w:sz w:val="28"/>
                <w:szCs w:val="28"/>
                <w:lang w:val="vi-VN"/>
              </w:rPr>
            </w:pPr>
            <w:r w:rsidRPr="00965B3D">
              <w:rPr>
                <w:rFonts w:ascii="Times New Roman" w:hAnsi="Times New Roman" w:cs="Times New Roman"/>
                <w:sz w:val="28"/>
                <w:szCs w:val="28"/>
                <w:lang w:val="vi-VN"/>
              </w:rPr>
              <w:t xml:space="preserve">x </w:t>
            </w:r>
            <w:r w:rsidRPr="00965B3D">
              <w:rPr>
                <w:rFonts w:ascii="Cambria Math" w:hAnsi="Cambria Math" w:cs="Cambria Math"/>
                <w:sz w:val="28"/>
                <w:szCs w:val="28"/>
                <w:lang w:val="vi-VN"/>
              </w:rPr>
              <w:t>∈</w:t>
            </w:r>
            <w:r w:rsidRPr="00965B3D">
              <w:rPr>
                <w:rFonts w:ascii="Times New Roman" w:hAnsi="Times New Roman" w:cs="Times New Roman"/>
                <w:sz w:val="28"/>
                <w:szCs w:val="28"/>
              </w:rPr>
              <w:t xml:space="preserve"> </w:t>
            </w:r>
            <w:r w:rsidRPr="00965B3D">
              <w:rPr>
                <w:rFonts w:ascii="Times New Roman" w:hAnsi="Times New Roman" w:cs="Times New Roman"/>
                <w:sz w:val="28"/>
                <w:szCs w:val="28"/>
                <w:lang w:val="vi-VN"/>
              </w:rPr>
              <w:t>{</w:t>
            </w:r>
            <w:r w:rsidRPr="00965B3D">
              <w:rPr>
                <w:rFonts w:ascii="Times New Roman" w:hAnsi="Times New Roman" w:cs="Times New Roman"/>
                <w:sz w:val="28"/>
                <w:szCs w:val="28"/>
              </w:rPr>
              <w:t>0; 1; 2; 3; 4; 5; 6; 7</w:t>
            </w:r>
            <w:r w:rsidRPr="00965B3D">
              <w:rPr>
                <w:rFonts w:ascii="Times New Roman" w:hAnsi="Times New Roman" w:cs="Times New Roman"/>
                <w:sz w:val="28"/>
                <w:szCs w:val="28"/>
                <w:lang w:val="vi-VN"/>
              </w:rPr>
              <w:t>}</w:t>
            </w:r>
          </w:p>
          <w:p w:rsidR="00965B3D" w:rsidRPr="00965B3D" w:rsidRDefault="00965B3D" w:rsidP="00993182">
            <w:pPr>
              <w:numPr>
                <w:ilvl w:val="0"/>
                <w:numId w:val="14"/>
              </w:numPr>
              <w:tabs>
                <w:tab w:val="left" w:pos="3224"/>
                <w:tab w:val="left" w:pos="6341"/>
              </w:tabs>
              <w:contextualSpacing/>
              <w:rPr>
                <w:rFonts w:ascii="Times New Roman" w:hAnsi="Times New Roman" w:cs="Times New Roman"/>
                <w:sz w:val="28"/>
                <w:szCs w:val="28"/>
                <w:lang w:val="vi-VN"/>
              </w:rPr>
            </w:pPr>
            <w:r w:rsidRPr="00965B3D">
              <w:rPr>
                <w:rFonts w:ascii="Times New Roman" w:hAnsi="Times New Roman" w:cs="Times New Roman"/>
                <w:sz w:val="28"/>
                <w:szCs w:val="28"/>
                <w:lang w:val="vi-VN"/>
              </w:rPr>
              <w:t>x</w:t>
            </w:r>
            <w:r w:rsidRPr="00965B3D">
              <w:rPr>
                <w:rFonts w:ascii="Times New Roman" w:hAnsi="Times New Roman" w:cs="Times New Roman"/>
                <w:sz w:val="28"/>
                <w:szCs w:val="28"/>
              </w:rPr>
              <w:t xml:space="preserve"> </w:t>
            </w:r>
            <w:r w:rsidRPr="00965B3D">
              <w:rPr>
                <w:rFonts w:ascii="Cambria Math" w:hAnsi="Cambria Math" w:cs="Cambria Math"/>
                <w:sz w:val="28"/>
                <w:szCs w:val="28"/>
                <w:lang w:val="vi-VN"/>
              </w:rPr>
              <w:t>∈</w:t>
            </w:r>
            <w:r w:rsidRPr="00965B3D">
              <w:rPr>
                <w:rFonts w:ascii="Times New Roman" w:hAnsi="Times New Roman" w:cs="Times New Roman"/>
                <w:sz w:val="28"/>
                <w:szCs w:val="28"/>
              </w:rPr>
              <w:t xml:space="preserve"> </w:t>
            </w:r>
            <w:r w:rsidRPr="00965B3D">
              <w:rPr>
                <w:rFonts w:ascii="Times New Roman" w:hAnsi="Times New Roman" w:cs="Times New Roman"/>
                <w:sz w:val="28"/>
                <w:szCs w:val="28"/>
                <w:lang w:val="vi-VN"/>
              </w:rPr>
              <w:t>{</w:t>
            </w:r>
            <w:r w:rsidRPr="00965B3D">
              <w:rPr>
                <w:rFonts w:ascii="Times New Roman" w:hAnsi="Times New Roman" w:cs="Times New Roman"/>
                <w:sz w:val="28"/>
                <w:szCs w:val="28"/>
              </w:rPr>
              <w:t>-4; -3; -2; -1</w:t>
            </w:r>
            <w:r w:rsidRPr="00965B3D">
              <w:rPr>
                <w:rFonts w:ascii="Times New Roman" w:hAnsi="Times New Roman" w:cs="Times New Roman"/>
                <w:sz w:val="28"/>
                <w:szCs w:val="28"/>
                <w:lang w:val="vi-VN"/>
              </w:rPr>
              <w:t>}</w:t>
            </w:r>
          </w:p>
          <w:p w:rsidR="00965B3D" w:rsidRPr="00965B3D" w:rsidRDefault="00965B3D" w:rsidP="00965B3D">
            <w:pPr>
              <w:tabs>
                <w:tab w:val="left" w:pos="3224"/>
                <w:tab w:val="left" w:pos="6341"/>
              </w:tabs>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c)   x </w: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 xml:space="preserve"> {-3; -2; -1}</w:t>
            </w:r>
          </w:p>
          <w:p w:rsidR="00965B3D" w:rsidRPr="00965B3D" w:rsidRDefault="00965B3D" w:rsidP="00965B3D">
            <w:pPr>
              <w:tabs>
                <w:tab w:val="left" w:pos="3224"/>
                <w:tab w:val="left" w:pos="6341"/>
              </w:tabs>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d)  x </w: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 xml:space="preserve"> {-5; -4; -3; -2; -1; 0}</w:t>
            </w:r>
          </w:p>
          <w:p w:rsidR="00965B3D" w:rsidRPr="00965B3D" w:rsidRDefault="00965B3D" w:rsidP="00965B3D">
            <w:pPr>
              <w:tabs>
                <w:tab w:val="left" w:pos="3224"/>
                <w:tab w:val="left" w:pos="6341"/>
              </w:tabs>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lastRenderedPageBreak/>
              <w:t xml:space="preserve">e)  x </w: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 xml:space="preserve"> {-2; -1; 1; 2; 3}</w:t>
            </w:r>
            <w:r w:rsidRPr="00965B3D">
              <w:rPr>
                <w:rFonts w:ascii="Times New Roman" w:eastAsia="Times New Roman" w:hAnsi="Times New Roman" w:cs="Times New Roman"/>
                <w:sz w:val="28"/>
                <w:szCs w:val="28"/>
              </w:rPr>
              <w:tab/>
            </w:r>
          </w:p>
          <w:p w:rsidR="00965B3D" w:rsidRPr="00965B3D" w:rsidRDefault="00965B3D" w:rsidP="00965B3D">
            <w:pPr>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f) Không có giá trị nào của </w:t>
            </w:r>
            <w:r w:rsidRPr="00965B3D">
              <w:rPr>
                <w:rFonts w:ascii="Times New Roman" w:hAnsi="Times New Roman" w:cs="Times New Roman"/>
                <w:bCs/>
                <w:sz w:val="28"/>
                <w:szCs w:val="28"/>
              </w:rPr>
              <w:t>x</w:t>
            </w:r>
            <w:r w:rsidRPr="00965B3D">
              <w:rPr>
                <w:rFonts w:ascii="Times New Roman" w:eastAsia="Times New Roman" w:hAnsi="Times New Roman" w:cs="Times New Roman"/>
                <w:sz w:val="28"/>
                <w:szCs w:val="28"/>
              </w:rPr>
              <w:t xml:space="preserve"> thỏa mãn.</w:t>
            </w:r>
          </w:p>
          <w:p w:rsidR="00965B3D" w:rsidRPr="00965B3D" w:rsidRDefault="00965B3D" w:rsidP="00965B3D">
            <w:pPr>
              <w:rPr>
                <w:rFonts w:ascii="Times New Roman" w:eastAsia="Times New Roman" w:hAnsi="Times New Roman" w:cs="Times New Roman"/>
                <w:b/>
                <w:bCs/>
                <w:sz w:val="28"/>
                <w:szCs w:val="28"/>
              </w:rPr>
            </w:pPr>
          </w:p>
          <w:p w:rsidR="00965B3D" w:rsidRPr="00965B3D" w:rsidRDefault="00965B3D" w:rsidP="00965B3D">
            <w:pPr>
              <w:rPr>
                <w:rFonts w:ascii="Times New Roman" w:eastAsia="Times New Roman" w:hAnsi="Times New Roman" w:cs="Times New Roman"/>
                <w:b/>
                <w:bCs/>
                <w:sz w:val="28"/>
                <w:szCs w:val="28"/>
              </w:rPr>
            </w:pPr>
          </w:p>
          <w:p w:rsidR="00965B3D" w:rsidRPr="00965B3D" w:rsidRDefault="00965B3D" w:rsidP="00965B3D">
            <w:pPr>
              <w:rPr>
                <w:rFonts w:ascii="Times New Roman" w:eastAsia="Times New Roman" w:hAnsi="Times New Roman" w:cs="Times New Roman"/>
                <w:b/>
                <w:bCs/>
                <w:sz w:val="28"/>
                <w:szCs w:val="28"/>
              </w:rPr>
            </w:pPr>
          </w:p>
          <w:p w:rsidR="00965B3D" w:rsidRPr="00965B3D" w:rsidRDefault="00965B3D" w:rsidP="00965B3D">
            <w:pPr>
              <w:rPr>
                <w:rFonts w:ascii="Times New Roman" w:eastAsia="Times New Roman" w:hAnsi="Times New Roman" w:cs="Times New Roman"/>
                <w:b/>
                <w:bCs/>
                <w:sz w:val="28"/>
                <w:szCs w:val="28"/>
              </w:rPr>
            </w:pPr>
            <w:r w:rsidRPr="00965B3D">
              <w:rPr>
                <w:rFonts w:ascii="Times New Roman" w:eastAsia="Times New Roman" w:hAnsi="Times New Roman" w:cs="Times New Roman"/>
                <w:b/>
                <w:bCs/>
                <w:sz w:val="28"/>
                <w:szCs w:val="28"/>
              </w:rPr>
              <w:t xml:space="preserve">Bài 10. </w:t>
            </w:r>
            <w:r w:rsidRPr="00965B3D">
              <w:rPr>
                <w:rFonts w:ascii="Times New Roman" w:eastAsia="Times New Roman" w:hAnsi="Times New Roman" w:cs="Times New Roman"/>
                <w:sz w:val="28"/>
                <w:szCs w:val="28"/>
              </w:rPr>
              <w:t xml:space="preserve">Thay dấu </w:t>
            </w:r>
            <w:r w:rsidRPr="00965B3D">
              <w:rPr>
                <w:rFonts w:ascii="Times New Roman" w:hAnsi="Times New Roman" w:cs="Times New Roman"/>
                <w:bCs/>
                <w:sz w:val="28"/>
                <w:szCs w:val="28"/>
              </w:rPr>
              <w:t>*</w:t>
            </w:r>
            <w:r w:rsidRPr="00965B3D">
              <w:rPr>
                <w:rFonts w:ascii="Times New Roman" w:eastAsia="Times New Roman" w:hAnsi="Times New Roman" w:cs="Times New Roman"/>
                <w:sz w:val="28"/>
                <w:szCs w:val="28"/>
              </w:rPr>
              <w:t xml:space="preserve"> thành các chữ số thích hợp:</w:t>
            </w:r>
          </w:p>
          <w:p w:rsidR="00965B3D" w:rsidRPr="00965B3D" w:rsidRDefault="00965B3D" w:rsidP="00965B3D">
            <w:pPr>
              <w:tabs>
                <w:tab w:val="left" w:pos="3224"/>
                <w:tab w:val="left" w:pos="6341"/>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a)-841 &lt; -84*</w:t>
            </w:r>
            <w:r w:rsidRPr="00965B3D">
              <w:rPr>
                <w:rFonts w:ascii="Times New Roman" w:eastAsia="Times New Roman" w:hAnsi="Times New Roman" w:cs="Times New Roman"/>
                <w:bCs/>
                <w:sz w:val="28"/>
                <w:szCs w:val="28"/>
              </w:rPr>
              <w:t xml:space="preserve">    </w:t>
            </w:r>
            <w:r w:rsidRPr="00965B3D">
              <w:rPr>
                <w:rFonts w:ascii="Times New Roman" w:eastAsia="Times New Roman" w:hAnsi="Times New Roman" w:cs="Times New Roman"/>
                <w:sz w:val="28"/>
                <w:szCs w:val="28"/>
              </w:rPr>
              <w:t>b)-5*8 &lt; -518</w:t>
            </w:r>
          </w:p>
          <w:p w:rsidR="00965B3D" w:rsidRPr="00965B3D" w:rsidRDefault="00965B3D" w:rsidP="00965B3D">
            <w:pPr>
              <w:tabs>
                <w:tab w:val="left" w:pos="3224"/>
                <w:tab w:val="left" w:pos="6341"/>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c)-5* &gt; -25          d) -99 &gt; -991</w:t>
            </w:r>
          </w:p>
          <w:p w:rsidR="00965B3D" w:rsidRPr="00965B3D" w:rsidRDefault="00965B3D" w:rsidP="00965B3D">
            <w:pPr>
              <w:tabs>
                <w:tab w:val="left" w:pos="3224"/>
                <w:tab w:val="left" w:pos="6341"/>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e) -76* &gt; -761*</w:t>
            </w:r>
            <w:r w:rsidRPr="00965B3D">
              <w:rPr>
                <w:rFonts w:ascii="Times New Roman" w:eastAsia="Times New Roman" w:hAnsi="Times New Roman" w:cs="Times New Roman"/>
                <w:bCs/>
                <w:sz w:val="28"/>
                <w:szCs w:val="28"/>
              </w:rPr>
              <w:t xml:space="preserve">   </w:t>
            </w:r>
            <w:r w:rsidRPr="00965B3D">
              <w:rPr>
                <w:rFonts w:ascii="Times New Roman" w:eastAsia="Times New Roman" w:hAnsi="Times New Roman" w:cs="Times New Roman"/>
                <w:sz w:val="28"/>
                <w:szCs w:val="28"/>
              </w:rPr>
              <w:t>f) -1*5 &gt; -115</w:t>
            </w:r>
          </w:p>
          <w:p w:rsidR="00965B3D" w:rsidRPr="00965B3D" w:rsidRDefault="00965B3D" w:rsidP="00965B3D">
            <w:pPr>
              <w:tabs>
                <w:tab w:val="left" w:pos="357"/>
              </w:tabs>
              <w:jc w:val="center"/>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Cs/>
                <w:color w:val="000000" w:themeColor="text1"/>
                <w:sz w:val="28"/>
                <w:szCs w:val="28"/>
              </w:rPr>
              <w:t>Giải</w:t>
            </w:r>
          </w:p>
          <w:p w:rsidR="00965B3D" w:rsidRPr="00965B3D" w:rsidRDefault="00965B3D" w:rsidP="00965B3D">
            <w:pPr>
              <w:tabs>
                <w:tab w:val="left" w:pos="3224"/>
                <w:tab w:val="left" w:pos="6341"/>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a) * = 0      </w:t>
            </w:r>
          </w:p>
          <w:p w:rsidR="00965B3D" w:rsidRPr="00965B3D" w:rsidRDefault="00965B3D" w:rsidP="00965B3D">
            <w:pPr>
              <w:tabs>
                <w:tab w:val="left" w:pos="3224"/>
                <w:tab w:val="left" w:pos="6341"/>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b) * </w: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 xml:space="preserve"> {2; 3; 4; 5; 6; 7; 8; 9}    </w:t>
            </w:r>
          </w:p>
          <w:p w:rsidR="00965B3D" w:rsidRPr="00965B3D" w:rsidRDefault="00965B3D" w:rsidP="00965B3D">
            <w:pPr>
              <w:tabs>
                <w:tab w:val="left" w:pos="3224"/>
                <w:tab w:val="left" w:pos="6341"/>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c) * </w: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 xml:space="preserve"> {0; 1}   </w:t>
            </w:r>
          </w:p>
          <w:p w:rsidR="00965B3D" w:rsidRPr="00965B3D" w:rsidRDefault="00965B3D" w:rsidP="00965B3D">
            <w:pPr>
              <w:tabs>
                <w:tab w:val="left" w:pos="3224"/>
                <w:tab w:val="left" w:pos="6341"/>
              </w:tabs>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d) * = 0</w:t>
            </w:r>
            <w:r w:rsidRPr="00965B3D">
              <w:rPr>
                <w:rFonts w:ascii="Times New Roman" w:eastAsia="Times New Roman" w:hAnsi="Times New Roman" w:cs="Times New Roman"/>
                <w:sz w:val="28"/>
                <w:szCs w:val="28"/>
              </w:rPr>
              <w:tab/>
            </w:r>
          </w:p>
          <w:p w:rsidR="00965B3D" w:rsidRPr="00965B3D" w:rsidRDefault="00965B3D" w:rsidP="00965B3D">
            <w:pPr>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  e) * = 0          </w:t>
            </w:r>
          </w:p>
          <w:p w:rsidR="00965B3D" w:rsidRPr="00965B3D" w:rsidRDefault="00965B3D" w:rsidP="00965B3D">
            <w:pPr>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 f) * = 0</w:t>
            </w:r>
          </w:p>
          <w:p w:rsidR="00965B3D" w:rsidRPr="00965B3D" w:rsidRDefault="00965B3D" w:rsidP="00965B3D">
            <w:pPr>
              <w:rPr>
                <w:rFonts w:ascii="Times New Roman" w:eastAsia="Times New Roman" w:hAnsi="Times New Roman" w:cs="Times New Roman"/>
                <w:sz w:val="28"/>
                <w:szCs w:val="28"/>
              </w:rPr>
            </w:pPr>
            <w:r w:rsidRPr="00965B3D">
              <w:rPr>
                <w:rFonts w:ascii="Times New Roman" w:eastAsia="Times New Roman" w:hAnsi="Times New Roman" w:cs="Times New Roman"/>
                <w:b/>
                <w:bCs/>
                <w:sz w:val="28"/>
                <w:szCs w:val="28"/>
              </w:rPr>
              <w:t>Bài 11:</w:t>
            </w:r>
            <w:r w:rsidRPr="00965B3D">
              <w:rPr>
                <w:rFonts w:ascii="Times New Roman" w:eastAsia="Times New Roman" w:hAnsi="Times New Roman" w:cs="Times New Roman"/>
                <w:sz w:val="28"/>
                <w:szCs w:val="28"/>
              </w:rPr>
              <w:t xml:space="preserve"> </w:t>
            </w:r>
          </w:p>
          <w:p w:rsidR="00965B3D" w:rsidRPr="00965B3D" w:rsidRDefault="00965B3D" w:rsidP="00965B3D">
            <w:pPr>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a) Tìm số liền sau của các số: 8; -59; 0; -62</w:t>
            </w:r>
          </w:p>
          <w:p w:rsidR="00965B3D" w:rsidRPr="00965B3D" w:rsidRDefault="00965B3D" w:rsidP="00965B3D">
            <w:pPr>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b) Tìm số liền trước của các số: -9; 0; 13;</w:t>
            </w:r>
          </w:p>
          <w:p w:rsidR="00965B3D" w:rsidRPr="00965B3D" w:rsidRDefault="00965B3D" w:rsidP="00965B3D">
            <w:pPr>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 -29</w:t>
            </w:r>
          </w:p>
          <w:p w:rsidR="00965B3D" w:rsidRPr="00965B3D" w:rsidRDefault="00965B3D" w:rsidP="00965B3D">
            <w:pPr>
              <w:tabs>
                <w:tab w:val="left" w:pos="142"/>
              </w:tabs>
              <w:ind w:right="122"/>
              <w:jc w:val="center"/>
              <w:rPr>
                <w:rFonts w:ascii="Times New Roman" w:eastAsia="Palatino Linotype" w:hAnsi="Times New Roman" w:cs="Times New Roman"/>
                <w:bCs/>
                <w:color w:val="000000" w:themeColor="text1"/>
                <w:sz w:val="28"/>
                <w:szCs w:val="28"/>
                <w:shd w:val="clear" w:color="auto" w:fill="FFFFFF"/>
              </w:rPr>
            </w:pPr>
            <w:r w:rsidRPr="00965B3D">
              <w:rPr>
                <w:rFonts w:ascii="Times New Roman" w:eastAsia="Times New Roman" w:hAnsi="Times New Roman" w:cs="Times New Roman"/>
                <w:bCs/>
                <w:color w:val="000000" w:themeColor="text1"/>
                <w:sz w:val="28"/>
                <w:szCs w:val="28"/>
                <w:lang w:val="nl-NL"/>
              </w:rPr>
              <w:t>Giải</w:t>
            </w:r>
          </w:p>
          <w:p w:rsidR="00965B3D" w:rsidRPr="00965B3D" w:rsidRDefault="00965B3D" w:rsidP="00965B3D">
            <w:pPr>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a) Số liền sau của các số: 8; -59; 0; -62 lần lượt là: </w:t>
            </w:r>
            <w:r w:rsidRPr="00965B3D">
              <w:rPr>
                <w:rFonts w:ascii="Times New Roman" w:hAnsi="Times New Roman" w:cs="Times New Roman"/>
                <w:bCs/>
                <w:sz w:val="28"/>
                <w:szCs w:val="28"/>
              </w:rPr>
              <w:t xml:space="preserve">9; -58; 1; -61; </w:t>
            </w:r>
          </w:p>
          <w:p w:rsidR="00965B3D" w:rsidRPr="00965B3D" w:rsidRDefault="00965B3D" w:rsidP="00965B3D">
            <w:pPr>
              <w:rPr>
                <w:rFonts w:ascii="Times New Roman" w:eastAsia="Times New Roman" w:hAnsi="Times New Roman" w:cs="Times New Roman"/>
                <w:color w:val="000000" w:themeColor="text1"/>
                <w:sz w:val="28"/>
                <w:szCs w:val="28"/>
              </w:rPr>
            </w:pPr>
            <w:r w:rsidRPr="00965B3D">
              <w:rPr>
                <w:rFonts w:ascii="Times New Roman" w:eastAsia="Times New Roman" w:hAnsi="Times New Roman" w:cs="Times New Roman"/>
                <w:sz w:val="28"/>
                <w:szCs w:val="28"/>
              </w:rPr>
              <w:t>b) Số liền trước của các số: -9; 0; 13; -29 lần lượt là -10; -1; 12; -30;</w:t>
            </w:r>
          </w:p>
        </w:tc>
      </w:tr>
    </w:tbl>
    <w:p w:rsidR="00965B3D" w:rsidRPr="00965B3D" w:rsidRDefault="00965B3D" w:rsidP="00965B3D">
      <w:pPr>
        <w:spacing w:after="0" w:line="240" w:lineRule="auto"/>
        <w:contextualSpacing/>
        <w:jc w:val="center"/>
        <w:rPr>
          <w:rFonts w:ascii="Times New Roman" w:eastAsia="Times New Roman" w:hAnsi="Times New Roman" w:cs="Times New Roman"/>
          <w:b/>
          <w:bCs/>
          <w:color w:val="000000" w:themeColor="text1"/>
          <w:sz w:val="28"/>
          <w:szCs w:val="28"/>
          <w:lang w:val="vi-VN"/>
        </w:rPr>
      </w:pPr>
      <w:r w:rsidRPr="00965B3D">
        <w:rPr>
          <w:rFonts w:ascii="Times New Roman" w:eastAsia="Times New Roman" w:hAnsi="Times New Roman" w:cs="Times New Roman"/>
          <w:b/>
          <w:bCs/>
          <w:color w:val="000000" w:themeColor="text1"/>
          <w:sz w:val="28"/>
          <w:szCs w:val="28"/>
        </w:rPr>
        <w:lastRenderedPageBreak/>
        <w:t>C.</w:t>
      </w:r>
      <w:r w:rsidRPr="00965B3D">
        <w:rPr>
          <w:rFonts w:ascii="Times New Roman" w:eastAsia="Times New Roman" w:hAnsi="Times New Roman" w:cs="Times New Roman"/>
          <w:b/>
          <w:bCs/>
          <w:color w:val="000000" w:themeColor="text1"/>
          <w:sz w:val="28"/>
          <w:szCs w:val="28"/>
          <w:lang w:val="vi-VN"/>
        </w:rPr>
        <w:t xml:space="preserve"> HOẠT ĐỘNG VẬN DỤNG</w:t>
      </w:r>
    </w:p>
    <w:p w:rsidR="00965B3D" w:rsidRPr="00965B3D" w:rsidRDefault="00965B3D" w:rsidP="00965B3D">
      <w:pPr>
        <w:spacing w:after="0" w:line="240" w:lineRule="auto"/>
        <w:contextualSpacing/>
        <w:jc w:val="both"/>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Cs/>
          <w:color w:val="000000" w:themeColor="text1"/>
          <w:sz w:val="28"/>
          <w:szCs w:val="28"/>
        </w:rPr>
        <w:t xml:space="preserve">- GV nhắc lại kiến thức của bài dạy </w:t>
      </w:r>
    </w:p>
    <w:p w:rsidR="00965B3D" w:rsidRPr="00965B3D" w:rsidRDefault="00965B3D" w:rsidP="00965B3D">
      <w:pPr>
        <w:spacing w:after="0" w:line="240" w:lineRule="auto"/>
        <w:contextualSpacing/>
        <w:jc w:val="both"/>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Cs/>
          <w:color w:val="000000" w:themeColor="text1"/>
          <w:sz w:val="28"/>
          <w:szCs w:val="28"/>
        </w:rPr>
        <w:t>- HS chú ý lắng nghe</w:t>
      </w:r>
    </w:p>
    <w:p w:rsidR="00965B3D" w:rsidRPr="00965B3D" w:rsidRDefault="00965B3D" w:rsidP="00965B3D">
      <w:pPr>
        <w:spacing w:after="0" w:line="240" w:lineRule="auto"/>
        <w:contextualSpacing/>
        <w:jc w:val="both"/>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Cs/>
          <w:color w:val="000000" w:themeColor="text1"/>
          <w:sz w:val="28"/>
          <w:szCs w:val="28"/>
        </w:rPr>
        <w:t>*Giao bài tập (Phiếu học tập)</w:t>
      </w:r>
      <w:bookmarkStart w:id="2" w:name="_Hlk82210370"/>
    </w:p>
    <w:p w:rsidR="00965B3D" w:rsidRPr="00965B3D" w:rsidRDefault="00965B3D" w:rsidP="00965B3D">
      <w:pPr>
        <w:spacing w:after="0" w:line="240" w:lineRule="auto"/>
        <w:rPr>
          <w:rFonts w:ascii="Times New Roman" w:eastAsia="Times New Roman" w:hAnsi="Times New Roman" w:cs="Times New Roman"/>
          <w:sz w:val="28"/>
          <w:szCs w:val="28"/>
        </w:rPr>
      </w:pPr>
      <w:r w:rsidRPr="00965B3D">
        <w:rPr>
          <w:rFonts w:ascii="Times New Roman" w:eastAsia="Times New Roman" w:hAnsi="Times New Roman" w:cs="Times New Roman"/>
          <w:b/>
          <w:sz w:val="28"/>
          <w:szCs w:val="28"/>
        </w:rPr>
        <w:t>Bài 1:</w:t>
      </w:r>
      <w:r w:rsidRPr="00965B3D">
        <w:rPr>
          <w:rFonts w:ascii="Times New Roman" w:eastAsia="Times New Roman" w:hAnsi="Times New Roman" w:cs="Times New Roman"/>
          <w:sz w:val="28"/>
          <w:szCs w:val="28"/>
        </w:rPr>
        <w:t xml:space="preserve"> Điền vào chỗ (…)</w:t>
      </w:r>
    </w:p>
    <w:p w:rsidR="00965B3D" w:rsidRPr="00965B3D" w:rsidRDefault="00965B3D" w:rsidP="00965B3D">
      <w:pPr>
        <w:spacing w:after="0" w:line="240" w:lineRule="auto"/>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a) Nếu +1996 biểu diễn năm 1996 sau công nguyên thì -2005 biểu diễn …</w:t>
      </w:r>
    </w:p>
    <w:p w:rsidR="00965B3D" w:rsidRPr="00965B3D" w:rsidRDefault="00965B3D" w:rsidP="00965B3D">
      <w:pPr>
        <w:spacing w:after="0" w:line="240" w:lineRule="auto"/>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b) Nếu -4</w:t>
      </w:r>
      <w:r w:rsidRPr="00965B3D">
        <w:rPr>
          <w:rFonts w:ascii="Times New Roman" w:eastAsia="Times New Roman" w:hAnsi="Times New Roman" w:cs="Times New Roman"/>
          <w:sz w:val="28"/>
          <w:szCs w:val="28"/>
          <w:vertAlign w:val="superscript"/>
        </w:rPr>
        <w:t>0</w:t>
      </w:r>
      <w:r w:rsidRPr="00965B3D">
        <w:rPr>
          <w:rFonts w:ascii="Times New Roman" w:eastAsia="Times New Roman" w:hAnsi="Times New Roman" w:cs="Times New Roman"/>
          <w:sz w:val="28"/>
          <w:szCs w:val="28"/>
        </w:rPr>
        <w:t>C biểu diễn -4</w:t>
      </w:r>
      <w:r w:rsidRPr="00965B3D">
        <w:rPr>
          <w:rFonts w:ascii="Times New Roman" w:eastAsia="Times New Roman" w:hAnsi="Times New Roman" w:cs="Times New Roman"/>
          <w:sz w:val="28"/>
          <w:szCs w:val="28"/>
          <w:vertAlign w:val="superscript"/>
        </w:rPr>
        <w:t xml:space="preserve">0 </w:t>
      </w:r>
      <w:r w:rsidRPr="00965B3D">
        <w:rPr>
          <w:rFonts w:ascii="Times New Roman" w:eastAsia="Times New Roman" w:hAnsi="Times New Roman" w:cs="Times New Roman"/>
          <w:sz w:val="28"/>
          <w:szCs w:val="28"/>
        </w:rPr>
        <w:t>dưới  0</w:t>
      </w:r>
      <w:r w:rsidRPr="00965B3D">
        <w:rPr>
          <w:rFonts w:ascii="Times New Roman" w:eastAsia="Times New Roman" w:hAnsi="Times New Roman" w:cs="Times New Roman"/>
          <w:sz w:val="28"/>
          <w:szCs w:val="28"/>
          <w:vertAlign w:val="superscript"/>
        </w:rPr>
        <w:t>0</w:t>
      </w:r>
      <w:r w:rsidRPr="00965B3D">
        <w:rPr>
          <w:rFonts w:ascii="Times New Roman" w:eastAsia="Times New Roman" w:hAnsi="Times New Roman" w:cs="Times New Roman"/>
          <w:sz w:val="28"/>
          <w:szCs w:val="28"/>
        </w:rPr>
        <w:t>C  thì -9</w:t>
      </w:r>
      <w:r w:rsidRPr="00965B3D">
        <w:rPr>
          <w:rFonts w:ascii="Times New Roman" w:eastAsia="Times New Roman" w:hAnsi="Times New Roman" w:cs="Times New Roman"/>
          <w:sz w:val="28"/>
          <w:szCs w:val="28"/>
          <w:vertAlign w:val="superscript"/>
        </w:rPr>
        <w:t>0</w:t>
      </w:r>
      <w:r w:rsidRPr="00965B3D">
        <w:rPr>
          <w:rFonts w:ascii="Times New Roman" w:eastAsia="Times New Roman" w:hAnsi="Times New Roman" w:cs="Times New Roman"/>
          <w:sz w:val="28"/>
          <w:szCs w:val="28"/>
        </w:rPr>
        <w:t>C biểu diễn …</w:t>
      </w:r>
    </w:p>
    <w:p w:rsidR="00965B3D" w:rsidRPr="00965B3D" w:rsidRDefault="00965B3D" w:rsidP="00965B3D">
      <w:pPr>
        <w:spacing w:after="0" w:line="240" w:lineRule="auto"/>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c) Nếu 20000 đồng biểu diễn số tiền ta có thì -20000 biểu diễn …</w:t>
      </w:r>
    </w:p>
    <w:p w:rsidR="00965B3D" w:rsidRPr="00965B3D" w:rsidRDefault="00965B3D" w:rsidP="00965B3D">
      <w:pPr>
        <w:spacing w:after="0" w:line="240" w:lineRule="auto"/>
        <w:rPr>
          <w:rFonts w:ascii="Times New Roman" w:eastAsia="Times New Roman" w:hAnsi="Times New Roman" w:cs="Times New Roman"/>
          <w:sz w:val="28"/>
          <w:szCs w:val="28"/>
        </w:rPr>
      </w:pPr>
      <w:r w:rsidRPr="00965B3D">
        <w:rPr>
          <w:rFonts w:ascii="Times New Roman" w:eastAsia="Times New Roman" w:hAnsi="Times New Roman" w:cs="Times New Roman"/>
          <w:b/>
          <w:sz w:val="28"/>
          <w:szCs w:val="28"/>
        </w:rPr>
        <w:t>Bài 2:</w:t>
      </w:r>
      <w:r w:rsidRPr="00965B3D">
        <w:rPr>
          <w:rFonts w:ascii="Times New Roman" w:eastAsia="Times New Roman" w:hAnsi="Times New Roman" w:cs="Times New Roman"/>
          <w:sz w:val="28"/>
          <w:szCs w:val="28"/>
        </w:rPr>
        <w:t xml:space="preserve"> </w:t>
      </w:r>
    </w:p>
    <w:p w:rsidR="00965B3D" w:rsidRPr="00965B3D" w:rsidRDefault="00965B3D" w:rsidP="00965B3D">
      <w:pPr>
        <w:spacing w:after="0" w:line="240" w:lineRule="auto"/>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a) Biểu diễn các số -3; -2; -1; 0 trên trục số;</w:t>
      </w:r>
    </w:p>
    <w:p w:rsidR="00965B3D" w:rsidRPr="00965B3D" w:rsidRDefault="00965B3D" w:rsidP="00965B3D">
      <w:pPr>
        <w:spacing w:after="0" w:line="240" w:lineRule="auto"/>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b) Biểu diễn các số nguyên âm nằm giữa -3  và </w:t>
      </w:r>
      <w:r w:rsidRPr="00965B3D">
        <w:rPr>
          <w:rFonts w:ascii="Times New Roman" w:eastAsia="Times New Roman" w:hAnsi="Times New Roman" w:cs="Times New Roman"/>
          <w:position w:val="-4"/>
          <w:sz w:val="28"/>
          <w:szCs w:val="28"/>
        </w:rPr>
        <w:object w:dxaOrig="220" w:dyaOrig="300">
          <v:shape id="_x0000_i1045" type="#_x0000_t75" style="width:11.6pt;height:14.9pt" o:ole="">
            <v:imagedata r:id="rId40" o:title=""/>
          </v:shape>
          <o:OLEObject Type="Embed" ProgID="Equation.DSMT4" ShapeID="_x0000_i1045" DrawAspect="Content" ObjectID="_1753705817" r:id="rId41"/>
        </w:object>
      </w:r>
      <w:r w:rsidRPr="00965B3D">
        <w:rPr>
          <w:rFonts w:ascii="Times New Roman" w:eastAsia="Times New Roman" w:hAnsi="Times New Roman" w:cs="Times New Roman"/>
          <w:sz w:val="28"/>
          <w:szCs w:val="28"/>
        </w:rPr>
        <w:t xml:space="preserve"> trên trục số;</w:t>
      </w:r>
    </w:p>
    <w:p w:rsidR="00965B3D" w:rsidRPr="00965B3D" w:rsidRDefault="00965B3D" w:rsidP="00965B3D">
      <w:pPr>
        <w:spacing w:after="0" w:line="240" w:lineRule="auto"/>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c) Trên trục số có điểm nào biểu diễn các số nguyên âm nằm giữa hai số -3 và -2 </w:t>
      </w:r>
    </w:p>
    <w:p w:rsidR="00965B3D" w:rsidRPr="00965B3D" w:rsidRDefault="00965B3D" w:rsidP="00965B3D">
      <w:pPr>
        <w:spacing w:after="0" w:line="240" w:lineRule="auto"/>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không ?</w:t>
      </w:r>
    </w:p>
    <w:p w:rsidR="00965B3D" w:rsidRPr="00965B3D" w:rsidRDefault="00965B3D" w:rsidP="00965B3D">
      <w:pPr>
        <w:spacing w:after="0" w:line="240" w:lineRule="auto"/>
        <w:rPr>
          <w:rFonts w:ascii="Times New Roman" w:eastAsia="Times New Roman" w:hAnsi="Times New Roman" w:cs="Times New Roman"/>
          <w:sz w:val="28"/>
          <w:szCs w:val="28"/>
        </w:rPr>
      </w:pPr>
      <w:r w:rsidRPr="00965B3D">
        <w:rPr>
          <w:rFonts w:ascii="Times New Roman" w:eastAsia="Times New Roman" w:hAnsi="Times New Roman" w:cs="Times New Roman"/>
          <w:b/>
          <w:sz w:val="28"/>
          <w:szCs w:val="28"/>
        </w:rPr>
        <w:t>Bài 3:</w:t>
      </w:r>
      <w:r w:rsidRPr="00965B3D">
        <w:rPr>
          <w:rFonts w:ascii="Times New Roman" w:eastAsia="Times New Roman" w:hAnsi="Times New Roman" w:cs="Times New Roman"/>
          <w:sz w:val="28"/>
          <w:szCs w:val="28"/>
        </w:rPr>
        <w:t xml:space="preserve"> Trong các cách viết sau, cách nào đúng, cách nào sai?</w:t>
      </w:r>
    </w:p>
    <w:p w:rsidR="00965B3D" w:rsidRPr="00965B3D" w:rsidRDefault="00965B3D" w:rsidP="00965B3D">
      <w:pPr>
        <w:tabs>
          <w:tab w:val="left" w:pos="1970"/>
          <w:tab w:val="left" w:pos="3832"/>
          <w:tab w:val="left" w:pos="5694"/>
          <w:tab w:val="left" w:pos="7556"/>
        </w:tabs>
        <w:spacing w:after="0" w:line="240" w:lineRule="auto"/>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  a) -6 </w: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 xml:space="preserve"> N</w:t>
      </w:r>
      <w:r w:rsidRPr="00965B3D">
        <w:rPr>
          <w:rFonts w:ascii="Times New Roman" w:eastAsia="Times New Roman" w:hAnsi="Times New Roman" w:cs="Times New Roman"/>
          <w:sz w:val="28"/>
          <w:szCs w:val="28"/>
        </w:rPr>
        <w:tab/>
        <w:t xml:space="preserve">b) 20 </w: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 xml:space="preserve"> N</w:t>
      </w:r>
      <w:r w:rsidRPr="00965B3D">
        <w:rPr>
          <w:rFonts w:ascii="Times New Roman" w:eastAsia="Times New Roman" w:hAnsi="Times New Roman" w:cs="Times New Roman"/>
          <w:sz w:val="28"/>
          <w:szCs w:val="28"/>
        </w:rPr>
        <w:tab/>
        <w:t xml:space="preserve">c) 0 </w: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 xml:space="preserve"> Z</w:t>
      </w:r>
      <w:r w:rsidRPr="00965B3D">
        <w:rPr>
          <w:rFonts w:ascii="Times New Roman" w:eastAsia="Times New Roman" w:hAnsi="Times New Roman" w:cs="Times New Roman"/>
          <w:sz w:val="28"/>
          <w:szCs w:val="28"/>
        </w:rPr>
        <w:tab/>
        <w:t xml:space="preserve">d) 8 </w: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 xml:space="preserve"> Z</w:t>
      </w:r>
      <w:r w:rsidRPr="00965B3D">
        <w:rPr>
          <w:rFonts w:ascii="Times New Roman" w:eastAsia="Times New Roman" w:hAnsi="Times New Roman" w:cs="Times New Roman"/>
          <w:sz w:val="28"/>
          <w:szCs w:val="28"/>
        </w:rPr>
        <w:tab/>
        <w:t xml:space="preserve">e) -1 </w: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 xml:space="preserve"> Z</w:t>
      </w:r>
    </w:p>
    <w:p w:rsidR="00965B3D" w:rsidRPr="00965B3D" w:rsidRDefault="00965B3D" w:rsidP="00965B3D">
      <w:pPr>
        <w:spacing w:after="0" w:line="240" w:lineRule="auto"/>
        <w:rPr>
          <w:rFonts w:ascii="Times New Roman" w:eastAsia="Times New Roman" w:hAnsi="Times New Roman" w:cs="Times New Roman"/>
          <w:sz w:val="28"/>
          <w:szCs w:val="28"/>
        </w:rPr>
      </w:pPr>
      <w:r w:rsidRPr="00965B3D">
        <w:rPr>
          <w:rFonts w:ascii="Times New Roman" w:eastAsia="Times New Roman" w:hAnsi="Times New Roman" w:cs="Times New Roman"/>
          <w:b/>
          <w:sz w:val="28"/>
          <w:szCs w:val="28"/>
        </w:rPr>
        <w:t>Bài 4:</w:t>
      </w:r>
      <w:r w:rsidRPr="00965B3D">
        <w:rPr>
          <w:rFonts w:ascii="Times New Roman" w:eastAsia="Times New Roman" w:hAnsi="Times New Roman" w:cs="Times New Roman"/>
          <w:sz w:val="28"/>
          <w:szCs w:val="28"/>
        </w:rPr>
        <w:t xml:space="preserve"> Điền </w: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 xml:space="preserve">, </w:t>
      </w:r>
      <w:r w:rsidRPr="00965B3D">
        <w:rPr>
          <w:rFonts w:ascii="Times New Roman" w:eastAsia="Times New Roman" w:hAnsi="Times New Roman" w:cs="Times New Roman"/>
          <w:position w:val="-6"/>
          <w:sz w:val="28"/>
          <w:szCs w:val="28"/>
        </w:rPr>
        <w:object w:dxaOrig="200" w:dyaOrig="240">
          <v:shape id="_x0000_i1046" type="#_x0000_t75" style="width:14.05pt;height:16.55pt" o:ole="">
            <v:imagedata r:id="rId7" o:title=""/>
          </v:shape>
          <o:OLEObject Type="Embed" ProgID="Equation.DSMT4" ShapeID="_x0000_i1046" DrawAspect="Content" ObjectID="_1753705818" r:id="rId42"/>
        </w:object>
      </w:r>
      <w:r w:rsidRPr="00965B3D">
        <w:rPr>
          <w:rFonts w:ascii="Times New Roman" w:eastAsia="Times New Roman" w:hAnsi="Times New Roman" w:cs="Times New Roman"/>
          <w:sz w:val="28"/>
          <w:szCs w:val="28"/>
        </w:rPr>
        <w:t>vào ô trống cho thích hợp:</w:t>
      </w:r>
    </w:p>
    <w:p w:rsidR="00965B3D" w:rsidRPr="00965B3D" w:rsidRDefault="00965B3D" w:rsidP="00965B3D">
      <w:pPr>
        <w:spacing w:after="0" w:line="240" w:lineRule="auto"/>
        <w:rPr>
          <w:rFonts w:ascii="Times New Roman" w:eastAsia="Times New Roman" w:hAnsi="Times New Roman" w:cs="Times New Roman"/>
          <w:sz w:val="28"/>
          <w:szCs w:val="28"/>
        </w:rPr>
      </w:pPr>
      <w:r w:rsidRPr="00965B3D">
        <w:rPr>
          <w:rFonts w:ascii="Times New Roman" w:eastAsia="Times New Roman" w:hAnsi="Times New Roman" w:cs="Times New Roman"/>
          <w:noProof/>
          <w:sz w:val="28"/>
          <w:szCs w:val="28"/>
        </w:rPr>
        <w:lastRenderedPageBreak/>
        <w:drawing>
          <wp:inline distT="0" distB="0" distL="0" distR="0" wp14:anchorId="521DA3D7" wp14:editId="56234D5D">
            <wp:extent cx="4659382" cy="333657"/>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665152" cy="334070"/>
                    </a:xfrm>
                    <a:prstGeom prst="rect">
                      <a:avLst/>
                    </a:prstGeom>
                    <a:noFill/>
                    <a:ln>
                      <a:noFill/>
                    </a:ln>
                  </pic:spPr>
                </pic:pic>
              </a:graphicData>
            </a:graphic>
          </wp:inline>
        </w:drawing>
      </w:r>
    </w:p>
    <w:p w:rsidR="00965B3D" w:rsidRPr="00965B3D" w:rsidRDefault="00965B3D" w:rsidP="00965B3D">
      <w:pPr>
        <w:tabs>
          <w:tab w:val="left" w:pos="2445"/>
          <w:tab w:val="left" w:pos="4782"/>
          <w:tab w:val="left" w:pos="7120"/>
        </w:tabs>
        <w:spacing w:after="0" w:line="240" w:lineRule="auto"/>
        <w:rPr>
          <w:rFonts w:ascii="Times New Roman" w:eastAsia="Times New Roman" w:hAnsi="Times New Roman" w:cs="Times New Roman"/>
          <w:sz w:val="28"/>
          <w:szCs w:val="28"/>
        </w:rPr>
      </w:pPr>
      <w:r w:rsidRPr="00965B3D">
        <w:rPr>
          <w:rFonts w:ascii="Times New Roman" w:eastAsia="Times New Roman" w:hAnsi="Times New Roman" w:cs="Times New Roman"/>
          <w:b/>
          <w:sz w:val="28"/>
          <w:szCs w:val="28"/>
        </w:rPr>
        <w:t>Bài 5:</w:t>
      </w:r>
      <w:r w:rsidRPr="00965B3D">
        <w:rPr>
          <w:rFonts w:ascii="Times New Roman" w:eastAsia="Times New Roman" w:hAnsi="Times New Roman" w:cs="Times New Roman"/>
          <w:sz w:val="28"/>
          <w:szCs w:val="28"/>
        </w:rPr>
        <w:t xml:space="preserve"> Tìm số đối của 4; -1; 1; 0; 7 </w:t>
      </w:r>
    </w:p>
    <w:p w:rsidR="00965B3D" w:rsidRPr="00965B3D" w:rsidRDefault="00965B3D" w:rsidP="00965B3D">
      <w:pPr>
        <w:spacing w:after="0" w:line="240" w:lineRule="auto"/>
        <w:rPr>
          <w:rFonts w:ascii="Times New Roman" w:eastAsia="Times New Roman" w:hAnsi="Times New Roman" w:cs="Times New Roman"/>
          <w:sz w:val="28"/>
          <w:szCs w:val="28"/>
        </w:rPr>
      </w:pPr>
      <w:r w:rsidRPr="00965B3D">
        <w:rPr>
          <w:rFonts w:ascii="Times New Roman" w:eastAsia="Times New Roman" w:hAnsi="Times New Roman" w:cs="Times New Roman"/>
          <w:b/>
          <w:sz w:val="28"/>
          <w:szCs w:val="28"/>
        </w:rPr>
        <w:t>Bài 6:</w:t>
      </w:r>
      <w:r w:rsidRPr="00965B3D">
        <w:rPr>
          <w:rFonts w:ascii="Times New Roman" w:eastAsia="Times New Roman" w:hAnsi="Times New Roman" w:cs="Times New Roman"/>
          <w:sz w:val="28"/>
          <w:szCs w:val="28"/>
        </w:rPr>
        <w:t xml:space="preserve"> So sánh các số nguyên sau:</w:t>
      </w:r>
    </w:p>
    <w:p w:rsidR="00965B3D" w:rsidRPr="00965B3D" w:rsidRDefault="00965B3D" w:rsidP="00965B3D">
      <w:pPr>
        <w:tabs>
          <w:tab w:val="left" w:pos="3224"/>
          <w:tab w:val="left" w:pos="6341"/>
        </w:tabs>
        <w:spacing w:after="0" w:line="240" w:lineRule="auto"/>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a) 13 và 29</w:t>
      </w:r>
      <w:r w:rsidRPr="00965B3D">
        <w:rPr>
          <w:rFonts w:ascii="Times New Roman" w:eastAsia="Times New Roman" w:hAnsi="Times New Roman" w:cs="Times New Roman"/>
          <w:sz w:val="28"/>
          <w:szCs w:val="28"/>
        </w:rPr>
        <w:tab/>
        <w:t xml:space="preserve">b) -8 và -5  </w:t>
      </w:r>
      <w:r w:rsidRPr="00965B3D">
        <w:rPr>
          <w:rFonts w:ascii="Times New Roman" w:eastAsia="Times New Roman" w:hAnsi="Times New Roman" w:cs="Times New Roman"/>
          <w:sz w:val="28"/>
          <w:szCs w:val="28"/>
        </w:rPr>
        <w:tab/>
        <w:t>c) 9 và -1</w:t>
      </w:r>
    </w:p>
    <w:p w:rsidR="00965B3D" w:rsidRPr="00965B3D" w:rsidRDefault="00965B3D" w:rsidP="00965B3D">
      <w:pPr>
        <w:spacing w:after="0" w:line="240" w:lineRule="auto"/>
        <w:rPr>
          <w:rFonts w:ascii="Times New Roman" w:eastAsia="Times New Roman" w:hAnsi="Times New Roman" w:cs="Times New Roman"/>
          <w:sz w:val="28"/>
          <w:szCs w:val="28"/>
        </w:rPr>
      </w:pPr>
      <w:r w:rsidRPr="00965B3D">
        <w:rPr>
          <w:rFonts w:ascii="Times New Roman" w:eastAsia="Times New Roman" w:hAnsi="Times New Roman" w:cs="Times New Roman"/>
          <w:b/>
          <w:sz w:val="28"/>
          <w:szCs w:val="28"/>
        </w:rPr>
        <w:t>Bài 7:</w:t>
      </w:r>
      <w:r w:rsidRPr="00965B3D">
        <w:rPr>
          <w:rFonts w:ascii="Times New Roman" w:eastAsia="Times New Roman" w:hAnsi="Times New Roman" w:cs="Times New Roman"/>
          <w:sz w:val="28"/>
          <w:szCs w:val="28"/>
        </w:rPr>
        <w:t xml:space="preserve"> a) Sắp xếp các số nguyên sau theo thứ tự tăng dần: 15; -3; 0; 17; -32; -6</w:t>
      </w:r>
    </w:p>
    <w:p w:rsidR="00965B3D" w:rsidRPr="00965B3D" w:rsidRDefault="00965B3D" w:rsidP="00965B3D">
      <w:pPr>
        <w:spacing w:after="0" w:line="240" w:lineRule="auto"/>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  b) Sắp xếp các số nguyên sau theo thứ tự giảm dần: 0; 10; -29; 2018</w:t>
      </w:r>
    </w:p>
    <w:p w:rsidR="00965B3D" w:rsidRPr="00965B3D" w:rsidRDefault="00965B3D" w:rsidP="00965B3D">
      <w:pPr>
        <w:spacing w:after="0" w:line="240" w:lineRule="auto"/>
        <w:rPr>
          <w:rFonts w:ascii="Times New Roman" w:eastAsia="Times New Roman" w:hAnsi="Times New Roman" w:cs="Times New Roman"/>
          <w:sz w:val="28"/>
          <w:szCs w:val="28"/>
        </w:rPr>
      </w:pPr>
      <w:r w:rsidRPr="00965B3D">
        <w:rPr>
          <w:rFonts w:ascii="Times New Roman" w:eastAsia="Times New Roman" w:hAnsi="Times New Roman" w:cs="Times New Roman"/>
          <w:b/>
          <w:sz w:val="28"/>
          <w:szCs w:val="28"/>
        </w:rPr>
        <w:t>Bài 8:</w:t>
      </w:r>
      <w:r w:rsidRPr="00965B3D">
        <w:rPr>
          <w:rFonts w:ascii="Times New Roman" w:eastAsia="Times New Roman" w:hAnsi="Times New Roman" w:cs="Times New Roman"/>
          <w:sz w:val="28"/>
          <w:szCs w:val="28"/>
        </w:rPr>
        <w:t xml:space="preserve"> Tìm x </w:t>
      </w:r>
      <w:r w:rsidRPr="00965B3D">
        <w:rPr>
          <w:rFonts w:ascii="Cambria Math" w:eastAsia="Times New Roman" w:hAnsi="Cambria Math" w:cs="Cambria Math"/>
          <w:sz w:val="28"/>
          <w:szCs w:val="28"/>
        </w:rPr>
        <w:t>∈</w:t>
      </w:r>
      <w:r w:rsidRPr="00965B3D">
        <w:rPr>
          <w:rFonts w:ascii="Times New Roman" w:eastAsia="Times New Roman" w:hAnsi="Times New Roman" w:cs="Times New Roman"/>
          <w:sz w:val="28"/>
          <w:szCs w:val="28"/>
        </w:rPr>
        <w:t xml:space="preserve"> Z, biết:</w:t>
      </w:r>
    </w:p>
    <w:p w:rsidR="00965B3D" w:rsidRPr="00965B3D" w:rsidRDefault="00965B3D" w:rsidP="00965B3D">
      <w:pPr>
        <w:tabs>
          <w:tab w:val="left" w:pos="3224"/>
          <w:tab w:val="left" w:pos="6341"/>
        </w:tabs>
        <w:spacing w:after="0" w:line="240" w:lineRule="auto"/>
        <w:ind w:left="108"/>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a) -10 ≤ x ≤ -7</w:t>
      </w:r>
      <w:r w:rsidRPr="00965B3D">
        <w:rPr>
          <w:rFonts w:ascii="Times New Roman" w:eastAsia="Times New Roman" w:hAnsi="Times New Roman" w:cs="Times New Roman"/>
          <w:sz w:val="28"/>
          <w:szCs w:val="28"/>
        </w:rPr>
        <w:tab/>
        <w:t>b) -5 &lt; x &lt; 1</w:t>
      </w:r>
      <w:r w:rsidRPr="00965B3D">
        <w:rPr>
          <w:rFonts w:ascii="Times New Roman" w:eastAsia="Times New Roman" w:hAnsi="Times New Roman" w:cs="Times New Roman"/>
          <w:sz w:val="28"/>
          <w:szCs w:val="28"/>
        </w:rPr>
        <w:tab/>
        <w:t>c) -2 ≤ x ≤3</w:t>
      </w:r>
    </w:p>
    <w:p w:rsidR="00965B3D" w:rsidRPr="00965B3D" w:rsidRDefault="00965B3D" w:rsidP="00965B3D">
      <w:pPr>
        <w:spacing w:after="0" w:line="240" w:lineRule="auto"/>
        <w:rPr>
          <w:rFonts w:ascii="Times New Roman" w:eastAsia="Times New Roman" w:hAnsi="Times New Roman" w:cs="Times New Roman"/>
          <w:sz w:val="28"/>
          <w:szCs w:val="28"/>
        </w:rPr>
      </w:pPr>
      <w:r w:rsidRPr="00965B3D">
        <w:rPr>
          <w:rFonts w:ascii="Times New Roman" w:eastAsia="Times New Roman" w:hAnsi="Times New Roman" w:cs="Times New Roman"/>
          <w:b/>
          <w:sz w:val="28"/>
          <w:szCs w:val="28"/>
        </w:rPr>
        <w:t>Bài 9:</w:t>
      </w:r>
      <w:r w:rsidRPr="00965B3D">
        <w:rPr>
          <w:rFonts w:ascii="Times New Roman" w:eastAsia="Times New Roman" w:hAnsi="Times New Roman" w:cs="Times New Roman"/>
          <w:sz w:val="28"/>
          <w:szCs w:val="28"/>
        </w:rPr>
        <w:t xml:space="preserve"> a) Tìm số liền sau của các số: 4; -2; 0;-1 </w:t>
      </w:r>
    </w:p>
    <w:p w:rsidR="00965B3D" w:rsidRPr="00965B3D" w:rsidRDefault="00965B3D" w:rsidP="00965B3D">
      <w:pPr>
        <w:spacing w:after="0" w:line="240" w:lineRule="auto"/>
        <w:rPr>
          <w:rFonts w:ascii="Times New Roman" w:eastAsia="Times New Roman" w:hAnsi="Times New Roman" w:cs="Times New Roman"/>
          <w:sz w:val="28"/>
          <w:szCs w:val="28"/>
        </w:rPr>
      </w:pPr>
      <w:r w:rsidRPr="00965B3D">
        <w:rPr>
          <w:rFonts w:ascii="Times New Roman" w:eastAsia="Times New Roman" w:hAnsi="Times New Roman" w:cs="Times New Roman"/>
          <w:sz w:val="28"/>
          <w:szCs w:val="28"/>
        </w:rPr>
        <w:t xml:space="preserve">           b) Tìm số liền trước của các số: -6; 2; 6; 7 </w:t>
      </w:r>
    </w:p>
    <w:bookmarkEnd w:id="2"/>
    <w:p w:rsidR="00965B3D" w:rsidRPr="00965B3D" w:rsidRDefault="00965B3D" w:rsidP="00965B3D">
      <w:pPr>
        <w:spacing w:after="0" w:line="240" w:lineRule="auto"/>
        <w:contextualSpacing/>
        <w:jc w:val="both"/>
        <w:rPr>
          <w:rFonts w:ascii="Times New Roman" w:eastAsia="Times New Roman" w:hAnsi="Times New Roman" w:cs="Times New Roman"/>
          <w:b/>
          <w:bCs/>
          <w:color w:val="000000" w:themeColor="text1"/>
          <w:sz w:val="28"/>
          <w:szCs w:val="28"/>
        </w:rPr>
      </w:pPr>
      <w:r w:rsidRPr="00965B3D">
        <w:rPr>
          <w:rFonts w:ascii="Times New Roman" w:eastAsia="Times New Roman" w:hAnsi="Times New Roman" w:cs="Times New Roman"/>
          <w:b/>
          <w:bCs/>
          <w:color w:val="000000" w:themeColor="text1"/>
          <w:sz w:val="28"/>
          <w:szCs w:val="28"/>
        </w:rPr>
        <w:t xml:space="preserve">*Hướng dẫn về nhà </w:t>
      </w:r>
    </w:p>
    <w:p w:rsidR="00965B3D" w:rsidRPr="00965B3D" w:rsidRDefault="00965B3D" w:rsidP="00965B3D">
      <w:pPr>
        <w:spacing w:after="0" w:line="240" w:lineRule="auto"/>
        <w:contextualSpacing/>
        <w:jc w:val="both"/>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Cs/>
          <w:color w:val="000000" w:themeColor="text1"/>
          <w:sz w:val="28"/>
          <w:szCs w:val="28"/>
        </w:rPr>
        <w:t>- Ôn tập lí thuyết xem lại các bài tập đã chữa</w:t>
      </w:r>
    </w:p>
    <w:p w:rsidR="00965B3D" w:rsidRPr="00965B3D" w:rsidRDefault="00965B3D" w:rsidP="00965B3D">
      <w:pPr>
        <w:spacing w:after="0" w:line="240" w:lineRule="auto"/>
        <w:contextualSpacing/>
        <w:jc w:val="both"/>
        <w:rPr>
          <w:rFonts w:ascii="Times New Roman" w:hAnsi="Times New Roman" w:cs="Times New Roman"/>
          <w:bCs/>
          <w:color w:val="000000" w:themeColor="text1"/>
          <w:sz w:val="28"/>
          <w:szCs w:val="28"/>
        </w:rPr>
      </w:pPr>
      <w:r w:rsidRPr="00965B3D">
        <w:rPr>
          <w:rFonts w:ascii="Times New Roman" w:hAnsi="Times New Roman" w:cs="Times New Roman"/>
          <w:bCs/>
          <w:color w:val="000000" w:themeColor="text1"/>
          <w:sz w:val="28"/>
          <w:szCs w:val="28"/>
        </w:rPr>
        <w:t xml:space="preserve">- Hoàn thành các bài tập đã giao </w:t>
      </w:r>
    </w:p>
    <w:p w:rsidR="00965B3D" w:rsidRPr="00965B3D" w:rsidRDefault="00965B3D" w:rsidP="00965B3D">
      <w:pPr>
        <w:spacing w:after="0" w:line="240" w:lineRule="auto"/>
        <w:rPr>
          <w:rFonts w:ascii="Times New Roman" w:eastAsia="Times New Roman" w:hAnsi="Times New Roman" w:cs="Times New Roman"/>
          <w:bCs/>
          <w:color w:val="000000" w:themeColor="text1"/>
          <w:sz w:val="28"/>
          <w:szCs w:val="28"/>
        </w:rPr>
      </w:pPr>
      <w:r w:rsidRPr="00965B3D">
        <w:rPr>
          <w:rFonts w:ascii="Times New Roman" w:eastAsia="Times New Roman" w:hAnsi="Times New Roman" w:cs="Times New Roman"/>
          <w:bCs/>
          <w:color w:val="000000" w:themeColor="text1"/>
          <w:sz w:val="28"/>
          <w:szCs w:val="28"/>
        </w:rPr>
        <w:t>- Ôn tập</w:t>
      </w:r>
      <w:r w:rsidRPr="00965B3D">
        <w:rPr>
          <w:rFonts w:ascii="Times New Roman" w:eastAsia="Times New Roman" w:hAnsi="Times New Roman" w:cs="Times New Roman"/>
          <w:b/>
          <w:bCs/>
          <w:color w:val="000000" w:themeColor="text1"/>
          <w:sz w:val="28"/>
          <w:szCs w:val="28"/>
        </w:rPr>
        <w:t>:</w:t>
      </w:r>
      <w:r w:rsidRPr="00965B3D">
        <w:rPr>
          <w:rFonts w:ascii="Times New Roman" w:eastAsia="Times New Roman" w:hAnsi="Times New Roman" w:cs="Times New Roman"/>
          <w:b/>
          <w:bCs/>
          <w:color w:val="000000" w:themeColor="text1"/>
          <w:sz w:val="28"/>
          <w:szCs w:val="28"/>
          <w:lang w:eastAsia="vi-VN"/>
        </w:rPr>
        <w:t xml:space="preserve">  </w:t>
      </w:r>
      <w:r w:rsidRPr="00965B3D">
        <w:rPr>
          <w:rFonts w:ascii="Times New Roman" w:eastAsia="Times New Roman" w:hAnsi="Times New Roman" w:cs="Times New Roman"/>
          <w:b/>
          <w:color w:val="000000" w:themeColor="text1"/>
          <w:sz w:val="28"/>
          <w:szCs w:val="28"/>
        </w:rPr>
        <w:t>CỘNG TRỪ SỐ NGUYÊN – QUY TẮC DẤU NGOẶC</w:t>
      </w:r>
    </w:p>
    <w:p w:rsidR="00965B3D" w:rsidRPr="00965B3D" w:rsidRDefault="00965B3D" w:rsidP="00965B3D">
      <w:pPr>
        <w:spacing w:after="0" w:line="240" w:lineRule="auto"/>
        <w:ind w:left="-142"/>
        <w:jc w:val="center"/>
        <w:rPr>
          <w:rFonts w:ascii="Times New Roman" w:eastAsia="Times New Roman" w:hAnsi="Times New Roman" w:cs="Times New Roman"/>
          <w:color w:val="FF0000"/>
          <w:sz w:val="32"/>
          <w:szCs w:val="32"/>
          <w:lang w:val="nl-NL"/>
        </w:rPr>
      </w:pPr>
    </w:p>
    <w:p w:rsidR="00965B3D" w:rsidRPr="00965B3D" w:rsidRDefault="00965B3D" w:rsidP="00965B3D">
      <w:pPr>
        <w:spacing w:after="0" w:line="240" w:lineRule="auto"/>
        <w:ind w:left="-142"/>
        <w:jc w:val="center"/>
        <w:rPr>
          <w:rFonts w:ascii="Times New Roman" w:eastAsia="Times New Roman" w:hAnsi="Times New Roman" w:cs="Times New Roman"/>
          <w:color w:val="FF0000"/>
          <w:sz w:val="32"/>
          <w:szCs w:val="32"/>
          <w:lang w:val="nl-NL"/>
        </w:rPr>
      </w:pPr>
      <w:r w:rsidRPr="00965B3D">
        <w:rPr>
          <w:rFonts w:ascii="Times New Roman" w:eastAsia="Times New Roman" w:hAnsi="Times New Roman" w:cs="Times New Roman"/>
          <w:color w:val="FF0000"/>
          <w:sz w:val="32"/>
          <w:szCs w:val="32"/>
          <w:lang w:val="nl-NL"/>
        </w:rPr>
        <w:t>***********************************</w:t>
      </w:r>
    </w:p>
    <w:p w:rsidR="007C46A0" w:rsidRPr="00965B3D" w:rsidRDefault="007C46A0" w:rsidP="00965B3D"/>
    <w:sectPr w:rsidR="007C46A0" w:rsidRPr="00965B3D" w:rsidSect="00695C0D">
      <w:headerReference w:type="default" r:id="rId44"/>
      <w:pgSz w:w="11907" w:h="16839"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3182" w:rsidRDefault="00993182" w:rsidP="00695C0D">
      <w:pPr>
        <w:spacing w:after="0" w:line="240" w:lineRule="auto"/>
      </w:pPr>
      <w:r>
        <w:separator/>
      </w:r>
    </w:p>
  </w:endnote>
  <w:endnote w:type="continuationSeparator" w:id="0">
    <w:p w:rsidR="00993182" w:rsidRDefault="00993182" w:rsidP="00695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3182" w:rsidRDefault="00993182" w:rsidP="00695C0D">
      <w:pPr>
        <w:spacing w:after="0" w:line="240" w:lineRule="auto"/>
      </w:pPr>
      <w:r>
        <w:separator/>
      </w:r>
    </w:p>
  </w:footnote>
  <w:footnote w:type="continuationSeparator" w:id="0">
    <w:p w:rsidR="00993182" w:rsidRDefault="00993182" w:rsidP="00695C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5761007"/>
      <w:docPartObj>
        <w:docPartGallery w:val="Page Numbers (Top of Page)"/>
        <w:docPartUnique/>
      </w:docPartObj>
    </w:sdtPr>
    <w:sdtEndPr>
      <w:rPr>
        <w:rFonts w:ascii="Times New Roman" w:hAnsi="Times New Roman" w:cs="Times New Roman"/>
        <w:noProof/>
        <w:sz w:val="28"/>
        <w:szCs w:val="28"/>
      </w:rPr>
    </w:sdtEndPr>
    <w:sdtContent>
      <w:p w:rsidR="00695C0D" w:rsidRPr="00695C0D" w:rsidRDefault="00695C0D" w:rsidP="00695C0D">
        <w:pPr>
          <w:pStyle w:val="Header"/>
          <w:jc w:val="center"/>
          <w:rPr>
            <w:rFonts w:ascii="Times New Roman" w:hAnsi="Times New Roman" w:cs="Times New Roman"/>
            <w:sz w:val="28"/>
            <w:szCs w:val="28"/>
          </w:rPr>
        </w:pPr>
        <w:r w:rsidRPr="00695C0D">
          <w:rPr>
            <w:rFonts w:ascii="Times New Roman" w:hAnsi="Times New Roman" w:cs="Times New Roman"/>
            <w:sz w:val="28"/>
            <w:szCs w:val="28"/>
          </w:rPr>
          <w:fldChar w:fldCharType="begin"/>
        </w:r>
        <w:r w:rsidRPr="00695C0D">
          <w:rPr>
            <w:rFonts w:ascii="Times New Roman" w:hAnsi="Times New Roman" w:cs="Times New Roman"/>
            <w:sz w:val="28"/>
            <w:szCs w:val="28"/>
          </w:rPr>
          <w:instrText xml:space="preserve"> PAGE   \* MERGEFORMAT </w:instrText>
        </w:r>
        <w:r w:rsidRPr="00695C0D">
          <w:rPr>
            <w:rFonts w:ascii="Times New Roman" w:hAnsi="Times New Roman" w:cs="Times New Roman"/>
            <w:sz w:val="28"/>
            <w:szCs w:val="28"/>
          </w:rPr>
          <w:fldChar w:fldCharType="separate"/>
        </w:r>
        <w:r w:rsidR="00965B3D">
          <w:rPr>
            <w:rFonts w:ascii="Times New Roman" w:hAnsi="Times New Roman" w:cs="Times New Roman"/>
            <w:noProof/>
            <w:sz w:val="28"/>
            <w:szCs w:val="28"/>
          </w:rPr>
          <w:t>1</w:t>
        </w:r>
        <w:r w:rsidRPr="00695C0D">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1">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2">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3">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4">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5">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6">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7">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8">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9">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10">
    <w:nsid w:val="058020BD"/>
    <w:multiLevelType w:val="hybridMultilevel"/>
    <w:tmpl w:val="2012B37C"/>
    <w:lvl w:ilvl="0" w:tplc="40CC3958">
      <w:start w:val="1"/>
      <w:numFmt w:val="upperLetter"/>
      <w:lvlText w:val="%1."/>
      <w:lvlJc w:val="left"/>
      <w:pPr>
        <w:ind w:left="468" w:hanging="360"/>
      </w:pPr>
      <w:rPr>
        <w:rFonts w:hint="default"/>
        <w:b w:val="0"/>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11">
    <w:nsid w:val="0F306179"/>
    <w:multiLevelType w:val="hybridMultilevel"/>
    <w:tmpl w:val="A830D804"/>
    <w:lvl w:ilvl="0" w:tplc="C5FCD9EA">
      <w:start w:val="1"/>
      <w:numFmt w:val="decimal"/>
      <w:pStyle w:val="Mu"/>
      <w:lvlText w:val="Bài %1."/>
      <w:lvlJc w:val="left"/>
      <w:pPr>
        <w:ind w:left="720" w:hanging="360"/>
      </w:pPr>
      <w:rPr>
        <w:b/>
        <w:bCs w:val="0"/>
        <w:i/>
        <w:iCs w:val="0"/>
        <w:caps w:val="0"/>
        <w:smallCaps w:val="0"/>
        <w:strike w:val="0"/>
        <w:dstrike w:val="0"/>
        <w:noProof w:val="0"/>
        <w:vanish w:val="0"/>
        <w:webHidden w:val="0"/>
        <w:color w:val="0070C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31541FF1"/>
    <w:multiLevelType w:val="hybridMultilevel"/>
    <w:tmpl w:val="06B844CC"/>
    <w:lvl w:ilvl="0" w:tplc="71B48392">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3">
    <w:nsid w:val="4B6820B1"/>
    <w:multiLevelType w:val="hybridMultilevel"/>
    <w:tmpl w:val="AFC470DE"/>
    <w:lvl w:ilvl="0" w:tplc="71E03B88">
      <w:start w:val="1"/>
      <w:numFmt w:val="upperLetter"/>
      <w:lvlText w:val="%1."/>
      <w:lvlJc w:val="left"/>
      <w:pPr>
        <w:ind w:left="468" w:hanging="360"/>
      </w:pPr>
      <w:rPr>
        <w:rFonts w:hint="default"/>
        <w:b w:val="0"/>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14">
    <w:nsid w:val="4E7D6838"/>
    <w:multiLevelType w:val="hybridMultilevel"/>
    <w:tmpl w:val="A976B902"/>
    <w:lvl w:ilvl="0" w:tplc="B5F2747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10"/>
  </w:num>
  <w:num w:numId="14">
    <w:abstractNumId w:val="14"/>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BFA"/>
    <w:rsid w:val="00037F75"/>
    <w:rsid w:val="00042C69"/>
    <w:rsid w:val="000471B3"/>
    <w:rsid w:val="00054933"/>
    <w:rsid w:val="00054C69"/>
    <w:rsid w:val="000D0080"/>
    <w:rsid w:val="00107243"/>
    <w:rsid w:val="00115CC8"/>
    <w:rsid w:val="00157F97"/>
    <w:rsid w:val="00183D8D"/>
    <w:rsid w:val="001908D1"/>
    <w:rsid w:val="001A262F"/>
    <w:rsid w:val="001B2E6F"/>
    <w:rsid w:val="001C353D"/>
    <w:rsid w:val="001E051C"/>
    <w:rsid w:val="002035FE"/>
    <w:rsid w:val="0020610C"/>
    <w:rsid w:val="00207396"/>
    <w:rsid w:val="00207588"/>
    <w:rsid w:val="002246D9"/>
    <w:rsid w:val="00224C9C"/>
    <w:rsid w:val="00232DDB"/>
    <w:rsid w:val="00236F3E"/>
    <w:rsid w:val="00243FD5"/>
    <w:rsid w:val="002533BC"/>
    <w:rsid w:val="002647B1"/>
    <w:rsid w:val="00287421"/>
    <w:rsid w:val="00292B8D"/>
    <w:rsid w:val="002B037E"/>
    <w:rsid w:val="002C784C"/>
    <w:rsid w:val="0030009D"/>
    <w:rsid w:val="00350369"/>
    <w:rsid w:val="00350632"/>
    <w:rsid w:val="0039074F"/>
    <w:rsid w:val="00397C8C"/>
    <w:rsid w:val="003B0A1A"/>
    <w:rsid w:val="004074DC"/>
    <w:rsid w:val="00413F03"/>
    <w:rsid w:val="004269F3"/>
    <w:rsid w:val="00452623"/>
    <w:rsid w:val="0046493F"/>
    <w:rsid w:val="00482CD8"/>
    <w:rsid w:val="00496409"/>
    <w:rsid w:val="004A5ED7"/>
    <w:rsid w:val="004C34A1"/>
    <w:rsid w:val="004D3109"/>
    <w:rsid w:val="004E7AF8"/>
    <w:rsid w:val="00500D81"/>
    <w:rsid w:val="00506B40"/>
    <w:rsid w:val="005114E8"/>
    <w:rsid w:val="0053543F"/>
    <w:rsid w:val="0053582A"/>
    <w:rsid w:val="00541094"/>
    <w:rsid w:val="00547421"/>
    <w:rsid w:val="005577E4"/>
    <w:rsid w:val="00584100"/>
    <w:rsid w:val="005B1DB5"/>
    <w:rsid w:val="005F1438"/>
    <w:rsid w:val="0064182D"/>
    <w:rsid w:val="00642AEB"/>
    <w:rsid w:val="0065296A"/>
    <w:rsid w:val="0065362A"/>
    <w:rsid w:val="00662653"/>
    <w:rsid w:val="00667BFA"/>
    <w:rsid w:val="0067662D"/>
    <w:rsid w:val="006848B7"/>
    <w:rsid w:val="00695C0D"/>
    <w:rsid w:val="006B0D35"/>
    <w:rsid w:val="006C3ABB"/>
    <w:rsid w:val="006D03D0"/>
    <w:rsid w:val="006F2CF5"/>
    <w:rsid w:val="007021F6"/>
    <w:rsid w:val="00707062"/>
    <w:rsid w:val="0073481D"/>
    <w:rsid w:val="007760E2"/>
    <w:rsid w:val="007912C0"/>
    <w:rsid w:val="007A4648"/>
    <w:rsid w:val="007C46A0"/>
    <w:rsid w:val="007D3E42"/>
    <w:rsid w:val="007D57FB"/>
    <w:rsid w:val="007E694E"/>
    <w:rsid w:val="00855D42"/>
    <w:rsid w:val="00865E05"/>
    <w:rsid w:val="00865FF6"/>
    <w:rsid w:val="00872B44"/>
    <w:rsid w:val="008822EE"/>
    <w:rsid w:val="008C038C"/>
    <w:rsid w:val="008C5E00"/>
    <w:rsid w:val="008D4C34"/>
    <w:rsid w:val="008D7A92"/>
    <w:rsid w:val="008F4C88"/>
    <w:rsid w:val="00935340"/>
    <w:rsid w:val="009523AA"/>
    <w:rsid w:val="00957CAA"/>
    <w:rsid w:val="009646D4"/>
    <w:rsid w:val="00965B3D"/>
    <w:rsid w:val="00983C4C"/>
    <w:rsid w:val="00993182"/>
    <w:rsid w:val="009B3309"/>
    <w:rsid w:val="009C7B83"/>
    <w:rsid w:val="009D3D96"/>
    <w:rsid w:val="009E3922"/>
    <w:rsid w:val="009E6B44"/>
    <w:rsid w:val="009F5A3E"/>
    <w:rsid w:val="00A076A5"/>
    <w:rsid w:val="00A15AEB"/>
    <w:rsid w:val="00A205CF"/>
    <w:rsid w:val="00A66850"/>
    <w:rsid w:val="00A670D8"/>
    <w:rsid w:val="00A765C7"/>
    <w:rsid w:val="00A9473C"/>
    <w:rsid w:val="00AC3E9A"/>
    <w:rsid w:val="00B5163C"/>
    <w:rsid w:val="00B520F4"/>
    <w:rsid w:val="00B54A77"/>
    <w:rsid w:val="00B939B4"/>
    <w:rsid w:val="00BA5FAA"/>
    <w:rsid w:val="00BB0674"/>
    <w:rsid w:val="00BC414E"/>
    <w:rsid w:val="00BC529F"/>
    <w:rsid w:val="00BD12A1"/>
    <w:rsid w:val="00BD238B"/>
    <w:rsid w:val="00BD5A4C"/>
    <w:rsid w:val="00BD7345"/>
    <w:rsid w:val="00BE577D"/>
    <w:rsid w:val="00BE6A20"/>
    <w:rsid w:val="00BF2094"/>
    <w:rsid w:val="00BF5672"/>
    <w:rsid w:val="00C03A29"/>
    <w:rsid w:val="00C35243"/>
    <w:rsid w:val="00C36129"/>
    <w:rsid w:val="00C529CC"/>
    <w:rsid w:val="00C57792"/>
    <w:rsid w:val="00C669F0"/>
    <w:rsid w:val="00C724C8"/>
    <w:rsid w:val="00C766E4"/>
    <w:rsid w:val="00C8505F"/>
    <w:rsid w:val="00C90EAA"/>
    <w:rsid w:val="00C97047"/>
    <w:rsid w:val="00CA2014"/>
    <w:rsid w:val="00CA6060"/>
    <w:rsid w:val="00CB231A"/>
    <w:rsid w:val="00CC66D3"/>
    <w:rsid w:val="00CD6E76"/>
    <w:rsid w:val="00CF29D2"/>
    <w:rsid w:val="00D15175"/>
    <w:rsid w:val="00D230EA"/>
    <w:rsid w:val="00D37197"/>
    <w:rsid w:val="00D63E3B"/>
    <w:rsid w:val="00D66879"/>
    <w:rsid w:val="00D75D7E"/>
    <w:rsid w:val="00D97F1A"/>
    <w:rsid w:val="00DA43A5"/>
    <w:rsid w:val="00DE4CC5"/>
    <w:rsid w:val="00DE4F40"/>
    <w:rsid w:val="00E10D89"/>
    <w:rsid w:val="00E7462D"/>
    <w:rsid w:val="00E80E55"/>
    <w:rsid w:val="00EC1F30"/>
    <w:rsid w:val="00EC5B29"/>
    <w:rsid w:val="00ED2289"/>
    <w:rsid w:val="00EF4AFE"/>
    <w:rsid w:val="00F137FA"/>
    <w:rsid w:val="00F13F70"/>
    <w:rsid w:val="00F353D7"/>
    <w:rsid w:val="00F35820"/>
    <w:rsid w:val="00F41773"/>
    <w:rsid w:val="00F70806"/>
    <w:rsid w:val="00F75102"/>
    <w:rsid w:val="00F86A68"/>
    <w:rsid w:val="00FA2372"/>
    <w:rsid w:val="00FC26A1"/>
    <w:rsid w:val="00FD359A"/>
    <w:rsid w:val="00FD622E"/>
    <w:rsid w:val="00FD6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150"/>
  <w15:chartTrackingRefBased/>
  <w15:docId w15:val="{48FA5657-7B63-4C23-A578-EA92BBA43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qFormat="1"/>
    <w:lsdException w:name="footnote text" w:semiHidden="1" w:unhideWhenUsed="1" w:qFormat="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nhideWhenUsed="1" w:qFormat="1"/>
    <w:lsdException w:name="caption" w:semiHidden="1" w:uiPriority="35"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iPriority="99" w:unhideWhenUsed="1" w:qFormat="1"/>
    <w:lsdException w:name="line number" w:semiHidden="1" w:unhideWhenUsed="1" w:qFormat="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qFormat="1"/>
    <w:lsdException w:name="macro" w:semiHidden="1" w:unhideWhenUsed="1" w:qFormat="1"/>
    <w:lsdException w:name="toa heading" w:semiHidden="1" w:unhideWhenUsed="1" w:qFormat="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qFormat="1"/>
    <w:lsdException w:name="Strong" w:uiPriority="99" w:qFormat="1"/>
    <w:lsdException w:name="Emphasis" w:uiPriority="99" w:qFormat="1"/>
    <w:lsdException w:name="Document Map" w:semiHidden="1" w:unhideWhenUsed="1" w:qFormat="1"/>
    <w:lsdException w:name="Plain Text" w:semiHidden="1" w:unhideWhenUsed="1" w:qFormat="1"/>
    <w:lsdException w:name="E-mail Signature" w:semiHidden="1" w:unhideWhenUsed="1" w:qFormat="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qFormat="1"/>
    <w:lsdException w:name="Table Grid" w:uiPriority="59" w:qFormat="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75102"/>
    <w:pPr>
      <w:keepNext/>
      <w:keepLines/>
      <w:spacing w:before="240" w:after="0"/>
      <w:outlineLvl w:val="0"/>
    </w:pPr>
    <w:rPr>
      <w:rFonts w:ascii="Times New Roman" w:eastAsia="Times New Roman" w:hAnsi="Times New Roman" w:cs="Times New Roman"/>
      <w:b/>
      <w:caps/>
      <w:color w:val="000000"/>
      <w:sz w:val="28"/>
      <w:szCs w:val="32"/>
    </w:rPr>
  </w:style>
  <w:style w:type="paragraph" w:styleId="Heading2">
    <w:name w:val="heading 2"/>
    <w:basedOn w:val="Normal"/>
    <w:next w:val="Normal"/>
    <w:link w:val="Heading2Char"/>
    <w:uiPriority w:val="9"/>
    <w:unhideWhenUsed/>
    <w:qFormat/>
    <w:rsid w:val="00F75102"/>
    <w:pPr>
      <w:keepNext/>
      <w:keepLines/>
      <w:spacing w:before="40" w:after="0"/>
      <w:outlineLvl w:val="1"/>
    </w:pPr>
    <w:rPr>
      <w:rFonts w:ascii="Times New Roman" w:eastAsia="Times New Roman" w:hAnsi="Times New Roman" w:cs="Times New Roman"/>
      <w:color w:val="2E74B5"/>
      <w:sz w:val="26"/>
      <w:szCs w:val="26"/>
    </w:rPr>
  </w:style>
  <w:style w:type="paragraph" w:styleId="Heading3">
    <w:name w:val="heading 3"/>
    <w:basedOn w:val="Normal"/>
    <w:next w:val="Normal"/>
    <w:link w:val="Heading3Char"/>
    <w:unhideWhenUsed/>
    <w:qFormat/>
    <w:rsid w:val="00F75102"/>
    <w:pPr>
      <w:keepNext/>
      <w:keepLines/>
      <w:spacing w:before="40" w:after="0"/>
      <w:outlineLvl w:val="2"/>
    </w:pPr>
    <w:rPr>
      <w:rFonts w:ascii="Times New Roman" w:eastAsia="Times New Roman" w:hAnsi="Times New Roman" w:cs="Times New Roman"/>
      <w:color w:val="1F4D78"/>
      <w:sz w:val="24"/>
      <w:szCs w:val="24"/>
    </w:rPr>
  </w:style>
  <w:style w:type="paragraph" w:styleId="Heading4">
    <w:name w:val="heading 4"/>
    <w:basedOn w:val="Normal"/>
    <w:next w:val="Normal"/>
    <w:link w:val="Heading4Char"/>
    <w:semiHidden/>
    <w:unhideWhenUsed/>
    <w:qFormat/>
    <w:rsid w:val="00F75102"/>
    <w:pPr>
      <w:keepNext/>
      <w:keepLines/>
      <w:spacing w:before="40" w:after="0"/>
      <w:outlineLvl w:val="3"/>
    </w:pPr>
    <w:rPr>
      <w:rFonts w:ascii="Times New Roman" w:eastAsia="Times New Roman" w:hAnsi="Times New Roman" w:cs="Times New Roman"/>
      <w:i/>
      <w:iCs/>
      <w:color w:val="2E74B5"/>
      <w:sz w:val="28"/>
    </w:rPr>
  </w:style>
  <w:style w:type="paragraph" w:styleId="Heading5">
    <w:name w:val="heading 5"/>
    <w:basedOn w:val="Normal"/>
    <w:next w:val="Normal"/>
    <w:link w:val="Heading5Char"/>
    <w:semiHidden/>
    <w:unhideWhenUsed/>
    <w:qFormat/>
    <w:rsid w:val="00E80E55"/>
    <w:pPr>
      <w:keepNext/>
      <w:keepLines/>
      <w:spacing w:before="280" w:after="290" w:line="376" w:lineRule="auto"/>
      <w:outlineLvl w:val="4"/>
    </w:pPr>
    <w:rPr>
      <w:rFonts w:ascii="Times New Roman" w:eastAsia="SimSun" w:hAnsi="Times New Roman" w:cs="Times New Roman"/>
      <w:b/>
      <w:bCs/>
      <w:sz w:val="28"/>
      <w:szCs w:val="28"/>
    </w:rPr>
  </w:style>
  <w:style w:type="paragraph" w:styleId="Heading6">
    <w:name w:val="heading 6"/>
    <w:basedOn w:val="Normal"/>
    <w:next w:val="Normal"/>
    <w:link w:val="Heading6Char"/>
    <w:uiPriority w:val="9"/>
    <w:unhideWhenUsed/>
    <w:qFormat/>
    <w:rsid w:val="00F75102"/>
    <w:pPr>
      <w:keepNext/>
      <w:keepLines/>
      <w:spacing w:before="40" w:after="0"/>
      <w:outlineLvl w:val="5"/>
    </w:pPr>
    <w:rPr>
      <w:rFonts w:ascii="Times New Roman" w:eastAsia="Times New Roman" w:hAnsi="Times New Roman" w:cs="Times New Roman"/>
      <w:color w:val="1F4D78"/>
      <w:sz w:val="28"/>
    </w:rPr>
  </w:style>
  <w:style w:type="paragraph" w:styleId="Heading7">
    <w:name w:val="heading 7"/>
    <w:basedOn w:val="Normal"/>
    <w:next w:val="Normal"/>
    <w:link w:val="Heading7Char"/>
    <w:semiHidden/>
    <w:unhideWhenUsed/>
    <w:qFormat/>
    <w:rsid w:val="00E80E55"/>
    <w:pPr>
      <w:keepNext/>
      <w:keepLines/>
      <w:spacing w:before="240" w:after="64" w:line="320" w:lineRule="auto"/>
      <w:outlineLvl w:val="6"/>
    </w:pPr>
    <w:rPr>
      <w:rFonts w:ascii="Times New Roman" w:eastAsia="SimSun" w:hAnsi="Times New Roman" w:cs="Times New Roman"/>
      <w:b/>
      <w:bCs/>
      <w:sz w:val="24"/>
      <w:szCs w:val="24"/>
    </w:rPr>
  </w:style>
  <w:style w:type="paragraph" w:styleId="Heading8">
    <w:name w:val="heading 8"/>
    <w:basedOn w:val="Normal"/>
    <w:next w:val="Normal"/>
    <w:link w:val="Heading8Char"/>
    <w:semiHidden/>
    <w:unhideWhenUsed/>
    <w:qFormat/>
    <w:rsid w:val="00E80E55"/>
    <w:pPr>
      <w:keepNext/>
      <w:keepLines/>
      <w:spacing w:before="240" w:after="64" w:line="320" w:lineRule="auto"/>
      <w:outlineLvl w:val="7"/>
    </w:pPr>
    <w:rPr>
      <w:rFonts w:ascii="Times New Roman" w:eastAsia="SimSun" w:hAnsi="Times New Roman" w:cs="Times New Roman"/>
      <w:sz w:val="24"/>
      <w:szCs w:val="24"/>
    </w:rPr>
  </w:style>
  <w:style w:type="paragraph" w:styleId="Heading9">
    <w:name w:val="heading 9"/>
    <w:basedOn w:val="Normal"/>
    <w:next w:val="Normal"/>
    <w:link w:val="Heading9Char"/>
    <w:semiHidden/>
    <w:unhideWhenUsed/>
    <w:qFormat/>
    <w:rsid w:val="00E80E55"/>
    <w:pPr>
      <w:keepNext/>
      <w:keepLines/>
      <w:spacing w:before="240" w:after="64" w:line="320" w:lineRule="auto"/>
      <w:outlineLvl w:val="8"/>
    </w:pPr>
    <w:rPr>
      <w:rFonts w:ascii="Times New Roman" w:eastAsia="SimSun" w:hAnsi="Times New Roman" w:cs="Times New Roman"/>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667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qFormat/>
    <w:rsid w:val="00695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C0D"/>
  </w:style>
  <w:style w:type="paragraph" w:styleId="Footer">
    <w:name w:val="footer"/>
    <w:basedOn w:val="Normal"/>
    <w:link w:val="FooterChar"/>
    <w:uiPriority w:val="99"/>
    <w:unhideWhenUsed/>
    <w:qFormat/>
    <w:rsid w:val="00695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C0D"/>
  </w:style>
  <w:style w:type="table" w:customStyle="1" w:styleId="TableGrid1">
    <w:name w:val="Table Grid1"/>
    <w:basedOn w:val="TableNormal"/>
    <w:next w:val="TableGrid"/>
    <w:uiPriority w:val="39"/>
    <w:qFormat/>
    <w:rsid w:val="002073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qFormat/>
    <w:rsid w:val="00D371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qFormat/>
    <w:rsid w:val="005B1DB5"/>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qFormat/>
    <w:rsid w:val="00FD62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qFormat/>
    <w:rsid w:val="00E746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aliases w:val="Nomarl"/>
    <w:uiPriority w:val="1"/>
    <w:qFormat/>
    <w:rsid w:val="004E7AF8"/>
    <w:pPr>
      <w:spacing w:after="0" w:line="240" w:lineRule="auto"/>
    </w:pPr>
  </w:style>
  <w:style w:type="table" w:customStyle="1" w:styleId="TableGrid6">
    <w:name w:val="Table Grid6"/>
    <w:basedOn w:val="TableNormal"/>
    <w:next w:val="TableGrid"/>
    <w:uiPriority w:val="59"/>
    <w:qFormat/>
    <w:rsid w:val="004E7A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qFormat/>
    <w:rsid w:val="00BE57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59"/>
    <w:qFormat/>
    <w:rsid w:val="008D4C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11">
    <w:name w:val="Heading 11"/>
    <w:basedOn w:val="Normal"/>
    <w:next w:val="Normal"/>
    <w:uiPriority w:val="9"/>
    <w:qFormat/>
    <w:rsid w:val="00F75102"/>
    <w:pPr>
      <w:keepNext/>
      <w:keepLines/>
      <w:spacing w:before="120" w:after="0" w:line="276" w:lineRule="auto"/>
      <w:jc w:val="center"/>
      <w:outlineLvl w:val="0"/>
    </w:pPr>
    <w:rPr>
      <w:rFonts w:ascii="Times New Roman" w:eastAsia="Times New Roman" w:hAnsi="Times New Roman" w:cs="Times New Roman"/>
      <w:b/>
      <w:caps/>
      <w:color w:val="000000"/>
      <w:sz w:val="28"/>
      <w:szCs w:val="32"/>
    </w:rPr>
  </w:style>
  <w:style w:type="paragraph" w:customStyle="1" w:styleId="Heading21">
    <w:name w:val="Heading 21"/>
    <w:basedOn w:val="Normal"/>
    <w:next w:val="Normal"/>
    <w:uiPriority w:val="9"/>
    <w:semiHidden/>
    <w:unhideWhenUsed/>
    <w:qFormat/>
    <w:rsid w:val="00F75102"/>
    <w:pPr>
      <w:keepNext/>
      <w:keepLines/>
      <w:spacing w:before="40" w:after="0" w:line="276" w:lineRule="auto"/>
      <w:jc w:val="both"/>
      <w:outlineLvl w:val="1"/>
    </w:pPr>
    <w:rPr>
      <w:rFonts w:ascii="Times New Roman" w:eastAsia="Times New Roman" w:hAnsi="Times New Roman" w:cs="Times New Roman"/>
      <w:color w:val="2E74B5"/>
      <w:sz w:val="26"/>
      <w:szCs w:val="26"/>
    </w:rPr>
  </w:style>
  <w:style w:type="paragraph" w:customStyle="1" w:styleId="Heading31">
    <w:name w:val="Heading 31"/>
    <w:basedOn w:val="Normal"/>
    <w:next w:val="Normal"/>
    <w:uiPriority w:val="9"/>
    <w:semiHidden/>
    <w:unhideWhenUsed/>
    <w:qFormat/>
    <w:rsid w:val="00F75102"/>
    <w:pPr>
      <w:keepNext/>
      <w:keepLines/>
      <w:spacing w:before="40" w:after="0" w:line="276" w:lineRule="auto"/>
      <w:jc w:val="both"/>
      <w:outlineLvl w:val="2"/>
    </w:pPr>
    <w:rPr>
      <w:rFonts w:ascii="Times New Roman" w:eastAsia="Times New Roman" w:hAnsi="Times New Roman" w:cs="Times New Roman"/>
      <w:color w:val="1F4D78"/>
      <w:sz w:val="24"/>
      <w:szCs w:val="24"/>
    </w:rPr>
  </w:style>
  <w:style w:type="paragraph" w:customStyle="1" w:styleId="Heading41">
    <w:name w:val="Heading 41"/>
    <w:basedOn w:val="Normal"/>
    <w:next w:val="Normal"/>
    <w:uiPriority w:val="9"/>
    <w:semiHidden/>
    <w:unhideWhenUsed/>
    <w:qFormat/>
    <w:rsid w:val="00F75102"/>
    <w:pPr>
      <w:keepNext/>
      <w:keepLines/>
      <w:spacing w:before="40" w:after="0" w:line="276" w:lineRule="auto"/>
      <w:jc w:val="both"/>
      <w:outlineLvl w:val="3"/>
    </w:pPr>
    <w:rPr>
      <w:rFonts w:ascii="Times New Roman" w:eastAsia="Times New Roman" w:hAnsi="Times New Roman" w:cs="Times New Roman"/>
      <w:i/>
      <w:iCs/>
      <w:color w:val="2E74B5"/>
      <w:sz w:val="28"/>
    </w:rPr>
  </w:style>
  <w:style w:type="paragraph" w:customStyle="1" w:styleId="Heading61">
    <w:name w:val="Heading 61"/>
    <w:basedOn w:val="Normal"/>
    <w:next w:val="Normal"/>
    <w:uiPriority w:val="9"/>
    <w:semiHidden/>
    <w:unhideWhenUsed/>
    <w:qFormat/>
    <w:rsid w:val="00F75102"/>
    <w:pPr>
      <w:keepNext/>
      <w:keepLines/>
      <w:spacing w:before="40" w:after="0" w:line="276" w:lineRule="auto"/>
      <w:jc w:val="both"/>
      <w:outlineLvl w:val="5"/>
    </w:pPr>
    <w:rPr>
      <w:rFonts w:ascii="Times New Roman" w:eastAsia="Times New Roman" w:hAnsi="Times New Roman" w:cs="Times New Roman"/>
      <w:color w:val="1F4D78"/>
      <w:sz w:val="28"/>
    </w:rPr>
  </w:style>
  <w:style w:type="numbering" w:customStyle="1" w:styleId="NoList1">
    <w:name w:val="No List1"/>
    <w:next w:val="NoList"/>
    <w:uiPriority w:val="99"/>
    <w:semiHidden/>
    <w:unhideWhenUsed/>
    <w:rsid w:val="00F75102"/>
  </w:style>
  <w:style w:type="character" w:customStyle="1" w:styleId="Heading1Char">
    <w:name w:val="Heading 1 Char"/>
    <w:basedOn w:val="DefaultParagraphFont"/>
    <w:link w:val="Heading1"/>
    <w:uiPriority w:val="9"/>
    <w:rsid w:val="00F75102"/>
    <w:rPr>
      <w:rFonts w:ascii="Times New Roman" w:eastAsia="Times New Roman" w:hAnsi="Times New Roman" w:cs="Times New Roman"/>
      <w:b/>
      <w:caps/>
      <w:color w:val="000000"/>
      <w:sz w:val="28"/>
      <w:szCs w:val="32"/>
    </w:rPr>
  </w:style>
  <w:style w:type="table" w:customStyle="1" w:styleId="TableGrid9">
    <w:name w:val="Table Grid9"/>
    <w:basedOn w:val="TableNormal"/>
    <w:next w:val="TableGrid"/>
    <w:uiPriority w:val="59"/>
    <w:qFormat/>
    <w:rsid w:val="00F751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List Paragraph_FS"/>
    <w:basedOn w:val="Normal"/>
    <w:link w:val="ListParagraphChar"/>
    <w:uiPriority w:val="34"/>
    <w:qFormat/>
    <w:rsid w:val="00F75102"/>
    <w:pPr>
      <w:spacing w:after="200" w:line="276" w:lineRule="auto"/>
      <w:ind w:left="720"/>
      <w:contextualSpacing/>
      <w:jc w:val="both"/>
    </w:pPr>
    <w:rPr>
      <w:rFonts w:ascii="Times New Roman" w:eastAsia="Calibri" w:hAnsi="Times New Roman" w:cs="Times New Roman"/>
      <w:color w:val="000000"/>
      <w:sz w:val="28"/>
    </w:rPr>
  </w:style>
  <w:style w:type="character" w:styleId="PlaceholderText">
    <w:name w:val="Placeholder Text"/>
    <w:basedOn w:val="DefaultParagraphFont"/>
    <w:uiPriority w:val="99"/>
    <w:semiHidden/>
    <w:rsid w:val="00F75102"/>
    <w:rPr>
      <w:color w:val="808080"/>
    </w:rPr>
  </w:style>
  <w:style w:type="paragraph" w:styleId="NormalWeb">
    <w:name w:val="Normal (Web)"/>
    <w:basedOn w:val="Normal"/>
    <w:link w:val="NormalWebChar"/>
    <w:uiPriority w:val="99"/>
    <w:unhideWhenUsed/>
    <w:qFormat/>
    <w:rsid w:val="00F751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
    <w:name w:val="mo"/>
    <w:basedOn w:val="DefaultParagraphFont"/>
    <w:rsid w:val="00F75102"/>
  </w:style>
  <w:style w:type="character" w:customStyle="1" w:styleId="mi">
    <w:name w:val="mi"/>
    <w:basedOn w:val="DefaultParagraphFont"/>
    <w:rsid w:val="00F75102"/>
  </w:style>
  <w:style w:type="character" w:customStyle="1" w:styleId="mn">
    <w:name w:val="mn"/>
    <w:basedOn w:val="DefaultParagraphFont"/>
    <w:rsid w:val="00F75102"/>
  </w:style>
  <w:style w:type="character" w:styleId="Strong">
    <w:name w:val="Strong"/>
    <w:basedOn w:val="DefaultParagraphFont"/>
    <w:uiPriority w:val="99"/>
    <w:qFormat/>
    <w:rsid w:val="00F75102"/>
    <w:rPr>
      <w:b/>
      <w:bCs/>
    </w:rPr>
  </w:style>
  <w:style w:type="character" w:customStyle="1" w:styleId="awspan">
    <w:name w:val="awspan"/>
    <w:basedOn w:val="DefaultParagraphFont"/>
    <w:rsid w:val="00F75102"/>
  </w:style>
  <w:style w:type="character" w:customStyle="1" w:styleId="Hyperlink1">
    <w:name w:val="Hyperlink1"/>
    <w:basedOn w:val="DefaultParagraphFont"/>
    <w:uiPriority w:val="99"/>
    <w:unhideWhenUsed/>
    <w:rsid w:val="00F75102"/>
    <w:rPr>
      <w:color w:val="0563C1"/>
      <w:u w:val="single"/>
    </w:rPr>
  </w:style>
  <w:style w:type="character" w:styleId="Emphasis">
    <w:name w:val="Emphasis"/>
    <w:basedOn w:val="DefaultParagraphFont"/>
    <w:uiPriority w:val="99"/>
    <w:qFormat/>
    <w:rsid w:val="00F75102"/>
    <w:rPr>
      <w:i/>
      <w:iCs/>
    </w:rPr>
  </w:style>
  <w:style w:type="character" w:customStyle="1" w:styleId="Heading6Char">
    <w:name w:val="Heading 6 Char"/>
    <w:basedOn w:val="DefaultParagraphFont"/>
    <w:link w:val="Heading6"/>
    <w:uiPriority w:val="9"/>
    <w:rsid w:val="00F75102"/>
    <w:rPr>
      <w:rFonts w:ascii="Times New Roman" w:eastAsia="Times New Roman" w:hAnsi="Times New Roman" w:cs="Times New Roman"/>
      <w:color w:val="1F4D78"/>
      <w:sz w:val="28"/>
    </w:rPr>
  </w:style>
  <w:style w:type="character" w:customStyle="1" w:styleId="Heading3Char">
    <w:name w:val="Heading 3 Char"/>
    <w:basedOn w:val="DefaultParagraphFont"/>
    <w:link w:val="Heading3"/>
    <w:rsid w:val="00F75102"/>
    <w:rPr>
      <w:rFonts w:ascii="Times New Roman" w:eastAsia="Times New Roman" w:hAnsi="Times New Roman" w:cs="Times New Roman"/>
      <w:color w:val="1F4D78"/>
      <w:sz w:val="24"/>
      <w:szCs w:val="24"/>
    </w:rPr>
  </w:style>
  <w:style w:type="character" w:customStyle="1" w:styleId="d2edcug0">
    <w:name w:val="d2edcug0"/>
    <w:basedOn w:val="DefaultParagraphFont"/>
    <w:rsid w:val="00F75102"/>
  </w:style>
  <w:style w:type="paragraph" w:styleId="z-TopofForm">
    <w:name w:val="HTML Top of Form"/>
    <w:basedOn w:val="Normal"/>
    <w:next w:val="Normal"/>
    <w:link w:val="z-TopofFormChar"/>
    <w:hidden/>
    <w:uiPriority w:val="99"/>
    <w:semiHidden/>
    <w:unhideWhenUsed/>
    <w:rsid w:val="00F7510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75102"/>
    <w:rPr>
      <w:rFonts w:ascii="Arial" w:eastAsia="Times New Roman" w:hAnsi="Arial" w:cs="Arial"/>
      <w:vanish/>
      <w:sz w:val="16"/>
      <w:szCs w:val="16"/>
    </w:rPr>
  </w:style>
  <w:style w:type="paragraph" w:customStyle="1" w:styleId="hcukyx3x">
    <w:name w:val="hcukyx3x"/>
    <w:basedOn w:val="Normal"/>
    <w:rsid w:val="00F75102"/>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F7510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75102"/>
    <w:rPr>
      <w:rFonts w:ascii="Arial" w:eastAsia="Times New Roman" w:hAnsi="Arial" w:cs="Arial"/>
      <w:vanish/>
      <w:sz w:val="16"/>
      <w:szCs w:val="16"/>
    </w:rPr>
  </w:style>
  <w:style w:type="character" w:customStyle="1" w:styleId="nc684nl6">
    <w:name w:val="nc684nl6"/>
    <w:basedOn w:val="DefaultParagraphFont"/>
    <w:rsid w:val="00F75102"/>
  </w:style>
  <w:style w:type="paragraph" w:styleId="BalloonText">
    <w:name w:val="Balloon Text"/>
    <w:basedOn w:val="Normal"/>
    <w:link w:val="BalloonTextChar"/>
    <w:uiPriority w:val="99"/>
    <w:unhideWhenUsed/>
    <w:qFormat/>
    <w:rsid w:val="00F75102"/>
    <w:pPr>
      <w:spacing w:after="0" w:line="240" w:lineRule="auto"/>
      <w:jc w:val="both"/>
    </w:pPr>
    <w:rPr>
      <w:rFonts w:ascii="Tahoma" w:eastAsia="Calibri" w:hAnsi="Tahoma" w:cs="Tahoma"/>
      <w:color w:val="000000"/>
      <w:sz w:val="16"/>
      <w:szCs w:val="16"/>
    </w:rPr>
  </w:style>
  <w:style w:type="character" w:customStyle="1" w:styleId="BalloonTextChar">
    <w:name w:val="Balloon Text Char"/>
    <w:basedOn w:val="DefaultParagraphFont"/>
    <w:link w:val="BalloonText"/>
    <w:uiPriority w:val="99"/>
    <w:rsid w:val="00F75102"/>
    <w:rPr>
      <w:rFonts w:ascii="Tahoma" w:eastAsia="Calibri" w:hAnsi="Tahoma" w:cs="Tahoma"/>
      <w:color w:val="000000"/>
      <w:sz w:val="16"/>
      <w:szCs w:val="16"/>
    </w:rPr>
  </w:style>
  <w:style w:type="character" w:customStyle="1" w:styleId="Heading2Char">
    <w:name w:val="Heading 2 Char"/>
    <w:basedOn w:val="DefaultParagraphFont"/>
    <w:link w:val="Heading2"/>
    <w:uiPriority w:val="9"/>
    <w:qFormat/>
    <w:rsid w:val="00F75102"/>
    <w:rPr>
      <w:rFonts w:ascii="Times New Roman" w:eastAsia="Times New Roman" w:hAnsi="Times New Roman" w:cs="Times New Roman"/>
      <w:color w:val="2E74B5"/>
      <w:sz w:val="26"/>
      <w:szCs w:val="26"/>
    </w:rPr>
  </w:style>
  <w:style w:type="character" w:customStyle="1" w:styleId="Heading4Char">
    <w:name w:val="Heading 4 Char"/>
    <w:basedOn w:val="DefaultParagraphFont"/>
    <w:link w:val="Heading4"/>
    <w:semiHidden/>
    <w:rsid w:val="00F75102"/>
    <w:rPr>
      <w:rFonts w:ascii="Times New Roman" w:eastAsia="Times New Roman" w:hAnsi="Times New Roman" w:cs="Times New Roman"/>
      <w:i/>
      <w:iCs/>
      <w:color w:val="2E74B5"/>
      <w:sz w:val="28"/>
    </w:rPr>
  </w:style>
  <w:style w:type="paragraph" w:customStyle="1" w:styleId="MTDisplayEquation">
    <w:name w:val="MTDisplayEquation"/>
    <w:basedOn w:val="Normal"/>
    <w:next w:val="Normal"/>
    <w:link w:val="MTDisplayEquationChar"/>
    <w:qFormat/>
    <w:rsid w:val="00F75102"/>
    <w:pPr>
      <w:tabs>
        <w:tab w:val="center" w:pos="4540"/>
        <w:tab w:val="right" w:pos="9080"/>
      </w:tabs>
      <w:spacing w:after="0" w:line="240" w:lineRule="auto"/>
      <w:jc w:val="both"/>
    </w:pPr>
    <w:rPr>
      <w:rFonts w:ascii="Times New Roman" w:eastAsia="Calibri" w:hAnsi="Times New Roman" w:cs="Times New Roman"/>
      <w:color w:val="000000"/>
      <w:sz w:val="28"/>
      <w:szCs w:val="28"/>
      <w:lang w:val="vi-VN"/>
    </w:rPr>
  </w:style>
  <w:style w:type="character" w:customStyle="1" w:styleId="MTDisplayEquationChar">
    <w:name w:val="MTDisplayEquation Char"/>
    <w:basedOn w:val="DefaultParagraphFont"/>
    <w:link w:val="MTDisplayEquation"/>
    <w:rsid w:val="00F75102"/>
    <w:rPr>
      <w:rFonts w:ascii="Times New Roman" w:eastAsia="Calibri" w:hAnsi="Times New Roman" w:cs="Times New Roman"/>
      <w:color w:val="000000"/>
      <w:sz w:val="28"/>
      <w:szCs w:val="28"/>
      <w:lang w:val="vi-VN"/>
    </w:rPr>
  </w:style>
  <w:style w:type="character" w:customStyle="1" w:styleId="has-inline-color">
    <w:name w:val="has-inline-color"/>
    <w:basedOn w:val="DefaultParagraphFont"/>
    <w:rsid w:val="00F75102"/>
  </w:style>
  <w:style w:type="paragraph" w:customStyle="1" w:styleId="thut-trai">
    <w:name w:val="thut-trai"/>
    <w:basedOn w:val="Normal"/>
    <w:rsid w:val="00F75102"/>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nhideWhenUsed/>
    <w:qFormat/>
    <w:rsid w:val="00F75102"/>
    <w:rPr>
      <w:rFonts w:ascii="Courier New" w:eastAsia="Times New Roman" w:hAnsi="Courier New" w:cs="Courier New"/>
      <w:sz w:val="20"/>
      <w:szCs w:val="20"/>
    </w:rPr>
  </w:style>
  <w:style w:type="character" w:customStyle="1" w:styleId="ListParagraphChar">
    <w:name w:val="List Paragraph Char"/>
    <w:aliases w:val="List Paragraph_FS Char"/>
    <w:link w:val="ListParagraph"/>
    <w:uiPriority w:val="34"/>
    <w:qFormat/>
    <w:locked/>
    <w:rsid w:val="00F75102"/>
    <w:rPr>
      <w:rFonts w:ascii="Times New Roman" w:eastAsia="Calibri" w:hAnsi="Times New Roman" w:cs="Times New Roman"/>
      <w:color w:val="000000"/>
      <w:sz w:val="28"/>
    </w:rPr>
  </w:style>
  <w:style w:type="character" w:customStyle="1" w:styleId="Heading1Char1">
    <w:name w:val="Heading 1 Char1"/>
    <w:basedOn w:val="DefaultParagraphFont"/>
    <w:uiPriority w:val="9"/>
    <w:rsid w:val="00F75102"/>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nhideWhenUsed/>
    <w:qFormat/>
    <w:rsid w:val="00F75102"/>
    <w:rPr>
      <w:color w:val="0563C1" w:themeColor="hyperlink"/>
      <w:u w:val="single"/>
    </w:rPr>
  </w:style>
  <w:style w:type="character" w:customStyle="1" w:styleId="Heading6Char1">
    <w:name w:val="Heading 6 Char1"/>
    <w:basedOn w:val="DefaultParagraphFont"/>
    <w:uiPriority w:val="9"/>
    <w:semiHidden/>
    <w:rsid w:val="00F75102"/>
    <w:rPr>
      <w:rFonts w:asciiTheme="majorHAnsi" w:eastAsiaTheme="majorEastAsia" w:hAnsiTheme="majorHAnsi" w:cstheme="majorBidi"/>
      <w:color w:val="1F4D78" w:themeColor="accent1" w:themeShade="7F"/>
    </w:rPr>
  </w:style>
  <w:style w:type="character" w:customStyle="1" w:styleId="Heading3Char1">
    <w:name w:val="Heading 3 Char1"/>
    <w:basedOn w:val="DefaultParagraphFont"/>
    <w:uiPriority w:val="9"/>
    <w:semiHidden/>
    <w:rsid w:val="00F75102"/>
    <w:rPr>
      <w:rFonts w:asciiTheme="majorHAnsi" w:eastAsiaTheme="majorEastAsia" w:hAnsiTheme="majorHAnsi" w:cstheme="majorBidi"/>
      <w:color w:val="1F4D78" w:themeColor="accent1" w:themeShade="7F"/>
      <w:sz w:val="24"/>
      <w:szCs w:val="24"/>
    </w:rPr>
  </w:style>
  <w:style w:type="character" w:customStyle="1" w:styleId="Heading2Char1">
    <w:name w:val="Heading 2 Char1"/>
    <w:basedOn w:val="DefaultParagraphFont"/>
    <w:uiPriority w:val="9"/>
    <w:semiHidden/>
    <w:rsid w:val="00F75102"/>
    <w:rPr>
      <w:rFonts w:asciiTheme="majorHAnsi" w:eastAsiaTheme="majorEastAsia" w:hAnsiTheme="majorHAnsi" w:cstheme="majorBidi"/>
      <w:color w:val="2E74B5" w:themeColor="accent1" w:themeShade="BF"/>
      <w:sz w:val="26"/>
      <w:szCs w:val="26"/>
    </w:rPr>
  </w:style>
  <w:style w:type="character" w:customStyle="1" w:styleId="Heading4Char1">
    <w:name w:val="Heading 4 Char1"/>
    <w:basedOn w:val="DefaultParagraphFont"/>
    <w:uiPriority w:val="9"/>
    <w:semiHidden/>
    <w:rsid w:val="00F75102"/>
    <w:rPr>
      <w:rFonts w:asciiTheme="majorHAnsi" w:eastAsiaTheme="majorEastAsia" w:hAnsiTheme="majorHAnsi" w:cstheme="majorBidi"/>
      <w:i/>
      <w:iCs/>
      <w:color w:val="2E74B5" w:themeColor="accent1" w:themeShade="BF"/>
    </w:rPr>
  </w:style>
  <w:style w:type="table" w:customStyle="1" w:styleId="TableGrid10">
    <w:name w:val="Table Grid10"/>
    <w:basedOn w:val="TableNormal"/>
    <w:next w:val="TableGrid"/>
    <w:uiPriority w:val="59"/>
    <w:qFormat/>
    <w:rsid w:val="00C669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qFormat/>
    <w:rsid w:val="00482C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qFormat/>
    <w:rsid w:val="003907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qFormat/>
    <w:rsid w:val="00232D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9523AA"/>
  </w:style>
  <w:style w:type="table" w:customStyle="1" w:styleId="TableGrid14">
    <w:name w:val="Table Grid14"/>
    <w:basedOn w:val="TableNormal"/>
    <w:next w:val="TableGrid"/>
    <w:uiPriority w:val="59"/>
    <w:qFormat/>
    <w:rsid w:val="009523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qFormat/>
    <w:rsid w:val="00D63E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qFormat/>
    <w:rsid w:val="005114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59"/>
    <w:qFormat/>
    <w:rsid w:val="007D57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qFormat/>
    <w:rsid w:val="007021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next w:val="TableGrid"/>
    <w:uiPriority w:val="59"/>
    <w:qFormat/>
    <w:rsid w:val="00F86A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qFormat/>
    <w:rsid w:val="001B2E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qFormat/>
    <w:rsid w:val="00EF4A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qFormat/>
    <w:rsid w:val="004269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next w:val="TableGrid"/>
    <w:uiPriority w:val="59"/>
    <w:qFormat/>
    <w:rsid w:val="00464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qFormat/>
    <w:rsid w:val="007912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basedOn w:val="TableNormal"/>
    <w:next w:val="TableGrid"/>
    <w:uiPriority w:val="59"/>
    <w:qFormat/>
    <w:rsid w:val="00C850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
    <w:name w:val="Table Grid26"/>
    <w:basedOn w:val="TableNormal"/>
    <w:next w:val="TableGrid"/>
    <w:uiPriority w:val="59"/>
    <w:qFormat/>
    <w:rsid w:val="00BE6A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
    <w:name w:val="Table Grid27"/>
    <w:basedOn w:val="TableNormal"/>
    <w:next w:val="TableGrid"/>
    <w:uiPriority w:val="59"/>
    <w:qFormat/>
    <w:rsid w:val="00BE6A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leNormal"/>
    <w:next w:val="TableGrid"/>
    <w:uiPriority w:val="59"/>
    <w:qFormat/>
    <w:rsid w:val="00DA43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unhideWhenUsed/>
    <w:rsid w:val="00E10D89"/>
  </w:style>
  <w:style w:type="table" w:customStyle="1" w:styleId="TableGrid29">
    <w:name w:val="Table Grid29"/>
    <w:basedOn w:val="TableNormal"/>
    <w:next w:val="TableGrid"/>
    <w:uiPriority w:val="59"/>
    <w:qFormat/>
    <w:rsid w:val="00E10D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llowedHyperlink1">
    <w:name w:val="FollowedHyperlink1"/>
    <w:basedOn w:val="DefaultParagraphFont"/>
    <w:uiPriority w:val="99"/>
    <w:semiHidden/>
    <w:unhideWhenUsed/>
    <w:rsid w:val="00E10D89"/>
    <w:rPr>
      <w:color w:val="954F72"/>
      <w:u w:val="single"/>
    </w:rPr>
  </w:style>
  <w:style w:type="character" w:customStyle="1" w:styleId="mjx-char">
    <w:name w:val="mjx-char"/>
    <w:basedOn w:val="DefaultParagraphFont"/>
    <w:rsid w:val="00E10D89"/>
  </w:style>
  <w:style w:type="character" w:customStyle="1" w:styleId="mjxassistivemathml">
    <w:name w:val="mjx_assistive_mathml"/>
    <w:basedOn w:val="DefaultParagraphFont"/>
    <w:rsid w:val="00E10D89"/>
  </w:style>
  <w:style w:type="character" w:customStyle="1" w:styleId="mord">
    <w:name w:val="mord"/>
    <w:basedOn w:val="DefaultParagraphFont"/>
    <w:rsid w:val="00E10D89"/>
  </w:style>
  <w:style w:type="character" w:customStyle="1" w:styleId="vlist-s">
    <w:name w:val="vlist-s"/>
    <w:basedOn w:val="DefaultParagraphFont"/>
    <w:rsid w:val="00E10D89"/>
  </w:style>
  <w:style w:type="character" w:customStyle="1" w:styleId="NormalWebChar">
    <w:name w:val="Normal (Web) Char"/>
    <w:basedOn w:val="DefaultParagraphFont"/>
    <w:link w:val="NormalWeb"/>
    <w:rsid w:val="00E10D89"/>
    <w:rPr>
      <w:rFonts w:ascii="Times New Roman" w:eastAsia="Times New Roman" w:hAnsi="Times New Roman" w:cs="Times New Roman"/>
      <w:sz w:val="24"/>
      <w:szCs w:val="24"/>
    </w:rPr>
  </w:style>
  <w:style w:type="paragraph" w:customStyle="1" w:styleId="Other">
    <w:name w:val="Other"/>
    <w:basedOn w:val="Normal"/>
    <w:qFormat/>
    <w:rsid w:val="00E10D89"/>
    <w:pPr>
      <w:spacing w:after="0" w:line="276" w:lineRule="auto"/>
    </w:pPr>
    <w:rPr>
      <w:rFonts w:ascii="Times New Roman" w:eastAsia="Times New Roman" w:hAnsi="Times New Roman" w:cs="Times New Roman"/>
      <w:sz w:val="28"/>
      <w:szCs w:val="28"/>
    </w:rPr>
  </w:style>
  <w:style w:type="numbering" w:customStyle="1" w:styleId="NoList11">
    <w:name w:val="No List11"/>
    <w:next w:val="NoList"/>
    <w:uiPriority w:val="99"/>
    <w:semiHidden/>
    <w:unhideWhenUsed/>
    <w:rsid w:val="00E10D89"/>
  </w:style>
  <w:style w:type="paragraph" w:styleId="BodyText">
    <w:name w:val="Body Text"/>
    <w:basedOn w:val="Normal"/>
    <w:link w:val="BodyTextChar"/>
    <w:qFormat/>
    <w:rsid w:val="00E10D89"/>
    <w:pPr>
      <w:widowControl w:val="0"/>
      <w:autoSpaceDE w:val="0"/>
      <w:autoSpaceDN w:val="0"/>
      <w:spacing w:before="41" w:after="0" w:line="240" w:lineRule="auto"/>
    </w:pPr>
    <w:rPr>
      <w:rFonts w:ascii="Times New Roman" w:eastAsia="Times New Roman" w:hAnsi="Times New Roman" w:cs="Times New Roman"/>
      <w:sz w:val="24"/>
      <w:szCs w:val="24"/>
      <w:lang w:val="vi"/>
    </w:rPr>
  </w:style>
  <w:style w:type="character" w:customStyle="1" w:styleId="BodyTextChar">
    <w:name w:val="Body Text Char"/>
    <w:basedOn w:val="DefaultParagraphFont"/>
    <w:link w:val="BodyText"/>
    <w:rsid w:val="00E10D89"/>
    <w:rPr>
      <w:rFonts w:ascii="Times New Roman" w:eastAsia="Times New Roman" w:hAnsi="Times New Roman" w:cs="Times New Roman"/>
      <w:sz w:val="24"/>
      <w:szCs w:val="24"/>
      <w:lang w:val="vi"/>
    </w:rPr>
  </w:style>
  <w:style w:type="paragraph" w:customStyle="1" w:styleId="TableParagraph">
    <w:name w:val="Table Paragraph"/>
    <w:basedOn w:val="Normal"/>
    <w:uiPriority w:val="1"/>
    <w:qFormat/>
    <w:rsid w:val="00E10D89"/>
    <w:pPr>
      <w:widowControl w:val="0"/>
      <w:autoSpaceDE w:val="0"/>
      <w:autoSpaceDN w:val="0"/>
      <w:spacing w:after="0" w:line="240" w:lineRule="auto"/>
    </w:pPr>
    <w:rPr>
      <w:rFonts w:ascii="Times New Roman" w:eastAsia="Times New Roman" w:hAnsi="Times New Roman" w:cs="Times New Roman"/>
      <w:lang w:val="vi"/>
    </w:rPr>
  </w:style>
  <w:style w:type="table" w:customStyle="1" w:styleId="TableGrid110">
    <w:name w:val="Table Grid110"/>
    <w:basedOn w:val="TableNormal"/>
    <w:next w:val="TableGrid"/>
    <w:uiPriority w:val="59"/>
    <w:qFormat/>
    <w:rsid w:val="00E10D89"/>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har">
    <w:name w:val="Char"/>
    <w:basedOn w:val="Normal"/>
    <w:semiHidden/>
    <w:rsid w:val="00E10D89"/>
    <w:pPr>
      <w:spacing w:line="240" w:lineRule="exact"/>
    </w:pPr>
    <w:rPr>
      <w:rFonts w:ascii="Arial" w:eastAsia="Times New Roman" w:hAnsi="Arial" w:cs="Arial"/>
      <w:sz w:val="24"/>
      <w:szCs w:val="24"/>
    </w:rPr>
  </w:style>
  <w:style w:type="numbering" w:customStyle="1" w:styleId="NoList21">
    <w:name w:val="No List21"/>
    <w:next w:val="NoList"/>
    <w:uiPriority w:val="99"/>
    <w:semiHidden/>
    <w:unhideWhenUsed/>
    <w:rsid w:val="00E10D89"/>
  </w:style>
  <w:style w:type="table" w:customStyle="1" w:styleId="TableGrid210">
    <w:name w:val="Table Grid210"/>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unhideWhenUsed/>
    <w:rsid w:val="00E10D89"/>
  </w:style>
  <w:style w:type="table" w:customStyle="1" w:styleId="TableGrid31">
    <w:name w:val="Table Grid31"/>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uiPriority w:val="99"/>
    <w:semiHidden/>
    <w:unhideWhenUsed/>
    <w:rsid w:val="00E10D89"/>
  </w:style>
  <w:style w:type="table" w:customStyle="1" w:styleId="TableGrid61">
    <w:name w:val="Table Grid61"/>
    <w:basedOn w:val="TableNormal"/>
    <w:next w:val="TableGrid"/>
    <w:uiPriority w:val="39"/>
    <w:qFormat/>
    <w:rsid w:val="00E10D8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E10D89"/>
  </w:style>
  <w:style w:type="paragraph" w:customStyle="1" w:styleId="textbody">
    <w:name w:val="textbody"/>
    <w:basedOn w:val="Normal"/>
    <w:rsid w:val="00E10D8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4">
    <w:name w:val="No List4"/>
    <w:next w:val="NoList"/>
    <w:uiPriority w:val="99"/>
    <w:semiHidden/>
    <w:unhideWhenUsed/>
    <w:rsid w:val="00E10D89"/>
  </w:style>
  <w:style w:type="paragraph" w:styleId="CommentText">
    <w:name w:val="annotation text"/>
    <w:basedOn w:val="Normal"/>
    <w:link w:val="CommentTextChar"/>
    <w:uiPriority w:val="99"/>
    <w:unhideWhenUsed/>
    <w:qFormat/>
    <w:rsid w:val="00E10D89"/>
    <w:pPr>
      <w:spacing w:line="240" w:lineRule="auto"/>
    </w:pPr>
    <w:rPr>
      <w:rFonts w:ascii="Times New Roman" w:eastAsia="Calibri" w:hAnsi="Times New Roman" w:cs="Times New Roman"/>
      <w:bCs/>
      <w:sz w:val="20"/>
      <w:szCs w:val="20"/>
    </w:rPr>
  </w:style>
  <w:style w:type="character" w:customStyle="1" w:styleId="CommentTextChar">
    <w:name w:val="Comment Text Char"/>
    <w:basedOn w:val="DefaultParagraphFont"/>
    <w:link w:val="CommentText"/>
    <w:uiPriority w:val="99"/>
    <w:rsid w:val="00E10D89"/>
    <w:rPr>
      <w:rFonts w:ascii="Times New Roman" w:eastAsia="Calibri" w:hAnsi="Times New Roman" w:cs="Times New Roman"/>
      <w:bCs/>
      <w:sz w:val="20"/>
      <w:szCs w:val="20"/>
    </w:rPr>
  </w:style>
  <w:style w:type="paragraph" w:styleId="CommentSubject">
    <w:name w:val="annotation subject"/>
    <w:basedOn w:val="CommentText"/>
    <w:next w:val="CommentText"/>
    <w:link w:val="CommentSubjectChar"/>
    <w:uiPriority w:val="99"/>
    <w:unhideWhenUsed/>
    <w:qFormat/>
    <w:rsid w:val="00E10D89"/>
    <w:rPr>
      <w:b/>
    </w:rPr>
  </w:style>
  <w:style w:type="character" w:customStyle="1" w:styleId="CommentSubjectChar">
    <w:name w:val="Comment Subject Char"/>
    <w:basedOn w:val="CommentTextChar"/>
    <w:link w:val="CommentSubject"/>
    <w:uiPriority w:val="99"/>
    <w:rsid w:val="00E10D89"/>
    <w:rPr>
      <w:rFonts w:ascii="Times New Roman" w:eastAsia="Calibri" w:hAnsi="Times New Roman" w:cs="Times New Roman"/>
      <w:b/>
      <w:bCs/>
      <w:sz w:val="20"/>
      <w:szCs w:val="20"/>
    </w:rPr>
  </w:style>
  <w:style w:type="paragraph" w:styleId="Revision">
    <w:name w:val="Revision"/>
    <w:uiPriority w:val="99"/>
    <w:semiHidden/>
    <w:qFormat/>
    <w:rsid w:val="00E10D89"/>
    <w:pPr>
      <w:spacing w:after="0" w:line="240" w:lineRule="auto"/>
    </w:pPr>
    <w:rPr>
      <w:rFonts w:ascii="Times New Roman" w:eastAsia="Calibri" w:hAnsi="Times New Roman" w:cs="Times New Roman"/>
      <w:bCs/>
      <w:sz w:val="28"/>
      <w:szCs w:val="28"/>
    </w:rPr>
  </w:style>
  <w:style w:type="character" w:customStyle="1" w:styleId="Tableofcontents">
    <w:name w:val="Table of contents_"/>
    <w:link w:val="Tableofcontents1"/>
    <w:locked/>
    <w:rsid w:val="00E10D89"/>
    <w:rPr>
      <w:rFonts w:ascii="Palatino Linotype" w:hAnsi="Palatino Linotype"/>
      <w:shd w:val="clear" w:color="auto" w:fill="FFFFFF"/>
    </w:rPr>
  </w:style>
  <w:style w:type="paragraph" w:customStyle="1" w:styleId="Tableofcontents1">
    <w:name w:val="Table of contents1"/>
    <w:basedOn w:val="Normal"/>
    <w:link w:val="Tableofcontents"/>
    <w:qFormat/>
    <w:rsid w:val="00E10D89"/>
    <w:pPr>
      <w:widowControl w:val="0"/>
      <w:shd w:val="clear" w:color="auto" w:fill="FFFFFF"/>
      <w:spacing w:after="0" w:line="240" w:lineRule="atLeast"/>
      <w:ind w:hanging="400"/>
      <w:jc w:val="both"/>
    </w:pPr>
    <w:rPr>
      <w:rFonts w:ascii="Palatino Linotype" w:hAnsi="Palatino Linotype"/>
    </w:rPr>
  </w:style>
  <w:style w:type="character" w:customStyle="1" w:styleId="Bodytext2">
    <w:name w:val="Body text (2)_"/>
    <w:link w:val="Bodytext21"/>
    <w:qFormat/>
    <w:locked/>
    <w:rsid w:val="00E10D89"/>
    <w:rPr>
      <w:rFonts w:ascii="Palatino Linotype" w:hAnsi="Palatino Linotype"/>
      <w:shd w:val="clear" w:color="auto" w:fill="FFFFFF"/>
    </w:rPr>
  </w:style>
  <w:style w:type="paragraph" w:customStyle="1" w:styleId="Bodytext21">
    <w:name w:val="Body text (2)1"/>
    <w:basedOn w:val="Normal"/>
    <w:link w:val="Bodytext2"/>
    <w:qFormat/>
    <w:rsid w:val="00E10D89"/>
    <w:pPr>
      <w:widowControl w:val="0"/>
      <w:shd w:val="clear" w:color="auto" w:fill="FFFFFF"/>
      <w:spacing w:after="0" w:line="385" w:lineRule="exact"/>
      <w:ind w:hanging="1240"/>
      <w:jc w:val="both"/>
    </w:pPr>
    <w:rPr>
      <w:rFonts w:ascii="Palatino Linotype" w:hAnsi="Palatino Linotype"/>
    </w:rPr>
  </w:style>
  <w:style w:type="character" w:customStyle="1" w:styleId="Bodytext77">
    <w:name w:val="Body text (77)_"/>
    <w:link w:val="Bodytext770"/>
    <w:locked/>
    <w:rsid w:val="00E10D89"/>
    <w:rPr>
      <w:rFonts w:ascii="Palatino Linotype" w:hAnsi="Palatino Linotype"/>
      <w:bCs/>
      <w:shd w:val="clear" w:color="auto" w:fill="FFFFFF"/>
    </w:rPr>
  </w:style>
  <w:style w:type="paragraph" w:customStyle="1" w:styleId="Bodytext770">
    <w:name w:val="Body text (77)"/>
    <w:basedOn w:val="Normal"/>
    <w:link w:val="Bodytext77"/>
    <w:qFormat/>
    <w:rsid w:val="00E10D89"/>
    <w:pPr>
      <w:widowControl w:val="0"/>
      <w:shd w:val="clear" w:color="auto" w:fill="FFFFFF"/>
      <w:spacing w:after="0" w:line="450" w:lineRule="exact"/>
      <w:jc w:val="both"/>
    </w:pPr>
    <w:rPr>
      <w:rFonts w:ascii="Palatino Linotype" w:hAnsi="Palatino Linotype"/>
      <w:bCs/>
    </w:rPr>
  </w:style>
  <w:style w:type="character" w:customStyle="1" w:styleId="MuChar">
    <w:name w:val="Mẫu Char"/>
    <w:basedOn w:val="ListParagraphChar"/>
    <w:link w:val="Mu"/>
    <w:locked/>
    <w:rsid w:val="00E10D89"/>
    <w:rPr>
      <w:rFonts w:ascii="Palatino Linotype" w:eastAsia="Arial" w:hAnsi="Palatino Linotype" w:cs="Times New Roman"/>
      <w:bCs/>
      <w:color w:val="000000"/>
      <w:sz w:val="28"/>
      <w:lang w:val="vi-VN"/>
    </w:rPr>
  </w:style>
  <w:style w:type="paragraph" w:customStyle="1" w:styleId="Mu">
    <w:name w:val="Mẫu"/>
    <w:basedOn w:val="ListParagraph"/>
    <w:link w:val="MuChar"/>
    <w:qFormat/>
    <w:rsid w:val="00E10D89"/>
    <w:pPr>
      <w:numPr>
        <w:numId w:val="1"/>
      </w:numPr>
      <w:tabs>
        <w:tab w:val="left" w:pos="0"/>
      </w:tabs>
      <w:ind w:left="0" w:hanging="284"/>
      <w:jc w:val="left"/>
    </w:pPr>
    <w:rPr>
      <w:rFonts w:ascii="Palatino Linotype" w:eastAsia="Arial" w:hAnsi="Palatino Linotype"/>
      <w:bCs/>
      <w:lang w:val="vi-VN"/>
    </w:rPr>
  </w:style>
  <w:style w:type="character" w:customStyle="1" w:styleId="Bodytext6">
    <w:name w:val="Body text (6)_"/>
    <w:link w:val="Bodytext61"/>
    <w:locked/>
    <w:rsid w:val="00E10D89"/>
    <w:rPr>
      <w:rFonts w:ascii="Palatino Linotype" w:hAnsi="Palatino Linotype"/>
      <w:shd w:val="clear" w:color="auto" w:fill="FFFFFF"/>
    </w:rPr>
  </w:style>
  <w:style w:type="paragraph" w:customStyle="1" w:styleId="Bodytext61">
    <w:name w:val="Body text (6)1"/>
    <w:basedOn w:val="Normal"/>
    <w:link w:val="Bodytext6"/>
    <w:qFormat/>
    <w:rsid w:val="00E10D89"/>
    <w:pPr>
      <w:widowControl w:val="0"/>
      <w:shd w:val="clear" w:color="auto" w:fill="FFFFFF"/>
      <w:spacing w:after="0" w:line="680" w:lineRule="exact"/>
      <w:ind w:hanging="420"/>
    </w:pPr>
    <w:rPr>
      <w:rFonts w:ascii="Palatino Linotype" w:hAnsi="Palatino Linotype"/>
    </w:rPr>
  </w:style>
  <w:style w:type="character" w:styleId="CommentReference">
    <w:name w:val="annotation reference"/>
    <w:basedOn w:val="DefaultParagraphFont"/>
    <w:uiPriority w:val="99"/>
    <w:unhideWhenUsed/>
    <w:qFormat/>
    <w:rsid w:val="00E10D89"/>
    <w:rPr>
      <w:sz w:val="16"/>
      <w:szCs w:val="16"/>
    </w:rPr>
  </w:style>
  <w:style w:type="character" w:customStyle="1" w:styleId="Bodytext2Italic">
    <w:name w:val="Body text (2) + Italic"/>
    <w:rsid w:val="00E10D89"/>
    <w:rPr>
      <w:rFonts w:ascii="Palatino Linotype" w:hAnsi="Palatino Linotype" w:cs="Palatino Linotype" w:hint="default"/>
      <w:i/>
      <w:iCs/>
      <w:shd w:val="clear" w:color="auto" w:fill="FFFFFF"/>
    </w:rPr>
  </w:style>
  <w:style w:type="character" w:customStyle="1" w:styleId="Bodytext7712pt">
    <w:name w:val="Body text (77) + 12 pt"/>
    <w:aliases w:val="Not Bold14"/>
    <w:rsid w:val="00E10D89"/>
    <w:rPr>
      <w:rFonts w:ascii="Palatino Linotype" w:hAnsi="Palatino Linotype" w:cs="Palatino Linotype" w:hint="default"/>
      <w:b w:val="0"/>
      <w:bCs w:val="0"/>
      <w:sz w:val="24"/>
      <w:szCs w:val="24"/>
      <w:shd w:val="clear" w:color="auto" w:fill="FFFFFF"/>
    </w:rPr>
  </w:style>
  <w:style w:type="character" w:customStyle="1" w:styleId="Bodytext77SmallCaps">
    <w:name w:val="Body text (77) + Small Caps"/>
    <w:rsid w:val="00E10D89"/>
    <w:rPr>
      <w:rFonts w:ascii="Palatino Linotype" w:hAnsi="Palatino Linotype" w:cs="Palatino Linotype" w:hint="default"/>
      <w:b/>
      <w:bCs/>
      <w:smallCaps/>
      <w:sz w:val="22"/>
      <w:shd w:val="clear" w:color="auto" w:fill="FFFFFF"/>
    </w:rPr>
  </w:style>
  <w:style w:type="character" w:customStyle="1" w:styleId="Bodytext2Spacing0pt">
    <w:name w:val="Body text (2) + Spacing 0 pt"/>
    <w:rsid w:val="00E10D89"/>
    <w:rPr>
      <w:rFonts w:ascii="Palatino Linotype" w:hAnsi="Palatino Linotype" w:cs="Palatino Linotype" w:hint="default"/>
      <w:strike w:val="0"/>
      <w:dstrike w:val="0"/>
      <w:spacing w:val="-10"/>
      <w:u w:val="none"/>
      <w:effect w:val="none"/>
      <w:shd w:val="clear" w:color="auto" w:fill="FFFFFF"/>
    </w:rPr>
  </w:style>
  <w:style w:type="character" w:customStyle="1" w:styleId="Bodytext2Bold">
    <w:name w:val="Body text (2) + Bold"/>
    <w:rsid w:val="00E10D89"/>
    <w:rPr>
      <w:rFonts w:ascii="Palatino Linotype" w:hAnsi="Palatino Linotype" w:cs="Palatino Linotype" w:hint="default"/>
      <w:b/>
      <w:bCs/>
      <w:strike w:val="0"/>
      <w:dstrike w:val="0"/>
      <w:sz w:val="24"/>
      <w:szCs w:val="24"/>
      <w:u w:val="none"/>
      <w:effect w:val="none"/>
      <w:shd w:val="clear" w:color="auto" w:fill="FFFFFF"/>
    </w:rPr>
  </w:style>
  <w:style w:type="character" w:customStyle="1" w:styleId="Bodytext6Exact">
    <w:name w:val="Body text (6) Exact"/>
    <w:rsid w:val="00E10D89"/>
    <w:rPr>
      <w:rFonts w:ascii="Palatino Linotype" w:hAnsi="Palatino Linotype" w:cs="Palatino Linotype" w:hint="default"/>
      <w:strike w:val="0"/>
      <w:dstrike w:val="0"/>
      <w:u w:val="none"/>
      <w:effect w:val="none"/>
    </w:rPr>
  </w:style>
  <w:style w:type="character" w:customStyle="1" w:styleId="Bodytext2Italic30">
    <w:name w:val="Body text (2) + Italic30"/>
    <w:aliases w:val="Spacing 0 pt60"/>
    <w:rsid w:val="00E10D89"/>
    <w:rPr>
      <w:rFonts w:ascii="Palatino Linotype" w:hAnsi="Palatino Linotype" w:cs="Palatino Linotype" w:hint="default"/>
      <w:i/>
      <w:iCs/>
      <w:strike w:val="0"/>
      <w:dstrike w:val="0"/>
      <w:spacing w:val="10"/>
      <w:u w:val="none"/>
      <w:effect w:val="none"/>
      <w:shd w:val="clear" w:color="auto" w:fill="FFFFFF"/>
    </w:rPr>
  </w:style>
  <w:style w:type="character" w:customStyle="1" w:styleId="Bodytext2Italic15">
    <w:name w:val="Body text (2) + Italic15"/>
    <w:rsid w:val="00E10D89"/>
    <w:rPr>
      <w:rFonts w:ascii="Palatino Linotype" w:hAnsi="Palatino Linotype" w:cs="Palatino Linotype" w:hint="default"/>
      <w:i/>
      <w:iCs/>
      <w:strike w:val="0"/>
      <w:dstrike w:val="0"/>
      <w:spacing w:val="0"/>
      <w:u w:val="none"/>
      <w:effect w:val="none"/>
      <w:shd w:val="clear" w:color="auto" w:fill="FFFFFF"/>
    </w:rPr>
  </w:style>
  <w:style w:type="table" w:customStyle="1" w:styleId="TableGrid71">
    <w:name w:val="Table Grid71"/>
    <w:basedOn w:val="TableNormal"/>
    <w:next w:val="TableGrid"/>
    <w:uiPriority w:val="59"/>
    <w:rsid w:val="00E10D89"/>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nhideWhenUsed/>
    <w:qFormat/>
    <w:rsid w:val="00E10D89"/>
    <w:rPr>
      <w:color w:val="954F72" w:themeColor="followedHyperlink"/>
      <w:u w:val="single"/>
    </w:rPr>
  </w:style>
  <w:style w:type="table" w:customStyle="1" w:styleId="TableGrid30">
    <w:name w:val="Table Grid30"/>
    <w:basedOn w:val="TableNormal"/>
    <w:next w:val="TableGrid"/>
    <w:uiPriority w:val="59"/>
    <w:qFormat/>
    <w:rsid w:val="006418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642AEB"/>
  </w:style>
  <w:style w:type="table" w:customStyle="1" w:styleId="TableGrid32">
    <w:name w:val="Table Grid32"/>
    <w:basedOn w:val="TableNormal"/>
    <w:next w:val="TableGrid"/>
    <w:uiPriority w:val="59"/>
    <w:qFormat/>
    <w:rsid w:val="00642A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642AEB"/>
  </w:style>
  <w:style w:type="table" w:customStyle="1" w:styleId="TableGrid111">
    <w:name w:val="Table Grid111"/>
    <w:basedOn w:val="TableNormal"/>
    <w:next w:val="TableGrid"/>
    <w:uiPriority w:val="59"/>
    <w:qFormat/>
    <w:rsid w:val="00642AEB"/>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2">
    <w:name w:val="No List22"/>
    <w:next w:val="NoList"/>
    <w:uiPriority w:val="99"/>
    <w:semiHidden/>
    <w:unhideWhenUsed/>
    <w:rsid w:val="00642AEB"/>
  </w:style>
  <w:style w:type="table" w:customStyle="1" w:styleId="TableGrid211">
    <w:name w:val="Table Grid211"/>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
    <w:name w:val="No List112"/>
    <w:next w:val="NoList"/>
    <w:uiPriority w:val="99"/>
    <w:semiHidden/>
    <w:unhideWhenUsed/>
    <w:rsid w:val="00642AEB"/>
  </w:style>
  <w:style w:type="table" w:customStyle="1" w:styleId="TableGrid33">
    <w:name w:val="Table Grid33"/>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
    <w:name w:val="Table Grid52"/>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
    <w:name w:val="No List32"/>
    <w:next w:val="NoList"/>
    <w:uiPriority w:val="99"/>
    <w:semiHidden/>
    <w:unhideWhenUsed/>
    <w:rsid w:val="00642AEB"/>
  </w:style>
  <w:style w:type="table" w:customStyle="1" w:styleId="TableGrid62">
    <w:name w:val="Table Grid62"/>
    <w:basedOn w:val="TableNormal"/>
    <w:next w:val="TableGrid"/>
    <w:uiPriority w:val="39"/>
    <w:qFormat/>
    <w:rsid w:val="00642AE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1">
    <w:name w:val="No List121"/>
    <w:next w:val="NoList"/>
    <w:uiPriority w:val="99"/>
    <w:semiHidden/>
    <w:unhideWhenUsed/>
    <w:rsid w:val="00642AEB"/>
  </w:style>
  <w:style w:type="numbering" w:customStyle="1" w:styleId="NoList41">
    <w:name w:val="No List41"/>
    <w:next w:val="NoList"/>
    <w:uiPriority w:val="99"/>
    <w:semiHidden/>
    <w:unhideWhenUsed/>
    <w:rsid w:val="00642AEB"/>
  </w:style>
  <w:style w:type="table" w:customStyle="1" w:styleId="TableGrid72">
    <w:name w:val="Table Grid72"/>
    <w:basedOn w:val="TableNormal"/>
    <w:next w:val="TableGrid"/>
    <w:uiPriority w:val="59"/>
    <w:rsid w:val="00642AEB"/>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350369"/>
  </w:style>
  <w:style w:type="table" w:customStyle="1" w:styleId="TableGrid34">
    <w:name w:val="Table Grid34"/>
    <w:basedOn w:val="TableNormal"/>
    <w:next w:val="TableGrid"/>
    <w:uiPriority w:val="59"/>
    <w:qFormat/>
    <w:rsid w:val="003503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
    <w:name w:val="No List14"/>
    <w:next w:val="NoList"/>
    <w:uiPriority w:val="99"/>
    <w:semiHidden/>
    <w:unhideWhenUsed/>
    <w:rsid w:val="00350369"/>
  </w:style>
  <w:style w:type="table" w:customStyle="1" w:styleId="TableGrid112">
    <w:name w:val="Table Grid112"/>
    <w:basedOn w:val="TableNormal"/>
    <w:next w:val="TableGrid"/>
    <w:uiPriority w:val="59"/>
    <w:qFormat/>
    <w:rsid w:val="00350369"/>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3">
    <w:name w:val="No List23"/>
    <w:next w:val="NoList"/>
    <w:uiPriority w:val="99"/>
    <w:semiHidden/>
    <w:unhideWhenUsed/>
    <w:rsid w:val="00350369"/>
  </w:style>
  <w:style w:type="table" w:customStyle="1" w:styleId="TableGrid212">
    <w:name w:val="Table Grid212"/>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3">
    <w:name w:val="No List113"/>
    <w:next w:val="NoList"/>
    <w:uiPriority w:val="99"/>
    <w:semiHidden/>
    <w:unhideWhenUsed/>
    <w:rsid w:val="00350369"/>
  </w:style>
  <w:style w:type="table" w:customStyle="1" w:styleId="TableGrid35">
    <w:name w:val="Table Grid35"/>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 Grid43"/>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3">
    <w:name w:val="Table Grid53"/>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3">
    <w:name w:val="No List33"/>
    <w:next w:val="NoList"/>
    <w:uiPriority w:val="99"/>
    <w:semiHidden/>
    <w:unhideWhenUsed/>
    <w:rsid w:val="00350369"/>
  </w:style>
  <w:style w:type="table" w:customStyle="1" w:styleId="TableGrid63">
    <w:name w:val="Table Grid63"/>
    <w:basedOn w:val="TableNormal"/>
    <w:next w:val="TableGrid"/>
    <w:uiPriority w:val="39"/>
    <w:qFormat/>
    <w:rsid w:val="00350369"/>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2">
    <w:name w:val="No List122"/>
    <w:next w:val="NoList"/>
    <w:uiPriority w:val="99"/>
    <w:semiHidden/>
    <w:unhideWhenUsed/>
    <w:rsid w:val="00350369"/>
  </w:style>
  <w:style w:type="numbering" w:customStyle="1" w:styleId="NoList42">
    <w:name w:val="No List42"/>
    <w:next w:val="NoList"/>
    <w:uiPriority w:val="99"/>
    <w:semiHidden/>
    <w:unhideWhenUsed/>
    <w:rsid w:val="00350369"/>
  </w:style>
  <w:style w:type="table" w:customStyle="1" w:styleId="TableGrid73">
    <w:name w:val="Table Grid73"/>
    <w:basedOn w:val="TableNormal"/>
    <w:next w:val="TableGrid"/>
    <w:uiPriority w:val="59"/>
    <w:rsid w:val="00350369"/>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30009D"/>
  </w:style>
  <w:style w:type="table" w:customStyle="1" w:styleId="TableGrid36">
    <w:name w:val="Table Grid36"/>
    <w:basedOn w:val="TableNormal"/>
    <w:next w:val="TableGrid"/>
    <w:uiPriority w:val="59"/>
    <w:qFormat/>
    <w:rsid w:val="003000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
    <w:name w:val="No List15"/>
    <w:next w:val="NoList"/>
    <w:uiPriority w:val="99"/>
    <w:semiHidden/>
    <w:unhideWhenUsed/>
    <w:rsid w:val="0030009D"/>
  </w:style>
  <w:style w:type="table" w:customStyle="1" w:styleId="TableGrid113">
    <w:name w:val="Table Grid113"/>
    <w:basedOn w:val="TableNormal"/>
    <w:next w:val="TableGrid"/>
    <w:uiPriority w:val="59"/>
    <w:qFormat/>
    <w:rsid w:val="0030009D"/>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4">
    <w:name w:val="No List24"/>
    <w:next w:val="NoList"/>
    <w:uiPriority w:val="99"/>
    <w:semiHidden/>
    <w:unhideWhenUsed/>
    <w:rsid w:val="0030009D"/>
  </w:style>
  <w:style w:type="table" w:customStyle="1" w:styleId="TableGrid213">
    <w:name w:val="Table Grid213"/>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4">
    <w:name w:val="No List114"/>
    <w:next w:val="NoList"/>
    <w:uiPriority w:val="99"/>
    <w:semiHidden/>
    <w:unhideWhenUsed/>
    <w:rsid w:val="0030009D"/>
  </w:style>
  <w:style w:type="table" w:customStyle="1" w:styleId="TableGrid37">
    <w:name w:val="Table Grid37"/>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4">
    <w:name w:val="Table Grid44"/>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4">
    <w:name w:val="Table Grid54"/>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4">
    <w:name w:val="No List34"/>
    <w:next w:val="NoList"/>
    <w:uiPriority w:val="99"/>
    <w:semiHidden/>
    <w:unhideWhenUsed/>
    <w:rsid w:val="0030009D"/>
  </w:style>
  <w:style w:type="table" w:customStyle="1" w:styleId="TableGrid64">
    <w:name w:val="Table Grid64"/>
    <w:basedOn w:val="TableNormal"/>
    <w:next w:val="TableGrid"/>
    <w:uiPriority w:val="39"/>
    <w:qFormat/>
    <w:rsid w:val="0030009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3">
    <w:name w:val="No List123"/>
    <w:next w:val="NoList"/>
    <w:uiPriority w:val="99"/>
    <w:semiHidden/>
    <w:unhideWhenUsed/>
    <w:rsid w:val="0030009D"/>
  </w:style>
  <w:style w:type="numbering" w:customStyle="1" w:styleId="NoList43">
    <w:name w:val="No List43"/>
    <w:next w:val="NoList"/>
    <w:uiPriority w:val="99"/>
    <w:semiHidden/>
    <w:unhideWhenUsed/>
    <w:rsid w:val="0030009D"/>
  </w:style>
  <w:style w:type="table" w:customStyle="1" w:styleId="TableGrid74">
    <w:name w:val="Table Grid74"/>
    <w:basedOn w:val="TableNormal"/>
    <w:next w:val="TableGrid"/>
    <w:uiPriority w:val="59"/>
    <w:rsid w:val="0030009D"/>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8">
    <w:name w:val="No List8"/>
    <w:next w:val="NoList"/>
    <w:uiPriority w:val="99"/>
    <w:semiHidden/>
    <w:unhideWhenUsed/>
    <w:rsid w:val="009E6B44"/>
  </w:style>
  <w:style w:type="table" w:customStyle="1" w:styleId="TableGrid38">
    <w:name w:val="Table Grid38"/>
    <w:basedOn w:val="TableNormal"/>
    <w:next w:val="TableGrid"/>
    <w:uiPriority w:val="59"/>
    <w:qFormat/>
    <w:rsid w:val="009E6B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
    <w:name w:val="No List16"/>
    <w:next w:val="NoList"/>
    <w:uiPriority w:val="99"/>
    <w:semiHidden/>
    <w:unhideWhenUsed/>
    <w:rsid w:val="009E6B44"/>
  </w:style>
  <w:style w:type="table" w:customStyle="1" w:styleId="TableGrid114">
    <w:name w:val="Table Grid114"/>
    <w:basedOn w:val="TableNormal"/>
    <w:next w:val="TableGrid"/>
    <w:uiPriority w:val="59"/>
    <w:qFormat/>
    <w:rsid w:val="009E6B44"/>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5">
    <w:name w:val="No List25"/>
    <w:next w:val="NoList"/>
    <w:uiPriority w:val="99"/>
    <w:semiHidden/>
    <w:unhideWhenUsed/>
    <w:rsid w:val="009E6B44"/>
  </w:style>
  <w:style w:type="table" w:customStyle="1" w:styleId="TableGrid214">
    <w:name w:val="Table Grid214"/>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5">
    <w:name w:val="No List115"/>
    <w:next w:val="NoList"/>
    <w:uiPriority w:val="99"/>
    <w:semiHidden/>
    <w:unhideWhenUsed/>
    <w:rsid w:val="009E6B44"/>
  </w:style>
  <w:style w:type="table" w:customStyle="1" w:styleId="TableGrid39">
    <w:name w:val="Table Grid39"/>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5">
    <w:name w:val="Table Grid45"/>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5">
    <w:name w:val="Table Grid55"/>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5">
    <w:name w:val="No List35"/>
    <w:next w:val="NoList"/>
    <w:uiPriority w:val="99"/>
    <w:semiHidden/>
    <w:unhideWhenUsed/>
    <w:rsid w:val="009E6B44"/>
  </w:style>
  <w:style w:type="table" w:customStyle="1" w:styleId="TableGrid65">
    <w:name w:val="Table Grid65"/>
    <w:basedOn w:val="TableNormal"/>
    <w:next w:val="TableGrid"/>
    <w:uiPriority w:val="39"/>
    <w:qFormat/>
    <w:rsid w:val="009E6B4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4">
    <w:name w:val="No List124"/>
    <w:next w:val="NoList"/>
    <w:uiPriority w:val="99"/>
    <w:semiHidden/>
    <w:unhideWhenUsed/>
    <w:rsid w:val="009E6B44"/>
  </w:style>
  <w:style w:type="numbering" w:customStyle="1" w:styleId="NoList44">
    <w:name w:val="No List44"/>
    <w:next w:val="NoList"/>
    <w:uiPriority w:val="99"/>
    <w:semiHidden/>
    <w:unhideWhenUsed/>
    <w:rsid w:val="009E6B44"/>
  </w:style>
  <w:style w:type="table" w:customStyle="1" w:styleId="TableGrid75">
    <w:name w:val="Table Grid75"/>
    <w:basedOn w:val="TableNormal"/>
    <w:next w:val="TableGrid"/>
    <w:uiPriority w:val="59"/>
    <w:rsid w:val="009E6B44"/>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9">
    <w:name w:val="No List9"/>
    <w:next w:val="NoList"/>
    <w:uiPriority w:val="99"/>
    <w:semiHidden/>
    <w:unhideWhenUsed/>
    <w:rsid w:val="00115CC8"/>
  </w:style>
  <w:style w:type="table" w:customStyle="1" w:styleId="TableGrid40">
    <w:name w:val="Table Grid40"/>
    <w:basedOn w:val="TableNormal"/>
    <w:next w:val="TableGrid"/>
    <w:uiPriority w:val="59"/>
    <w:qFormat/>
    <w:rsid w:val="00115C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7">
    <w:name w:val="No List17"/>
    <w:next w:val="NoList"/>
    <w:uiPriority w:val="99"/>
    <w:semiHidden/>
    <w:unhideWhenUsed/>
    <w:rsid w:val="00115CC8"/>
  </w:style>
  <w:style w:type="table" w:customStyle="1" w:styleId="TableGrid115">
    <w:name w:val="Table Grid115"/>
    <w:basedOn w:val="TableNormal"/>
    <w:next w:val="TableGrid"/>
    <w:uiPriority w:val="59"/>
    <w:qFormat/>
    <w:rsid w:val="00115CC8"/>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6">
    <w:name w:val="No List26"/>
    <w:next w:val="NoList"/>
    <w:uiPriority w:val="99"/>
    <w:semiHidden/>
    <w:unhideWhenUsed/>
    <w:rsid w:val="00115CC8"/>
  </w:style>
  <w:style w:type="table" w:customStyle="1" w:styleId="TableGrid215">
    <w:name w:val="Table Grid215"/>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6">
    <w:name w:val="No List116"/>
    <w:next w:val="NoList"/>
    <w:uiPriority w:val="99"/>
    <w:semiHidden/>
    <w:unhideWhenUsed/>
    <w:rsid w:val="00115CC8"/>
  </w:style>
  <w:style w:type="table" w:customStyle="1" w:styleId="TableGrid310">
    <w:name w:val="Table Grid310"/>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6">
    <w:name w:val="Table Grid46"/>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6">
    <w:name w:val="Table Grid56"/>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6">
    <w:name w:val="No List36"/>
    <w:next w:val="NoList"/>
    <w:uiPriority w:val="99"/>
    <w:semiHidden/>
    <w:unhideWhenUsed/>
    <w:rsid w:val="00115CC8"/>
  </w:style>
  <w:style w:type="table" w:customStyle="1" w:styleId="TableGrid66">
    <w:name w:val="Table Grid66"/>
    <w:basedOn w:val="TableNormal"/>
    <w:next w:val="TableGrid"/>
    <w:uiPriority w:val="39"/>
    <w:qFormat/>
    <w:rsid w:val="00115CC8"/>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5">
    <w:name w:val="No List125"/>
    <w:next w:val="NoList"/>
    <w:uiPriority w:val="99"/>
    <w:semiHidden/>
    <w:unhideWhenUsed/>
    <w:rsid w:val="00115CC8"/>
  </w:style>
  <w:style w:type="numbering" w:customStyle="1" w:styleId="NoList45">
    <w:name w:val="No List45"/>
    <w:next w:val="NoList"/>
    <w:uiPriority w:val="99"/>
    <w:semiHidden/>
    <w:unhideWhenUsed/>
    <w:rsid w:val="00115CC8"/>
  </w:style>
  <w:style w:type="table" w:customStyle="1" w:styleId="TableGrid76">
    <w:name w:val="Table Grid76"/>
    <w:basedOn w:val="TableNormal"/>
    <w:next w:val="TableGrid"/>
    <w:uiPriority w:val="59"/>
    <w:rsid w:val="00115CC8"/>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7">
    <w:name w:val="Table Grid47"/>
    <w:basedOn w:val="TableNormal"/>
    <w:next w:val="TableGrid"/>
    <w:uiPriority w:val="59"/>
    <w:qFormat/>
    <w:rsid w:val="00C529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8">
    <w:name w:val="Table Grid48"/>
    <w:basedOn w:val="TableNormal"/>
    <w:next w:val="TableGrid"/>
    <w:uiPriority w:val="59"/>
    <w:qFormat/>
    <w:rsid w:val="008C03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9">
    <w:name w:val="Table Grid49"/>
    <w:basedOn w:val="TableNormal"/>
    <w:next w:val="TableGrid"/>
    <w:uiPriority w:val="59"/>
    <w:qFormat/>
    <w:rsid w:val="00BB06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0">
    <w:name w:val="Table Grid50"/>
    <w:basedOn w:val="TableNormal"/>
    <w:next w:val="TableGrid"/>
    <w:uiPriority w:val="59"/>
    <w:qFormat/>
    <w:rsid w:val="00BB06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7">
    <w:name w:val="Table Grid57"/>
    <w:basedOn w:val="TableNormal"/>
    <w:next w:val="TableGrid"/>
    <w:uiPriority w:val="59"/>
    <w:qFormat/>
    <w:rsid w:val="006766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8">
    <w:name w:val="Table Grid58"/>
    <w:basedOn w:val="TableNormal"/>
    <w:next w:val="TableGrid"/>
    <w:uiPriority w:val="59"/>
    <w:qFormat/>
    <w:rsid w:val="00D151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9">
    <w:name w:val="Table Grid59"/>
    <w:basedOn w:val="TableNormal"/>
    <w:next w:val="TableGrid"/>
    <w:uiPriority w:val="59"/>
    <w:qFormat/>
    <w:rsid w:val="00D230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0">
    <w:name w:val="Table Grid60"/>
    <w:basedOn w:val="TableNormal"/>
    <w:next w:val="TableGrid"/>
    <w:uiPriority w:val="59"/>
    <w:qFormat/>
    <w:rsid w:val="00BD73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
    <w:name w:val="No List10"/>
    <w:next w:val="NoList"/>
    <w:uiPriority w:val="99"/>
    <w:semiHidden/>
    <w:unhideWhenUsed/>
    <w:rsid w:val="00D75D7E"/>
  </w:style>
  <w:style w:type="table" w:customStyle="1" w:styleId="TableGrid67">
    <w:name w:val="Table Grid67"/>
    <w:basedOn w:val="TableNormal"/>
    <w:next w:val="TableGrid"/>
    <w:uiPriority w:val="59"/>
    <w:qFormat/>
    <w:rsid w:val="00D75D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8">
    <w:name w:val="No List18"/>
    <w:next w:val="NoList"/>
    <w:uiPriority w:val="99"/>
    <w:semiHidden/>
    <w:unhideWhenUsed/>
    <w:rsid w:val="00D75D7E"/>
  </w:style>
  <w:style w:type="table" w:customStyle="1" w:styleId="TableGrid116">
    <w:name w:val="Table Grid116"/>
    <w:basedOn w:val="TableNormal"/>
    <w:next w:val="TableGrid"/>
    <w:uiPriority w:val="59"/>
    <w:qFormat/>
    <w:rsid w:val="00D75D7E"/>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7">
    <w:name w:val="No List27"/>
    <w:next w:val="NoList"/>
    <w:uiPriority w:val="99"/>
    <w:semiHidden/>
    <w:unhideWhenUsed/>
    <w:rsid w:val="00D75D7E"/>
  </w:style>
  <w:style w:type="table" w:customStyle="1" w:styleId="TableGrid216">
    <w:name w:val="Table Grid216"/>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7">
    <w:name w:val="No List117"/>
    <w:next w:val="NoList"/>
    <w:uiPriority w:val="99"/>
    <w:semiHidden/>
    <w:unhideWhenUsed/>
    <w:rsid w:val="00D75D7E"/>
  </w:style>
  <w:style w:type="table" w:customStyle="1" w:styleId="TableGrid311">
    <w:name w:val="Table Grid311"/>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0">
    <w:name w:val="Table Grid410"/>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0">
    <w:name w:val="Table Grid510"/>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7">
    <w:name w:val="No List37"/>
    <w:next w:val="NoList"/>
    <w:uiPriority w:val="99"/>
    <w:semiHidden/>
    <w:unhideWhenUsed/>
    <w:rsid w:val="00D75D7E"/>
  </w:style>
  <w:style w:type="table" w:customStyle="1" w:styleId="TableGrid68">
    <w:name w:val="Table Grid68"/>
    <w:basedOn w:val="TableNormal"/>
    <w:next w:val="TableGrid"/>
    <w:uiPriority w:val="39"/>
    <w:qFormat/>
    <w:rsid w:val="00D75D7E"/>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6">
    <w:name w:val="No List126"/>
    <w:next w:val="NoList"/>
    <w:uiPriority w:val="99"/>
    <w:semiHidden/>
    <w:unhideWhenUsed/>
    <w:rsid w:val="00D75D7E"/>
  </w:style>
  <w:style w:type="numbering" w:customStyle="1" w:styleId="NoList46">
    <w:name w:val="No List46"/>
    <w:next w:val="NoList"/>
    <w:uiPriority w:val="99"/>
    <w:semiHidden/>
    <w:unhideWhenUsed/>
    <w:rsid w:val="00D75D7E"/>
  </w:style>
  <w:style w:type="table" w:customStyle="1" w:styleId="TableGrid77">
    <w:name w:val="Table Grid77"/>
    <w:basedOn w:val="TableNormal"/>
    <w:next w:val="TableGrid"/>
    <w:uiPriority w:val="59"/>
    <w:rsid w:val="00D75D7E"/>
    <w:pPr>
      <w:spacing w:after="0" w:line="240" w:lineRule="auto"/>
    </w:pPr>
    <w:rPr>
      <w:rFonts w:ascii="Calibri" w:eastAsia="Calibri" w:hAnsi="Calibri" w:cs="Times New Roman"/>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9">
    <w:name w:val="Table Grid69"/>
    <w:basedOn w:val="TableNormal"/>
    <w:next w:val="TableGrid"/>
    <w:uiPriority w:val="59"/>
    <w:qFormat/>
    <w:rsid w:val="00A205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1">
    <w:name w:val="Table Grid411"/>
    <w:basedOn w:val="TableNormal"/>
    <w:next w:val="TableGrid"/>
    <w:uiPriority w:val="59"/>
    <w:rsid w:val="00C03A29"/>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1">
    <w:name w:val="Table Grid511"/>
    <w:basedOn w:val="TableNormal"/>
    <w:next w:val="TableGrid"/>
    <w:uiPriority w:val="59"/>
    <w:rsid w:val="003B0A1A"/>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0">
    <w:name w:val="Table Grid610"/>
    <w:basedOn w:val="TableNormal"/>
    <w:next w:val="TableGrid"/>
    <w:uiPriority w:val="59"/>
    <w:rsid w:val="001908D1"/>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7">
    <w:name w:val="Table Grid217"/>
    <w:basedOn w:val="TableNormal"/>
    <w:next w:val="TableGrid"/>
    <w:uiPriority w:val="59"/>
    <w:qFormat/>
    <w:rsid w:val="00865E05"/>
    <w:pPr>
      <w:spacing w:after="0" w:line="240" w:lineRule="auto"/>
      <w:jc w:val="both"/>
    </w:pPr>
    <w:rPr>
      <w:rFonts w:eastAsia="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2">
    <w:name w:val="Table Grid412"/>
    <w:basedOn w:val="TableNormal"/>
    <w:next w:val="TableGrid"/>
    <w:uiPriority w:val="59"/>
    <w:rsid w:val="00865E05"/>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2">
    <w:name w:val="Table Grid512"/>
    <w:basedOn w:val="TableNormal"/>
    <w:next w:val="TableGrid"/>
    <w:uiPriority w:val="59"/>
    <w:rsid w:val="00865E05"/>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1">
    <w:name w:val="Table Grid611"/>
    <w:basedOn w:val="TableNormal"/>
    <w:next w:val="TableGrid"/>
    <w:uiPriority w:val="59"/>
    <w:rsid w:val="00865E05"/>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8">
    <w:name w:val="Table Grid78"/>
    <w:basedOn w:val="TableNormal"/>
    <w:next w:val="TableGrid"/>
    <w:uiPriority w:val="59"/>
    <w:rsid w:val="00865E05"/>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9">
    <w:name w:val="Table Grid79"/>
    <w:basedOn w:val="TableNormal"/>
    <w:next w:val="TableGrid"/>
    <w:uiPriority w:val="59"/>
    <w:rsid w:val="00BD238B"/>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semiHidden/>
    <w:rsid w:val="00E80E55"/>
    <w:rPr>
      <w:rFonts w:ascii="Times New Roman" w:eastAsia="SimSun" w:hAnsi="Times New Roman" w:cs="Times New Roman"/>
      <w:b/>
      <w:bCs/>
      <w:sz w:val="28"/>
      <w:szCs w:val="28"/>
    </w:rPr>
  </w:style>
  <w:style w:type="character" w:customStyle="1" w:styleId="Heading7Char">
    <w:name w:val="Heading 7 Char"/>
    <w:basedOn w:val="DefaultParagraphFont"/>
    <w:link w:val="Heading7"/>
    <w:semiHidden/>
    <w:rsid w:val="00E80E55"/>
    <w:rPr>
      <w:rFonts w:ascii="Times New Roman" w:eastAsia="SimSun" w:hAnsi="Times New Roman" w:cs="Times New Roman"/>
      <w:b/>
      <w:bCs/>
      <w:sz w:val="24"/>
      <w:szCs w:val="24"/>
    </w:rPr>
  </w:style>
  <w:style w:type="character" w:customStyle="1" w:styleId="Heading8Char">
    <w:name w:val="Heading 8 Char"/>
    <w:basedOn w:val="DefaultParagraphFont"/>
    <w:link w:val="Heading8"/>
    <w:semiHidden/>
    <w:rsid w:val="00E80E55"/>
    <w:rPr>
      <w:rFonts w:ascii="Times New Roman" w:eastAsia="SimSun" w:hAnsi="Times New Roman" w:cs="Times New Roman"/>
      <w:sz w:val="24"/>
      <w:szCs w:val="24"/>
    </w:rPr>
  </w:style>
  <w:style w:type="character" w:customStyle="1" w:styleId="Heading9Char">
    <w:name w:val="Heading 9 Char"/>
    <w:basedOn w:val="DefaultParagraphFont"/>
    <w:link w:val="Heading9"/>
    <w:semiHidden/>
    <w:rsid w:val="00E80E55"/>
    <w:rPr>
      <w:rFonts w:ascii="Times New Roman" w:eastAsia="SimSun" w:hAnsi="Times New Roman" w:cs="Times New Roman"/>
      <w:sz w:val="28"/>
      <w:szCs w:val="21"/>
    </w:rPr>
  </w:style>
  <w:style w:type="paragraph" w:styleId="BlockText">
    <w:name w:val="Block Text"/>
    <w:basedOn w:val="Normal"/>
    <w:qFormat/>
    <w:rsid w:val="00E80E55"/>
    <w:pPr>
      <w:spacing w:after="120" w:line="240" w:lineRule="auto"/>
      <w:ind w:leftChars="700" w:left="1440" w:rightChars="700" w:right="1440"/>
    </w:pPr>
    <w:rPr>
      <w:rFonts w:ascii="Times New Roman" w:eastAsia="SimSun" w:hAnsi="Times New Roman" w:cs="Times New Roman"/>
      <w:sz w:val="28"/>
      <w:szCs w:val="28"/>
    </w:rPr>
  </w:style>
  <w:style w:type="paragraph" w:styleId="BodyText20">
    <w:name w:val="Body Text 2"/>
    <w:basedOn w:val="Normal"/>
    <w:link w:val="BodyText2Char"/>
    <w:qFormat/>
    <w:rsid w:val="00E80E55"/>
    <w:pPr>
      <w:spacing w:after="120" w:line="480" w:lineRule="auto"/>
    </w:pPr>
    <w:rPr>
      <w:rFonts w:ascii="Times New Roman" w:eastAsia="SimSun" w:hAnsi="Times New Roman" w:cs="Times New Roman"/>
      <w:sz w:val="28"/>
      <w:szCs w:val="28"/>
    </w:rPr>
  </w:style>
  <w:style w:type="character" w:customStyle="1" w:styleId="BodyText2Char">
    <w:name w:val="Body Text 2 Char"/>
    <w:basedOn w:val="DefaultParagraphFont"/>
    <w:link w:val="BodyText20"/>
    <w:rsid w:val="00E80E55"/>
    <w:rPr>
      <w:rFonts w:ascii="Times New Roman" w:eastAsia="SimSun" w:hAnsi="Times New Roman" w:cs="Times New Roman"/>
      <w:sz w:val="28"/>
      <w:szCs w:val="28"/>
    </w:rPr>
  </w:style>
  <w:style w:type="paragraph" w:styleId="BodyText3">
    <w:name w:val="Body Text 3"/>
    <w:basedOn w:val="Normal"/>
    <w:link w:val="BodyText3Char"/>
    <w:qFormat/>
    <w:rsid w:val="00E80E55"/>
    <w:pPr>
      <w:spacing w:after="120" w:line="240" w:lineRule="auto"/>
    </w:pPr>
    <w:rPr>
      <w:rFonts w:ascii="Times New Roman" w:eastAsia="SimSun" w:hAnsi="Times New Roman" w:cs="Times New Roman"/>
      <w:sz w:val="16"/>
      <w:szCs w:val="16"/>
    </w:rPr>
  </w:style>
  <w:style w:type="character" w:customStyle="1" w:styleId="BodyText3Char">
    <w:name w:val="Body Text 3 Char"/>
    <w:basedOn w:val="DefaultParagraphFont"/>
    <w:link w:val="BodyText3"/>
    <w:rsid w:val="00E80E55"/>
    <w:rPr>
      <w:rFonts w:ascii="Times New Roman" w:eastAsia="SimSun" w:hAnsi="Times New Roman" w:cs="Times New Roman"/>
      <w:sz w:val="16"/>
      <w:szCs w:val="16"/>
    </w:rPr>
  </w:style>
  <w:style w:type="paragraph" w:styleId="BodyTextFirstIndent">
    <w:name w:val="Body Text First Indent"/>
    <w:basedOn w:val="BodyText"/>
    <w:link w:val="BodyTextFirstIndentChar"/>
    <w:qFormat/>
    <w:rsid w:val="00E80E55"/>
    <w:pPr>
      <w:widowControl/>
      <w:autoSpaceDE/>
      <w:autoSpaceDN/>
      <w:spacing w:before="0" w:after="120"/>
      <w:ind w:firstLineChars="100" w:firstLine="420"/>
    </w:pPr>
    <w:rPr>
      <w:rFonts w:eastAsia="SimSun"/>
      <w:sz w:val="28"/>
      <w:szCs w:val="28"/>
      <w:lang w:val="en-US"/>
    </w:rPr>
  </w:style>
  <w:style w:type="character" w:customStyle="1" w:styleId="BodyTextFirstIndentChar">
    <w:name w:val="Body Text First Indent Char"/>
    <w:basedOn w:val="BodyTextChar"/>
    <w:link w:val="BodyTextFirstIndent"/>
    <w:rsid w:val="00E80E55"/>
    <w:rPr>
      <w:rFonts w:ascii="Times New Roman" w:eastAsia="SimSun" w:hAnsi="Times New Roman" w:cs="Times New Roman"/>
      <w:sz w:val="28"/>
      <w:szCs w:val="28"/>
      <w:lang w:val="vi"/>
    </w:rPr>
  </w:style>
  <w:style w:type="paragraph" w:styleId="BodyTextIndent">
    <w:name w:val="Body Text Indent"/>
    <w:basedOn w:val="Normal"/>
    <w:link w:val="BodyTextIndentChar"/>
    <w:qFormat/>
    <w:rsid w:val="00E80E55"/>
    <w:pPr>
      <w:spacing w:after="120" w:line="240" w:lineRule="auto"/>
      <w:ind w:leftChars="200" w:left="420"/>
    </w:pPr>
    <w:rPr>
      <w:rFonts w:ascii="Times New Roman" w:eastAsia="SimSun" w:hAnsi="Times New Roman" w:cs="Times New Roman"/>
      <w:sz w:val="28"/>
      <w:szCs w:val="28"/>
    </w:rPr>
  </w:style>
  <w:style w:type="character" w:customStyle="1" w:styleId="BodyTextIndentChar">
    <w:name w:val="Body Text Indent Char"/>
    <w:basedOn w:val="DefaultParagraphFont"/>
    <w:link w:val="BodyTextIndent"/>
    <w:rsid w:val="00E80E55"/>
    <w:rPr>
      <w:rFonts w:ascii="Times New Roman" w:eastAsia="SimSun" w:hAnsi="Times New Roman" w:cs="Times New Roman"/>
      <w:sz w:val="28"/>
      <w:szCs w:val="28"/>
    </w:rPr>
  </w:style>
  <w:style w:type="paragraph" w:styleId="BodyTextFirstIndent2">
    <w:name w:val="Body Text First Indent 2"/>
    <w:basedOn w:val="BodyTextIndent"/>
    <w:link w:val="BodyTextFirstIndent2Char"/>
    <w:qFormat/>
    <w:rsid w:val="00E80E55"/>
    <w:pPr>
      <w:ind w:firstLineChars="200" w:firstLine="420"/>
    </w:pPr>
  </w:style>
  <w:style w:type="character" w:customStyle="1" w:styleId="BodyTextFirstIndent2Char">
    <w:name w:val="Body Text First Indent 2 Char"/>
    <w:basedOn w:val="BodyTextIndentChar"/>
    <w:link w:val="BodyTextFirstIndent2"/>
    <w:rsid w:val="00E80E55"/>
    <w:rPr>
      <w:rFonts w:ascii="Times New Roman" w:eastAsia="SimSun" w:hAnsi="Times New Roman" w:cs="Times New Roman"/>
      <w:sz w:val="28"/>
      <w:szCs w:val="28"/>
    </w:rPr>
  </w:style>
  <w:style w:type="paragraph" w:styleId="BodyTextIndent2">
    <w:name w:val="Body Text Indent 2"/>
    <w:basedOn w:val="Normal"/>
    <w:link w:val="BodyTextIndent2Char"/>
    <w:qFormat/>
    <w:rsid w:val="00E80E55"/>
    <w:pPr>
      <w:spacing w:after="120" w:line="480" w:lineRule="auto"/>
      <w:ind w:leftChars="200" w:left="420"/>
    </w:pPr>
    <w:rPr>
      <w:rFonts w:ascii="Times New Roman" w:eastAsia="SimSun" w:hAnsi="Times New Roman" w:cs="Times New Roman"/>
      <w:sz w:val="28"/>
      <w:szCs w:val="28"/>
    </w:rPr>
  </w:style>
  <w:style w:type="character" w:customStyle="1" w:styleId="BodyTextIndent2Char">
    <w:name w:val="Body Text Indent 2 Char"/>
    <w:basedOn w:val="DefaultParagraphFont"/>
    <w:link w:val="BodyTextIndent2"/>
    <w:rsid w:val="00E80E55"/>
    <w:rPr>
      <w:rFonts w:ascii="Times New Roman" w:eastAsia="SimSun" w:hAnsi="Times New Roman" w:cs="Times New Roman"/>
      <w:sz w:val="28"/>
      <w:szCs w:val="28"/>
    </w:rPr>
  </w:style>
  <w:style w:type="paragraph" w:styleId="BodyTextIndent3">
    <w:name w:val="Body Text Indent 3"/>
    <w:basedOn w:val="Normal"/>
    <w:link w:val="BodyTextIndent3Char"/>
    <w:qFormat/>
    <w:rsid w:val="00E80E55"/>
    <w:pPr>
      <w:spacing w:after="120" w:line="240" w:lineRule="auto"/>
      <w:ind w:leftChars="200" w:left="420"/>
    </w:pPr>
    <w:rPr>
      <w:rFonts w:ascii="Times New Roman" w:eastAsia="SimSun" w:hAnsi="Times New Roman" w:cs="Times New Roman"/>
      <w:sz w:val="16"/>
      <w:szCs w:val="16"/>
    </w:rPr>
  </w:style>
  <w:style w:type="character" w:customStyle="1" w:styleId="BodyTextIndent3Char">
    <w:name w:val="Body Text Indent 3 Char"/>
    <w:basedOn w:val="DefaultParagraphFont"/>
    <w:link w:val="BodyTextIndent3"/>
    <w:rsid w:val="00E80E55"/>
    <w:rPr>
      <w:rFonts w:ascii="Times New Roman" w:eastAsia="SimSun" w:hAnsi="Times New Roman" w:cs="Times New Roman"/>
      <w:sz w:val="16"/>
      <w:szCs w:val="16"/>
    </w:rPr>
  </w:style>
  <w:style w:type="paragraph" w:styleId="Closing">
    <w:name w:val="Closing"/>
    <w:basedOn w:val="Normal"/>
    <w:link w:val="ClosingChar"/>
    <w:qFormat/>
    <w:rsid w:val="00E80E55"/>
    <w:pPr>
      <w:spacing w:after="0" w:line="240" w:lineRule="auto"/>
      <w:ind w:leftChars="2100" w:left="100"/>
    </w:pPr>
    <w:rPr>
      <w:rFonts w:ascii="Times New Roman" w:eastAsia="SimSun" w:hAnsi="Times New Roman" w:cs="Times New Roman"/>
      <w:sz w:val="28"/>
      <w:szCs w:val="28"/>
    </w:rPr>
  </w:style>
  <w:style w:type="character" w:customStyle="1" w:styleId="ClosingChar">
    <w:name w:val="Closing Char"/>
    <w:basedOn w:val="DefaultParagraphFont"/>
    <w:link w:val="Closing"/>
    <w:rsid w:val="00E80E55"/>
    <w:rPr>
      <w:rFonts w:ascii="Times New Roman" w:eastAsia="SimSun" w:hAnsi="Times New Roman" w:cs="Times New Roman"/>
      <w:sz w:val="28"/>
      <w:szCs w:val="28"/>
    </w:rPr>
  </w:style>
  <w:style w:type="paragraph" w:styleId="Date">
    <w:name w:val="Date"/>
    <w:basedOn w:val="Normal"/>
    <w:next w:val="Normal"/>
    <w:link w:val="DateChar"/>
    <w:qFormat/>
    <w:rsid w:val="00E80E55"/>
    <w:pPr>
      <w:spacing w:after="0" w:line="240" w:lineRule="auto"/>
      <w:ind w:leftChars="2500" w:left="100"/>
    </w:pPr>
    <w:rPr>
      <w:rFonts w:ascii="Times New Roman" w:eastAsia="SimSun" w:hAnsi="Times New Roman" w:cs="Times New Roman"/>
      <w:sz w:val="28"/>
      <w:szCs w:val="28"/>
    </w:rPr>
  </w:style>
  <w:style w:type="character" w:customStyle="1" w:styleId="DateChar">
    <w:name w:val="Date Char"/>
    <w:basedOn w:val="DefaultParagraphFont"/>
    <w:link w:val="Date"/>
    <w:rsid w:val="00E80E55"/>
    <w:rPr>
      <w:rFonts w:ascii="Times New Roman" w:eastAsia="SimSun" w:hAnsi="Times New Roman" w:cs="Times New Roman"/>
      <w:sz w:val="28"/>
      <w:szCs w:val="28"/>
    </w:rPr>
  </w:style>
  <w:style w:type="paragraph" w:styleId="DocumentMap">
    <w:name w:val="Document Map"/>
    <w:basedOn w:val="Normal"/>
    <w:link w:val="DocumentMapChar"/>
    <w:qFormat/>
    <w:rsid w:val="00E80E55"/>
    <w:pPr>
      <w:shd w:val="clear" w:color="auto" w:fill="000080"/>
      <w:spacing w:after="0" w:line="240" w:lineRule="auto"/>
    </w:pPr>
    <w:rPr>
      <w:rFonts w:ascii="Times New Roman" w:eastAsia="SimSun" w:hAnsi="Times New Roman" w:cs="Times New Roman"/>
      <w:sz w:val="28"/>
      <w:szCs w:val="28"/>
    </w:rPr>
  </w:style>
  <w:style w:type="character" w:customStyle="1" w:styleId="DocumentMapChar">
    <w:name w:val="Document Map Char"/>
    <w:basedOn w:val="DefaultParagraphFont"/>
    <w:link w:val="DocumentMap"/>
    <w:rsid w:val="00E80E55"/>
    <w:rPr>
      <w:rFonts w:ascii="Times New Roman" w:eastAsia="SimSun" w:hAnsi="Times New Roman" w:cs="Times New Roman"/>
      <w:sz w:val="28"/>
      <w:szCs w:val="28"/>
      <w:shd w:val="clear" w:color="auto" w:fill="000080"/>
    </w:rPr>
  </w:style>
  <w:style w:type="paragraph" w:styleId="E-mailSignature">
    <w:name w:val="E-mail Signature"/>
    <w:basedOn w:val="Normal"/>
    <w:link w:val="E-mailSignatureChar"/>
    <w:qFormat/>
    <w:rsid w:val="00E80E55"/>
    <w:pPr>
      <w:spacing w:after="0" w:line="240" w:lineRule="auto"/>
    </w:pPr>
    <w:rPr>
      <w:rFonts w:ascii="Times New Roman" w:eastAsia="SimSun" w:hAnsi="Times New Roman" w:cs="Times New Roman"/>
      <w:sz w:val="28"/>
      <w:szCs w:val="28"/>
    </w:rPr>
  </w:style>
  <w:style w:type="character" w:customStyle="1" w:styleId="E-mailSignatureChar">
    <w:name w:val="E-mail Signature Char"/>
    <w:basedOn w:val="DefaultParagraphFont"/>
    <w:link w:val="E-mailSignature"/>
    <w:rsid w:val="00E80E55"/>
    <w:rPr>
      <w:rFonts w:ascii="Times New Roman" w:eastAsia="SimSun" w:hAnsi="Times New Roman" w:cs="Times New Roman"/>
      <w:sz w:val="28"/>
      <w:szCs w:val="28"/>
    </w:rPr>
  </w:style>
  <w:style w:type="character" w:styleId="EndnoteReference">
    <w:name w:val="endnote reference"/>
    <w:basedOn w:val="DefaultParagraphFont"/>
    <w:qFormat/>
    <w:rsid w:val="00E80E55"/>
    <w:rPr>
      <w:vertAlign w:val="superscript"/>
    </w:rPr>
  </w:style>
  <w:style w:type="paragraph" w:styleId="EndnoteText">
    <w:name w:val="endnote text"/>
    <w:basedOn w:val="Normal"/>
    <w:link w:val="EndnoteTextChar"/>
    <w:qFormat/>
    <w:rsid w:val="00E80E55"/>
    <w:pPr>
      <w:snapToGrid w:val="0"/>
      <w:spacing w:after="0" w:line="240" w:lineRule="auto"/>
    </w:pPr>
    <w:rPr>
      <w:rFonts w:ascii="Times New Roman" w:eastAsia="SimSun" w:hAnsi="Times New Roman" w:cs="Times New Roman"/>
      <w:sz w:val="28"/>
      <w:szCs w:val="28"/>
    </w:rPr>
  </w:style>
  <w:style w:type="character" w:customStyle="1" w:styleId="EndnoteTextChar">
    <w:name w:val="Endnote Text Char"/>
    <w:basedOn w:val="DefaultParagraphFont"/>
    <w:link w:val="EndnoteText"/>
    <w:rsid w:val="00E80E55"/>
    <w:rPr>
      <w:rFonts w:ascii="Times New Roman" w:eastAsia="SimSun" w:hAnsi="Times New Roman" w:cs="Times New Roman"/>
      <w:sz w:val="28"/>
      <w:szCs w:val="28"/>
    </w:rPr>
  </w:style>
  <w:style w:type="paragraph" w:styleId="EnvelopeAddress">
    <w:name w:val="envelope address"/>
    <w:basedOn w:val="Normal"/>
    <w:qFormat/>
    <w:rsid w:val="00E80E55"/>
    <w:pPr>
      <w:framePr w:w="7920" w:h="1980" w:hRule="exact" w:hSpace="180" w:wrap="auto" w:hAnchor="page" w:xAlign="center" w:yAlign="bottom"/>
      <w:snapToGrid w:val="0"/>
      <w:spacing w:after="0" w:line="240" w:lineRule="auto"/>
      <w:ind w:leftChars="1400" w:left="100"/>
    </w:pPr>
    <w:rPr>
      <w:rFonts w:ascii="Arial" w:eastAsia="SimSun" w:hAnsi="Arial" w:cs="Arial"/>
      <w:sz w:val="24"/>
      <w:szCs w:val="24"/>
    </w:rPr>
  </w:style>
  <w:style w:type="paragraph" w:styleId="EnvelopeReturn">
    <w:name w:val="envelope return"/>
    <w:basedOn w:val="Normal"/>
    <w:qFormat/>
    <w:rsid w:val="00E80E55"/>
    <w:pPr>
      <w:snapToGrid w:val="0"/>
      <w:spacing w:after="0" w:line="240" w:lineRule="auto"/>
    </w:pPr>
    <w:rPr>
      <w:rFonts w:ascii="Arial" w:eastAsia="SimSun" w:hAnsi="Arial" w:cs="Arial"/>
      <w:sz w:val="28"/>
      <w:szCs w:val="28"/>
    </w:rPr>
  </w:style>
  <w:style w:type="character" w:styleId="FootnoteReference">
    <w:name w:val="footnote reference"/>
    <w:basedOn w:val="DefaultParagraphFont"/>
    <w:qFormat/>
    <w:rsid w:val="00E80E55"/>
    <w:rPr>
      <w:vertAlign w:val="superscript"/>
    </w:rPr>
  </w:style>
  <w:style w:type="paragraph" w:styleId="FootnoteText">
    <w:name w:val="footnote text"/>
    <w:basedOn w:val="Normal"/>
    <w:link w:val="FootnoteTextChar"/>
    <w:qFormat/>
    <w:rsid w:val="00E80E55"/>
    <w:pPr>
      <w:snapToGrid w:val="0"/>
      <w:spacing w:after="0" w:line="240" w:lineRule="auto"/>
    </w:pPr>
    <w:rPr>
      <w:rFonts w:ascii="Times New Roman" w:eastAsia="SimSun" w:hAnsi="Times New Roman" w:cs="Times New Roman"/>
      <w:sz w:val="18"/>
      <w:szCs w:val="18"/>
    </w:rPr>
  </w:style>
  <w:style w:type="character" w:customStyle="1" w:styleId="FootnoteTextChar">
    <w:name w:val="Footnote Text Char"/>
    <w:basedOn w:val="DefaultParagraphFont"/>
    <w:link w:val="FootnoteText"/>
    <w:rsid w:val="00E80E55"/>
    <w:rPr>
      <w:rFonts w:ascii="Times New Roman" w:eastAsia="SimSun" w:hAnsi="Times New Roman" w:cs="Times New Roman"/>
      <w:sz w:val="18"/>
      <w:szCs w:val="18"/>
    </w:rPr>
  </w:style>
  <w:style w:type="character" w:styleId="HTMLAcronym">
    <w:name w:val="HTML Acronym"/>
    <w:basedOn w:val="DefaultParagraphFont"/>
    <w:qFormat/>
    <w:rsid w:val="00E80E55"/>
  </w:style>
  <w:style w:type="paragraph" w:styleId="HTMLAddress">
    <w:name w:val="HTML Address"/>
    <w:basedOn w:val="Normal"/>
    <w:link w:val="HTMLAddressChar"/>
    <w:qFormat/>
    <w:rsid w:val="00E80E55"/>
    <w:pPr>
      <w:spacing w:after="0" w:line="240" w:lineRule="auto"/>
    </w:pPr>
    <w:rPr>
      <w:rFonts w:ascii="Times New Roman" w:eastAsia="SimSun" w:hAnsi="Times New Roman" w:cs="Times New Roman"/>
      <w:i/>
      <w:iCs/>
      <w:sz w:val="28"/>
      <w:szCs w:val="28"/>
    </w:rPr>
  </w:style>
  <w:style w:type="character" w:customStyle="1" w:styleId="HTMLAddressChar">
    <w:name w:val="HTML Address Char"/>
    <w:basedOn w:val="DefaultParagraphFont"/>
    <w:link w:val="HTMLAddress"/>
    <w:rsid w:val="00E80E55"/>
    <w:rPr>
      <w:rFonts w:ascii="Times New Roman" w:eastAsia="SimSun" w:hAnsi="Times New Roman" w:cs="Times New Roman"/>
      <w:i/>
      <w:iCs/>
      <w:sz w:val="28"/>
      <w:szCs w:val="28"/>
    </w:rPr>
  </w:style>
  <w:style w:type="character" w:styleId="HTMLCite">
    <w:name w:val="HTML Cite"/>
    <w:basedOn w:val="DefaultParagraphFont"/>
    <w:qFormat/>
    <w:rsid w:val="00E80E55"/>
    <w:rPr>
      <w:i/>
      <w:iCs/>
    </w:rPr>
  </w:style>
  <w:style w:type="character" w:styleId="HTMLDefinition">
    <w:name w:val="HTML Definition"/>
    <w:basedOn w:val="DefaultParagraphFont"/>
    <w:qFormat/>
    <w:rsid w:val="00E80E55"/>
    <w:rPr>
      <w:i/>
      <w:iCs/>
    </w:rPr>
  </w:style>
  <w:style w:type="character" w:styleId="HTMLKeyboard">
    <w:name w:val="HTML Keyboard"/>
    <w:basedOn w:val="DefaultParagraphFont"/>
    <w:qFormat/>
    <w:rsid w:val="00E80E55"/>
    <w:rPr>
      <w:rFonts w:ascii="Courier New" w:hAnsi="Courier New" w:cs="Courier New"/>
      <w:sz w:val="20"/>
      <w:szCs w:val="20"/>
    </w:rPr>
  </w:style>
  <w:style w:type="paragraph" w:styleId="HTMLPreformatted">
    <w:name w:val="HTML Preformatted"/>
    <w:basedOn w:val="Normal"/>
    <w:link w:val="HTMLPreformattedChar"/>
    <w:qFormat/>
    <w:rsid w:val="00E80E55"/>
    <w:pPr>
      <w:spacing w:after="0" w:line="240" w:lineRule="auto"/>
    </w:pPr>
    <w:rPr>
      <w:rFonts w:ascii="Courier New" w:eastAsia="SimSun" w:hAnsi="Courier New" w:cs="Courier New"/>
      <w:sz w:val="20"/>
      <w:szCs w:val="28"/>
    </w:rPr>
  </w:style>
  <w:style w:type="character" w:customStyle="1" w:styleId="HTMLPreformattedChar">
    <w:name w:val="HTML Preformatted Char"/>
    <w:basedOn w:val="DefaultParagraphFont"/>
    <w:link w:val="HTMLPreformatted"/>
    <w:rsid w:val="00E80E55"/>
    <w:rPr>
      <w:rFonts w:ascii="Courier New" w:eastAsia="SimSun" w:hAnsi="Courier New" w:cs="Courier New"/>
      <w:sz w:val="20"/>
      <w:szCs w:val="28"/>
    </w:rPr>
  </w:style>
  <w:style w:type="character" w:styleId="HTMLSample">
    <w:name w:val="HTML Sample"/>
    <w:basedOn w:val="DefaultParagraphFont"/>
    <w:qFormat/>
    <w:rsid w:val="00E80E55"/>
    <w:rPr>
      <w:rFonts w:ascii="Courier New" w:hAnsi="Courier New" w:cs="Courier New"/>
    </w:rPr>
  </w:style>
  <w:style w:type="character" w:styleId="HTMLTypewriter">
    <w:name w:val="HTML Typewriter"/>
    <w:basedOn w:val="DefaultParagraphFont"/>
    <w:qFormat/>
    <w:rsid w:val="00E80E55"/>
    <w:rPr>
      <w:rFonts w:ascii="Courier New" w:hAnsi="Courier New" w:cs="Courier New"/>
      <w:sz w:val="20"/>
      <w:szCs w:val="20"/>
    </w:rPr>
  </w:style>
  <w:style w:type="character" w:styleId="HTMLVariable">
    <w:name w:val="HTML Variable"/>
    <w:basedOn w:val="DefaultParagraphFont"/>
    <w:qFormat/>
    <w:rsid w:val="00E80E55"/>
    <w:rPr>
      <w:i/>
      <w:iCs/>
    </w:rPr>
  </w:style>
  <w:style w:type="paragraph" w:styleId="Index1">
    <w:name w:val="index 1"/>
    <w:basedOn w:val="Normal"/>
    <w:next w:val="Normal"/>
    <w:qFormat/>
    <w:rsid w:val="00E80E55"/>
    <w:pPr>
      <w:spacing w:after="0" w:line="240" w:lineRule="auto"/>
    </w:pPr>
    <w:rPr>
      <w:rFonts w:ascii="Times New Roman" w:eastAsia="SimSun" w:hAnsi="Times New Roman" w:cs="Times New Roman"/>
      <w:sz w:val="28"/>
      <w:szCs w:val="28"/>
    </w:rPr>
  </w:style>
  <w:style w:type="paragraph" w:styleId="Index2">
    <w:name w:val="index 2"/>
    <w:basedOn w:val="Normal"/>
    <w:next w:val="Normal"/>
    <w:qFormat/>
    <w:rsid w:val="00E80E55"/>
    <w:pPr>
      <w:spacing w:after="0" w:line="240" w:lineRule="auto"/>
      <w:ind w:leftChars="200" w:left="200"/>
    </w:pPr>
    <w:rPr>
      <w:rFonts w:ascii="Times New Roman" w:eastAsia="SimSun" w:hAnsi="Times New Roman" w:cs="Times New Roman"/>
      <w:sz w:val="28"/>
      <w:szCs w:val="28"/>
    </w:rPr>
  </w:style>
  <w:style w:type="paragraph" w:styleId="Index3">
    <w:name w:val="index 3"/>
    <w:basedOn w:val="Normal"/>
    <w:next w:val="Normal"/>
    <w:qFormat/>
    <w:rsid w:val="00E80E55"/>
    <w:pPr>
      <w:spacing w:after="0" w:line="240" w:lineRule="auto"/>
      <w:ind w:leftChars="400" w:left="400"/>
    </w:pPr>
    <w:rPr>
      <w:rFonts w:ascii="Times New Roman" w:eastAsia="SimSun" w:hAnsi="Times New Roman" w:cs="Times New Roman"/>
      <w:sz w:val="28"/>
      <w:szCs w:val="28"/>
    </w:rPr>
  </w:style>
  <w:style w:type="paragraph" w:styleId="Index4">
    <w:name w:val="index 4"/>
    <w:basedOn w:val="Normal"/>
    <w:next w:val="Normal"/>
    <w:qFormat/>
    <w:rsid w:val="00E80E55"/>
    <w:pPr>
      <w:spacing w:after="0" w:line="240" w:lineRule="auto"/>
      <w:ind w:leftChars="600" w:left="600"/>
    </w:pPr>
    <w:rPr>
      <w:rFonts w:ascii="Times New Roman" w:eastAsia="SimSun" w:hAnsi="Times New Roman" w:cs="Times New Roman"/>
      <w:sz w:val="28"/>
      <w:szCs w:val="28"/>
    </w:rPr>
  </w:style>
  <w:style w:type="paragraph" w:styleId="Index5">
    <w:name w:val="index 5"/>
    <w:basedOn w:val="Normal"/>
    <w:next w:val="Normal"/>
    <w:qFormat/>
    <w:rsid w:val="00E80E55"/>
    <w:pPr>
      <w:spacing w:after="0" w:line="240" w:lineRule="auto"/>
      <w:ind w:leftChars="800" w:left="800"/>
    </w:pPr>
    <w:rPr>
      <w:rFonts w:ascii="Times New Roman" w:eastAsia="SimSun" w:hAnsi="Times New Roman" w:cs="Times New Roman"/>
      <w:sz w:val="28"/>
      <w:szCs w:val="28"/>
    </w:rPr>
  </w:style>
  <w:style w:type="paragraph" w:styleId="Index6">
    <w:name w:val="index 6"/>
    <w:basedOn w:val="Normal"/>
    <w:next w:val="Normal"/>
    <w:qFormat/>
    <w:rsid w:val="00E80E55"/>
    <w:pPr>
      <w:spacing w:after="0" w:line="240" w:lineRule="auto"/>
      <w:ind w:leftChars="1000" w:left="1000"/>
    </w:pPr>
    <w:rPr>
      <w:rFonts w:ascii="Times New Roman" w:eastAsia="SimSun" w:hAnsi="Times New Roman" w:cs="Times New Roman"/>
      <w:sz w:val="28"/>
      <w:szCs w:val="28"/>
    </w:rPr>
  </w:style>
  <w:style w:type="paragraph" w:styleId="Index7">
    <w:name w:val="index 7"/>
    <w:basedOn w:val="Normal"/>
    <w:next w:val="Normal"/>
    <w:qFormat/>
    <w:rsid w:val="00E80E55"/>
    <w:pPr>
      <w:spacing w:after="0" w:line="240" w:lineRule="auto"/>
      <w:ind w:leftChars="1200" w:left="1200"/>
    </w:pPr>
    <w:rPr>
      <w:rFonts w:ascii="Times New Roman" w:eastAsia="SimSun" w:hAnsi="Times New Roman" w:cs="Times New Roman"/>
      <w:sz w:val="28"/>
      <w:szCs w:val="28"/>
    </w:rPr>
  </w:style>
  <w:style w:type="paragraph" w:styleId="Index8">
    <w:name w:val="index 8"/>
    <w:basedOn w:val="Normal"/>
    <w:next w:val="Normal"/>
    <w:qFormat/>
    <w:rsid w:val="00E80E55"/>
    <w:pPr>
      <w:spacing w:after="0" w:line="240" w:lineRule="auto"/>
      <w:ind w:leftChars="1400" w:left="1400"/>
    </w:pPr>
    <w:rPr>
      <w:rFonts w:ascii="Times New Roman" w:eastAsia="SimSun" w:hAnsi="Times New Roman" w:cs="Times New Roman"/>
      <w:sz w:val="28"/>
      <w:szCs w:val="28"/>
    </w:rPr>
  </w:style>
  <w:style w:type="paragraph" w:styleId="Index9">
    <w:name w:val="index 9"/>
    <w:basedOn w:val="Normal"/>
    <w:next w:val="Normal"/>
    <w:qFormat/>
    <w:rsid w:val="00E80E55"/>
    <w:pPr>
      <w:spacing w:after="0" w:line="240" w:lineRule="auto"/>
      <w:ind w:leftChars="1600" w:left="1600"/>
    </w:pPr>
    <w:rPr>
      <w:rFonts w:ascii="Times New Roman" w:eastAsia="SimSun" w:hAnsi="Times New Roman" w:cs="Times New Roman"/>
      <w:sz w:val="28"/>
      <w:szCs w:val="28"/>
    </w:rPr>
  </w:style>
  <w:style w:type="paragraph" w:styleId="IndexHeading">
    <w:name w:val="index heading"/>
    <w:basedOn w:val="Normal"/>
    <w:next w:val="Index1"/>
    <w:qFormat/>
    <w:rsid w:val="00E80E55"/>
    <w:pPr>
      <w:spacing w:after="0" w:line="240" w:lineRule="auto"/>
    </w:pPr>
    <w:rPr>
      <w:rFonts w:ascii="Arial" w:eastAsia="SimSun" w:hAnsi="Arial" w:cs="Arial"/>
      <w:b/>
      <w:bCs/>
      <w:sz w:val="28"/>
      <w:szCs w:val="28"/>
    </w:rPr>
  </w:style>
  <w:style w:type="character" w:styleId="LineNumber">
    <w:name w:val="line number"/>
    <w:basedOn w:val="DefaultParagraphFont"/>
    <w:qFormat/>
    <w:rsid w:val="00E80E55"/>
  </w:style>
  <w:style w:type="paragraph" w:styleId="List">
    <w:name w:val="List"/>
    <w:basedOn w:val="Normal"/>
    <w:qFormat/>
    <w:rsid w:val="00E80E55"/>
    <w:pPr>
      <w:spacing w:after="0" w:line="240" w:lineRule="auto"/>
      <w:ind w:left="200" w:hangingChars="200" w:hanging="200"/>
    </w:pPr>
    <w:rPr>
      <w:rFonts w:ascii="Times New Roman" w:eastAsia="SimSun" w:hAnsi="Times New Roman" w:cs="Times New Roman"/>
      <w:sz w:val="28"/>
      <w:szCs w:val="28"/>
    </w:rPr>
  </w:style>
  <w:style w:type="paragraph" w:styleId="List2">
    <w:name w:val="List 2"/>
    <w:basedOn w:val="Normal"/>
    <w:qFormat/>
    <w:rsid w:val="00E80E55"/>
    <w:pPr>
      <w:spacing w:after="0" w:line="240" w:lineRule="auto"/>
      <w:ind w:leftChars="200" w:left="100" w:hangingChars="200" w:hanging="200"/>
    </w:pPr>
    <w:rPr>
      <w:rFonts w:ascii="Times New Roman" w:eastAsia="SimSun" w:hAnsi="Times New Roman" w:cs="Times New Roman"/>
      <w:sz w:val="28"/>
      <w:szCs w:val="28"/>
    </w:rPr>
  </w:style>
  <w:style w:type="paragraph" w:styleId="List3">
    <w:name w:val="List 3"/>
    <w:basedOn w:val="Normal"/>
    <w:qFormat/>
    <w:rsid w:val="00E80E55"/>
    <w:pPr>
      <w:spacing w:after="0" w:line="240" w:lineRule="auto"/>
      <w:ind w:leftChars="400" w:left="100" w:hangingChars="200" w:hanging="200"/>
    </w:pPr>
    <w:rPr>
      <w:rFonts w:ascii="Times New Roman" w:eastAsia="SimSun" w:hAnsi="Times New Roman" w:cs="Times New Roman"/>
      <w:sz w:val="28"/>
      <w:szCs w:val="28"/>
    </w:rPr>
  </w:style>
  <w:style w:type="paragraph" w:styleId="List4">
    <w:name w:val="List 4"/>
    <w:basedOn w:val="Normal"/>
    <w:qFormat/>
    <w:rsid w:val="00E80E55"/>
    <w:pPr>
      <w:spacing w:after="0" w:line="240" w:lineRule="auto"/>
      <w:ind w:leftChars="600" w:left="100" w:hangingChars="200" w:hanging="200"/>
    </w:pPr>
    <w:rPr>
      <w:rFonts w:ascii="Times New Roman" w:eastAsia="SimSun" w:hAnsi="Times New Roman" w:cs="Times New Roman"/>
      <w:sz w:val="28"/>
      <w:szCs w:val="28"/>
    </w:rPr>
  </w:style>
  <w:style w:type="paragraph" w:styleId="List5">
    <w:name w:val="List 5"/>
    <w:basedOn w:val="Normal"/>
    <w:qFormat/>
    <w:rsid w:val="00E80E55"/>
    <w:pPr>
      <w:spacing w:after="0" w:line="240" w:lineRule="auto"/>
      <w:ind w:leftChars="800" w:left="100" w:hangingChars="200" w:hanging="200"/>
    </w:pPr>
    <w:rPr>
      <w:rFonts w:ascii="Times New Roman" w:eastAsia="SimSun" w:hAnsi="Times New Roman" w:cs="Times New Roman"/>
      <w:sz w:val="28"/>
      <w:szCs w:val="28"/>
    </w:rPr>
  </w:style>
  <w:style w:type="paragraph" w:styleId="ListBullet">
    <w:name w:val="List Bullet"/>
    <w:basedOn w:val="Normal"/>
    <w:qFormat/>
    <w:rsid w:val="00E80E55"/>
    <w:pPr>
      <w:numPr>
        <w:numId w:val="2"/>
      </w:numPr>
      <w:spacing w:after="0" w:line="240" w:lineRule="auto"/>
    </w:pPr>
    <w:rPr>
      <w:rFonts w:ascii="Times New Roman" w:eastAsia="SimSun" w:hAnsi="Times New Roman" w:cs="Times New Roman"/>
      <w:sz w:val="28"/>
      <w:szCs w:val="28"/>
    </w:rPr>
  </w:style>
  <w:style w:type="paragraph" w:styleId="ListBullet2">
    <w:name w:val="List Bullet 2"/>
    <w:basedOn w:val="Normal"/>
    <w:qFormat/>
    <w:rsid w:val="00E80E55"/>
    <w:pPr>
      <w:numPr>
        <w:numId w:val="3"/>
      </w:numPr>
      <w:spacing w:after="0" w:line="240" w:lineRule="auto"/>
    </w:pPr>
    <w:rPr>
      <w:rFonts w:ascii="Times New Roman" w:eastAsia="SimSun" w:hAnsi="Times New Roman" w:cs="Times New Roman"/>
      <w:sz w:val="28"/>
      <w:szCs w:val="28"/>
    </w:rPr>
  </w:style>
  <w:style w:type="paragraph" w:styleId="ListBullet3">
    <w:name w:val="List Bullet 3"/>
    <w:basedOn w:val="Normal"/>
    <w:qFormat/>
    <w:rsid w:val="00E80E55"/>
    <w:pPr>
      <w:numPr>
        <w:numId w:val="4"/>
      </w:numPr>
      <w:spacing w:after="0" w:line="240" w:lineRule="auto"/>
    </w:pPr>
    <w:rPr>
      <w:rFonts w:ascii="Times New Roman" w:eastAsia="SimSun" w:hAnsi="Times New Roman" w:cs="Times New Roman"/>
      <w:sz w:val="28"/>
      <w:szCs w:val="28"/>
    </w:rPr>
  </w:style>
  <w:style w:type="paragraph" w:styleId="ListBullet4">
    <w:name w:val="List Bullet 4"/>
    <w:basedOn w:val="Normal"/>
    <w:qFormat/>
    <w:rsid w:val="00E80E55"/>
    <w:pPr>
      <w:numPr>
        <w:numId w:val="5"/>
      </w:numPr>
      <w:spacing w:after="0" w:line="240" w:lineRule="auto"/>
    </w:pPr>
    <w:rPr>
      <w:rFonts w:ascii="Times New Roman" w:eastAsia="SimSun" w:hAnsi="Times New Roman" w:cs="Times New Roman"/>
      <w:sz w:val="28"/>
      <w:szCs w:val="28"/>
    </w:rPr>
  </w:style>
  <w:style w:type="paragraph" w:styleId="ListBullet5">
    <w:name w:val="List Bullet 5"/>
    <w:basedOn w:val="Normal"/>
    <w:qFormat/>
    <w:rsid w:val="00E80E55"/>
    <w:pPr>
      <w:numPr>
        <w:numId w:val="6"/>
      </w:numPr>
      <w:spacing w:after="0" w:line="240" w:lineRule="auto"/>
    </w:pPr>
    <w:rPr>
      <w:rFonts w:ascii="Times New Roman" w:eastAsia="SimSun" w:hAnsi="Times New Roman" w:cs="Times New Roman"/>
      <w:sz w:val="28"/>
      <w:szCs w:val="28"/>
    </w:rPr>
  </w:style>
  <w:style w:type="paragraph" w:styleId="ListContinue">
    <w:name w:val="List Continue"/>
    <w:basedOn w:val="Normal"/>
    <w:qFormat/>
    <w:rsid w:val="00E80E55"/>
    <w:pPr>
      <w:spacing w:after="120" w:line="240" w:lineRule="auto"/>
      <w:ind w:leftChars="200" w:left="420"/>
    </w:pPr>
    <w:rPr>
      <w:rFonts w:ascii="Times New Roman" w:eastAsia="SimSun" w:hAnsi="Times New Roman" w:cs="Times New Roman"/>
      <w:sz w:val="28"/>
      <w:szCs w:val="28"/>
    </w:rPr>
  </w:style>
  <w:style w:type="paragraph" w:styleId="ListContinue2">
    <w:name w:val="List Continue 2"/>
    <w:basedOn w:val="Normal"/>
    <w:qFormat/>
    <w:rsid w:val="00E80E55"/>
    <w:pPr>
      <w:spacing w:after="120" w:line="240" w:lineRule="auto"/>
      <w:ind w:leftChars="400" w:left="840"/>
    </w:pPr>
    <w:rPr>
      <w:rFonts w:ascii="Times New Roman" w:eastAsia="SimSun" w:hAnsi="Times New Roman" w:cs="Times New Roman"/>
      <w:sz w:val="28"/>
      <w:szCs w:val="28"/>
    </w:rPr>
  </w:style>
  <w:style w:type="paragraph" w:styleId="ListContinue3">
    <w:name w:val="List Continue 3"/>
    <w:basedOn w:val="Normal"/>
    <w:qFormat/>
    <w:rsid w:val="00E80E55"/>
    <w:pPr>
      <w:spacing w:after="120" w:line="240" w:lineRule="auto"/>
      <w:ind w:leftChars="600" w:left="1260"/>
    </w:pPr>
    <w:rPr>
      <w:rFonts w:ascii="Times New Roman" w:eastAsia="SimSun" w:hAnsi="Times New Roman" w:cs="Times New Roman"/>
      <w:sz w:val="28"/>
      <w:szCs w:val="28"/>
    </w:rPr>
  </w:style>
  <w:style w:type="paragraph" w:styleId="ListContinue4">
    <w:name w:val="List Continue 4"/>
    <w:basedOn w:val="Normal"/>
    <w:qFormat/>
    <w:rsid w:val="00E80E55"/>
    <w:pPr>
      <w:spacing w:after="120" w:line="240" w:lineRule="auto"/>
      <w:ind w:leftChars="800" w:left="1680"/>
    </w:pPr>
    <w:rPr>
      <w:rFonts w:ascii="Times New Roman" w:eastAsia="SimSun" w:hAnsi="Times New Roman" w:cs="Times New Roman"/>
      <w:sz w:val="28"/>
      <w:szCs w:val="28"/>
    </w:rPr>
  </w:style>
  <w:style w:type="paragraph" w:styleId="ListContinue5">
    <w:name w:val="List Continue 5"/>
    <w:basedOn w:val="Normal"/>
    <w:qFormat/>
    <w:rsid w:val="00E80E55"/>
    <w:pPr>
      <w:spacing w:after="120" w:line="240" w:lineRule="auto"/>
      <w:ind w:leftChars="1000" w:left="2100"/>
    </w:pPr>
    <w:rPr>
      <w:rFonts w:ascii="Times New Roman" w:eastAsia="SimSun" w:hAnsi="Times New Roman" w:cs="Times New Roman"/>
      <w:sz w:val="28"/>
      <w:szCs w:val="28"/>
    </w:rPr>
  </w:style>
  <w:style w:type="paragraph" w:styleId="ListNumber">
    <w:name w:val="List Number"/>
    <w:basedOn w:val="Normal"/>
    <w:qFormat/>
    <w:rsid w:val="00E80E55"/>
    <w:pPr>
      <w:numPr>
        <w:numId w:val="7"/>
      </w:numPr>
      <w:spacing w:after="0" w:line="240" w:lineRule="auto"/>
    </w:pPr>
    <w:rPr>
      <w:rFonts w:ascii="Times New Roman" w:eastAsia="SimSun" w:hAnsi="Times New Roman" w:cs="Times New Roman"/>
      <w:sz w:val="28"/>
      <w:szCs w:val="28"/>
    </w:rPr>
  </w:style>
  <w:style w:type="paragraph" w:styleId="ListNumber2">
    <w:name w:val="List Number 2"/>
    <w:basedOn w:val="Normal"/>
    <w:qFormat/>
    <w:rsid w:val="00E80E55"/>
    <w:pPr>
      <w:numPr>
        <w:numId w:val="8"/>
      </w:numPr>
      <w:spacing w:after="0" w:line="240" w:lineRule="auto"/>
    </w:pPr>
    <w:rPr>
      <w:rFonts w:ascii="Times New Roman" w:eastAsia="SimSun" w:hAnsi="Times New Roman" w:cs="Times New Roman"/>
      <w:sz w:val="28"/>
      <w:szCs w:val="28"/>
    </w:rPr>
  </w:style>
  <w:style w:type="paragraph" w:styleId="ListNumber3">
    <w:name w:val="List Number 3"/>
    <w:basedOn w:val="Normal"/>
    <w:qFormat/>
    <w:rsid w:val="00E80E55"/>
    <w:pPr>
      <w:numPr>
        <w:numId w:val="9"/>
      </w:numPr>
      <w:spacing w:after="0" w:line="240" w:lineRule="auto"/>
    </w:pPr>
    <w:rPr>
      <w:rFonts w:ascii="Times New Roman" w:eastAsia="SimSun" w:hAnsi="Times New Roman" w:cs="Times New Roman"/>
      <w:sz w:val="28"/>
      <w:szCs w:val="28"/>
    </w:rPr>
  </w:style>
  <w:style w:type="paragraph" w:styleId="ListNumber4">
    <w:name w:val="List Number 4"/>
    <w:basedOn w:val="Normal"/>
    <w:qFormat/>
    <w:rsid w:val="00E80E55"/>
    <w:pPr>
      <w:numPr>
        <w:numId w:val="10"/>
      </w:numPr>
      <w:spacing w:after="0" w:line="240" w:lineRule="auto"/>
    </w:pPr>
    <w:rPr>
      <w:rFonts w:ascii="Times New Roman" w:eastAsia="SimSun" w:hAnsi="Times New Roman" w:cs="Times New Roman"/>
      <w:sz w:val="28"/>
      <w:szCs w:val="28"/>
    </w:rPr>
  </w:style>
  <w:style w:type="paragraph" w:styleId="ListNumber5">
    <w:name w:val="List Number 5"/>
    <w:basedOn w:val="Normal"/>
    <w:qFormat/>
    <w:rsid w:val="00E80E55"/>
    <w:pPr>
      <w:numPr>
        <w:numId w:val="11"/>
      </w:numPr>
      <w:spacing w:after="0" w:line="240" w:lineRule="auto"/>
    </w:pPr>
    <w:rPr>
      <w:rFonts w:ascii="Times New Roman" w:eastAsia="SimSun" w:hAnsi="Times New Roman" w:cs="Times New Roman"/>
      <w:sz w:val="28"/>
      <w:szCs w:val="28"/>
    </w:rPr>
  </w:style>
  <w:style w:type="paragraph" w:styleId="MacroText">
    <w:name w:val="macro"/>
    <w:link w:val="MacroTextChar"/>
    <w:qFormat/>
    <w:rsid w:val="00E80E55"/>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after="0" w:line="720" w:lineRule="auto"/>
      <w:ind w:firstLineChars="126" w:firstLine="252"/>
      <w:jc w:val="both"/>
    </w:pPr>
    <w:rPr>
      <w:rFonts w:ascii="Courier New" w:eastAsiaTheme="minorEastAsia" w:hAnsi="Courier New" w:cs="Courier New"/>
      <w:kern w:val="2"/>
      <w:sz w:val="24"/>
      <w:szCs w:val="24"/>
      <w:lang w:eastAsia="zh-CN"/>
    </w:rPr>
  </w:style>
  <w:style w:type="character" w:customStyle="1" w:styleId="MacroTextChar">
    <w:name w:val="Macro Text Char"/>
    <w:basedOn w:val="DefaultParagraphFont"/>
    <w:link w:val="MacroText"/>
    <w:rsid w:val="00E80E55"/>
    <w:rPr>
      <w:rFonts w:ascii="Courier New" w:eastAsiaTheme="minorEastAsia" w:hAnsi="Courier New" w:cs="Courier New"/>
      <w:kern w:val="2"/>
      <w:sz w:val="24"/>
      <w:szCs w:val="24"/>
      <w:lang w:eastAsia="zh-CN"/>
    </w:rPr>
  </w:style>
  <w:style w:type="paragraph" w:styleId="MessageHeader">
    <w:name w:val="Message Header"/>
    <w:basedOn w:val="Normal"/>
    <w:link w:val="MessageHeaderChar"/>
    <w:qFormat/>
    <w:rsid w:val="00E80E55"/>
    <w:pPr>
      <w:pBdr>
        <w:top w:val="single" w:sz="6" w:space="1" w:color="auto"/>
        <w:left w:val="single" w:sz="6" w:space="1" w:color="auto"/>
        <w:bottom w:val="single" w:sz="6" w:space="1" w:color="auto"/>
        <w:right w:val="single" w:sz="6" w:space="1" w:color="auto"/>
      </w:pBdr>
      <w:shd w:val="pct20" w:color="auto" w:fill="auto"/>
      <w:spacing w:after="0" w:line="240" w:lineRule="auto"/>
      <w:ind w:leftChars="500" w:left="1080" w:hangingChars="500" w:hanging="1080"/>
    </w:pPr>
    <w:rPr>
      <w:rFonts w:ascii="Arial" w:eastAsia="SimSun" w:hAnsi="Arial" w:cs="Arial"/>
      <w:sz w:val="24"/>
      <w:szCs w:val="24"/>
    </w:rPr>
  </w:style>
  <w:style w:type="character" w:customStyle="1" w:styleId="MessageHeaderChar">
    <w:name w:val="Message Header Char"/>
    <w:basedOn w:val="DefaultParagraphFont"/>
    <w:link w:val="MessageHeader"/>
    <w:rsid w:val="00E80E55"/>
    <w:rPr>
      <w:rFonts w:ascii="Arial" w:eastAsia="SimSun" w:hAnsi="Arial" w:cs="Arial"/>
      <w:sz w:val="24"/>
      <w:szCs w:val="24"/>
      <w:shd w:val="pct20" w:color="auto" w:fill="auto"/>
    </w:rPr>
  </w:style>
  <w:style w:type="paragraph" w:styleId="NormalIndent">
    <w:name w:val="Normal Indent"/>
    <w:basedOn w:val="Normal"/>
    <w:qFormat/>
    <w:rsid w:val="00E80E55"/>
    <w:pPr>
      <w:spacing w:after="0" w:line="240" w:lineRule="auto"/>
      <w:ind w:firstLineChars="200" w:firstLine="420"/>
    </w:pPr>
    <w:rPr>
      <w:rFonts w:ascii="Times New Roman" w:eastAsia="SimSun" w:hAnsi="Times New Roman" w:cs="Times New Roman"/>
      <w:sz w:val="28"/>
      <w:szCs w:val="28"/>
    </w:rPr>
  </w:style>
  <w:style w:type="paragraph" w:styleId="NoteHeading">
    <w:name w:val="Note Heading"/>
    <w:basedOn w:val="Normal"/>
    <w:next w:val="Normal"/>
    <w:link w:val="NoteHeadingChar"/>
    <w:qFormat/>
    <w:rsid w:val="00E80E55"/>
    <w:pPr>
      <w:spacing w:after="0" w:line="240" w:lineRule="auto"/>
      <w:jc w:val="center"/>
    </w:pPr>
    <w:rPr>
      <w:rFonts w:ascii="Times New Roman" w:eastAsia="SimSun" w:hAnsi="Times New Roman" w:cs="Times New Roman"/>
      <w:sz w:val="28"/>
      <w:szCs w:val="28"/>
    </w:rPr>
  </w:style>
  <w:style w:type="character" w:customStyle="1" w:styleId="NoteHeadingChar">
    <w:name w:val="Note Heading Char"/>
    <w:basedOn w:val="DefaultParagraphFont"/>
    <w:link w:val="NoteHeading"/>
    <w:rsid w:val="00E80E55"/>
    <w:rPr>
      <w:rFonts w:ascii="Times New Roman" w:eastAsia="SimSun" w:hAnsi="Times New Roman" w:cs="Times New Roman"/>
      <w:sz w:val="28"/>
      <w:szCs w:val="28"/>
    </w:rPr>
  </w:style>
  <w:style w:type="character" w:styleId="PageNumber">
    <w:name w:val="page number"/>
    <w:basedOn w:val="DefaultParagraphFont"/>
    <w:qFormat/>
    <w:rsid w:val="00E80E55"/>
  </w:style>
  <w:style w:type="paragraph" w:styleId="PlainText">
    <w:name w:val="Plain Text"/>
    <w:basedOn w:val="Normal"/>
    <w:link w:val="PlainTextChar"/>
    <w:qFormat/>
    <w:rsid w:val="00E80E55"/>
    <w:pPr>
      <w:spacing w:after="0" w:line="240" w:lineRule="auto"/>
    </w:pPr>
    <w:rPr>
      <w:rFonts w:ascii="SimSun" w:eastAsia="SimSun" w:hAnsi="Courier New" w:cs="Courier New"/>
      <w:sz w:val="28"/>
      <w:szCs w:val="21"/>
    </w:rPr>
  </w:style>
  <w:style w:type="character" w:customStyle="1" w:styleId="PlainTextChar">
    <w:name w:val="Plain Text Char"/>
    <w:basedOn w:val="DefaultParagraphFont"/>
    <w:link w:val="PlainText"/>
    <w:rsid w:val="00E80E55"/>
    <w:rPr>
      <w:rFonts w:ascii="SimSun" w:eastAsia="SimSun" w:hAnsi="Courier New" w:cs="Courier New"/>
      <w:sz w:val="28"/>
      <w:szCs w:val="21"/>
    </w:rPr>
  </w:style>
  <w:style w:type="paragraph" w:styleId="Salutation">
    <w:name w:val="Salutation"/>
    <w:basedOn w:val="Normal"/>
    <w:next w:val="Normal"/>
    <w:link w:val="SalutationChar"/>
    <w:qFormat/>
    <w:rsid w:val="00E80E55"/>
    <w:pPr>
      <w:spacing w:after="0" w:line="240" w:lineRule="auto"/>
    </w:pPr>
    <w:rPr>
      <w:rFonts w:ascii="Times New Roman" w:eastAsia="SimSun" w:hAnsi="Times New Roman" w:cs="Times New Roman"/>
      <w:sz w:val="28"/>
      <w:szCs w:val="28"/>
    </w:rPr>
  </w:style>
  <w:style w:type="character" w:customStyle="1" w:styleId="SalutationChar">
    <w:name w:val="Salutation Char"/>
    <w:basedOn w:val="DefaultParagraphFont"/>
    <w:link w:val="Salutation"/>
    <w:rsid w:val="00E80E55"/>
    <w:rPr>
      <w:rFonts w:ascii="Times New Roman" w:eastAsia="SimSun" w:hAnsi="Times New Roman" w:cs="Times New Roman"/>
      <w:sz w:val="28"/>
      <w:szCs w:val="28"/>
    </w:rPr>
  </w:style>
  <w:style w:type="paragraph" w:styleId="Signature">
    <w:name w:val="Signature"/>
    <w:basedOn w:val="Normal"/>
    <w:link w:val="SignatureChar"/>
    <w:qFormat/>
    <w:rsid w:val="00E80E55"/>
    <w:pPr>
      <w:spacing w:after="0" w:line="240" w:lineRule="auto"/>
      <w:ind w:leftChars="2100" w:left="100"/>
    </w:pPr>
    <w:rPr>
      <w:rFonts w:ascii="Times New Roman" w:eastAsia="SimSun" w:hAnsi="Times New Roman" w:cs="Times New Roman"/>
      <w:sz w:val="28"/>
      <w:szCs w:val="28"/>
    </w:rPr>
  </w:style>
  <w:style w:type="character" w:customStyle="1" w:styleId="SignatureChar">
    <w:name w:val="Signature Char"/>
    <w:basedOn w:val="DefaultParagraphFont"/>
    <w:link w:val="Signature"/>
    <w:rsid w:val="00E80E55"/>
    <w:rPr>
      <w:rFonts w:ascii="Times New Roman" w:eastAsia="SimSun" w:hAnsi="Times New Roman" w:cs="Times New Roman"/>
      <w:sz w:val="28"/>
      <w:szCs w:val="28"/>
    </w:rPr>
  </w:style>
  <w:style w:type="paragraph" w:styleId="Subtitle">
    <w:name w:val="Subtitle"/>
    <w:basedOn w:val="Normal"/>
    <w:link w:val="SubtitleChar"/>
    <w:qFormat/>
    <w:rsid w:val="00E80E55"/>
    <w:pPr>
      <w:spacing w:before="240" w:after="60" w:line="312" w:lineRule="auto"/>
      <w:jc w:val="center"/>
      <w:outlineLvl w:val="1"/>
    </w:pPr>
    <w:rPr>
      <w:rFonts w:ascii="Arial" w:eastAsia="SimSun" w:hAnsi="Arial" w:cs="Arial"/>
      <w:b/>
      <w:bCs/>
      <w:kern w:val="28"/>
      <w:sz w:val="32"/>
      <w:szCs w:val="32"/>
    </w:rPr>
  </w:style>
  <w:style w:type="character" w:customStyle="1" w:styleId="SubtitleChar">
    <w:name w:val="Subtitle Char"/>
    <w:basedOn w:val="DefaultParagraphFont"/>
    <w:link w:val="Subtitle"/>
    <w:rsid w:val="00E80E55"/>
    <w:rPr>
      <w:rFonts w:ascii="Arial" w:eastAsia="SimSun" w:hAnsi="Arial" w:cs="Arial"/>
      <w:b/>
      <w:bCs/>
      <w:kern w:val="28"/>
      <w:sz w:val="32"/>
      <w:szCs w:val="32"/>
    </w:rPr>
  </w:style>
  <w:style w:type="table" w:customStyle="1" w:styleId="TableGrid70">
    <w:name w:val="Table Grid70"/>
    <w:basedOn w:val="TableNormal"/>
    <w:next w:val="TableGrid"/>
    <w:uiPriority w:val="59"/>
    <w:qFormat/>
    <w:rsid w:val="00E80E55"/>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Authorities">
    <w:name w:val="table of authorities"/>
    <w:basedOn w:val="Normal"/>
    <w:next w:val="Normal"/>
    <w:qFormat/>
    <w:rsid w:val="00E80E55"/>
    <w:pPr>
      <w:spacing w:after="0" w:line="240" w:lineRule="auto"/>
      <w:ind w:leftChars="200" w:left="420"/>
    </w:pPr>
    <w:rPr>
      <w:rFonts w:ascii="Times New Roman" w:eastAsia="SimSun" w:hAnsi="Times New Roman" w:cs="Times New Roman"/>
      <w:sz w:val="28"/>
      <w:szCs w:val="28"/>
    </w:rPr>
  </w:style>
  <w:style w:type="paragraph" w:styleId="TableofFigures">
    <w:name w:val="table of figures"/>
    <w:basedOn w:val="Normal"/>
    <w:next w:val="Normal"/>
    <w:qFormat/>
    <w:rsid w:val="00E80E55"/>
    <w:pPr>
      <w:spacing w:after="0" w:line="240" w:lineRule="auto"/>
      <w:ind w:leftChars="200" w:left="200" w:hangingChars="200" w:hanging="200"/>
    </w:pPr>
    <w:rPr>
      <w:rFonts w:ascii="Times New Roman" w:eastAsia="SimSun" w:hAnsi="Times New Roman" w:cs="Times New Roman"/>
      <w:sz w:val="28"/>
      <w:szCs w:val="28"/>
    </w:rPr>
  </w:style>
  <w:style w:type="table" w:styleId="TableSimple1">
    <w:name w:val="Table Simple 1"/>
    <w:basedOn w:val="TableNormal"/>
    <w:rsid w:val="00E80E55"/>
    <w:pPr>
      <w:widowControl w:val="0"/>
      <w:spacing w:after="0" w:line="240" w:lineRule="auto"/>
      <w:jc w:val="both"/>
    </w:pPr>
    <w:rPr>
      <w:rFonts w:eastAsiaTheme="minorEastAsia"/>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paragraph" w:styleId="Title">
    <w:name w:val="Title"/>
    <w:basedOn w:val="Normal"/>
    <w:link w:val="TitleChar"/>
    <w:qFormat/>
    <w:rsid w:val="00E80E55"/>
    <w:pPr>
      <w:spacing w:before="240" w:after="60" w:line="240" w:lineRule="auto"/>
      <w:jc w:val="center"/>
      <w:outlineLvl w:val="0"/>
    </w:pPr>
    <w:rPr>
      <w:rFonts w:ascii="Arial" w:eastAsia="SimSun" w:hAnsi="Arial" w:cs="Arial"/>
      <w:b/>
      <w:bCs/>
      <w:sz w:val="32"/>
      <w:szCs w:val="32"/>
    </w:rPr>
  </w:style>
  <w:style w:type="character" w:customStyle="1" w:styleId="TitleChar">
    <w:name w:val="Title Char"/>
    <w:basedOn w:val="DefaultParagraphFont"/>
    <w:link w:val="Title"/>
    <w:rsid w:val="00E80E55"/>
    <w:rPr>
      <w:rFonts w:ascii="Arial" w:eastAsia="SimSun" w:hAnsi="Arial" w:cs="Arial"/>
      <w:b/>
      <w:bCs/>
      <w:sz w:val="32"/>
      <w:szCs w:val="32"/>
    </w:rPr>
  </w:style>
  <w:style w:type="paragraph" w:styleId="TOAHeading">
    <w:name w:val="toa heading"/>
    <w:basedOn w:val="Normal"/>
    <w:next w:val="Normal"/>
    <w:qFormat/>
    <w:rsid w:val="00E80E55"/>
    <w:pPr>
      <w:spacing w:before="120" w:after="0" w:line="240" w:lineRule="auto"/>
    </w:pPr>
    <w:rPr>
      <w:rFonts w:ascii="Arial" w:eastAsia="SimSun" w:hAnsi="Arial" w:cs="Arial"/>
      <w:sz w:val="24"/>
      <w:szCs w:val="24"/>
    </w:rPr>
  </w:style>
  <w:style w:type="paragraph" w:styleId="TOC1">
    <w:name w:val="toc 1"/>
    <w:basedOn w:val="Normal"/>
    <w:next w:val="Normal"/>
    <w:qFormat/>
    <w:rsid w:val="00E80E55"/>
    <w:pPr>
      <w:spacing w:after="0" w:line="240" w:lineRule="auto"/>
    </w:pPr>
    <w:rPr>
      <w:rFonts w:ascii="Times New Roman" w:eastAsia="SimSun" w:hAnsi="Times New Roman" w:cs="Times New Roman"/>
      <w:sz w:val="28"/>
      <w:szCs w:val="28"/>
    </w:rPr>
  </w:style>
  <w:style w:type="paragraph" w:styleId="TOC2">
    <w:name w:val="toc 2"/>
    <w:basedOn w:val="Normal"/>
    <w:next w:val="Normal"/>
    <w:qFormat/>
    <w:rsid w:val="00E80E55"/>
    <w:pPr>
      <w:spacing w:after="0" w:line="240" w:lineRule="auto"/>
      <w:ind w:leftChars="200" w:left="420"/>
    </w:pPr>
    <w:rPr>
      <w:rFonts w:ascii="Times New Roman" w:eastAsia="SimSun" w:hAnsi="Times New Roman" w:cs="Times New Roman"/>
      <w:sz w:val="28"/>
      <w:szCs w:val="28"/>
    </w:rPr>
  </w:style>
  <w:style w:type="paragraph" w:styleId="TOC3">
    <w:name w:val="toc 3"/>
    <w:basedOn w:val="Normal"/>
    <w:next w:val="Normal"/>
    <w:qFormat/>
    <w:rsid w:val="00E80E55"/>
    <w:pPr>
      <w:spacing w:after="0" w:line="240" w:lineRule="auto"/>
      <w:ind w:leftChars="400" w:left="840"/>
    </w:pPr>
    <w:rPr>
      <w:rFonts w:ascii="Times New Roman" w:eastAsia="SimSun" w:hAnsi="Times New Roman" w:cs="Times New Roman"/>
      <w:sz w:val="28"/>
      <w:szCs w:val="28"/>
    </w:rPr>
  </w:style>
  <w:style w:type="paragraph" w:styleId="TOC4">
    <w:name w:val="toc 4"/>
    <w:basedOn w:val="Normal"/>
    <w:next w:val="Normal"/>
    <w:qFormat/>
    <w:rsid w:val="00E80E55"/>
    <w:pPr>
      <w:spacing w:after="0" w:line="240" w:lineRule="auto"/>
      <w:ind w:leftChars="600" w:left="1260"/>
    </w:pPr>
    <w:rPr>
      <w:rFonts w:ascii="Times New Roman" w:eastAsia="SimSun" w:hAnsi="Times New Roman" w:cs="Times New Roman"/>
      <w:sz w:val="28"/>
      <w:szCs w:val="28"/>
    </w:rPr>
  </w:style>
  <w:style w:type="paragraph" w:styleId="TOC5">
    <w:name w:val="toc 5"/>
    <w:basedOn w:val="Normal"/>
    <w:next w:val="Normal"/>
    <w:qFormat/>
    <w:rsid w:val="00E80E55"/>
    <w:pPr>
      <w:spacing w:after="0" w:line="240" w:lineRule="auto"/>
      <w:ind w:leftChars="800" w:left="1680"/>
    </w:pPr>
    <w:rPr>
      <w:rFonts w:ascii="Times New Roman" w:eastAsia="SimSun" w:hAnsi="Times New Roman" w:cs="Times New Roman"/>
      <w:sz w:val="28"/>
      <w:szCs w:val="28"/>
    </w:rPr>
  </w:style>
  <w:style w:type="paragraph" w:styleId="TOC6">
    <w:name w:val="toc 6"/>
    <w:basedOn w:val="Normal"/>
    <w:next w:val="Normal"/>
    <w:qFormat/>
    <w:rsid w:val="00E80E55"/>
    <w:pPr>
      <w:spacing w:after="0" w:line="240" w:lineRule="auto"/>
      <w:ind w:leftChars="1000" w:left="2100"/>
    </w:pPr>
    <w:rPr>
      <w:rFonts w:ascii="Times New Roman" w:eastAsia="SimSun" w:hAnsi="Times New Roman" w:cs="Times New Roman"/>
      <w:sz w:val="28"/>
      <w:szCs w:val="28"/>
    </w:rPr>
  </w:style>
  <w:style w:type="paragraph" w:styleId="TOC7">
    <w:name w:val="toc 7"/>
    <w:basedOn w:val="Normal"/>
    <w:next w:val="Normal"/>
    <w:qFormat/>
    <w:rsid w:val="00E80E55"/>
    <w:pPr>
      <w:spacing w:after="0" w:line="240" w:lineRule="auto"/>
      <w:ind w:leftChars="1200" w:left="2520"/>
    </w:pPr>
    <w:rPr>
      <w:rFonts w:ascii="Times New Roman" w:eastAsia="SimSun" w:hAnsi="Times New Roman" w:cs="Times New Roman"/>
      <w:sz w:val="28"/>
      <w:szCs w:val="28"/>
    </w:rPr>
  </w:style>
  <w:style w:type="paragraph" w:styleId="TOC8">
    <w:name w:val="toc 8"/>
    <w:basedOn w:val="Normal"/>
    <w:next w:val="Normal"/>
    <w:qFormat/>
    <w:rsid w:val="00E80E55"/>
    <w:pPr>
      <w:spacing w:after="0" w:line="240" w:lineRule="auto"/>
      <w:ind w:leftChars="1400" w:left="2940"/>
    </w:pPr>
    <w:rPr>
      <w:rFonts w:ascii="Times New Roman" w:eastAsia="SimSun" w:hAnsi="Times New Roman" w:cs="Times New Roman"/>
      <w:sz w:val="28"/>
      <w:szCs w:val="28"/>
    </w:rPr>
  </w:style>
  <w:style w:type="paragraph" w:styleId="TOC9">
    <w:name w:val="toc 9"/>
    <w:basedOn w:val="Normal"/>
    <w:next w:val="Normal"/>
    <w:qFormat/>
    <w:rsid w:val="00E80E55"/>
    <w:pPr>
      <w:spacing w:after="0" w:line="240" w:lineRule="auto"/>
      <w:ind w:leftChars="1600" w:left="3360"/>
    </w:pPr>
    <w:rPr>
      <w:rFonts w:ascii="Times New Roman" w:eastAsia="SimSun" w:hAnsi="Times New Roman" w:cs="Times New Roman"/>
      <w:sz w:val="28"/>
      <w:szCs w:val="28"/>
    </w:rPr>
  </w:style>
  <w:style w:type="table" w:styleId="MediumGrid3-Accent1">
    <w:name w:val="Medium Grid 3 Accent 1"/>
    <w:basedOn w:val="TableNormal"/>
    <w:uiPriority w:val="69"/>
    <w:rsid w:val="00E80E55"/>
    <w:pPr>
      <w:spacing w:after="0" w:line="240" w:lineRule="auto"/>
    </w:pPr>
    <w:rPr>
      <w:rFonts w:eastAsiaTheme="minorEastAsia"/>
      <w:sz w:val="20"/>
      <w:szCs w:val="20"/>
    </w:rPr>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paragraph" w:customStyle="1" w:styleId="WPSOffice1">
    <w:name w:val="WPSOffice手动目录 1"/>
    <w:qFormat/>
    <w:rsid w:val="00E80E55"/>
    <w:pPr>
      <w:spacing w:after="0" w:line="240" w:lineRule="auto"/>
    </w:pPr>
    <w:rPr>
      <w:rFonts w:ascii="Times New Roman" w:eastAsia="SimSun" w:hAnsi="Times New Roman"/>
      <w:sz w:val="26"/>
      <w:szCs w:val="20"/>
    </w:rPr>
  </w:style>
  <w:style w:type="paragraph" w:customStyle="1" w:styleId="Bodytext22">
    <w:name w:val="Body text (2)"/>
    <w:basedOn w:val="Normal"/>
    <w:qFormat/>
    <w:rsid w:val="00E80E55"/>
    <w:pPr>
      <w:widowControl w:val="0"/>
      <w:shd w:val="clear" w:color="auto" w:fill="FFFFFF"/>
      <w:spacing w:after="0" w:line="385" w:lineRule="exact"/>
      <w:ind w:hanging="660"/>
      <w:jc w:val="both"/>
    </w:pPr>
    <w:rPr>
      <w:rFonts w:ascii="Palatino Linotype" w:eastAsia="Palatino Linotype" w:hAnsi="Palatino Linotype"/>
    </w:rPr>
  </w:style>
  <w:style w:type="character" w:styleId="SubtleEmphasis">
    <w:name w:val="Subtle Emphasis"/>
    <w:basedOn w:val="DefaultParagraphFont"/>
    <w:uiPriority w:val="99"/>
    <w:qFormat/>
    <w:rsid w:val="00E80E55"/>
    <w:rPr>
      <w:i/>
      <w:iCs/>
      <w:color w:val="404040" w:themeColor="text1" w:themeTint="BF"/>
    </w:rPr>
  </w:style>
  <w:style w:type="character" w:customStyle="1" w:styleId="Tablecaption">
    <w:name w:val="Table caption_"/>
    <w:basedOn w:val="DefaultParagraphFont"/>
    <w:link w:val="Tablecaption0"/>
    <w:locked/>
    <w:rsid w:val="00E80E55"/>
    <w:rPr>
      <w:shd w:val="clear" w:color="auto" w:fill="FFFFFF"/>
    </w:rPr>
  </w:style>
  <w:style w:type="paragraph" w:customStyle="1" w:styleId="Tablecaption0">
    <w:name w:val="Table caption"/>
    <w:basedOn w:val="Normal"/>
    <w:link w:val="Tablecaption"/>
    <w:qFormat/>
    <w:rsid w:val="00E80E55"/>
    <w:pPr>
      <w:widowControl w:val="0"/>
      <w:shd w:val="clear" w:color="auto" w:fill="FFFFFF"/>
      <w:spacing w:after="0" w:line="382" w:lineRule="exact"/>
      <w:ind w:hanging="600"/>
      <w:jc w:val="both"/>
    </w:pPr>
  </w:style>
  <w:style w:type="character" w:customStyle="1" w:styleId="Bodytext285pt">
    <w:name w:val="Body text (2) + 8.5 pt"/>
    <w:basedOn w:val="Bodytext2"/>
    <w:rsid w:val="00E80E55"/>
    <w:rPr>
      <w:rFonts w:ascii="Palatino Linotype" w:eastAsia="Palatino Linotype" w:hAnsi="Palatino Linotype" w:cs="Palatino Linotype"/>
      <w:b w:val="0"/>
      <w:bCs w:val="0"/>
      <w:i w:val="0"/>
      <w:iCs w:val="0"/>
      <w:smallCaps w:val="0"/>
      <w:strike w:val="0"/>
      <w:color w:val="000000"/>
      <w:spacing w:val="0"/>
      <w:w w:val="100"/>
      <w:position w:val="0"/>
      <w:sz w:val="17"/>
      <w:szCs w:val="17"/>
      <w:u w:val="none"/>
      <w:shd w:val="clear" w:color="auto" w:fill="FFFFFF"/>
      <w:lang w:val="vi-VN" w:eastAsia="vi-VN" w:bidi="vi-VN"/>
    </w:rPr>
  </w:style>
  <w:style w:type="paragraph" w:customStyle="1" w:styleId="ListParagraph1">
    <w:name w:val="List Paragraph1"/>
    <w:basedOn w:val="Normal"/>
    <w:uiPriority w:val="34"/>
    <w:qFormat/>
    <w:rsid w:val="00E80E55"/>
    <w:pPr>
      <w:spacing w:after="200" w:line="276" w:lineRule="auto"/>
      <w:ind w:left="720"/>
      <w:contextualSpacing/>
    </w:pPr>
    <w:rPr>
      <w:lang w:val="en-SG"/>
    </w:rPr>
  </w:style>
  <w:style w:type="table" w:customStyle="1" w:styleId="TableGrid218">
    <w:name w:val="Table Grid218"/>
    <w:basedOn w:val="TableNormal"/>
    <w:next w:val="TableGrid"/>
    <w:uiPriority w:val="59"/>
    <w:qFormat/>
    <w:rsid w:val="00E80E5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
    <w:name w:val="_"/>
    <w:basedOn w:val="DefaultParagraphFont"/>
    <w:rsid w:val="00E80E55"/>
  </w:style>
  <w:style w:type="character" w:customStyle="1" w:styleId="ff4">
    <w:name w:val="ff4"/>
    <w:basedOn w:val="DefaultParagraphFont"/>
    <w:rsid w:val="00E80E55"/>
  </w:style>
  <w:style w:type="character" w:customStyle="1" w:styleId="MTConvertedEquation">
    <w:name w:val="MTConvertedEquation"/>
    <w:basedOn w:val="DefaultParagraphFont"/>
    <w:rsid w:val="00E80E55"/>
    <w:rPr>
      <w:rFonts w:ascii="Times New Roman" w:hAnsi="Times New Roman" w:cs="Times New Roman"/>
      <w:sz w:val="24"/>
      <w:szCs w:val="24"/>
    </w:rPr>
  </w:style>
  <w:style w:type="table" w:customStyle="1" w:styleId="TableGrid312">
    <w:name w:val="Table Grid312"/>
    <w:basedOn w:val="TableNormal"/>
    <w:next w:val="TableGrid"/>
    <w:rsid w:val="00E80E5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3">
    <w:name w:val="Table Grid413"/>
    <w:basedOn w:val="TableNormal"/>
    <w:next w:val="TableGrid"/>
    <w:rsid w:val="00E80E5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0">
    <w:name w:val="Table Grid710"/>
    <w:basedOn w:val="TableNormal"/>
    <w:next w:val="TableGrid"/>
    <w:uiPriority w:val="59"/>
    <w:rsid w:val="00E80E55"/>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0">
    <w:name w:val="Table Grid80"/>
    <w:basedOn w:val="TableNormal"/>
    <w:next w:val="TableGrid"/>
    <w:uiPriority w:val="59"/>
    <w:qFormat/>
    <w:rsid w:val="00243FD5"/>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9">
    <w:name w:val="Table Grid219"/>
    <w:basedOn w:val="TableNormal"/>
    <w:next w:val="TableGrid"/>
    <w:uiPriority w:val="59"/>
    <w:qFormat/>
    <w:rsid w:val="00243F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3">
    <w:name w:val="Table Grid313"/>
    <w:basedOn w:val="TableNormal"/>
    <w:next w:val="TableGrid"/>
    <w:rsid w:val="00243FD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4">
    <w:name w:val="Table Grid414"/>
    <w:basedOn w:val="TableNormal"/>
    <w:next w:val="TableGrid"/>
    <w:rsid w:val="00243FD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1">
    <w:name w:val="Table Grid711"/>
    <w:basedOn w:val="TableNormal"/>
    <w:next w:val="TableGrid"/>
    <w:uiPriority w:val="59"/>
    <w:rsid w:val="00243FD5"/>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59"/>
    <w:qFormat/>
    <w:rsid w:val="006848B7"/>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59"/>
    <w:qFormat/>
    <w:rsid w:val="00B939B4"/>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0">
    <w:name w:val="Table Grid220"/>
    <w:basedOn w:val="TableNormal"/>
    <w:next w:val="TableGrid"/>
    <w:uiPriority w:val="59"/>
    <w:qFormat/>
    <w:rsid w:val="00B939B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4">
    <w:name w:val="Table Grid314"/>
    <w:basedOn w:val="TableNormal"/>
    <w:next w:val="TableGrid"/>
    <w:rsid w:val="00B939B4"/>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5">
    <w:name w:val="Table Grid415"/>
    <w:basedOn w:val="TableNormal"/>
    <w:next w:val="TableGrid"/>
    <w:rsid w:val="00B939B4"/>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2">
    <w:name w:val="Table Grid712"/>
    <w:basedOn w:val="TableNormal"/>
    <w:next w:val="TableGrid"/>
    <w:uiPriority w:val="59"/>
    <w:rsid w:val="00B939B4"/>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3">
    <w:name w:val="Table Grid83"/>
    <w:basedOn w:val="TableNormal"/>
    <w:next w:val="TableGrid"/>
    <w:uiPriority w:val="59"/>
    <w:qFormat/>
    <w:rsid w:val="004074DC"/>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qFormat/>
    <w:rsid w:val="004074D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5">
    <w:name w:val="Table Grid315"/>
    <w:basedOn w:val="TableNormal"/>
    <w:next w:val="TableGrid"/>
    <w:rsid w:val="004074D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6">
    <w:name w:val="Table Grid416"/>
    <w:basedOn w:val="TableNormal"/>
    <w:next w:val="TableGrid"/>
    <w:rsid w:val="004074D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3">
    <w:name w:val="Table Grid713"/>
    <w:basedOn w:val="TableNormal"/>
    <w:next w:val="TableGrid"/>
    <w:uiPriority w:val="59"/>
    <w:rsid w:val="004074DC"/>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4">
    <w:name w:val="Table Grid84"/>
    <w:basedOn w:val="TableNormal"/>
    <w:next w:val="TableGrid"/>
    <w:uiPriority w:val="59"/>
    <w:qFormat/>
    <w:rsid w:val="00F41773"/>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2">
    <w:name w:val="Table Grid222"/>
    <w:basedOn w:val="TableNormal"/>
    <w:next w:val="TableGrid"/>
    <w:uiPriority w:val="59"/>
    <w:qFormat/>
    <w:rsid w:val="00F4177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6">
    <w:name w:val="Table Grid316"/>
    <w:basedOn w:val="TableNormal"/>
    <w:next w:val="TableGrid"/>
    <w:rsid w:val="00F41773"/>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7">
    <w:name w:val="Table Grid417"/>
    <w:basedOn w:val="TableNormal"/>
    <w:next w:val="TableGrid"/>
    <w:rsid w:val="00F41773"/>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4">
    <w:name w:val="Table Grid714"/>
    <w:basedOn w:val="TableNormal"/>
    <w:next w:val="TableGrid"/>
    <w:uiPriority w:val="59"/>
    <w:rsid w:val="00F41773"/>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5">
    <w:name w:val="Table Grid85"/>
    <w:basedOn w:val="TableNormal"/>
    <w:next w:val="TableGrid"/>
    <w:uiPriority w:val="59"/>
    <w:qFormat/>
    <w:rsid w:val="00AC3E9A"/>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6">
    <w:name w:val="Table Grid86"/>
    <w:basedOn w:val="TableNormal"/>
    <w:next w:val="TableGrid"/>
    <w:uiPriority w:val="59"/>
    <w:qFormat/>
    <w:rsid w:val="006B0D35"/>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7">
    <w:name w:val="Table Grid87"/>
    <w:basedOn w:val="TableNormal"/>
    <w:next w:val="TableGrid"/>
    <w:uiPriority w:val="59"/>
    <w:qFormat/>
    <w:rsid w:val="005F1438"/>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8">
    <w:name w:val="Table Grid88"/>
    <w:basedOn w:val="TableNormal"/>
    <w:next w:val="TableGrid"/>
    <w:uiPriority w:val="59"/>
    <w:qFormat/>
    <w:rsid w:val="00EC1F30"/>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3">
    <w:name w:val="Table Grid223"/>
    <w:basedOn w:val="TableNormal"/>
    <w:next w:val="TableGrid"/>
    <w:uiPriority w:val="59"/>
    <w:qFormat/>
    <w:rsid w:val="00EC1F3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7">
    <w:name w:val="Table Grid317"/>
    <w:basedOn w:val="TableNormal"/>
    <w:next w:val="TableGrid"/>
    <w:rsid w:val="00EC1F3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8">
    <w:name w:val="Table Grid418"/>
    <w:basedOn w:val="TableNormal"/>
    <w:next w:val="TableGrid"/>
    <w:rsid w:val="00EC1F3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5">
    <w:name w:val="Table Grid715"/>
    <w:basedOn w:val="TableNormal"/>
    <w:next w:val="TableGrid"/>
    <w:uiPriority w:val="59"/>
    <w:rsid w:val="00EC1F30"/>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9">
    <w:name w:val="Table Grid89"/>
    <w:basedOn w:val="TableNormal"/>
    <w:next w:val="TableGrid"/>
    <w:uiPriority w:val="59"/>
    <w:qFormat/>
    <w:rsid w:val="00707062"/>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4">
    <w:name w:val="Table Grid224"/>
    <w:basedOn w:val="TableNormal"/>
    <w:next w:val="TableGrid"/>
    <w:uiPriority w:val="59"/>
    <w:qFormat/>
    <w:rsid w:val="007070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8">
    <w:name w:val="Table Grid318"/>
    <w:basedOn w:val="TableNormal"/>
    <w:next w:val="TableGrid"/>
    <w:rsid w:val="00707062"/>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9">
    <w:name w:val="Table Grid419"/>
    <w:basedOn w:val="TableNormal"/>
    <w:next w:val="TableGrid"/>
    <w:rsid w:val="00707062"/>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6">
    <w:name w:val="Table Grid716"/>
    <w:basedOn w:val="TableNormal"/>
    <w:next w:val="TableGrid"/>
    <w:uiPriority w:val="59"/>
    <w:rsid w:val="00707062"/>
    <w:pPr>
      <w:spacing w:after="0" w:line="240" w:lineRule="auto"/>
    </w:pPr>
    <w:rPr>
      <w:b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0">
    <w:name w:val="Table Grid90"/>
    <w:basedOn w:val="TableNormal"/>
    <w:next w:val="TableGrid"/>
    <w:uiPriority w:val="59"/>
    <w:qFormat/>
    <w:rsid w:val="00A076A5"/>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59"/>
    <w:qFormat/>
    <w:rsid w:val="00F137FA"/>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59"/>
    <w:qFormat/>
    <w:rsid w:val="00965B3D"/>
    <w:pPr>
      <w:widowControl w:val="0"/>
      <w:spacing w:after="0" w:line="240" w:lineRule="auto"/>
      <w:jc w:val="both"/>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5641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7.wmf"/><Relationship Id="rId26" Type="http://schemas.openxmlformats.org/officeDocument/2006/relationships/oleObject" Target="embeddings/oleObject10.bin"/><Relationship Id="rId39" Type="http://schemas.openxmlformats.org/officeDocument/2006/relationships/oleObject" Target="embeddings/oleObject20.bin"/><Relationship Id="rId3" Type="http://schemas.openxmlformats.org/officeDocument/2006/relationships/settings" Target="settings.xml"/><Relationship Id="rId21" Type="http://schemas.openxmlformats.org/officeDocument/2006/relationships/oleObject" Target="embeddings/oleObject7.bin"/><Relationship Id="rId34" Type="http://schemas.openxmlformats.org/officeDocument/2006/relationships/image" Target="media/image11.png"/><Relationship Id="rId42" Type="http://schemas.openxmlformats.org/officeDocument/2006/relationships/oleObject" Target="embeddings/oleObject22.bin"/><Relationship Id="rId7" Type="http://schemas.openxmlformats.org/officeDocument/2006/relationships/image" Target="media/image1.wmf"/><Relationship Id="rId12" Type="http://schemas.openxmlformats.org/officeDocument/2006/relationships/image" Target="media/image4.png"/><Relationship Id="rId17" Type="http://schemas.openxmlformats.org/officeDocument/2006/relationships/oleObject" Target="embeddings/oleObject5.bin"/><Relationship Id="rId25" Type="http://schemas.openxmlformats.org/officeDocument/2006/relationships/image" Target="media/image10.wmf"/><Relationship Id="rId33" Type="http://schemas.openxmlformats.org/officeDocument/2006/relationships/oleObject" Target="embeddings/oleObject17.bin"/><Relationship Id="rId38" Type="http://schemas.openxmlformats.org/officeDocument/2006/relationships/image" Target="media/image13.wmf"/><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8.wmf"/><Relationship Id="rId29" Type="http://schemas.openxmlformats.org/officeDocument/2006/relationships/oleObject" Target="embeddings/oleObject13.bin"/><Relationship Id="rId41" Type="http://schemas.openxmlformats.org/officeDocument/2006/relationships/oleObject" Target="embeddings/oleObject21.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oleObject" Target="embeddings/oleObject9.bin"/><Relationship Id="rId32" Type="http://schemas.openxmlformats.org/officeDocument/2006/relationships/oleObject" Target="embeddings/oleObject16.bin"/><Relationship Id="rId37" Type="http://schemas.openxmlformats.org/officeDocument/2006/relationships/oleObject" Target="embeddings/oleObject19.bin"/><Relationship Id="rId40" Type="http://schemas.openxmlformats.org/officeDocument/2006/relationships/image" Target="media/image14.wmf"/><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oleObject" Target="embeddings/oleObject12.bin"/><Relationship Id="rId36" Type="http://schemas.openxmlformats.org/officeDocument/2006/relationships/image" Target="media/image12.wmf"/><Relationship Id="rId10" Type="http://schemas.openxmlformats.org/officeDocument/2006/relationships/image" Target="media/image3.png"/><Relationship Id="rId19" Type="http://schemas.openxmlformats.org/officeDocument/2006/relationships/oleObject" Target="embeddings/oleObject6.bin"/><Relationship Id="rId31" Type="http://schemas.openxmlformats.org/officeDocument/2006/relationships/oleObject" Target="embeddings/oleObject15.bin"/><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oleObject" Target="embeddings/oleObject11.bin"/><Relationship Id="rId30" Type="http://schemas.openxmlformats.org/officeDocument/2006/relationships/oleObject" Target="embeddings/oleObject14.bin"/><Relationship Id="rId35" Type="http://schemas.openxmlformats.org/officeDocument/2006/relationships/oleObject" Target="embeddings/oleObject18.bin"/><Relationship Id="rId43"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8</Pages>
  <Words>1968</Words>
  <Characters>11218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89</cp:revision>
  <dcterms:created xsi:type="dcterms:W3CDTF">2023-08-15T08:12:00Z</dcterms:created>
  <dcterms:modified xsi:type="dcterms:W3CDTF">2023-08-16T08:15:00Z</dcterms:modified>
</cp:coreProperties>
</file>