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A1D" w:rsidRPr="000E3A1D" w:rsidRDefault="000E3A1D" w:rsidP="000E3A1D">
      <w:pPr>
        <w:spacing w:after="0" w:line="240" w:lineRule="auto"/>
        <w:jc w:val="center"/>
        <w:rPr>
          <w:rFonts w:ascii="Times New Roman" w:eastAsia="Calibri" w:hAnsi="Times New Roman" w:cs="Times New Roman"/>
          <w:b/>
          <w:bCs/>
          <w:sz w:val="28"/>
          <w:szCs w:val="28"/>
        </w:rPr>
      </w:pPr>
      <w:bookmarkStart w:id="0" w:name="_GoBack"/>
      <w:r w:rsidRPr="000E3A1D">
        <w:rPr>
          <w:rFonts w:ascii="Times New Roman" w:eastAsia="Calibri" w:hAnsi="Times New Roman" w:cs="Times New Roman"/>
          <w:b/>
          <w:bCs/>
          <w:sz w:val="28"/>
          <w:szCs w:val="28"/>
        </w:rPr>
        <w:t>Tiết 70, 71, 72: ÔN TẬP</w:t>
      </w:r>
    </w:p>
    <w:p w:rsidR="000E3A1D" w:rsidRPr="000E3A1D" w:rsidRDefault="000E3A1D" w:rsidP="000E3A1D">
      <w:pPr>
        <w:spacing w:after="0" w:line="240" w:lineRule="auto"/>
        <w:jc w:val="center"/>
        <w:rPr>
          <w:rFonts w:ascii="Times New Roman" w:eastAsia="Calibri" w:hAnsi="Times New Roman" w:cs="Times New Roman"/>
          <w:b/>
          <w:bCs/>
          <w:sz w:val="28"/>
          <w:szCs w:val="28"/>
        </w:rPr>
      </w:pPr>
      <w:r w:rsidRPr="000E3A1D">
        <w:rPr>
          <w:rFonts w:ascii="Times New Roman" w:eastAsia="Calibri" w:hAnsi="Times New Roman" w:cs="Times New Roman"/>
          <w:b/>
          <w:bCs/>
          <w:sz w:val="28"/>
          <w:szCs w:val="28"/>
        </w:rPr>
        <w:t>XÁC SUẤT TRONG CÁC TRÒ CHƠI VÀ</w:t>
      </w:r>
    </w:p>
    <w:p w:rsidR="000E3A1D" w:rsidRPr="000E3A1D" w:rsidRDefault="000E3A1D" w:rsidP="000E3A1D">
      <w:pPr>
        <w:spacing w:after="0" w:line="240" w:lineRule="auto"/>
        <w:jc w:val="center"/>
        <w:rPr>
          <w:rFonts w:ascii="Times New Roman" w:eastAsia="Calibri" w:hAnsi="Times New Roman" w:cs="Times New Roman"/>
          <w:b/>
          <w:bCs/>
          <w:sz w:val="28"/>
          <w:szCs w:val="28"/>
        </w:rPr>
      </w:pPr>
      <w:r w:rsidRPr="000E3A1D">
        <w:rPr>
          <w:rFonts w:ascii="Times New Roman" w:eastAsia="Calibri" w:hAnsi="Times New Roman" w:cs="Times New Roman"/>
          <w:b/>
          <w:bCs/>
          <w:sz w:val="28"/>
          <w:szCs w:val="28"/>
        </w:rPr>
        <w:t>THÍ NGHIỆM ĐƠN GIẢN</w:t>
      </w:r>
    </w:p>
    <w:bookmarkEnd w:id="0"/>
    <w:p w:rsidR="000E3A1D" w:rsidRPr="000E3A1D" w:rsidRDefault="000E3A1D" w:rsidP="000E3A1D">
      <w:pPr>
        <w:spacing w:after="0" w:line="240" w:lineRule="auto"/>
        <w:contextualSpacing/>
        <w:jc w:val="both"/>
        <w:rPr>
          <w:rFonts w:ascii="Times New Roman" w:eastAsia="Calibri" w:hAnsi="Times New Roman" w:cs="Times New Roman"/>
          <w:b/>
          <w:bCs/>
          <w:color w:val="000000"/>
          <w:sz w:val="28"/>
          <w:szCs w:val="28"/>
        </w:rPr>
      </w:pPr>
      <w:r w:rsidRPr="000E3A1D">
        <w:rPr>
          <w:rFonts w:ascii="Times New Roman" w:eastAsia="Calibri" w:hAnsi="Times New Roman" w:cs="Times New Roman"/>
          <w:b/>
          <w:bCs/>
          <w:color w:val="000000"/>
          <w:sz w:val="28"/>
          <w:szCs w:val="28"/>
        </w:rPr>
        <w:t>I. MỤC TIÊU</w:t>
      </w:r>
      <w:r w:rsidRPr="000E3A1D">
        <w:rPr>
          <w:rFonts w:ascii="Times New Roman" w:eastAsia="Calibri" w:hAnsi="Times New Roman" w:cs="Times New Roman"/>
          <w:b/>
          <w:bCs/>
          <w:vanish/>
          <w:color w:val="000000"/>
          <w:sz w:val="28"/>
          <w:szCs w:val="28"/>
        </w:rPr>
        <w:t>PPTCD6 67</w:t>
      </w:r>
    </w:p>
    <w:p w:rsidR="000E3A1D" w:rsidRPr="000E3A1D" w:rsidRDefault="000E3A1D" w:rsidP="000E3A1D">
      <w:pPr>
        <w:spacing w:after="0" w:line="240" w:lineRule="auto"/>
        <w:jc w:val="both"/>
        <w:rPr>
          <w:rFonts w:ascii="Times New Roman" w:eastAsia="Calibri" w:hAnsi="Times New Roman" w:cs="Times New Roman"/>
          <w:b/>
          <w:bCs/>
          <w:sz w:val="28"/>
          <w:szCs w:val="28"/>
        </w:rPr>
      </w:pPr>
      <w:r w:rsidRPr="000E3A1D">
        <w:rPr>
          <w:rFonts w:ascii="Times New Roman" w:eastAsia="Calibri" w:hAnsi="Times New Roman" w:cs="Times New Roman"/>
          <w:b/>
          <w:bCs/>
          <w:sz w:val="28"/>
          <w:szCs w:val="28"/>
        </w:rPr>
        <w:t>1. Năng lực:</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 Năng lực tự chủ, tự học:  Học sinh tự nghiên cứu, tìm hiểu thông tin trong SGK, </w:t>
      </w:r>
    </w:p>
    <w:p w:rsidR="000E3A1D" w:rsidRPr="000E3A1D" w:rsidRDefault="000E3A1D" w:rsidP="000E3A1D">
      <w:pPr>
        <w:spacing w:after="0" w:line="240" w:lineRule="auto"/>
        <w:jc w:val="both"/>
        <w:rPr>
          <w:rFonts w:ascii="Times New Roman" w:eastAsia="Calibri" w:hAnsi="Times New Roman" w:cs="Times New Roman"/>
          <w:b/>
          <w:bCs/>
          <w:sz w:val="28"/>
          <w:szCs w:val="28"/>
        </w:rPr>
      </w:pPr>
      <w:r w:rsidRPr="000E3A1D">
        <w:rPr>
          <w:rFonts w:ascii="Times New Roman" w:eastAsia="Calibri" w:hAnsi="Times New Roman" w:cs="Times New Roman"/>
          <w:bCs/>
          <w:sz w:val="28"/>
          <w:szCs w:val="28"/>
        </w:rPr>
        <w:t>thực tế, các kênh thông tin khác để thực hiện nhiệm vụ được giao.</w:t>
      </w:r>
    </w:p>
    <w:p w:rsidR="000E3A1D" w:rsidRPr="000E3A1D" w:rsidRDefault="000E3A1D" w:rsidP="000E3A1D">
      <w:pPr>
        <w:spacing w:after="0" w:line="240" w:lineRule="auto"/>
        <w:jc w:val="both"/>
        <w:rPr>
          <w:rFonts w:ascii="Times New Roman" w:eastAsia="Calibri" w:hAnsi="Times New Roman" w:cs="Times New Roman"/>
          <w:bCs/>
          <w:i/>
          <w:sz w:val="28"/>
          <w:szCs w:val="28"/>
          <w:lang w:val="vi-VN"/>
        </w:rPr>
      </w:pPr>
      <w:r w:rsidRPr="000E3A1D">
        <w:rPr>
          <w:rFonts w:ascii="Times New Roman" w:eastAsia="Calibri" w:hAnsi="Times New Roman" w:cs="Times New Roman"/>
          <w:bCs/>
          <w:sz w:val="28"/>
          <w:szCs w:val="28"/>
        </w:rPr>
        <w:t>- Năng lực giao tiếp, hợp tác</w:t>
      </w:r>
      <w:r w:rsidRPr="000E3A1D">
        <w:rPr>
          <w:rFonts w:ascii="Times New Roman" w:eastAsia="Calibri" w:hAnsi="Times New Roman" w:cs="Times New Roman"/>
          <w:bCs/>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222222"/>
          <w:sz w:val="28"/>
          <w:szCs w:val="28"/>
          <w:lang w:eastAsia="en-GB"/>
        </w:rPr>
      </w:pPr>
      <w:r w:rsidRPr="000E3A1D">
        <w:rPr>
          <w:rFonts w:ascii="Times New Roman" w:eastAsia="Times New Roman" w:hAnsi="Times New Roman" w:cs="Times New Roman"/>
          <w:bCs/>
          <w:color w:val="222222"/>
          <w:sz w:val="28"/>
          <w:szCs w:val="28"/>
          <w:lang w:eastAsia="en-GB"/>
        </w:rPr>
        <w:t>+ Biết sử dụng ngôn ngữ kết hợp số liệu để</w:t>
      </w:r>
      <w:r w:rsidRPr="000E3A1D">
        <w:rPr>
          <w:rFonts w:ascii="Times New Roman" w:eastAsia="Calibri" w:hAnsi="Times New Roman" w:cs="Times New Roman"/>
          <w:bCs/>
          <w:sz w:val="28"/>
          <w:szCs w:val="28"/>
        </w:rPr>
        <w:t xml:space="preserve"> trao đổi, trình bày, chia sẻ ý tưởng, nội dung học; đồng thời phát triển năng lực hợp tác giữa các thành viên nhóm.</w:t>
      </w:r>
    </w:p>
    <w:p w:rsidR="000E3A1D" w:rsidRPr="000E3A1D" w:rsidRDefault="000E3A1D" w:rsidP="000E3A1D">
      <w:pPr>
        <w:spacing w:after="0" w:line="240" w:lineRule="auto"/>
        <w:jc w:val="both"/>
        <w:rPr>
          <w:rFonts w:ascii="Times New Roman" w:eastAsia="Calibri" w:hAnsi="Times New Roman" w:cs="Times New Roman"/>
          <w:bCs/>
          <w:i/>
          <w:sz w:val="28"/>
          <w:szCs w:val="28"/>
        </w:rPr>
      </w:pPr>
      <w:r w:rsidRPr="000E3A1D">
        <w:rPr>
          <w:rFonts w:ascii="Times New Roman" w:eastAsia="Times New Roman" w:hAnsi="Times New Roman" w:cs="Times New Roman"/>
          <w:bCs/>
          <w:color w:val="222222"/>
          <w:sz w:val="28"/>
          <w:szCs w:val="28"/>
          <w:lang w:eastAsia="en-GB"/>
        </w:rPr>
        <w:t>+ Biết lắng nghe và có phản hồi tích cực trong giao tiếp.</w:t>
      </w:r>
    </w:p>
    <w:p w:rsidR="000E3A1D" w:rsidRPr="000E3A1D" w:rsidRDefault="000E3A1D" w:rsidP="000E3A1D">
      <w:pPr>
        <w:spacing w:after="0" w:line="240" w:lineRule="auto"/>
        <w:jc w:val="both"/>
        <w:rPr>
          <w:rFonts w:ascii="Times New Roman" w:eastAsia="Calibri" w:hAnsi="Times New Roman" w:cs="Times New Roman"/>
          <w:bCs/>
          <w:i/>
          <w:sz w:val="28"/>
          <w:szCs w:val="28"/>
        </w:rPr>
      </w:pPr>
      <w:r w:rsidRPr="000E3A1D">
        <w:rPr>
          <w:rFonts w:ascii="Times New Roman" w:eastAsia="Calibri" w:hAnsi="Times New Roman" w:cs="Times New Roman"/>
          <w:bCs/>
          <w:sz w:val="28"/>
          <w:szCs w:val="28"/>
        </w:rPr>
        <w:t>- Năng lực giải quyết vấn đề và sáng tạo</w:t>
      </w:r>
      <w:r w:rsidRPr="000E3A1D">
        <w:rPr>
          <w:rFonts w:ascii="Times New Roman" w:eastAsia="Calibri" w:hAnsi="Times New Roman" w:cs="Times New Roman"/>
          <w:bCs/>
          <w:i/>
          <w:sz w:val="28"/>
          <w:szCs w:val="28"/>
        </w:rPr>
        <w:t xml:space="preserve">: </w:t>
      </w:r>
      <w:r w:rsidRPr="000E3A1D">
        <w:rPr>
          <w:rFonts w:ascii="Times New Roman" w:eastAsia="Times New Roman" w:hAnsi="Times New Roman" w:cs="Times New Roman"/>
          <w:bCs/>
          <w:color w:val="222222"/>
          <w:sz w:val="28"/>
          <w:szCs w:val="28"/>
          <w:lang w:eastAsia="en-GB"/>
        </w:rPr>
        <w:t>Phân tích được khả năng xảy ra một sự kiện; phát hiện và nêu được tình huống có vấn đề trong học tập.</w:t>
      </w:r>
    </w:p>
    <w:p w:rsidR="000E3A1D" w:rsidRPr="000E3A1D" w:rsidRDefault="000E3A1D" w:rsidP="000E3A1D">
      <w:pPr>
        <w:shd w:val="clear" w:color="auto" w:fill="FFFFFF"/>
        <w:spacing w:after="0" w:line="240" w:lineRule="auto"/>
        <w:jc w:val="both"/>
        <w:rPr>
          <w:rFonts w:ascii="Times New Roman" w:eastAsia="Times New Roman" w:hAnsi="Times New Roman" w:cs="Times New Roman"/>
          <w:bCs/>
          <w:color w:val="222222"/>
          <w:sz w:val="28"/>
          <w:szCs w:val="28"/>
          <w:lang w:eastAsia="en-GB"/>
        </w:rPr>
      </w:pPr>
      <w:r w:rsidRPr="000E3A1D">
        <w:rPr>
          <w:rFonts w:ascii="Times New Roman" w:eastAsia="Times New Roman" w:hAnsi="Times New Roman" w:cs="Times New Roman"/>
          <w:bCs/>
          <w:color w:val="222222"/>
          <w:sz w:val="28"/>
          <w:szCs w:val="28"/>
          <w:lang w:eastAsia="en-GB"/>
        </w:rPr>
        <w:t>- Năng lực ngôn ngữ</w:t>
      </w:r>
      <w:r w:rsidRPr="000E3A1D">
        <w:rPr>
          <w:rFonts w:ascii="Times New Roman" w:eastAsia="Calibri" w:hAnsi="Times New Roman" w:cs="Times New Roman"/>
          <w:bCs/>
          <w:sz w:val="28"/>
          <w:szCs w:val="28"/>
        </w:rPr>
        <w:t>: Học sinh sử dụng được ngôn ngữ toán học để trình bày được mô hình xác suất</w:t>
      </w:r>
      <w:r w:rsidRPr="000E3A1D">
        <w:rPr>
          <w:rFonts w:ascii="Times New Roman" w:eastAsia="Times New Roman" w:hAnsi="Times New Roman" w:cs="Times New Roman"/>
          <w:bCs/>
          <w:color w:val="222222"/>
          <w:sz w:val="28"/>
          <w:szCs w:val="28"/>
          <w:lang w:eastAsia="en-GB"/>
        </w:rPr>
        <w:t xml:space="preserve"> trong một số trò chơi, thí nghiệm đơn giản.</w:t>
      </w:r>
    </w:p>
    <w:p w:rsidR="000E3A1D" w:rsidRPr="000E3A1D" w:rsidRDefault="000E3A1D" w:rsidP="000E3A1D">
      <w:pPr>
        <w:shd w:val="clear" w:color="auto" w:fill="FFFFFF"/>
        <w:spacing w:after="0" w:line="240" w:lineRule="auto"/>
        <w:jc w:val="both"/>
        <w:rPr>
          <w:rFonts w:ascii="Times New Roman" w:eastAsia="Times New Roman" w:hAnsi="Times New Roman" w:cs="Times New Roman"/>
          <w:bCs/>
          <w:color w:val="222222"/>
          <w:sz w:val="28"/>
          <w:szCs w:val="28"/>
          <w:lang w:eastAsia="en-GB"/>
        </w:rPr>
      </w:pPr>
      <w:r w:rsidRPr="000E3A1D">
        <w:rPr>
          <w:rFonts w:ascii="Times New Roman" w:eastAsia="Times New Roman" w:hAnsi="Times New Roman" w:cs="Times New Roman"/>
          <w:bCs/>
          <w:color w:val="222222"/>
          <w:sz w:val="28"/>
          <w:szCs w:val="28"/>
          <w:lang w:eastAsia="en-GB"/>
        </w:rPr>
        <w:t>- Năng lực tính toán:</w:t>
      </w:r>
    </w:p>
    <w:p w:rsidR="000E3A1D" w:rsidRPr="000E3A1D" w:rsidRDefault="000E3A1D" w:rsidP="000E3A1D">
      <w:pPr>
        <w:shd w:val="clear" w:color="auto" w:fill="FFFFFF"/>
        <w:spacing w:after="0" w:line="240" w:lineRule="auto"/>
        <w:jc w:val="both"/>
        <w:rPr>
          <w:rFonts w:ascii="Times New Roman" w:eastAsia="Times New Roman" w:hAnsi="Times New Roman" w:cs="Times New Roman"/>
          <w:bCs/>
          <w:color w:val="222222"/>
          <w:sz w:val="28"/>
          <w:szCs w:val="28"/>
          <w:lang w:eastAsia="en-GB"/>
        </w:rPr>
      </w:pPr>
      <w:r w:rsidRPr="000E3A1D">
        <w:rPr>
          <w:rFonts w:ascii="Times New Roman" w:eastAsia="Times New Roman" w:hAnsi="Times New Roman" w:cs="Times New Roman"/>
          <w:bCs/>
          <w:color w:val="222222"/>
          <w:sz w:val="28"/>
          <w:szCs w:val="28"/>
          <w:lang w:val="vi-VN" w:eastAsia="en-GB"/>
        </w:rPr>
        <w:t>+)</w:t>
      </w:r>
      <w:r w:rsidRPr="000E3A1D">
        <w:rPr>
          <w:rFonts w:ascii="Times New Roman" w:eastAsia="Times New Roman" w:hAnsi="Times New Roman" w:cs="Times New Roman"/>
          <w:bCs/>
          <w:color w:val="222222"/>
          <w:sz w:val="28"/>
          <w:szCs w:val="28"/>
          <w:lang w:eastAsia="en-GB"/>
        </w:rPr>
        <w:t xml:space="preserve"> H</w:t>
      </w:r>
      <w:r w:rsidRPr="000E3A1D">
        <w:rPr>
          <w:rFonts w:ascii="Times New Roman" w:eastAsia="Times New Roman" w:hAnsi="Times New Roman" w:cs="Times New Roman"/>
          <w:bCs/>
          <w:color w:val="222222"/>
          <w:sz w:val="28"/>
          <w:szCs w:val="28"/>
          <w:lang w:val="vi-VN" w:eastAsia="en-GB"/>
        </w:rPr>
        <w:t>ọc sinh</w:t>
      </w:r>
      <w:r w:rsidRPr="000E3A1D">
        <w:rPr>
          <w:rFonts w:ascii="Times New Roman" w:eastAsia="Times New Roman" w:hAnsi="Times New Roman" w:cs="Times New Roman"/>
          <w:bCs/>
          <w:color w:val="222222"/>
          <w:sz w:val="28"/>
          <w:szCs w:val="28"/>
          <w:lang w:eastAsia="en-GB"/>
        </w:rPr>
        <w:t xml:space="preserve"> được tư duy toán học từ các trò chơi, thí nghiệm đơn giản để chỉ ra được mô hình xác suất.</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w:t>
      </w:r>
      <w:r w:rsidRPr="000E3A1D">
        <w:rPr>
          <w:rFonts w:ascii="Times New Roman" w:eastAsia="Calibri" w:hAnsi="Times New Roman" w:cs="Times New Roman"/>
          <w:bCs/>
          <w:sz w:val="28"/>
          <w:szCs w:val="28"/>
          <w:lang w:val="vi-VN"/>
        </w:rPr>
        <w:t>)</w:t>
      </w:r>
      <w:r w:rsidRPr="000E3A1D">
        <w:rPr>
          <w:rFonts w:ascii="Times New Roman" w:eastAsia="Calibri" w:hAnsi="Times New Roman" w:cs="Times New Roman"/>
          <w:bCs/>
          <w:sz w:val="28"/>
          <w:szCs w:val="28"/>
        </w:rPr>
        <w:t xml:space="preserve"> HS vận dụng kiến thức, kĩ năng đã học để dự đoán được các khả năng có thể xảy ra của mỗi sự kiện.</w:t>
      </w:r>
    </w:p>
    <w:p w:rsidR="000E3A1D" w:rsidRPr="000E3A1D" w:rsidRDefault="000E3A1D" w:rsidP="000E3A1D">
      <w:pPr>
        <w:spacing w:after="0" w:line="240" w:lineRule="auto"/>
        <w:jc w:val="both"/>
        <w:rPr>
          <w:rFonts w:ascii="Times New Roman" w:eastAsia="Calibri" w:hAnsi="Times New Roman" w:cs="Times New Roman"/>
          <w:b/>
          <w:bCs/>
          <w:color w:val="FF0000"/>
          <w:sz w:val="28"/>
          <w:szCs w:val="28"/>
        </w:rPr>
      </w:pPr>
      <w:r w:rsidRPr="000E3A1D">
        <w:rPr>
          <w:rFonts w:ascii="Times New Roman" w:eastAsia="Calibri" w:hAnsi="Times New Roman" w:cs="Times New Roman"/>
          <w:b/>
          <w:bCs/>
          <w:sz w:val="28"/>
          <w:szCs w:val="28"/>
        </w:rPr>
        <w:t>2. Phẩm chất:</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color w:val="000000"/>
          <w:sz w:val="28"/>
          <w:szCs w:val="28"/>
        </w:rPr>
        <w:t xml:space="preserve">- Chăm chỉ: </w:t>
      </w:r>
      <w:r w:rsidRPr="000E3A1D">
        <w:rPr>
          <w:rFonts w:ascii="Times New Roman" w:eastAsia="Calibri" w:hAnsi="Times New Roman" w:cs="Times New Roman"/>
          <w:bCs/>
          <w:sz w:val="28"/>
          <w:szCs w:val="28"/>
        </w:rPr>
        <w:t>thực hiện đầy đủ các hoạt động học tập một cách tự giác, tích cực.</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color w:val="000000"/>
          <w:sz w:val="28"/>
          <w:szCs w:val="28"/>
        </w:rPr>
        <w:t xml:space="preserve">- Trung thực: thật thà, thẳng thắn </w:t>
      </w:r>
      <w:r w:rsidRPr="000E3A1D">
        <w:rPr>
          <w:rFonts w:ascii="Times New Roman" w:eastAsia="Calibri" w:hAnsi="Times New Roman" w:cs="Times New Roman"/>
          <w:bCs/>
          <w:sz w:val="28"/>
          <w:szCs w:val="28"/>
          <w:lang w:val="es-MX"/>
        </w:rPr>
        <w:t>trong báo cáo kết quả hoạt động cá nhân và theo nhóm, trong đánh giá và tự đánh giá.</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color w:val="000000"/>
          <w:sz w:val="28"/>
          <w:szCs w:val="28"/>
        </w:rPr>
        <w:t xml:space="preserve">- Trách nhiệm: </w:t>
      </w:r>
      <w:r w:rsidRPr="000E3A1D">
        <w:rPr>
          <w:rFonts w:ascii="Times New Roman" w:eastAsia="Calibri" w:hAnsi="Times New Roman" w:cs="Times New Roman"/>
          <w:bCs/>
          <w:sz w:val="28"/>
          <w:szCs w:val="28"/>
        </w:rPr>
        <w:t>hoàn thành đầy đủ, có chất lượng các nhiệm vụ học tập.</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
          <w:bCs/>
          <w:color w:val="000000"/>
          <w:sz w:val="28"/>
          <w:szCs w:val="28"/>
        </w:rPr>
        <w:t>II. THIẾT BỊ DẠY HỌC VÀ HỌC LIỆU</w:t>
      </w:r>
    </w:p>
    <w:p w:rsidR="000E3A1D" w:rsidRPr="000E3A1D" w:rsidRDefault="000E3A1D" w:rsidP="000E3A1D">
      <w:pPr>
        <w:spacing w:after="0" w:line="240" w:lineRule="auto"/>
        <w:jc w:val="both"/>
        <w:rPr>
          <w:rFonts w:ascii="Times New Roman" w:eastAsia="Times New Roman" w:hAnsi="Times New Roman" w:cs="Times New Roman"/>
          <w:color w:val="000000" w:themeColor="text1"/>
          <w:sz w:val="28"/>
          <w:szCs w:val="28"/>
        </w:rPr>
      </w:pPr>
      <w:r w:rsidRPr="000E3A1D">
        <w:rPr>
          <w:rFonts w:ascii="Times New Roman" w:eastAsia="Times New Roman" w:hAnsi="Times New Roman" w:cs="Times New Roman"/>
          <w:b/>
          <w:color w:val="000000" w:themeColor="text1"/>
          <w:sz w:val="28"/>
          <w:szCs w:val="28"/>
        </w:rPr>
        <w:t xml:space="preserve">1. GV: </w:t>
      </w:r>
      <w:r w:rsidRPr="000E3A1D">
        <w:rPr>
          <w:rFonts w:ascii="Times New Roman" w:eastAsia="Times New Roman" w:hAnsi="Times New Roman" w:cs="Times New Roman"/>
          <w:color w:val="000000" w:themeColor="text1"/>
          <w:sz w:val="28"/>
          <w:szCs w:val="28"/>
        </w:rPr>
        <w:t xml:space="preserve">SGK, SBT, KHBD (giáo án), bảng phụ, phấn màu, </w:t>
      </w:r>
    </w:p>
    <w:p w:rsidR="000E3A1D" w:rsidRPr="000E3A1D" w:rsidRDefault="000E3A1D" w:rsidP="000E3A1D">
      <w:pPr>
        <w:spacing w:after="0" w:line="240" w:lineRule="auto"/>
        <w:jc w:val="both"/>
        <w:rPr>
          <w:rFonts w:ascii="Times New Roman" w:eastAsia="Times New Roman" w:hAnsi="Times New Roman" w:cs="Times New Roman"/>
          <w:color w:val="000000" w:themeColor="text1"/>
          <w:sz w:val="28"/>
          <w:szCs w:val="28"/>
        </w:rPr>
      </w:pPr>
      <w:r w:rsidRPr="000E3A1D">
        <w:rPr>
          <w:rFonts w:ascii="Times New Roman" w:eastAsia="Times New Roman" w:hAnsi="Times New Roman" w:cs="Times New Roman"/>
          <w:b/>
          <w:color w:val="000000" w:themeColor="text1"/>
          <w:sz w:val="28"/>
          <w:szCs w:val="28"/>
        </w:rPr>
        <w:t xml:space="preserve">2. HS: </w:t>
      </w:r>
      <w:r w:rsidRPr="000E3A1D">
        <w:rPr>
          <w:rFonts w:ascii="Times New Roman" w:eastAsia="Times New Roman" w:hAnsi="Times New Roman" w:cs="Times New Roman"/>
          <w:color w:val="000000" w:themeColor="text1"/>
          <w:sz w:val="28"/>
          <w:szCs w:val="28"/>
        </w:rPr>
        <w:t>SGK, SBT, bảng nhóm, bút dạ.</w:t>
      </w:r>
    </w:p>
    <w:p w:rsidR="000E3A1D" w:rsidRPr="000E3A1D" w:rsidRDefault="000E3A1D" w:rsidP="000E3A1D">
      <w:pPr>
        <w:spacing w:after="0" w:line="240" w:lineRule="auto"/>
        <w:contextualSpacing/>
        <w:jc w:val="both"/>
        <w:rPr>
          <w:rFonts w:ascii="Times New Roman" w:eastAsia="Calibri" w:hAnsi="Times New Roman" w:cs="Times New Roman"/>
          <w:b/>
          <w:bCs/>
          <w:color w:val="000000"/>
          <w:sz w:val="28"/>
          <w:szCs w:val="28"/>
          <w:lang w:val="vi-VN"/>
        </w:rPr>
      </w:pPr>
      <w:r w:rsidRPr="000E3A1D">
        <w:rPr>
          <w:rFonts w:ascii="Times New Roman" w:eastAsia="Calibri" w:hAnsi="Times New Roman" w:cs="Times New Roman"/>
          <w:b/>
          <w:bCs/>
          <w:color w:val="000000"/>
          <w:sz w:val="28"/>
          <w:szCs w:val="28"/>
          <w:lang w:val="vi-VN"/>
        </w:rPr>
        <w:t>III. TIỀN TRÌNH BÀI DẠY</w:t>
      </w:r>
    </w:p>
    <w:p w:rsidR="000E3A1D" w:rsidRPr="000E3A1D" w:rsidRDefault="000E3A1D" w:rsidP="000E3A1D">
      <w:pPr>
        <w:spacing w:after="0" w:line="240" w:lineRule="auto"/>
        <w:contextualSpacing/>
        <w:rPr>
          <w:rFonts w:ascii="Times New Roman" w:eastAsia="Calibri" w:hAnsi="Times New Roman" w:cs="Times New Roman"/>
          <w:b/>
          <w:bCs/>
          <w:color w:val="000000"/>
          <w:sz w:val="28"/>
          <w:szCs w:val="28"/>
        </w:rPr>
      </w:pPr>
      <w:r w:rsidRPr="000E3A1D">
        <w:rPr>
          <w:rFonts w:ascii="Times New Roman" w:eastAsia="Calibri" w:hAnsi="Times New Roman" w:cs="Times New Roman"/>
          <w:b/>
          <w:bCs/>
          <w:color w:val="000000"/>
          <w:sz w:val="28"/>
          <w:szCs w:val="28"/>
        </w:rPr>
        <w:t>Tiết 70: LÍ THUYẾT + BÀI TẬP</w:t>
      </w:r>
    </w:p>
    <w:p w:rsidR="000E3A1D" w:rsidRPr="000E3A1D" w:rsidRDefault="000E3A1D" w:rsidP="000E3A1D">
      <w:pPr>
        <w:spacing w:after="0" w:line="240" w:lineRule="auto"/>
        <w:contextualSpacing/>
        <w:jc w:val="center"/>
        <w:rPr>
          <w:rFonts w:ascii="Times New Roman" w:eastAsia="Calibri" w:hAnsi="Times New Roman" w:cs="Times New Roman"/>
          <w:color w:val="000000"/>
          <w:sz w:val="28"/>
          <w:szCs w:val="28"/>
          <w:lang w:val="vi-VN"/>
        </w:rPr>
      </w:pPr>
      <w:r w:rsidRPr="000E3A1D">
        <w:rPr>
          <w:rFonts w:ascii="Times New Roman" w:eastAsia="Calibri" w:hAnsi="Times New Roman" w:cs="Times New Roman"/>
          <w:b/>
          <w:bCs/>
          <w:color w:val="000000"/>
          <w:sz w:val="28"/>
          <w:szCs w:val="28"/>
        </w:rPr>
        <w:t>A</w:t>
      </w:r>
      <w:r w:rsidRPr="000E3A1D">
        <w:rPr>
          <w:rFonts w:ascii="Times New Roman" w:eastAsia="Calibri" w:hAnsi="Times New Roman" w:cs="Times New Roman"/>
          <w:b/>
          <w:bCs/>
          <w:color w:val="000000"/>
          <w:sz w:val="28"/>
          <w:szCs w:val="28"/>
          <w:lang w:val="vi-VN"/>
        </w:rPr>
        <w:t>. HOẠT ĐỘNG MỞ ĐẦU</w:t>
      </w:r>
    </w:p>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BÀI KIỂM TRA TRẮC NGHIỆM ĐẦU GIỜ</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
          <w:bCs/>
          <w:sz w:val="28"/>
          <w:szCs w:val="28"/>
        </w:rPr>
        <w:t>Câu 1</w:t>
      </w:r>
      <w:r w:rsidRPr="000E3A1D">
        <w:rPr>
          <w:rFonts w:ascii="Times New Roman" w:eastAsia="Times New Roman" w:hAnsi="Times New Roman" w:cs="Times New Roman"/>
          <w:bCs/>
          <w:sz w:val="28"/>
          <w:szCs w:val="28"/>
        </w:rPr>
        <w:t xml:space="preserve">: Nếu Hòa tung đồng xu </w:t>
      </w:r>
      <w:r w:rsidRPr="000E3A1D">
        <w:rPr>
          <w:rFonts w:ascii="Times New Roman" w:eastAsia="Times New Roman" w:hAnsi="Times New Roman" w:cs="Times New Roman"/>
          <w:bCs/>
          <w:position w:val="-4"/>
          <w:sz w:val="28"/>
          <w:szCs w:val="28"/>
        </w:rPr>
        <w:object w:dxaOrig="300" w:dyaOrig="260">
          <v:shape id="_x0000_i1025" type="#_x0000_t75" style="width:14.9pt;height:12.4pt" o:ole="">
            <v:imagedata r:id="rId7" o:title=""/>
          </v:shape>
          <o:OLEObject Type="Embed" ProgID="Equation.DSMT4" ShapeID="_x0000_i1025" DrawAspect="Content" ObjectID="_1753708792" r:id="rId8"/>
        </w:object>
      </w:r>
      <w:r w:rsidRPr="000E3A1D">
        <w:rPr>
          <w:rFonts w:ascii="Times New Roman" w:eastAsia="Times New Roman" w:hAnsi="Times New Roman" w:cs="Times New Roman"/>
          <w:bCs/>
          <w:sz w:val="28"/>
          <w:szCs w:val="28"/>
        </w:rPr>
        <w:t xml:space="preserve">  lần liên tiếp, có </w:t>
      </w:r>
      <w:r w:rsidRPr="000E3A1D">
        <w:rPr>
          <w:rFonts w:ascii="Times New Roman" w:eastAsia="Times New Roman" w:hAnsi="Times New Roman" w:cs="Times New Roman"/>
          <w:bCs/>
          <w:position w:val="-4"/>
          <w:sz w:val="28"/>
          <w:szCs w:val="28"/>
        </w:rPr>
        <w:object w:dxaOrig="279" w:dyaOrig="260">
          <v:shape id="_x0000_i1026" type="#_x0000_t75" style="width:14.05pt;height:12.4pt" o:ole="">
            <v:imagedata r:id="rId9" o:title=""/>
          </v:shape>
          <o:OLEObject Type="Embed" ProgID="Equation.DSMT4" ShapeID="_x0000_i1026" DrawAspect="Content" ObjectID="_1753708793" r:id="rId10"/>
        </w:object>
      </w:r>
      <w:r w:rsidRPr="000E3A1D">
        <w:rPr>
          <w:rFonts w:ascii="Times New Roman" w:eastAsia="Times New Roman" w:hAnsi="Times New Roman" w:cs="Times New Roman"/>
          <w:bCs/>
          <w:sz w:val="28"/>
          <w:szCs w:val="28"/>
        </w:rPr>
        <w:t xml:space="preserve">  lần xuất hiện mặt </w:t>
      </w:r>
      <w:r w:rsidRPr="000E3A1D">
        <w:rPr>
          <w:rFonts w:ascii="Times New Roman" w:eastAsia="Calibri" w:hAnsi="Times New Roman" w:cs="Times New Roman"/>
          <w:bCs/>
          <w:position w:val="-4"/>
          <w:sz w:val="28"/>
          <w:szCs w:val="28"/>
        </w:rPr>
        <w:object w:dxaOrig="220" w:dyaOrig="260">
          <v:shape id="_x0000_i1027" type="#_x0000_t75" style="width:10.75pt;height:12.4pt" o:ole="">
            <v:imagedata r:id="rId11" o:title=""/>
          </v:shape>
          <o:OLEObject Type="Embed" ProgID="Equation.DSMT4" ShapeID="_x0000_i1027" DrawAspect="Content" ObjectID="_1753708794" r:id="rId12"/>
        </w:object>
      </w:r>
      <w:r w:rsidRPr="000E3A1D">
        <w:rPr>
          <w:rFonts w:ascii="Times New Roman" w:eastAsia="Times New Roman" w:hAnsi="Times New Roman" w:cs="Times New Roman"/>
          <w:bCs/>
          <w:sz w:val="28"/>
          <w:szCs w:val="28"/>
        </w:rPr>
        <w:t xml:space="preserve"> thì xác suất thực nghiệm xuất hiện mặt </w:t>
      </w:r>
      <w:r w:rsidRPr="000E3A1D">
        <w:rPr>
          <w:rFonts w:ascii="Times New Roman" w:eastAsia="Calibri" w:hAnsi="Times New Roman" w:cs="Times New Roman"/>
          <w:bCs/>
          <w:position w:val="-4"/>
          <w:sz w:val="28"/>
          <w:szCs w:val="28"/>
        </w:rPr>
        <w:object w:dxaOrig="220" w:dyaOrig="260">
          <v:shape id="_x0000_i1028" type="#_x0000_t75" style="width:10.75pt;height:12.4pt" o:ole="">
            <v:imagedata r:id="rId13" o:title=""/>
          </v:shape>
          <o:OLEObject Type="Embed" ProgID="Equation.DSMT4" ShapeID="_x0000_i1028" DrawAspect="Content" ObjectID="_1753708795" r:id="rId14"/>
        </w:object>
      </w:r>
      <w:r w:rsidRPr="000E3A1D">
        <w:rPr>
          <w:rFonts w:ascii="Times New Roman" w:eastAsia="Times New Roman" w:hAnsi="Times New Roman" w:cs="Times New Roman"/>
          <w:bCs/>
          <w:sz w:val="28"/>
          <w:szCs w:val="28"/>
        </w:rPr>
        <w:t xml:space="preserve"> là bao nhiêu ?</w:t>
      </w:r>
    </w:p>
    <w:tbl>
      <w:tblPr>
        <w:tblStyle w:val="TableGrid2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7"/>
        <w:gridCol w:w="2394"/>
        <w:gridCol w:w="2344"/>
        <w:gridCol w:w="2005"/>
      </w:tblGrid>
      <w:tr w:rsidR="000E3A1D" w:rsidRPr="000E3A1D" w:rsidTr="002C4248">
        <w:tc>
          <w:tcPr>
            <w:tcW w:w="2146"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A: </w:t>
            </w:r>
            <w:r w:rsidRPr="000E3A1D">
              <w:rPr>
                <w:rFonts w:ascii="Times New Roman" w:eastAsia="Calibri" w:hAnsi="Times New Roman" w:cs="Times New Roman"/>
                <w:bCs/>
                <w:position w:val="-24"/>
                <w:sz w:val="28"/>
                <w:szCs w:val="28"/>
              </w:rPr>
              <w:object w:dxaOrig="220" w:dyaOrig="660">
                <v:shape id="_x0000_i1029" type="#_x0000_t75" style="width:10.75pt;height:33.1pt" o:ole="">
                  <v:imagedata r:id="rId15" o:title=""/>
                </v:shape>
                <o:OLEObject Type="Embed" ProgID="Equation.DSMT4" ShapeID="_x0000_i1029" DrawAspect="Content" ObjectID="_1753708796" r:id="rId16"/>
              </w:object>
            </w:r>
            <w:r w:rsidRPr="000E3A1D">
              <w:rPr>
                <w:rFonts w:ascii="Times New Roman" w:eastAsia="Times New Roman" w:hAnsi="Times New Roman" w:cs="Times New Roman"/>
                <w:bCs/>
                <w:sz w:val="28"/>
                <w:szCs w:val="28"/>
              </w:rPr>
              <w:t xml:space="preserve"> </w:t>
            </w:r>
          </w:p>
        </w:tc>
        <w:tc>
          <w:tcPr>
            <w:tcW w:w="2672"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B: </w:t>
            </w:r>
            <w:r w:rsidRPr="000E3A1D">
              <w:rPr>
                <w:rFonts w:ascii="Times New Roman" w:eastAsia="Calibri" w:hAnsi="Times New Roman" w:cs="Times New Roman"/>
                <w:bCs/>
                <w:position w:val="-24"/>
                <w:sz w:val="28"/>
                <w:szCs w:val="28"/>
              </w:rPr>
              <w:object w:dxaOrig="240" w:dyaOrig="660">
                <v:shape id="_x0000_i1030" type="#_x0000_t75" style="width:11.6pt;height:33.1pt" o:ole="">
                  <v:imagedata r:id="rId17" o:title=""/>
                </v:shape>
                <o:OLEObject Type="Embed" ProgID="Equation.DSMT4" ShapeID="_x0000_i1030" DrawAspect="Content" ObjectID="_1753708797" r:id="rId18"/>
              </w:object>
            </w:r>
          </w:p>
        </w:tc>
        <w:tc>
          <w:tcPr>
            <w:tcW w:w="260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C: </w:t>
            </w:r>
            <w:r w:rsidRPr="000E3A1D">
              <w:rPr>
                <w:rFonts w:ascii="Times New Roman" w:eastAsia="Calibri" w:hAnsi="Times New Roman" w:cs="Times New Roman"/>
                <w:bCs/>
                <w:position w:val="-24"/>
                <w:sz w:val="28"/>
                <w:szCs w:val="28"/>
              </w:rPr>
              <w:object w:dxaOrig="340" w:dyaOrig="660">
                <v:shape id="_x0000_i1031" type="#_x0000_t75" style="width:16.55pt;height:33.1pt" o:ole="">
                  <v:imagedata r:id="rId19" o:title=""/>
                </v:shape>
                <o:OLEObject Type="Embed" ProgID="Equation.DSMT4" ShapeID="_x0000_i1031" DrawAspect="Content" ObjectID="_1753708798" r:id="rId20"/>
              </w:object>
            </w:r>
          </w:p>
        </w:tc>
        <w:tc>
          <w:tcPr>
            <w:tcW w:w="2216"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D: </w:t>
            </w:r>
            <w:r w:rsidRPr="000E3A1D">
              <w:rPr>
                <w:rFonts w:ascii="Times New Roman" w:eastAsia="Calibri" w:hAnsi="Times New Roman" w:cs="Times New Roman"/>
                <w:bCs/>
                <w:position w:val="-24"/>
                <w:sz w:val="28"/>
                <w:szCs w:val="28"/>
              </w:rPr>
              <w:object w:dxaOrig="340" w:dyaOrig="660">
                <v:shape id="_x0000_i1032" type="#_x0000_t75" style="width:16.55pt;height:33.1pt" o:ole="">
                  <v:imagedata r:id="rId21" o:title=""/>
                </v:shape>
                <o:OLEObject Type="Embed" ProgID="Equation.DSMT4" ShapeID="_x0000_i1032" DrawAspect="Content" ObjectID="_1753708799" r:id="rId22"/>
              </w:object>
            </w:r>
          </w:p>
        </w:tc>
      </w:tr>
    </w:tbl>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Calibri" w:hAnsi="Times New Roman" w:cs="Times New Roman"/>
          <w:b/>
          <w:bCs/>
          <w:color w:val="000000"/>
          <w:sz w:val="28"/>
          <w:szCs w:val="28"/>
        </w:rPr>
        <w:t>Câu 2:</w:t>
      </w:r>
      <w:r w:rsidRPr="000E3A1D">
        <w:rPr>
          <w:rFonts w:ascii="Times New Roman" w:eastAsia="Calibri" w:hAnsi="Times New Roman" w:cs="Times New Roman"/>
          <w:bCs/>
          <w:color w:val="000000"/>
          <w:sz w:val="28"/>
          <w:szCs w:val="28"/>
        </w:rPr>
        <w:t xml:space="preserve"> </w:t>
      </w:r>
      <w:r w:rsidRPr="000E3A1D">
        <w:rPr>
          <w:rFonts w:ascii="Times New Roman" w:eastAsia="Times New Roman" w:hAnsi="Times New Roman" w:cs="Times New Roman"/>
          <w:bCs/>
          <w:sz w:val="28"/>
          <w:szCs w:val="28"/>
        </w:rPr>
        <w:t xml:space="preserve">Nếu Linh tung đồng xu 22 lần liên tiếp có 13 lần xuất hiện mặt </w:t>
      </w:r>
      <w:r w:rsidRPr="000E3A1D">
        <w:rPr>
          <w:rFonts w:ascii="Times New Roman" w:eastAsia="Calibri" w:hAnsi="Times New Roman" w:cs="Times New Roman"/>
          <w:bCs/>
          <w:position w:val="-4"/>
          <w:sz w:val="28"/>
          <w:szCs w:val="28"/>
        </w:rPr>
        <w:object w:dxaOrig="279" w:dyaOrig="260">
          <v:shape id="_x0000_i1033" type="#_x0000_t75" style="width:14.05pt;height:12.4pt" o:ole="">
            <v:imagedata r:id="rId23" o:title=""/>
          </v:shape>
          <o:OLEObject Type="Embed" ProgID="Equation.DSMT4" ShapeID="_x0000_i1033" DrawAspect="Content" ObjectID="_1753708800" r:id="rId24"/>
        </w:object>
      </w:r>
      <w:r w:rsidRPr="000E3A1D">
        <w:rPr>
          <w:rFonts w:ascii="Times New Roman" w:eastAsia="Times New Roman" w:hAnsi="Times New Roman" w:cs="Times New Roman"/>
          <w:bCs/>
          <w:sz w:val="28"/>
          <w:szCs w:val="28"/>
        </w:rPr>
        <w:t xml:space="preserve"> thì có bao nhiêu lần xuất hiện mặt </w:t>
      </w:r>
      <w:r w:rsidRPr="000E3A1D">
        <w:rPr>
          <w:rFonts w:ascii="Times New Roman" w:eastAsia="Calibri" w:hAnsi="Times New Roman" w:cs="Times New Roman"/>
          <w:bCs/>
          <w:position w:val="-4"/>
          <w:sz w:val="28"/>
          <w:szCs w:val="28"/>
        </w:rPr>
        <w:object w:dxaOrig="220" w:dyaOrig="260">
          <v:shape id="_x0000_i1034" type="#_x0000_t75" style="width:10.75pt;height:12.4pt" o:ole="">
            <v:imagedata r:id="rId25" o:title=""/>
          </v:shape>
          <o:OLEObject Type="Embed" ProgID="Equation.DSMT4" ShapeID="_x0000_i1034" DrawAspect="Content" ObjectID="_1753708801" r:id="rId26"/>
        </w:object>
      </w:r>
      <w:r w:rsidRPr="000E3A1D">
        <w:rPr>
          <w:rFonts w:ascii="Times New Roman" w:eastAsia="Times New Roman" w:hAnsi="Times New Roman" w:cs="Times New Roman"/>
          <w:bCs/>
          <w:sz w:val="28"/>
          <w:szCs w:val="28"/>
        </w:rPr>
        <w:t xml:space="preserve"> ?</w:t>
      </w:r>
    </w:p>
    <w:tbl>
      <w:tblPr>
        <w:tblStyle w:val="TableGrid2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2335"/>
        <w:gridCol w:w="2344"/>
        <w:gridCol w:w="2004"/>
      </w:tblGrid>
      <w:tr w:rsidR="000E3A1D" w:rsidRPr="000E3A1D" w:rsidTr="002C4248">
        <w:tc>
          <w:tcPr>
            <w:tcW w:w="2213" w:type="dxa"/>
          </w:tcPr>
          <w:p w:rsidR="000E3A1D" w:rsidRPr="000E3A1D" w:rsidRDefault="000E3A1D" w:rsidP="000E3A1D">
            <w:pPr>
              <w:jc w:val="both"/>
              <w:rPr>
                <w:rFonts w:ascii="Times New Roman" w:eastAsia="Times New Roman" w:hAnsi="Times New Roman" w:cs="Times New Roman"/>
                <w:bCs/>
                <w:sz w:val="28"/>
                <w:szCs w:val="28"/>
              </w:rPr>
            </w:pPr>
          </w:p>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A: </w:t>
            </w:r>
            <w:r w:rsidRPr="000E3A1D">
              <w:rPr>
                <w:rFonts w:ascii="Times New Roman" w:eastAsia="Calibri" w:hAnsi="Times New Roman" w:cs="Times New Roman"/>
                <w:bCs/>
                <w:position w:val="-4"/>
                <w:sz w:val="28"/>
                <w:szCs w:val="28"/>
              </w:rPr>
              <w:object w:dxaOrig="300" w:dyaOrig="260">
                <v:shape id="_x0000_i1035" type="#_x0000_t75" style="width:14.9pt;height:12.4pt" o:ole="">
                  <v:imagedata r:id="rId27" o:title=""/>
                </v:shape>
                <o:OLEObject Type="Embed" ProgID="Equation.DSMT4" ShapeID="_x0000_i1035" DrawAspect="Content" ObjectID="_1753708802" r:id="rId28"/>
              </w:object>
            </w:r>
          </w:p>
        </w:tc>
        <w:tc>
          <w:tcPr>
            <w:tcW w:w="2605" w:type="dxa"/>
          </w:tcPr>
          <w:p w:rsidR="000E3A1D" w:rsidRPr="000E3A1D" w:rsidRDefault="000E3A1D" w:rsidP="000E3A1D">
            <w:pPr>
              <w:jc w:val="both"/>
              <w:rPr>
                <w:rFonts w:ascii="Times New Roman" w:eastAsia="Times New Roman" w:hAnsi="Times New Roman" w:cs="Times New Roman"/>
                <w:bCs/>
                <w:sz w:val="28"/>
                <w:szCs w:val="28"/>
              </w:rPr>
            </w:pPr>
          </w:p>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B: </w:t>
            </w:r>
            <w:r w:rsidRPr="000E3A1D">
              <w:rPr>
                <w:rFonts w:ascii="Times New Roman" w:eastAsia="Calibri" w:hAnsi="Times New Roman" w:cs="Times New Roman"/>
                <w:bCs/>
                <w:position w:val="-4"/>
                <w:sz w:val="28"/>
                <w:szCs w:val="28"/>
              </w:rPr>
              <w:object w:dxaOrig="180" w:dyaOrig="260">
                <v:shape id="_x0000_i1036" type="#_x0000_t75" style="width:9.1pt;height:12.4pt" o:ole="">
                  <v:imagedata r:id="rId29" o:title=""/>
                </v:shape>
                <o:OLEObject Type="Embed" ProgID="Equation.DSMT4" ShapeID="_x0000_i1036" DrawAspect="Content" ObjectID="_1753708803" r:id="rId30"/>
              </w:object>
            </w:r>
            <w:r w:rsidRPr="000E3A1D">
              <w:rPr>
                <w:rFonts w:ascii="Times New Roman" w:eastAsia="Times New Roman" w:hAnsi="Times New Roman" w:cs="Times New Roman"/>
                <w:bCs/>
                <w:sz w:val="28"/>
                <w:szCs w:val="28"/>
              </w:rPr>
              <w:t xml:space="preserve"> </w:t>
            </w:r>
          </w:p>
        </w:tc>
        <w:tc>
          <w:tcPr>
            <w:tcW w:w="260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C: </w:t>
            </w:r>
            <w:r w:rsidRPr="000E3A1D">
              <w:rPr>
                <w:rFonts w:ascii="Times New Roman" w:eastAsia="Calibri" w:hAnsi="Times New Roman" w:cs="Times New Roman"/>
                <w:bCs/>
                <w:position w:val="-24"/>
                <w:sz w:val="28"/>
                <w:szCs w:val="28"/>
              </w:rPr>
              <w:object w:dxaOrig="340" w:dyaOrig="660">
                <v:shape id="_x0000_i1037" type="#_x0000_t75" style="width:16.55pt;height:33.1pt" o:ole="">
                  <v:imagedata r:id="rId31" o:title=""/>
                </v:shape>
                <o:OLEObject Type="Embed" ProgID="Equation.DSMT4" ShapeID="_x0000_i1037" DrawAspect="Content" ObjectID="_1753708804" r:id="rId32"/>
              </w:object>
            </w:r>
          </w:p>
        </w:tc>
        <w:tc>
          <w:tcPr>
            <w:tcW w:w="2216"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D: </w:t>
            </w:r>
            <w:r w:rsidRPr="000E3A1D">
              <w:rPr>
                <w:rFonts w:ascii="Times New Roman" w:eastAsia="Calibri" w:hAnsi="Times New Roman" w:cs="Times New Roman"/>
                <w:bCs/>
                <w:position w:val="-24"/>
                <w:sz w:val="28"/>
                <w:szCs w:val="28"/>
              </w:rPr>
              <w:object w:dxaOrig="340" w:dyaOrig="660">
                <v:shape id="_x0000_i1038" type="#_x0000_t75" style="width:16.55pt;height:33.1pt" o:ole="">
                  <v:imagedata r:id="rId33" o:title=""/>
                </v:shape>
                <o:OLEObject Type="Embed" ProgID="Equation.DSMT4" ShapeID="_x0000_i1038" DrawAspect="Content" ObjectID="_1753708805" r:id="rId34"/>
              </w:object>
            </w:r>
          </w:p>
        </w:tc>
      </w:tr>
    </w:tbl>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Calibri" w:hAnsi="Times New Roman" w:cs="Times New Roman"/>
          <w:b/>
          <w:bCs/>
          <w:color w:val="000000"/>
          <w:sz w:val="28"/>
          <w:szCs w:val="28"/>
        </w:rPr>
        <w:t xml:space="preserve">Câu 3: </w:t>
      </w:r>
      <w:r w:rsidRPr="000E3A1D">
        <w:rPr>
          <w:rFonts w:ascii="Times New Roman" w:eastAsia="Calibri" w:hAnsi="Times New Roman" w:cs="Times New Roman"/>
          <w:bCs/>
          <w:color w:val="000000"/>
          <w:sz w:val="28"/>
          <w:szCs w:val="28"/>
        </w:rPr>
        <w:t xml:space="preserve"> </w:t>
      </w:r>
      <w:r w:rsidRPr="000E3A1D">
        <w:rPr>
          <w:rFonts w:ascii="Times New Roman" w:eastAsia="Times New Roman" w:hAnsi="Times New Roman" w:cs="Times New Roman"/>
          <w:bCs/>
          <w:sz w:val="28"/>
          <w:szCs w:val="28"/>
        </w:rPr>
        <w:t xml:space="preserve">Nếu tung đồng xu 30 lần liên tiếp có 14 lần xuất hiện mặt </w:t>
      </w:r>
      <w:r w:rsidRPr="000E3A1D">
        <w:rPr>
          <w:rFonts w:ascii="Times New Roman" w:eastAsia="Calibri" w:hAnsi="Times New Roman" w:cs="Times New Roman"/>
          <w:bCs/>
          <w:position w:val="-4"/>
          <w:sz w:val="28"/>
          <w:szCs w:val="28"/>
        </w:rPr>
        <w:object w:dxaOrig="279" w:dyaOrig="260">
          <v:shape id="_x0000_i1039" type="#_x0000_t75" style="width:14.05pt;height:12.4pt" o:ole="">
            <v:imagedata r:id="rId35" o:title=""/>
          </v:shape>
          <o:OLEObject Type="Embed" ProgID="Equation.DSMT4" ShapeID="_x0000_i1039" DrawAspect="Content" ObjectID="_1753708806" r:id="rId36"/>
        </w:object>
      </w:r>
      <w:r w:rsidRPr="000E3A1D">
        <w:rPr>
          <w:rFonts w:ascii="Times New Roman" w:eastAsia="Times New Roman" w:hAnsi="Times New Roman" w:cs="Times New Roman"/>
          <w:bCs/>
          <w:sz w:val="28"/>
          <w:szCs w:val="28"/>
        </w:rPr>
        <w:t xml:space="preserve"> thì xác suất xuất hiện mặt </w:t>
      </w:r>
      <w:r w:rsidRPr="000E3A1D">
        <w:rPr>
          <w:rFonts w:ascii="Times New Roman" w:eastAsia="Calibri" w:hAnsi="Times New Roman" w:cs="Times New Roman"/>
          <w:bCs/>
          <w:position w:val="-4"/>
          <w:sz w:val="28"/>
          <w:szCs w:val="28"/>
        </w:rPr>
        <w:object w:dxaOrig="220" w:dyaOrig="260">
          <v:shape id="_x0000_i1040" type="#_x0000_t75" style="width:10.75pt;height:12.4pt" o:ole="">
            <v:imagedata r:id="rId37" o:title=""/>
          </v:shape>
          <o:OLEObject Type="Embed" ProgID="Equation.DSMT4" ShapeID="_x0000_i1040" DrawAspect="Content" ObjectID="_1753708807" r:id="rId38"/>
        </w:object>
      </w:r>
      <w:r w:rsidRPr="000E3A1D">
        <w:rPr>
          <w:rFonts w:ascii="Times New Roman" w:eastAsia="Times New Roman" w:hAnsi="Times New Roman" w:cs="Times New Roman"/>
          <w:bCs/>
          <w:sz w:val="28"/>
          <w:szCs w:val="28"/>
        </w:rPr>
        <w:t xml:space="preserve"> là bao nhiêu ?</w:t>
      </w:r>
    </w:p>
    <w:tbl>
      <w:tblPr>
        <w:tblStyle w:val="TableGrid2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3"/>
        <w:gridCol w:w="2342"/>
        <w:gridCol w:w="2342"/>
        <w:gridCol w:w="2003"/>
      </w:tblGrid>
      <w:tr w:rsidR="000E3A1D" w:rsidRPr="000E3A1D" w:rsidTr="002C4248">
        <w:trPr>
          <w:trHeight w:val="792"/>
        </w:trPr>
        <w:tc>
          <w:tcPr>
            <w:tcW w:w="2213"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A.</w:t>
            </w:r>
            <w:r w:rsidRPr="000E3A1D">
              <w:rPr>
                <w:rFonts w:ascii="Times New Roman" w:eastAsia="Calibri" w:hAnsi="Times New Roman" w:cs="Times New Roman"/>
                <w:bCs/>
                <w:position w:val="-24"/>
                <w:sz w:val="28"/>
                <w:szCs w:val="28"/>
              </w:rPr>
              <w:object w:dxaOrig="240" w:dyaOrig="660">
                <v:shape id="_x0000_i1041" type="#_x0000_t75" style="width:11.6pt;height:33.1pt" o:ole="">
                  <v:imagedata r:id="rId39" o:title=""/>
                </v:shape>
                <o:OLEObject Type="Embed" ProgID="Equation.DSMT4" ShapeID="_x0000_i1041" DrawAspect="Content" ObjectID="_1753708808" r:id="rId40"/>
              </w:object>
            </w:r>
            <w:r w:rsidRPr="000E3A1D">
              <w:rPr>
                <w:rFonts w:ascii="Times New Roman" w:eastAsia="Times New Roman" w:hAnsi="Times New Roman" w:cs="Times New Roman"/>
                <w:bCs/>
                <w:sz w:val="28"/>
                <w:szCs w:val="28"/>
              </w:rPr>
              <w:t xml:space="preserve"> </w:t>
            </w:r>
          </w:p>
        </w:tc>
        <w:tc>
          <w:tcPr>
            <w:tcW w:w="260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B. </w:t>
            </w:r>
            <w:r w:rsidRPr="000E3A1D">
              <w:rPr>
                <w:rFonts w:ascii="Times New Roman" w:eastAsia="Calibri" w:hAnsi="Times New Roman" w:cs="Times New Roman"/>
                <w:bCs/>
                <w:position w:val="-24"/>
                <w:sz w:val="28"/>
                <w:szCs w:val="28"/>
              </w:rPr>
              <w:object w:dxaOrig="340" w:dyaOrig="660">
                <v:shape id="_x0000_i1042" type="#_x0000_t75" style="width:16.55pt;height:33.1pt" o:ole="">
                  <v:imagedata r:id="rId41" o:title=""/>
                </v:shape>
                <o:OLEObject Type="Embed" ProgID="Equation.DSMT4" ShapeID="_x0000_i1042" DrawAspect="Content" ObjectID="_1753708809" r:id="rId42"/>
              </w:object>
            </w:r>
          </w:p>
        </w:tc>
        <w:tc>
          <w:tcPr>
            <w:tcW w:w="260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C. </w:t>
            </w:r>
            <w:r w:rsidRPr="000E3A1D">
              <w:rPr>
                <w:rFonts w:ascii="Times New Roman" w:eastAsia="Calibri" w:hAnsi="Times New Roman" w:cs="Times New Roman"/>
                <w:bCs/>
                <w:position w:val="-24"/>
                <w:sz w:val="28"/>
                <w:szCs w:val="28"/>
              </w:rPr>
              <w:object w:dxaOrig="340" w:dyaOrig="660">
                <v:shape id="_x0000_i1043" type="#_x0000_t75" style="width:16.55pt;height:33.1pt" o:ole="">
                  <v:imagedata r:id="rId43" o:title=""/>
                </v:shape>
                <o:OLEObject Type="Embed" ProgID="Equation.DSMT4" ShapeID="_x0000_i1043" DrawAspect="Content" ObjectID="_1753708810" r:id="rId44"/>
              </w:object>
            </w:r>
          </w:p>
        </w:tc>
        <w:tc>
          <w:tcPr>
            <w:tcW w:w="2216"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D. </w:t>
            </w:r>
            <w:r w:rsidRPr="000E3A1D">
              <w:rPr>
                <w:rFonts w:ascii="Times New Roman" w:eastAsia="Calibri" w:hAnsi="Times New Roman" w:cs="Times New Roman"/>
                <w:bCs/>
                <w:position w:val="-24"/>
                <w:sz w:val="28"/>
                <w:szCs w:val="28"/>
              </w:rPr>
              <w:object w:dxaOrig="340" w:dyaOrig="660">
                <v:shape id="_x0000_i1044" type="#_x0000_t75" style="width:16.55pt;height:33.1pt" o:ole="">
                  <v:imagedata r:id="rId45" o:title=""/>
                </v:shape>
                <o:OLEObject Type="Embed" ProgID="Equation.DSMT4" ShapeID="_x0000_i1044" DrawAspect="Content" ObjectID="_1753708811" r:id="rId46"/>
              </w:object>
            </w:r>
          </w:p>
        </w:tc>
      </w:tr>
    </w:tbl>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
          <w:bCs/>
          <w:sz w:val="28"/>
          <w:szCs w:val="28"/>
        </w:rPr>
        <w:lastRenderedPageBreak/>
        <w:t>Câu 4</w:t>
      </w:r>
      <w:r w:rsidRPr="000E3A1D">
        <w:rPr>
          <w:rFonts w:ascii="Times New Roman" w:eastAsia="Times New Roman" w:hAnsi="Times New Roman" w:cs="Times New Roman"/>
          <w:bCs/>
          <w:sz w:val="28"/>
          <w:szCs w:val="28"/>
        </w:rPr>
        <w:t xml:space="preserve">: Bạn Hoàng Linh tung đồng xu 50 lần thấy có 30 lần xuất hiện mặt </w:t>
      </w:r>
      <w:r w:rsidRPr="000E3A1D">
        <w:rPr>
          <w:rFonts w:ascii="Times New Roman" w:eastAsia="Calibri" w:hAnsi="Times New Roman" w:cs="Times New Roman"/>
          <w:bCs/>
          <w:position w:val="-4"/>
          <w:sz w:val="28"/>
          <w:szCs w:val="28"/>
        </w:rPr>
        <w:object w:dxaOrig="220" w:dyaOrig="260">
          <v:shape id="_x0000_i1045" type="#_x0000_t75" style="width:10.75pt;height:12.4pt" o:ole="">
            <v:imagedata r:id="rId47" o:title=""/>
          </v:shape>
          <o:OLEObject Type="Embed" ProgID="Equation.DSMT4" ShapeID="_x0000_i1045" DrawAspect="Content" ObjectID="_1753708812" r:id="rId48"/>
        </w:object>
      </w:r>
      <w:r w:rsidRPr="000E3A1D">
        <w:rPr>
          <w:rFonts w:ascii="Times New Roman" w:eastAsia="Times New Roman" w:hAnsi="Times New Roman" w:cs="Times New Roman"/>
          <w:bCs/>
          <w:sz w:val="28"/>
          <w:szCs w:val="28"/>
        </w:rPr>
        <w:t xml:space="preserve"> còn bạn Tú Anh tung 100 lần và thấy có 55 lần xuất hiện mặt </w:t>
      </w:r>
      <w:r w:rsidRPr="000E3A1D">
        <w:rPr>
          <w:rFonts w:ascii="Times New Roman" w:eastAsia="Calibri" w:hAnsi="Times New Roman" w:cs="Times New Roman"/>
          <w:bCs/>
          <w:position w:val="-4"/>
          <w:sz w:val="28"/>
          <w:szCs w:val="28"/>
        </w:rPr>
        <w:object w:dxaOrig="220" w:dyaOrig="260">
          <v:shape id="_x0000_i1046" type="#_x0000_t75" style="width:10.75pt;height:12.4pt" o:ole="">
            <v:imagedata r:id="rId49" o:title=""/>
          </v:shape>
          <o:OLEObject Type="Embed" ProgID="Equation.DSMT4" ShapeID="_x0000_i1046" DrawAspect="Content" ObjectID="_1753708813" r:id="rId50"/>
        </w:object>
      </w:r>
      <w:r w:rsidRPr="000E3A1D">
        <w:rPr>
          <w:rFonts w:ascii="Times New Roman" w:eastAsia="Times New Roman" w:hAnsi="Times New Roman" w:cs="Times New Roman"/>
          <w:bCs/>
          <w:sz w:val="28"/>
          <w:szCs w:val="28"/>
        </w:rPr>
        <w:t xml:space="preserve">. Bạn Hoàng Linh nói xác suất thực nghiệm xuất hiện mặt </w:t>
      </w:r>
      <w:r w:rsidRPr="000E3A1D">
        <w:rPr>
          <w:rFonts w:ascii="Times New Roman" w:eastAsia="Calibri" w:hAnsi="Times New Roman" w:cs="Times New Roman"/>
          <w:bCs/>
          <w:position w:val="-4"/>
          <w:sz w:val="28"/>
          <w:szCs w:val="28"/>
        </w:rPr>
        <w:object w:dxaOrig="220" w:dyaOrig="260">
          <v:shape id="_x0000_i1047" type="#_x0000_t75" style="width:10.75pt;height:12.4pt" o:ole="">
            <v:imagedata r:id="rId51" o:title=""/>
          </v:shape>
          <o:OLEObject Type="Embed" ProgID="Equation.DSMT4" ShapeID="_x0000_i1047" DrawAspect="Content" ObjectID="_1753708814" r:id="rId52"/>
        </w:object>
      </w:r>
      <w:r w:rsidRPr="000E3A1D">
        <w:rPr>
          <w:rFonts w:ascii="Times New Roman" w:eastAsia="Times New Roman" w:hAnsi="Times New Roman" w:cs="Times New Roman"/>
          <w:bCs/>
          <w:sz w:val="28"/>
          <w:szCs w:val="28"/>
        </w:rPr>
        <w:t xml:space="preserve"> là </w:t>
      </w:r>
      <w:r w:rsidRPr="000E3A1D">
        <w:rPr>
          <w:rFonts w:ascii="Times New Roman" w:eastAsia="Calibri" w:hAnsi="Times New Roman" w:cs="Times New Roman"/>
          <w:bCs/>
          <w:position w:val="-24"/>
          <w:sz w:val="28"/>
          <w:szCs w:val="28"/>
        </w:rPr>
        <w:object w:dxaOrig="340" w:dyaOrig="660">
          <v:shape id="_x0000_i1048" type="#_x0000_t75" style="width:16.55pt;height:33.1pt" o:ole="">
            <v:imagedata r:id="rId53" o:title=""/>
          </v:shape>
          <o:OLEObject Type="Embed" ProgID="Equation.DSMT4" ShapeID="_x0000_i1048" DrawAspect="Content" ObjectID="_1753708815" r:id="rId54"/>
        </w:object>
      </w:r>
      <w:r w:rsidRPr="000E3A1D">
        <w:rPr>
          <w:rFonts w:ascii="Times New Roman" w:eastAsia="Times New Roman" w:hAnsi="Times New Roman" w:cs="Times New Roman"/>
          <w:bCs/>
          <w:sz w:val="28"/>
          <w:szCs w:val="28"/>
        </w:rPr>
        <w:t xml:space="preserve">; còn bạn Tú Anh bảo rằng xác suất thực nghiệm xuất hiện mặt </w:t>
      </w:r>
      <w:r w:rsidRPr="000E3A1D">
        <w:rPr>
          <w:rFonts w:ascii="Times New Roman" w:eastAsia="Calibri" w:hAnsi="Times New Roman" w:cs="Times New Roman"/>
          <w:bCs/>
          <w:position w:val="-4"/>
          <w:sz w:val="28"/>
          <w:szCs w:val="28"/>
        </w:rPr>
        <w:object w:dxaOrig="220" w:dyaOrig="260">
          <v:shape id="_x0000_i1049" type="#_x0000_t75" style="width:10.75pt;height:12.4pt" o:ole="">
            <v:imagedata r:id="rId55" o:title=""/>
          </v:shape>
          <o:OLEObject Type="Embed" ProgID="Equation.DSMT4" ShapeID="_x0000_i1049" DrawAspect="Content" ObjectID="_1753708816" r:id="rId56"/>
        </w:object>
      </w:r>
      <w:r w:rsidRPr="000E3A1D">
        <w:rPr>
          <w:rFonts w:ascii="Times New Roman" w:eastAsia="Times New Roman" w:hAnsi="Times New Roman" w:cs="Times New Roman"/>
          <w:bCs/>
          <w:sz w:val="28"/>
          <w:szCs w:val="28"/>
        </w:rPr>
        <w:t xml:space="preserve"> là </w:t>
      </w:r>
      <w:r w:rsidRPr="000E3A1D">
        <w:rPr>
          <w:rFonts w:ascii="Times New Roman" w:eastAsia="Calibri" w:hAnsi="Times New Roman" w:cs="Times New Roman"/>
          <w:bCs/>
          <w:position w:val="-24"/>
          <w:sz w:val="28"/>
          <w:szCs w:val="28"/>
        </w:rPr>
        <w:object w:dxaOrig="460" w:dyaOrig="660">
          <v:shape id="_x0000_i1050" type="#_x0000_t75" style="width:23.15pt;height:33.1pt" o:ole="">
            <v:imagedata r:id="rId57" o:title=""/>
          </v:shape>
          <o:OLEObject Type="Embed" ProgID="Equation.DSMT4" ShapeID="_x0000_i1050" DrawAspect="Content" ObjectID="_1753708817" r:id="rId58"/>
        </w:object>
      </w:r>
      <w:r w:rsidRPr="000E3A1D">
        <w:rPr>
          <w:rFonts w:ascii="Times New Roman" w:eastAsia="Times New Roman" w:hAnsi="Times New Roman" w:cs="Times New Roman"/>
          <w:bCs/>
          <w:sz w:val="28"/>
          <w:szCs w:val="28"/>
        </w:rPr>
        <w:t>. Vậy trong hai bạn thì bạn nào nói đúng ?</w:t>
      </w:r>
    </w:p>
    <w:tbl>
      <w:tblPr>
        <w:tblStyle w:val="TableGrid23"/>
        <w:tblW w:w="892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5"/>
        <w:gridCol w:w="2447"/>
        <w:gridCol w:w="2175"/>
        <w:gridCol w:w="2125"/>
      </w:tblGrid>
      <w:tr w:rsidR="000E3A1D" w:rsidRPr="000E3A1D" w:rsidTr="002C4248">
        <w:trPr>
          <w:trHeight w:val="612"/>
        </w:trPr>
        <w:tc>
          <w:tcPr>
            <w:tcW w:w="217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A. Bạn Tú Anh</w:t>
            </w:r>
          </w:p>
        </w:tc>
        <w:tc>
          <w:tcPr>
            <w:tcW w:w="2447"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B. Bạn Hoàng Linh</w:t>
            </w:r>
          </w:p>
        </w:tc>
        <w:tc>
          <w:tcPr>
            <w:tcW w:w="217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C. Cả hai bạn đều đúng</w:t>
            </w:r>
          </w:p>
        </w:tc>
        <w:tc>
          <w:tcPr>
            <w:tcW w:w="212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D. Cả hai bạn đều sai.</w:t>
            </w:r>
          </w:p>
        </w:tc>
      </w:tr>
    </w:tbl>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Calibri" w:hAnsi="Times New Roman" w:cs="Times New Roman"/>
          <w:b/>
          <w:bCs/>
          <w:color w:val="000000"/>
          <w:sz w:val="28"/>
          <w:szCs w:val="28"/>
        </w:rPr>
        <w:t xml:space="preserve">Câu 5: </w:t>
      </w:r>
      <w:r w:rsidRPr="000E3A1D">
        <w:rPr>
          <w:rFonts w:ascii="Times New Roman" w:eastAsia="Times New Roman" w:hAnsi="Times New Roman" w:cs="Times New Roman"/>
          <w:bCs/>
          <w:sz w:val="28"/>
          <w:szCs w:val="28"/>
        </w:rPr>
        <w:t>Một hộp có 7 quả bóng có 1 quả bóng xanh lá cây, 1 quả bóng đỏ, 1 quả bóng vàng, 1 quả màu tím, 1 quả màu nâu, 1 quả màu hồng, 1 quả màu xanh da trời, các quả bóng có kích thước và khối lượng như nhau. Mỗi lần bạn Hà lấy ngẫu nhiên một quả bóng ra và ghi lại màu của quả bóng lấy ra và bỏ lại quả bóng đó vào trong hộp. Nếu Hà lấy 25 lần liên tiếp có 5 lần xuất hiện màu tím thì xác suất thực nghiệm xuất hiện màu tím bằng bao nhiêu ?</w:t>
      </w:r>
    </w:p>
    <w:tbl>
      <w:tblPr>
        <w:tblStyle w:val="TableGrid2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2345"/>
        <w:gridCol w:w="2335"/>
        <w:gridCol w:w="2005"/>
      </w:tblGrid>
      <w:tr w:rsidR="000E3A1D" w:rsidRPr="000E3A1D" w:rsidTr="002C4248">
        <w:tc>
          <w:tcPr>
            <w:tcW w:w="2213"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A. </w:t>
            </w:r>
            <w:r w:rsidRPr="000E3A1D">
              <w:rPr>
                <w:rFonts w:ascii="Times New Roman" w:eastAsia="Calibri" w:hAnsi="Times New Roman" w:cs="Times New Roman"/>
                <w:bCs/>
                <w:position w:val="-24"/>
                <w:sz w:val="28"/>
                <w:szCs w:val="28"/>
              </w:rPr>
              <w:object w:dxaOrig="220" w:dyaOrig="660">
                <v:shape id="_x0000_i1051" type="#_x0000_t75" style="width:10.75pt;height:33.1pt" o:ole="">
                  <v:imagedata r:id="rId59" o:title=""/>
                </v:shape>
                <o:OLEObject Type="Embed" ProgID="Equation.DSMT4" ShapeID="_x0000_i1051" DrawAspect="Content" ObjectID="_1753708818" r:id="rId60"/>
              </w:object>
            </w:r>
            <w:r w:rsidRPr="000E3A1D">
              <w:rPr>
                <w:rFonts w:ascii="Times New Roman" w:eastAsia="Times New Roman" w:hAnsi="Times New Roman" w:cs="Times New Roman"/>
                <w:bCs/>
                <w:sz w:val="28"/>
                <w:szCs w:val="28"/>
              </w:rPr>
              <w:t xml:space="preserve"> </w:t>
            </w:r>
          </w:p>
        </w:tc>
        <w:tc>
          <w:tcPr>
            <w:tcW w:w="260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B. </w:t>
            </w:r>
            <w:r w:rsidRPr="000E3A1D">
              <w:rPr>
                <w:rFonts w:ascii="Times New Roman" w:eastAsia="Calibri" w:hAnsi="Times New Roman" w:cs="Times New Roman"/>
                <w:bCs/>
                <w:position w:val="-24"/>
                <w:sz w:val="28"/>
                <w:szCs w:val="28"/>
              </w:rPr>
              <w:object w:dxaOrig="340" w:dyaOrig="660">
                <v:shape id="_x0000_i1052" type="#_x0000_t75" style="width:16.55pt;height:33.1pt" o:ole="">
                  <v:imagedata r:id="rId61" o:title=""/>
                </v:shape>
                <o:OLEObject Type="Embed" ProgID="Equation.DSMT4" ShapeID="_x0000_i1052" DrawAspect="Content" ObjectID="_1753708819" r:id="rId62"/>
              </w:object>
            </w:r>
          </w:p>
        </w:tc>
        <w:tc>
          <w:tcPr>
            <w:tcW w:w="260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C.</w:t>
            </w:r>
            <w:r w:rsidRPr="000E3A1D">
              <w:rPr>
                <w:rFonts w:ascii="Times New Roman" w:eastAsia="Calibri" w:hAnsi="Times New Roman" w:cs="Times New Roman"/>
                <w:bCs/>
                <w:position w:val="-24"/>
                <w:sz w:val="28"/>
                <w:szCs w:val="28"/>
              </w:rPr>
              <w:object w:dxaOrig="240" w:dyaOrig="660">
                <v:shape id="_x0000_i1053" type="#_x0000_t75" style="width:11.6pt;height:33.1pt" o:ole="">
                  <v:imagedata r:id="rId63" o:title=""/>
                </v:shape>
                <o:OLEObject Type="Embed" ProgID="Equation.DSMT4" ShapeID="_x0000_i1053" DrawAspect="Content" ObjectID="_1753708820" r:id="rId64"/>
              </w:object>
            </w:r>
          </w:p>
        </w:tc>
        <w:tc>
          <w:tcPr>
            <w:tcW w:w="2216"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D.</w:t>
            </w:r>
            <w:r w:rsidRPr="000E3A1D">
              <w:rPr>
                <w:rFonts w:ascii="Times New Roman" w:eastAsia="Calibri" w:hAnsi="Times New Roman" w:cs="Times New Roman"/>
                <w:bCs/>
                <w:position w:val="-24"/>
                <w:sz w:val="28"/>
                <w:szCs w:val="28"/>
              </w:rPr>
              <w:object w:dxaOrig="340" w:dyaOrig="660">
                <v:shape id="_x0000_i1054" type="#_x0000_t75" style="width:16.55pt;height:33.1pt" o:ole="">
                  <v:imagedata r:id="rId65" o:title=""/>
                </v:shape>
                <o:OLEObject Type="Embed" ProgID="Equation.DSMT4" ShapeID="_x0000_i1054" DrawAspect="Content" ObjectID="_1753708821" r:id="rId66"/>
              </w:object>
            </w:r>
          </w:p>
        </w:tc>
      </w:tr>
    </w:tbl>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Calibri" w:hAnsi="Times New Roman" w:cs="Times New Roman"/>
          <w:b/>
          <w:bCs/>
          <w:color w:val="000000"/>
          <w:sz w:val="28"/>
          <w:szCs w:val="28"/>
        </w:rPr>
        <w:t xml:space="preserve">Câu 6: </w:t>
      </w:r>
      <w:r w:rsidRPr="000E3A1D">
        <w:rPr>
          <w:rFonts w:ascii="Times New Roman" w:eastAsia="Calibri" w:hAnsi="Times New Roman" w:cs="Times New Roman"/>
          <w:bCs/>
          <w:color w:val="000000"/>
          <w:sz w:val="28"/>
          <w:szCs w:val="28"/>
        </w:rPr>
        <w:t xml:space="preserve"> </w:t>
      </w:r>
      <w:r w:rsidRPr="000E3A1D">
        <w:rPr>
          <w:rFonts w:ascii="Times New Roman" w:eastAsia="Times New Roman" w:hAnsi="Times New Roman" w:cs="Times New Roman"/>
          <w:bCs/>
          <w:sz w:val="28"/>
          <w:szCs w:val="28"/>
        </w:rPr>
        <w:t>Một hộp có 1 quả bóng xanh, 1 quả bóng đỏ, 1 quả bóng vàng; các quả bóng có kích thước và khối lượng như nhau. Mỗi lần Sơn lấy 1 quả bóng ra và ghi lại màu của quả bóng sau đó lại bỏ bóng vào hộp. Sau 20 lần liên tiếp lấy bóng, có 5 lần xuất hiện màu đỏ, 7 lần xuất hiện màu vàng. Tính xác suất thực nghiệm xuất hiện màu xanh.</w:t>
      </w:r>
    </w:p>
    <w:tbl>
      <w:tblPr>
        <w:tblStyle w:val="TableGrid23"/>
        <w:tblW w:w="808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2099"/>
        <w:gridCol w:w="2183"/>
        <w:gridCol w:w="1913"/>
      </w:tblGrid>
      <w:tr w:rsidR="000E3A1D" w:rsidRPr="000E3A1D" w:rsidTr="002C4248">
        <w:trPr>
          <w:trHeight w:val="187"/>
        </w:trPr>
        <w:tc>
          <w:tcPr>
            <w:tcW w:w="1885"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Calibri" w:hAnsi="Times New Roman" w:cs="Times New Roman"/>
                <w:bCs/>
                <w:sz w:val="28"/>
                <w:szCs w:val="28"/>
              </w:rPr>
              <w:t>A.</w:t>
            </w:r>
            <w:r w:rsidRPr="000E3A1D">
              <w:rPr>
                <w:rFonts w:ascii="Times New Roman" w:eastAsia="Calibri" w:hAnsi="Times New Roman" w:cs="Times New Roman"/>
                <w:position w:val="-24"/>
                <w:sz w:val="24"/>
                <w:szCs w:val="24"/>
              </w:rPr>
              <w:object w:dxaOrig="220" w:dyaOrig="660">
                <v:shape id="_x0000_i1055" type="#_x0000_t75" style="width:10.75pt;height:33.1pt" o:ole="">
                  <v:imagedata r:id="rId67" o:title=""/>
                </v:shape>
                <o:OLEObject Type="Embed" ProgID="Equation.DSMT4" ShapeID="_x0000_i1055" DrawAspect="Content" ObjectID="_1753708822" r:id="rId68"/>
              </w:object>
            </w:r>
            <w:r w:rsidRPr="000E3A1D">
              <w:rPr>
                <w:rFonts w:ascii="Times New Roman" w:eastAsia="Times New Roman" w:hAnsi="Times New Roman" w:cs="Times New Roman"/>
                <w:bCs/>
                <w:sz w:val="28"/>
                <w:szCs w:val="28"/>
              </w:rPr>
              <w:t xml:space="preserve">                 B. </w:t>
            </w:r>
          </w:p>
        </w:tc>
        <w:tc>
          <w:tcPr>
            <w:tcW w:w="2099" w:type="dxa"/>
          </w:tcPr>
          <w:p w:rsidR="000E3A1D" w:rsidRPr="000E3A1D" w:rsidRDefault="000E3A1D" w:rsidP="000E3A1D">
            <w:pPr>
              <w:ind w:left="-751"/>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B: </w:t>
            </w:r>
            <w:r w:rsidRPr="000E3A1D">
              <w:rPr>
                <w:rFonts w:ascii="Times New Roman" w:eastAsia="Calibri" w:hAnsi="Times New Roman" w:cs="Times New Roman"/>
                <w:bCs/>
                <w:position w:val="-24"/>
                <w:sz w:val="28"/>
                <w:szCs w:val="28"/>
              </w:rPr>
              <w:object w:dxaOrig="240" w:dyaOrig="660">
                <v:shape id="_x0000_i1056" type="#_x0000_t75" style="width:11.6pt;height:33.1pt" o:ole="">
                  <v:imagedata r:id="rId69" o:title=""/>
                </v:shape>
                <o:OLEObject Type="Embed" ProgID="Equation.DSMT4" ShapeID="_x0000_i1056" DrawAspect="Content" ObjectID="_1753708823" r:id="rId70"/>
              </w:object>
            </w:r>
            <w:r w:rsidRPr="000E3A1D">
              <w:rPr>
                <w:rFonts w:ascii="Times New Roman" w:eastAsia="Calibri" w:hAnsi="Times New Roman" w:cs="Times New Roman"/>
                <w:bCs/>
                <w:position w:val="-24"/>
                <w:sz w:val="28"/>
                <w:szCs w:val="28"/>
              </w:rPr>
              <w:object w:dxaOrig="240" w:dyaOrig="660">
                <v:shape id="_x0000_i1057" type="#_x0000_t75" style="width:11.6pt;height:33.1pt" o:ole="">
                  <v:imagedata r:id="rId63" o:title=""/>
                </v:shape>
                <o:OLEObject Type="Embed" ProgID="Equation.DSMT4" ShapeID="_x0000_i1057" DrawAspect="Content" ObjectID="_1753708824" r:id="rId71"/>
              </w:object>
            </w:r>
            <w:r w:rsidRPr="000E3A1D">
              <w:rPr>
                <w:rFonts w:ascii="Times New Roman" w:eastAsia="Calibri" w:hAnsi="Times New Roman" w:cs="Times New Roman"/>
                <w:bCs/>
                <w:sz w:val="28"/>
                <w:szCs w:val="28"/>
              </w:rPr>
              <w:t xml:space="preserve">    </w:t>
            </w:r>
          </w:p>
        </w:tc>
        <w:tc>
          <w:tcPr>
            <w:tcW w:w="2183"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C.</w:t>
            </w:r>
            <w:r w:rsidRPr="000E3A1D">
              <w:rPr>
                <w:rFonts w:ascii="Times New Roman" w:eastAsia="Calibri" w:hAnsi="Times New Roman" w:cs="Times New Roman"/>
                <w:bCs/>
                <w:position w:val="-24"/>
                <w:sz w:val="28"/>
                <w:szCs w:val="28"/>
              </w:rPr>
              <w:object w:dxaOrig="220" w:dyaOrig="660">
                <v:shape id="_x0000_i1058" type="#_x0000_t75" style="width:10.75pt;height:33.1pt" o:ole="">
                  <v:imagedata r:id="rId72" o:title=""/>
                </v:shape>
                <o:OLEObject Type="Embed" ProgID="Equation.DSMT4" ShapeID="_x0000_i1058" DrawAspect="Content" ObjectID="_1753708825" r:id="rId73"/>
              </w:object>
            </w:r>
          </w:p>
        </w:tc>
        <w:tc>
          <w:tcPr>
            <w:tcW w:w="1913" w:type="dxa"/>
          </w:tcPr>
          <w:p w:rsidR="000E3A1D" w:rsidRPr="000E3A1D" w:rsidRDefault="000E3A1D" w:rsidP="000E3A1D">
            <w:pPr>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D. </w:t>
            </w:r>
            <w:r w:rsidRPr="000E3A1D">
              <w:rPr>
                <w:rFonts w:ascii="Times New Roman" w:eastAsia="Calibri" w:hAnsi="Times New Roman" w:cs="Times New Roman"/>
                <w:bCs/>
                <w:position w:val="-24"/>
                <w:sz w:val="28"/>
                <w:szCs w:val="28"/>
              </w:rPr>
              <w:object w:dxaOrig="340" w:dyaOrig="660">
                <v:shape id="_x0000_i1059" type="#_x0000_t75" style="width:16.55pt;height:33.1pt" o:ole="">
                  <v:imagedata r:id="rId74" o:title=""/>
                </v:shape>
                <o:OLEObject Type="Embed" ProgID="Equation.DSMT4" ShapeID="_x0000_i1059" DrawAspect="Content" ObjectID="_1753708826" r:id="rId75"/>
              </w:objec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9"/>
      </w:tblGrid>
      <w:tr w:rsidR="000E3A1D" w:rsidRPr="000E3A1D" w:rsidTr="002C4248">
        <w:tc>
          <w:tcPr>
            <w:tcW w:w="4673" w:type="dxa"/>
          </w:tcPr>
          <w:p w:rsidR="000E3A1D" w:rsidRPr="000E3A1D" w:rsidRDefault="000E3A1D" w:rsidP="000E3A1D">
            <w:pPr>
              <w:spacing w:after="0" w:line="276"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Hoạt động của GV và HS</w:t>
            </w:r>
          </w:p>
        </w:tc>
        <w:tc>
          <w:tcPr>
            <w:tcW w:w="4389" w:type="dxa"/>
          </w:tcPr>
          <w:p w:rsidR="000E3A1D" w:rsidRPr="000E3A1D" w:rsidRDefault="000E3A1D" w:rsidP="000E3A1D">
            <w:pPr>
              <w:spacing w:after="0" w:line="276"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Dự kiến sản phẩm</w:t>
            </w:r>
          </w:p>
        </w:tc>
      </w:tr>
      <w:tr w:rsidR="000E3A1D" w:rsidRPr="000E3A1D" w:rsidTr="002C4248">
        <w:tc>
          <w:tcPr>
            <w:tcW w:w="4673" w:type="dxa"/>
          </w:tcPr>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xml:space="preserve">- Các nhóm sẽ tham gia chơi trò chơi “ </w:t>
            </w:r>
            <w:r w:rsidRPr="000E3A1D">
              <w:rPr>
                <w:rFonts w:ascii="Times New Roman" w:eastAsia="Times New Roman" w:hAnsi="Times New Roman" w:cs="Times New Roman"/>
                <w:b/>
                <w:bCs/>
                <w:sz w:val="28"/>
                <w:szCs w:val="28"/>
              </w:rPr>
              <w:t>lật mảnh ghép”</w:t>
            </w:r>
            <w:r w:rsidRPr="000E3A1D">
              <w:rPr>
                <w:rFonts w:ascii="Times New Roman" w:eastAsia="Times New Roman" w:hAnsi="Times New Roman" w:cs="Times New Roman"/>
                <w:bCs/>
                <w:color w:val="000000"/>
                <w:sz w:val="28"/>
                <w:szCs w:val="28"/>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xml:space="preserve">- Luật chơi: </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xml:space="preserve">+) Các nhóm có quyền được lựa chọn câu hỏi khi đến lượt. ( Để lựa chọn đội đầu tiên tham gia trò chơi, Giáo Viên cho các đội bốc thăm, trong 6 phiếu có đánh số thứ tự từ 1 đến  6);  đội nào lật được mảnh ghép không có câu hỏi thì được lựa chọn tiếp lần 2. </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Đội nào trả lời đúng và nhanh nhất câu trả lời đội mình lựa chọn câu hỏi sẽ được 15 điểm; sai sẽ bị trừ 5 điểm; quyền trả lời đội khác mà trả lời được thì cộng 10 điểm, sai trừ 5 điểm. Chú ý trả lời có giải thích về câu trả lời của nhóm.</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Tham gia chơi trò chơi.</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lastRenderedPageBreak/>
              <w:t xml:space="preserve">- </w:t>
            </w:r>
            <w:r w:rsidRPr="000E3A1D">
              <w:rPr>
                <w:rFonts w:ascii="Times New Roman" w:eastAsia="Times New Roman" w:hAnsi="Times New Roman" w:cs="Times New Roman"/>
                <w:bCs/>
                <w:color w:val="000000"/>
                <w:sz w:val="28"/>
                <w:szCs w:val="28"/>
              </w:rPr>
              <w:t>GV gọi thành viên bất kì của nhóm xung phong trả lời đứng tại chỗ trả lời câu hỏi, yêu cầu HS giải thích vì sao.</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xml:space="preserve">- </w:t>
            </w:r>
            <w:r w:rsidRPr="000E3A1D">
              <w:rPr>
                <w:rFonts w:ascii="Times New Roman" w:eastAsia="Times New Roman" w:hAnsi="Times New Roman" w:cs="Times New Roman"/>
                <w:bCs/>
                <w:color w:val="000000"/>
                <w:sz w:val="28"/>
                <w:szCs w:val="28"/>
              </w:rPr>
              <w:t>HS cả lớp quan sát, lắng nghe và nhận xét; trả lời (nếu cần).</w:t>
            </w:r>
          </w:p>
          <w:p w:rsidR="000E3A1D" w:rsidRPr="000E3A1D" w:rsidRDefault="000E3A1D" w:rsidP="000E3A1D">
            <w:pPr>
              <w:spacing w:after="0" w:line="276" w:lineRule="auto"/>
              <w:jc w:val="both"/>
              <w:rPr>
                <w:rFonts w:ascii="Times New Roman" w:eastAsia="Calibri" w:hAnsi="Times New Roman" w:cs="Times New Roman"/>
                <w:color w:val="000000"/>
                <w:sz w:val="28"/>
                <w:szCs w:val="28"/>
              </w:rPr>
            </w:pPr>
            <w:r w:rsidRPr="000E3A1D">
              <w:rPr>
                <w:rFonts w:ascii="Times New Roman" w:eastAsia="Times New Roman" w:hAnsi="Times New Roman" w:cs="Times New Roman"/>
                <w:bCs/>
                <w:sz w:val="28"/>
                <w:szCs w:val="28"/>
              </w:rPr>
              <w:t xml:space="preserve">- </w:t>
            </w:r>
            <w:r w:rsidRPr="000E3A1D">
              <w:rPr>
                <w:rFonts w:ascii="Times New Roman" w:eastAsia="Times New Roman" w:hAnsi="Times New Roman" w:cs="Times New Roman"/>
                <w:bCs/>
                <w:color w:val="000000"/>
                <w:sz w:val="28"/>
                <w:szCs w:val="28"/>
              </w:rPr>
              <w:t>GV khẳng định kết quả đúng và đánh giá mức độ hoàn thành của HS.</w:t>
            </w:r>
          </w:p>
        </w:tc>
        <w:tc>
          <w:tcPr>
            <w:tcW w:w="4389" w:type="dxa"/>
          </w:tcPr>
          <w:p w:rsidR="000E3A1D" w:rsidRPr="000E3A1D" w:rsidRDefault="000E3A1D" w:rsidP="000E3A1D">
            <w:pPr>
              <w:spacing w:after="0" w:line="240" w:lineRule="auto"/>
              <w:jc w:val="both"/>
              <w:rPr>
                <w:rFonts w:ascii="Times New Roman" w:eastAsia="Calibri" w:hAnsi="Times New Roman" w:cs="Times New Roman"/>
                <w:b/>
                <w:bCs/>
                <w:color w:val="000000"/>
                <w:sz w:val="28"/>
                <w:szCs w:val="28"/>
              </w:rPr>
            </w:pPr>
            <w:r w:rsidRPr="000E3A1D">
              <w:rPr>
                <w:rFonts w:ascii="Times New Roman" w:eastAsia="Calibri" w:hAnsi="Times New Roman" w:cs="Times New Roman"/>
                <w:bCs/>
                <w:color w:val="000000"/>
                <w:sz w:val="28"/>
                <w:szCs w:val="28"/>
              </w:rPr>
              <w:lastRenderedPageBreak/>
              <w:t>*</w:t>
            </w:r>
            <w:r w:rsidRPr="000E3A1D">
              <w:rPr>
                <w:rFonts w:ascii="Times New Roman" w:eastAsia="Calibri" w:hAnsi="Times New Roman" w:cs="Times New Roman"/>
                <w:b/>
                <w:bCs/>
                <w:color w:val="000000"/>
                <w:sz w:val="28"/>
                <w:szCs w:val="28"/>
              </w:rPr>
              <w:t>Kết quả trắc nghiệm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671"/>
              <w:gridCol w:w="711"/>
              <w:gridCol w:w="711"/>
              <w:gridCol w:w="657"/>
              <w:gridCol w:w="639"/>
            </w:tblGrid>
            <w:tr w:rsidR="000E3A1D" w:rsidRPr="000E3A1D" w:rsidTr="002C4248">
              <w:tc>
                <w:tcPr>
                  <w:tcW w:w="888"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C1</w:t>
                  </w:r>
                </w:p>
              </w:tc>
              <w:tc>
                <w:tcPr>
                  <w:tcW w:w="730"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C2</w:t>
                  </w:r>
                </w:p>
              </w:tc>
              <w:tc>
                <w:tcPr>
                  <w:tcW w:w="791"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 xml:space="preserve"> C3</w:t>
                  </w:r>
                </w:p>
              </w:tc>
              <w:tc>
                <w:tcPr>
                  <w:tcW w:w="791"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 xml:space="preserve"> C4</w:t>
                  </w:r>
                </w:p>
              </w:tc>
              <w:tc>
                <w:tcPr>
                  <w:tcW w:w="708"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 xml:space="preserve">C5   </w:t>
                  </w:r>
                </w:p>
              </w:tc>
              <w:tc>
                <w:tcPr>
                  <w:tcW w:w="681"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C6</w:t>
                  </w:r>
                </w:p>
              </w:tc>
            </w:tr>
            <w:tr w:rsidR="000E3A1D" w:rsidRPr="000E3A1D" w:rsidTr="002C4248">
              <w:tc>
                <w:tcPr>
                  <w:tcW w:w="888"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D</w:t>
                  </w:r>
                </w:p>
              </w:tc>
              <w:tc>
                <w:tcPr>
                  <w:tcW w:w="730"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bCs/>
                      <w:color w:val="000000"/>
                      <w:sz w:val="28"/>
                      <w:szCs w:val="28"/>
                    </w:rPr>
                    <w:t>B</w:t>
                  </w:r>
                </w:p>
              </w:tc>
              <w:tc>
                <w:tcPr>
                  <w:tcW w:w="791"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w:t>
                  </w:r>
                </w:p>
              </w:tc>
              <w:tc>
                <w:tcPr>
                  <w:tcW w:w="791"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w:t>
                  </w:r>
                </w:p>
              </w:tc>
              <w:tc>
                <w:tcPr>
                  <w:tcW w:w="708"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A</w:t>
                  </w:r>
                </w:p>
              </w:tc>
              <w:tc>
                <w:tcPr>
                  <w:tcW w:w="681"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w:t>
                  </w:r>
                </w:p>
              </w:tc>
            </w:tr>
          </w:tbl>
          <w:p w:rsidR="000E3A1D" w:rsidRPr="000E3A1D" w:rsidRDefault="000E3A1D" w:rsidP="000E3A1D">
            <w:pPr>
              <w:widowControl w:val="0"/>
              <w:tabs>
                <w:tab w:val="left" w:pos="142"/>
              </w:tabs>
              <w:spacing w:after="0" w:line="240" w:lineRule="auto"/>
              <w:ind w:right="122"/>
              <w:jc w:val="both"/>
              <w:rPr>
                <w:rFonts w:ascii="Times New Roman" w:eastAsia="Calibri" w:hAnsi="Times New Roman" w:cs="Times New Roman"/>
                <w:color w:val="000000"/>
                <w:sz w:val="28"/>
                <w:szCs w:val="28"/>
                <w:shd w:val="clear" w:color="auto" w:fill="FFFFFF"/>
                <w:lang w:val="nl-NL" w:eastAsia="vi-VN"/>
              </w:rPr>
            </w:pPr>
          </w:p>
        </w:tc>
      </w:tr>
    </w:tbl>
    <w:p w:rsidR="000E3A1D" w:rsidRPr="000E3A1D" w:rsidRDefault="000E3A1D" w:rsidP="000E3A1D">
      <w:pPr>
        <w:spacing w:after="0" w:line="276" w:lineRule="auto"/>
        <w:contextualSpacing/>
        <w:jc w:val="center"/>
        <w:rPr>
          <w:rFonts w:ascii="Times New Roman" w:eastAsia="Calibri" w:hAnsi="Times New Roman" w:cs="Times New Roman"/>
          <w:b/>
          <w:bCs/>
          <w:color w:val="000000"/>
          <w:sz w:val="28"/>
          <w:szCs w:val="28"/>
          <w:lang w:val="vi-VN"/>
        </w:rPr>
      </w:pPr>
      <w:r w:rsidRPr="000E3A1D">
        <w:rPr>
          <w:rFonts w:ascii="Times New Roman" w:eastAsia="Calibri" w:hAnsi="Times New Roman" w:cs="Times New Roman"/>
          <w:b/>
          <w:bCs/>
          <w:color w:val="000000"/>
          <w:sz w:val="28"/>
          <w:szCs w:val="28"/>
        </w:rPr>
        <w:lastRenderedPageBreak/>
        <w:t>B.</w:t>
      </w:r>
      <w:r w:rsidRPr="000E3A1D">
        <w:rPr>
          <w:rFonts w:ascii="Times New Roman" w:eastAsia="Calibri" w:hAnsi="Times New Roman" w:cs="Times New Roman"/>
          <w:b/>
          <w:bCs/>
          <w:color w:val="000000"/>
          <w:sz w:val="28"/>
          <w:szCs w:val="28"/>
          <w:lang w:val="vi-VN"/>
        </w:rPr>
        <w:t xml:space="preserve"> HOẠT ĐỘNG LUYỆN TẬP</w:t>
      </w:r>
      <w:r w:rsidRPr="000E3A1D">
        <w:rPr>
          <w:rFonts w:ascii="Times New Roman" w:eastAsia="Times New Roman" w:hAnsi="Times New Roman" w:cs="Times New Roman"/>
          <w:b/>
          <w:iCs/>
          <w:sz w:val="28"/>
          <w:szCs w:val="28"/>
          <w:lang w:val="vi-V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673"/>
      </w:tblGrid>
      <w:tr w:rsidR="000E3A1D" w:rsidRPr="000E3A1D" w:rsidTr="002C4248">
        <w:tc>
          <w:tcPr>
            <w:tcW w:w="4389" w:type="dxa"/>
          </w:tcPr>
          <w:p w:rsidR="000E3A1D" w:rsidRPr="000E3A1D" w:rsidRDefault="000E3A1D" w:rsidP="000E3A1D">
            <w:pPr>
              <w:spacing w:after="0" w:line="276"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Hoạt động của GV và HS</w:t>
            </w:r>
          </w:p>
        </w:tc>
        <w:tc>
          <w:tcPr>
            <w:tcW w:w="4673" w:type="dxa"/>
          </w:tcPr>
          <w:p w:rsidR="000E3A1D" w:rsidRPr="000E3A1D" w:rsidRDefault="000E3A1D" w:rsidP="000E3A1D">
            <w:pPr>
              <w:spacing w:after="0" w:line="276"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Dự kiến sản phẩm</w:t>
            </w:r>
          </w:p>
        </w:tc>
      </w:tr>
      <w:tr w:rsidR="000E3A1D" w:rsidRPr="000E3A1D" w:rsidTr="002C4248">
        <w:tc>
          <w:tcPr>
            <w:tcW w:w="4389" w:type="dxa"/>
          </w:tcPr>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Các nhóm cùng thảo luận, làm bài tập sau:</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Bài tập 1</w:t>
            </w:r>
            <w:r w:rsidRPr="000E3A1D">
              <w:rPr>
                <w:rFonts w:ascii="Times New Roman" w:eastAsia="Times New Roman" w:hAnsi="Times New Roman" w:cs="Times New Roman"/>
                <w:b/>
                <w:bCs/>
                <w:color w:val="000000"/>
                <w:sz w:val="28"/>
                <w:szCs w:val="28"/>
              </w:rPr>
              <w:t xml:space="preserve">. </w:t>
            </w:r>
            <w:r w:rsidRPr="000E3A1D">
              <w:rPr>
                <w:rFonts w:ascii="Times New Roman" w:eastAsia="Times New Roman" w:hAnsi="Times New Roman" w:cs="Times New Roman"/>
                <w:bCs/>
                <w:color w:val="000000"/>
                <w:sz w:val="28"/>
                <w:szCs w:val="28"/>
              </w:rPr>
              <w:t>Gieo một con xúc xắc liên tiếp hai lần và quan sát số chấm xuất hiện ở mặt trên của xúc xắc qua hai lần gieo.</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a) Có bao nhiêu kết quả có thể xảy ra. Hãy liệt kê 6 trong những kết quả đó.</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b) Liệt kê các kết quả có thể xảy ra để tổng số chấm xuất hiện ở mặt trên của xúc xắc trong hai lần gieo là 8.</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c) Trường hợp nào dưới đây là không thể xảy ra hoặc chắc chắn xảy ra:</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Tổng số chấm xuất hiện là 13.</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Tổng số chấm xuất hiện là số x</w:t>
            </w:r>
            <w:r w:rsidRPr="000E3A1D">
              <w:rPr>
                <w:rFonts w:ascii="Times New Roman" w:eastAsia="Calibri" w:hAnsi="Times New Roman" w:cs="Times New Roman"/>
                <w:bCs/>
                <w:position w:val="-6"/>
                <w:sz w:val="28"/>
                <w:szCs w:val="28"/>
              </w:rPr>
              <w:object w:dxaOrig="200" w:dyaOrig="240">
                <v:shape id="_x0000_i1060" type="#_x0000_t75" style="width:9.95pt;height:11.6pt" o:ole="">
                  <v:imagedata r:id="rId76" o:title=""/>
                </v:shape>
                <o:OLEObject Type="Embed" ProgID="Equation.DSMT4" ShapeID="_x0000_i1060" DrawAspect="Content" ObjectID="_1753708827" r:id="rId77"/>
              </w:object>
            </w:r>
            <w:r w:rsidRPr="000E3A1D">
              <w:rPr>
                <w:rFonts w:ascii="Times New Roman" w:eastAsia="Times New Roman" w:hAnsi="Times New Roman" w:cs="Times New Roman"/>
                <w:bCs/>
                <w:color w:val="000000"/>
                <w:sz w:val="28"/>
                <w:szCs w:val="28"/>
              </w:rPr>
              <w:t>N sao cho 2</w:t>
            </w:r>
            <w:r w:rsidRPr="000E3A1D">
              <w:rPr>
                <w:rFonts w:ascii="Times New Roman" w:eastAsia="Calibri" w:hAnsi="Times New Roman" w:cs="Times New Roman"/>
                <w:bCs/>
                <w:position w:val="-8"/>
                <w:sz w:val="28"/>
                <w:szCs w:val="28"/>
              </w:rPr>
              <w:object w:dxaOrig="240" w:dyaOrig="279">
                <v:shape id="_x0000_i1061" type="#_x0000_t75" style="width:11.6pt;height:14.05pt" o:ole="">
                  <v:imagedata r:id="rId78" o:title=""/>
                </v:shape>
                <o:OLEObject Type="Embed" ProgID="Equation.DSMT4" ShapeID="_x0000_i1061" DrawAspect="Content" ObjectID="_1753708828" r:id="rId79"/>
              </w:object>
            </w:r>
            <w:r w:rsidRPr="000E3A1D">
              <w:rPr>
                <w:rFonts w:ascii="Times New Roman" w:eastAsia="Times New Roman" w:hAnsi="Times New Roman" w:cs="Times New Roman"/>
                <w:bCs/>
                <w:color w:val="000000"/>
                <w:sz w:val="28"/>
                <w:szCs w:val="28"/>
              </w:rPr>
              <w:t>x</w:t>
            </w:r>
            <w:r w:rsidRPr="000E3A1D">
              <w:rPr>
                <w:rFonts w:ascii="Times New Roman" w:eastAsia="Calibri" w:hAnsi="Times New Roman" w:cs="Times New Roman"/>
                <w:bCs/>
                <w:position w:val="-8"/>
                <w:sz w:val="28"/>
                <w:szCs w:val="28"/>
              </w:rPr>
              <w:object w:dxaOrig="240" w:dyaOrig="279">
                <v:shape id="_x0000_i1062" type="#_x0000_t75" style="width:11.6pt;height:14.05pt" o:ole="">
                  <v:imagedata r:id="rId80" o:title=""/>
                </v:shape>
                <o:OLEObject Type="Embed" ProgID="Equation.DSMT4" ShapeID="_x0000_i1062" DrawAspect="Content" ObjectID="_1753708829" r:id="rId81"/>
              </w:object>
            </w:r>
            <w:r w:rsidRPr="000E3A1D">
              <w:rPr>
                <w:rFonts w:ascii="Times New Roman" w:eastAsia="Times New Roman" w:hAnsi="Times New Roman" w:cs="Times New Roman"/>
                <w:bCs/>
                <w:color w:val="000000"/>
                <w:sz w:val="28"/>
                <w:szCs w:val="28"/>
              </w:rPr>
              <w:t>12.</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
                <w:sz w:val="28"/>
                <w:szCs w:val="28"/>
              </w:rPr>
              <w:t xml:space="preserve"> - </w:t>
            </w:r>
            <w:r w:rsidRPr="000E3A1D">
              <w:rPr>
                <w:rFonts w:ascii="Times New Roman" w:eastAsia="Times New Roman" w:hAnsi="Times New Roman" w:cs="Times New Roman"/>
                <w:bCs/>
                <w:sz w:val="28"/>
                <w:szCs w:val="28"/>
              </w:rPr>
              <w:t>Các nhóm thảo luận đưa ra câu trả lời của nhóm;</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GV hỗ trợ, điều phối các nhóm hoạt động.</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GV  gọi 1 nhóm nhanh nhất thuyết trình về sản phẩm của nhóm mình, yêu cầu HS giải thích vì sao.</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HS cả lớp quan sát, lắng nghe và nhận xét; phản biện.</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sz w:val="28"/>
                <w:szCs w:val="28"/>
              </w:rPr>
              <w:t xml:space="preserve">- </w:t>
            </w:r>
            <w:r w:rsidRPr="000E3A1D">
              <w:rPr>
                <w:rFonts w:ascii="Times New Roman" w:eastAsia="Times New Roman" w:hAnsi="Times New Roman" w:cs="Times New Roman"/>
                <w:bCs/>
                <w:color w:val="000000"/>
                <w:sz w:val="28"/>
                <w:szCs w:val="28"/>
              </w:rPr>
              <w:t>GV khẳng định kết quả đúng và đánh giá mức độ hoàn thành của HS;</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GV chuyển ý sang làm bài tập 2.</w:t>
            </w:r>
          </w:p>
          <w:p w:rsidR="000E3A1D" w:rsidRPr="000E3A1D" w:rsidRDefault="000E3A1D" w:rsidP="000E3A1D">
            <w:pPr>
              <w:spacing w:after="0" w:line="240" w:lineRule="auto"/>
              <w:contextualSpacing/>
              <w:rPr>
                <w:rFonts w:ascii="Times New Roman" w:eastAsia="Calibri" w:hAnsi="Times New Roman" w:cs="Times New Roman"/>
                <w:b/>
                <w:color w:val="000000"/>
                <w:sz w:val="28"/>
                <w:szCs w:val="28"/>
              </w:rPr>
            </w:pPr>
            <w:r w:rsidRPr="000E3A1D">
              <w:rPr>
                <w:rFonts w:ascii="Times New Roman" w:eastAsia="Calibri" w:hAnsi="Times New Roman" w:cs="Times New Roman"/>
                <w:color w:val="000000"/>
                <w:sz w:val="28"/>
                <w:szCs w:val="28"/>
                <w:lang w:val="vi-VN"/>
              </w:rPr>
              <w:t>- GV cho HS nhận xét bài làm của HS và chốt lại một lần nữa cách làm của dạng bài tập.</w:t>
            </w:r>
          </w:p>
        </w:tc>
        <w:tc>
          <w:tcPr>
            <w:tcW w:w="4673" w:type="dxa"/>
          </w:tcPr>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Calibri" w:hAnsi="Times New Roman" w:cs="Times New Roman"/>
                <w:b/>
                <w:bCs/>
                <w:sz w:val="28"/>
                <w:szCs w:val="28"/>
              </w:rPr>
              <w:t xml:space="preserve">Bài tập 1: </w:t>
            </w:r>
            <w:r w:rsidRPr="000E3A1D">
              <w:rPr>
                <w:rFonts w:ascii="Times New Roman" w:eastAsia="Times New Roman" w:hAnsi="Times New Roman" w:cs="Times New Roman"/>
                <w:bCs/>
                <w:color w:val="000000"/>
                <w:sz w:val="28"/>
                <w:szCs w:val="28"/>
              </w:rPr>
              <w:t>Gieo một con xúc xắc liên tiếp hai lần và quan sát số chấm xuất hiện ở mặt trên của xúc xắc qua hai lần gieo.</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a) Có bao nhiêu kết quả có thể xảy ra. Hãy liệt kê 6 trong những kết quả đó.</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b) Liệt kê các kết quả có thể xảy ra để tổng số chấm xuất hiện ở mặt trên của xúc xắc trong hai lần gieo là 8.</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c) Trường hợp nào dưới đây là không thể xảy ra hoặc chắc chắn xảy ra:</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Tổng số chấm xuất hiện là 13.</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Tổng số chấm xuất hiện là số x</w:t>
            </w:r>
            <w:r w:rsidRPr="000E3A1D">
              <w:rPr>
                <w:rFonts w:ascii="Times New Roman" w:eastAsia="Calibri" w:hAnsi="Times New Roman" w:cs="Times New Roman"/>
                <w:bCs/>
                <w:position w:val="-6"/>
                <w:sz w:val="28"/>
                <w:szCs w:val="28"/>
              </w:rPr>
              <w:object w:dxaOrig="200" w:dyaOrig="240">
                <v:shape id="_x0000_i1063" type="#_x0000_t75" style="width:9.95pt;height:11.6pt" o:ole="">
                  <v:imagedata r:id="rId82" o:title=""/>
                </v:shape>
                <o:OLEObject Type="Embed" ProgID="Equation.DSMT4" ShapeID="_x0000_i1063" DrawAspect="Content" ObjectID="_1753708830" r:id="rId83"/>
              </w:object>
            </w:r>
            <w:r w:rsidRPr="000E3A1D">
              <w:rPr>
                <w:rFonts w:ascii="Times New Roman" w:eastAsia="Times New Roman" w:hAnsi="Times New Roman" w:cs="Times New Roman"/>
                <w:bCs/>
                <w:color w:val="000000"/>
                <w:sz w:val="28"/>
                <w:szCs w:val="28"/>
              </w:rPr>
              <w:t xml:space="preserve">N sao cho </w:t>
            </w:r>
            <w:r w:rsidRPr="000E3A1D">
              <w:rPr>
                <w:rFonts w:ascii="Times New Roman" w:eastAsia="Calibri" w:hAnsi="Times New Roman" w:cs="Times New Roman"/>
                <w:bCs/>
                <w:position w:val="-8"/>
                <w:sz w:val="28"/>
                <w:szCs w:val="28"/>
              </w:rPr>
              <w:object w:dxaOrig="1140" w:dyaOrig="300">
                <v:shape id="_x0000_i1064" type="#_x0000_t75" style="width:57.1pt;height:14.9pt" o:ole="">
                  <v:imagedata r:id="rId84" o:title=""/>
                </v:shape>
                <o:OLEObject Type="Embed" ProgID="Equation.DSMT4" ShapeID="_x0000_i1064" DrawAspect="Content" ObjectID="_1753708831" r:id="rId85"/>
              </w:object>
            </w:r>
          </w:p>
          <w:p w:rsidR="000E3A1D" w:rsidRPr="000E3A1D" w:rsidRDefault="000E3A1D" w:rsidP="000E3A1D">
            <w:pPr>
              <w:spacing w:after="0" w:line="240" w:lineRule="auto"/>
              <w:jc w:val="center"/>
              <w:rPr>
                <w:rFonts w:ascii="Times New Roman" w:eastAsia="Calibri" w:hAnsi="Times New Roman" w:cs="Times New Roman"/>
                <w:b/>
                <w:bCs/>
                <w:sz w:val="28"/>
                <w:szCs w:val="28"/>
              </w:rPr>
            </w:pPr>
            <w:r w:rsidRPr="000E3A1D">
              <w:rPr>
                <w:rFonts w:ascii="Times New Roman" w:eastAsia="Calibri" w:hAnsi="Times New Roman" w:cs="Times New Roman"/>
                <w:b/>
                <w:bCs/>
                <w:sz w:val="28"/>
                <w:szCs w:val="28"/>
              </w:rPr>
              <w:t>Giải:</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a) Xét lần gieo thứ nhất có 6 khả năng xảy ra: 1 chấm; 2 chấm;…; 6 chấm.</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Xét lượt gieo thứ hai cũng có 6 khả năng như vậy. Kết hợp lại ta có 6.6 = 36 kết quả có thể xảy ra. Sáu trong số những kết quả đó là: </w:t>
            </w:r>
            <w:r w:rsidRPr="000E3A1D">
              <w:rPr>
                <w:rFonts w:ascii="Times New Roman" w:eastAsia="Calibri" w:hAnsi="Times New Roman" w:cs="Times New Roman"/>
                <w:bCs/>
                <w:position w:val="-16"/>
                <w:sz w:val="28"/>
                <w:szCs w:val="28"/>
              </w:rPr>
              <w:object w:dxaOrig="3379" w:dyaOrig="440">
                <v:shape id="_x0000_i1065" type="#_x0000_t75" style="width:169.65pt;height:22.35pt" o:ole="">
                  <v:imagedata r:id="rId86" o:title=""/>
                </v:shape>
                <o:OLEObject Type="Embed" ProgID="Equation.DSMT4" ShapeID="_x0000_i1065" DrawAspect="Content" ObjectID="_1753708832" r:id="rId87"/>
              </w:object>
            </w:r>
            <w:r w:rsidRPr="000E3A1D">
              <w:rPr>
                <w:rFonts w:ascii="Times New Roman" w:eastAsia="Calibri" w:hAnsi="Times New Roman" w:cs="Times New Roman"/>
                <w:bCs/>
                <w:sz w:val="28"/>
                <w:szCs w:val="28"/>
              </w:rPr>
              <w:t xml:space="preserve"> </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b) Liệt kê các kết quả có thể xảy ra để tổng số chấm xuất hiện là 8: </w:t>
            </w:r>
            <w:r w:rsidRPr="000E3A1D">
              <w:rPr>
                <w:rFonts w:ascii="Times New Roman" w:eastAsia="Calibri" w:hAnsi="Times New Roman" w:cs="Times New Roman"/>
                <w:bCs/>
                <w:position w:val="-16"/>
                <w:sz w:val="28"/>
                <w:szCs w:val="28"/>
              </w:rPr>
              <w:object w:dxaOrig="2960" w:dyaOrig="440">
                <v:shape id="_x0000_i1066" type="#_x0000_t75" style="width:148.15pt;height:22.35pt" o:ole="">
                  <v:imagedata r:id="rId88" o:title=""/>
                </v:shape>
                <o:OLEObject Type="Embed" ProgID="Equation.DSMT4" ShapeID="_x0000_i1066" DrawAspect="Content" ObjectID="_1753708833" r:id="rId89"/>
              </w:object>
            </w:r>
            <w:r w:rsidRPr="000E3A1D">
              <w:rPr>
                <w:rFonts w:ascii="Times New Roman" w:eastAsia="Calibri" w:hAnsi="Times New Roman" w:cs="Times New Roman"/>
                <w:bCs/>
                <w:sz w:val="28"/>
                <w:szCs w:val="28"/>
              </w:rPr>
              <w:t xml:space="preserve"> </w:t>
            </w:r>
          </w:p>
          <w:p w:rsidR="000E3A1D" w:rsidRPr="000E3A1D" w:rsidRDefault="000E3A1D" w:rsidP="000E3A1D">
            <w:pPr>
              <w:spacing w:after="0" w:line="240" w:lineRule="auto"/>
              <w:jc w:val="both"/>
              <w:rPr>
                <w:rFonts w:ascii="Times New Roman" w:eastAsia="Times New Roman" w:hAnsi="Times New Roman" w:cs="Times New Roman"/>
                <w:bCs/>
                <w:color w:val="000000"/>
                <w:position w:val="-10"/>
                <w:sz w:val="28"/>
                <w:szCs w:val="28"/>
                <w:lang w:val="nl-NL"/>
              </w:rPr>
            </w:pPr>
            <w:r w:rsidRPr="000E3A1D">
              <w:rPr>
                <w:rFonts w:ascii="Times New Roman" w:eastAsia="Times New Roman" w:hAnsi="Times New Roman" w:cs="Times New Roman"/>
                <w:bCs/>
                <w:color w:val="000000"/>
                <w:position w:val="-10"/>
                <w:sz w:val="28"/>
                <w:szCs w:val="28"/>
                <w:lang w:val="nl-NL"/>
              </w:rPr>
              <w:t>c) - Trường hợp tổng số chấm xuất hiện là 13 không thể xảy ra vì mỗi con xúc xắc có nhiều nhất là 6 chấm trên một mặt.</w:t>
            </w:r>
          </w:p>
          <w:p w:rsidR="000E3A1D" w:rsidRPr="000E3A1D" w:rsidRDefault="000E3A1D" w:rsidP="000E3A1D">
            <w:pPr>
              <w:spacing w:after="0" w:line="276" w:lineRule="auto"/>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 Trường hợp tổng số chấm là </w:t>
            </w:r>
            <w:r w:rsidRPr="000E3A1D">
              <w:rPr>
                <w:rFonts w:ascii="Times New Roman" w:eastAsia="Calibri" w:hAnsi="Times New Roman" w:cs="Times New Roman"/>
                <w:bCs/>
                <w:position w:val="-6"/>
                <w:sz w:val="28"/>
                <w:szCs w:val="28"/>
              </w:rPr>
              <w:object w:dxaOrig="660" w:dyaOrig="279">
                <v:shape id="_x0000_i1067" type="#_x0000_t75" style="width:33.1pt;height:14.05pt" o:ole="">
                  <v:imagedata r:id="rId90" o:title=""/>
                </v:shape>
                <o:OLEObject Type="Embed" ProgID="Equation.DSMT4" ShapeID="_x0000_i1067" DrawAspect="Content" ObjectID="_1753708834" r:id="rId91"/>
              </w:object>
            </w:r>
            <w:r w:rsidRPr="000E3A1D">
              <w:rPr>
                <w:rFonts w:ascii="Times New Roman" w:eastAsia="Calibri" w:hAnsi="Times New Roman" w:cs="Times New Roman"/>
                <w:bCs/>
                <w:sz w:val="28"/>
                <w:szCs w:val="28"/>
              </w:rPr>
              <w:t xml:space="preserve"> mà </w:t>
            </w:r>
            <w:r w:rsidRPr="000E3A1D">
              <w:rPr>
                <w:rFonts w:ascii="Times New Roman" w:eastAsia="Calibri" w:hAnsi="Times New Roman" w:cs="Times New Roman"/>
                <w:bCs/>
                <w:position w:val="-8"/>
                <w:sz w:val="28"/>
                <w:szCs w:val="28"/>
              </w:rPr>
              <w:object w:dxaOrig="1140" w:dyaOrig="300">
                <v:shape id="_x0000_i1068" type="#_x0000_t75" style="width:57.1pt;height:14.9pt" o:ole="">
                  <v:imagedata r:id="rId92" o:title=""/>
                </v:shape>
                <o:OLEObject Type="Embed" ProgID="Equation.DSMT4" ShapeID="_x0000_i1068" DrawAspect="Content" ObjectID="_1753708835" r:id="rId93"/>
              </w:object>
            </w:r>
            <w:r w:rsidRPr="000E3A1D">
              <w:rPr>
                <w:rFonts w:ascii="Times New Roman" w:eastAsia="Calibri" w:hAnsi="Times New Roman" w:cs="Times New Roman"/>
                <w:bCs/>
                <w:sz w:val="28"/>
                <w:szCs w:val="28"/>
              </w:rPr>
              <w:t xml:space="preserve"> , trường hợp này chắc chắn xảy ra.</w:t>
            </w:r>
          </w:p>
        </w:tc>
      </w:tr>
      <w:tr w:rsidR="000E3A1D" w:rsidRPr="000E3A1D" w:rsidTr="002C4248">
        <w:tc>
          <w:tcPr>
            <w:tcW w:w="4389"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t xml:space="preserve">- </w:t>
            </w:r>
            <w:r w:rsidRPr="000E3A1D">
              <w:rPr>
                <w:rFonts w:ascii="Times New Roman" w:eastAsia="Calibri" w:hAnsi="Times New Roman" w:cs="Times New Roman"/>
                <w:color w:val="000000"/>
                <w:sz w:val="28"/>
                <w:szCs w:val="28"/>
                <w:lang w:val="vi-VN"/>
              </w:rPr>
              <w:t>GV yêu cầu HS</w:t>
            </w:r>
            <w:r w:rsidRPr="000E3A1D">
              <w:rPr>
                <w:rFonts w:ascii="Times New Roman" w:eastAsia="Calibri" w:hAnsi="Times New Roman" w:cs="Times New Roman"/>
                <w:color w:val="000000"/>
                <w:sz w:val="28"/>
                <w:szCs w:val="28"/>
              </w:rPr>
              <w:t xml:space="preserve"> làm</w:t>
            </w:r>
            <w:r w:rsidRPr="000E3A1D">
              <w:rPr>
                <w:rFonts w:ascii="Times New Roman" w:eastAsia="Calibri" w:hAnsi="Times New Roman" w:cs="Times New Roman"/>
                <w:color w:val="000000"/>
                <w:sz w:val="28"/>
                <w:szCs w:val="28"/>
                <w:lang w:val="vi-VN"/>
              </w:rPr>
              <w:t xml:space="preserve"> tập..</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t xml:space="preserve">Bài tập 2: </w:t>
            </w:r>
            <w:r w:rsidRPr="000E3A1D">
              <w:rPr>
                <w:rFonts w:ascii="Times New Roman" w:eastAsia="Calibri" w:hAnsi="Times New Roman" w:cs="Times New Roman"/>
                <w:color w:val="000000"/>
                <w:sz w:val="28"/>
                <w:szCs w:val="28"/>
              </w:rPr>
              <w:t>Gieo đồng thời hai con xúc</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lang w:val="vi-VN"/>
              </w:rPr>
            </w:pPr>
            <w:r w:rsidRPr="000E3A1D">
              <w:rPr>
                <w:rFonts w:ascii="Times New Roman" w:eastAsia="Calibri" w:hAnsi="Times New Roman" w:cs="Times New Roman"/>
                <w:color w:val="000000"/>
                <w:sz w:val="28"/>
                <w:szCs w:val="28"/>
              </w:rPr>
              <w:lastRenderedPageBreak/>
              <w:t xml:space="preserve"> xắc. Xét các sự kiện:</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Hai mặt có cùng số chấm.</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Tích các số chấm trên hai mặt bằng 7.</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 Hiệu các số chấm trên hai mặt nhỏ hơn 6.</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Mỗi sự kiện trên thuộc khả năng nào trong các khả năng:</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Không thể xảy ra.</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Có thể xảy ra.</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Chắc chắn xảy ra.</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
                <w:bCs/>
                <w:color w:val="000000"/>
                <w:sz w:val="28"/>
                <w:szCs w:val="28"/>
              </w:rPr>
              <w:t xml:space="preserve">- </w:t>
            </w:r>
            <w:r w:rsidRPr="000E3A1D">
              <w:rPr>
                <w:rFonts w:ascii="Times New Roman" w:eastAsia="Calibri" w:hAnsi="Times New Roman" w:cs="Times New Roman"/>
                <w:color w:val="000000"/>
                <w:sz w:val="28"/>
                <w:szCs w:val="28"/>
              </w:rPr>
              <w:t>HS thực hiện giải toán cá nhân</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so sánh kết quả với bạn bên cạnh</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đọc đề bài, làm bài cá nhân và thảo luận cặp đôi theo bàn trả lời câu hỏi .</w:t>
            </w:r>
            <w:r w:rsidRPr="000E3A1D">
              <w:rPr>
                <w:rFonts w:ascii="Times New Roman" w:eastAsia="Calibri" w:hAnsi="Times New Roman" w:cs="Times New Roman"/>
                <w:color w:val="000000"/>
                <w:sz w:val="28"/>
                <w:szCs w:val="28"/>
              </w:rPr>
              <w:tab/>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hoạt động cá nhân, đại diện 3 hs lên bảng trình bày, mỗi HS làm 1 ý</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GV cho HS nhận xét chéo bài làm của các bạn và chốt lại một lần nữa cách làm của dạng bài tập.</w:t>
            </w:r>
          </w:p>
        </w:tc>
        <w:tc>
          <w:tcPr>
            <w:tcW w:w="4673"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lang w:val="vi-VN"/>
              </w:rPr>
              <w:lastRenderedPageBreak/>
              <w:t>Bài tập 2.</w:t>
            </w:r>
            <w:r w:rsidRPr="000E3A1D">
              <w:rPr>
                <w:rFonts w:ascii="Calibri" w:eastAsia="Calibri" w:hAnsi="Calibri" w:cs="Times New Roman"/>
                <w:b/>
                <w:color w:val="000000"/>
                <w:lang w:val="vi-VN"/>
              </w:rPr>
              <w:t xml:space="preserve"> </w:t>
            </w:r>
            <w:r w:rsidRPr="000E3A1D">
              <w:rPr>
                <w:rFonts w:ascii="Times New Roman" w:eastAsia="Calibri" w:hAnsi="Times New Roman" w:cs="Times New Roman"/>
                <w:color w:val="000000"/>
                <w:sz w:val="28"/>
                <w:szCs w:val="28"/>
              </w:rPr>
              <w:t>Gieo đồng thời hai con xúc</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 xắc. Xét các sự kiện:</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lastRenderedPageBreak/>
              <w:t>a) Hai mặt có cùng số chấm.</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b) Tích các số chấm trên hai mặt bằng </w:t>
            </w:r>
            <w:r w:rsidRPr="000E3A1D">
              <w:rPr>
                <w:rFonts w:ascii="Times New Roman" w:eastAsia="Calibri" w:hAnsi="Times New Roman" w:cs="Times New Roman"/>
                <w:color w:val="000000"/>
                <w:position w:val="-6"/>
                <w:sz w:val="28"/>
                <w:szCs w:val="28"/>
              </w:rPr>
              <w:object w:dxaOrig="200" w:dyaOrig="279">
                <v:shape id="_x0000_i1069" type="#_x0000_t75" style="width:9.95pt;height:14.05pt" o:ole="">
                  <v:imagedata r:id="rId94" o:title=""/>
                </v:shape>
                <o:OLEObject Type="Embed" ProgID="Equation.DSMT4" ShapeID="_x0000_i1069" DrawAspect="Content" ObjectID="_1753708836" r:id="rId95"/>
              </w:object>
            </w:r>
            <w:r w:rsidRPr="000E3A1D">
              <w:rPr>
                <w:rFonts w:ascii="Times New Roman" w:eastAsia="Calibri" w:hAnsi="Times New Roman" w:cs="Times New Roman"/>
                <w:color w:val="000000"/>
                <w:sz w:val="28"/>
                <w:szCs w:val="28"/>
              </w:rPr>
              <w:t xml:space="preserve"> </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 Hiệu các số chấm trên hai mặt nhỏ hơn 6.</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Mỗi sự kiện trên thuộc khả năng nào trong các khả năng:</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Không thể xảy ra.</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Có thể xảy ra.</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Chắc chắn xảy ra.</w:t>
            </w:r>
          </w:p>
          <w:p w:rsidR="000E3A1D" w:rsidRPr="000E3A1D" w:rsidRDefault="000E3A1D" w:rsidP="000E3A1D">
            <w:pPr>
              <w:tabs>
                <w:tab w:val="left" w:pos="6945"/>
              </w:tabs>
              <w:spacing w:after="0" w:line="240" w:lineRule="auto"/>
              <w:jc w:val="center"/>
              <w:rPr>
                <w:rFonts w:ascii="Times New Roman" w:eastAsia="Times New Roman" w:hAnsi="Times New Roman" w:cs="Times New Roman"/>
                <w:bCs/>
                <w:color w:val="000000"/>
                <w:sz w:val="28"/>
                <w:szCs w:val="28"/>
                <w:lang w:val="nl-NL"/>
              </w:rPr>
            </w:pPr>
            <w:r w:rsidRPr="000E3A1D">
              <w:rPr>
                <w:rFonts w:ascii="Times New Roman" w:eastAsia="Times New Roman" w:hAnsi="Times New Roman" w:cs="Times New Roman"/>
                <w:bCs/>
                <w:color w:val="000000"/>
                <w:sz w:val="28"/>
                <w:szCs w:val="28"/>
                <w:lang w:val="nl-NL"/>
              </w:rPr>
              <w:t>Giải:</w:t>
            </w:r>
          </w:p>
          <w:p w:rsidR="000E3A1D" w:rsidRPr="000E3A1D" w:rsidRDefault="000E3A1D" w:rsidP="000E3A1D">
            <w:pPr>
              <w:tabs>
                <w:tab w:val="left" w:pos="6945"/>
              </w:tabs>
              <w:spacing w:after="0" w:line="240" w:lineRule="auto"/>
              <w:rPr>
                <w:rFonts w:ascii="Times New Roman" w:eastAsia="Times New Roman" w:hAnsi="Times New Roman" w:cs="Times New Roman"/>
                <w:bCs/>
                <w:color w:val="000000"/>
                <w:sz w:val="28"/>
                <w:szCs w:val="28"/>
                <w:lang w:val="nl-NL"/>
              </w:rPr>
            </w:pPr>
            <w:r w:rsidRPr="000E3A1D">
              <w:rPr>
                <w:rFonts w:ascii="Times New Roman" w:eastAsia="Times New Roman" w:hAnsi="Times New Roman" w:cs="Times New Roman"/>
                <w:bCs/>
                <w:color w:val="000000"/>
                <w:sz w:val="28"/>
                <w:szCs w:val="28"/>
                <w:lang w:val="nl-NL"/>
              </w:rPr>
              <w:t>a) Sự kiện hai mặt có cùng số chấm: có thể xảy ra.</w:t>
            </w:r>
          </w:p>
          <w:p w:rsidR="000E3A1D" w:rsidRPr="000E3A1D" w:rsidRDefault="000E3A1D" w:rsidP="000E3A1D">
            <w:pPr>
              <w:tabs>
                <w:tab w:val="left" w:pos="6945"/>
              </w:tabs>
              <w:spacing w:after="0" w:line="240" w:lineRule="auto"/>
              <w:rPr>
                <w:rFonts w:ascii="Times New Roman" w:eastAsia="Times New Roman" w:hAnsi="Times New Roman" w:cs="Times New Roman"/>
                <w:bCs/>
                <w:color w:val="000000"/>
                <w:sz w:val="28"/>
                <w:szCs w:val="28"/>
                <w:lang w:val="nl-NL"/>
              </w:rPr>
            </w:pPr>
            <w:r w:rsidRPr="000E3A1D">
              <w:rPr>
                <w:rFonts w:ascii="Times New Roman" w:eastAsia="Times New Roman" w:hAnsi="Times New Roman" w:cs="Times New Roman"/>
                <w:bCs/>
                <w:color w:val="000000"/>
                <w:sz w:val="28"/>
                <w:szCs w:val="28"/>
                <w:lang w:val="nl-NL"/>
              </w:rPr>
              <w:t xml:space="preserve">b) Sự kiện tích các số chấm trên hai mặt bằng 7 không thể xảy ra, vì </w:t>
            </w:r>
            <w:r w:rsidRPr="000E3A1D">
              <w:rPr>
                <w:rFonts w:ascii="Times New Roman" w:eastAsia="Times New Roman" w:hAnsi="Times New Roman" w:cs="Times New Roman"/>
                <w:bCs/>
                <w:color w:val="000000"/>
                <w:position w:val="-10"/>
                <w:sz w:val="28"/>
                <w:szCs w:val="28"/>
                <w:lang w:val="nl-NL"/>
              </w:rPr>
              <w:object w:dxaOrig="859" w:dyaOrig="320">
                <v:shape id="_x0000_i1070" type="#_x0000_t75" style="width:43.05pt;height:15.7pt" o:ole="">
                  <v:imagedata r:id="rId96" o:title=""/>
                </v:shape>
                <o:OLEObject Type="Embed" ProgID="Equation.DSMT4" ShapeID="_x0000_i1070" DrawAspect="Content" ObjectID="_1753708837" r:id="rId97"/>
              </w:object>
            </w:r>
            <w:r w:rsidRPr="000E3A1D">
              <w:rPr>
                <w:rFonts w:ascii="Times New Roman" w:eastAsia="Times New Roman" w:hAnsi="Times New Roman" w:cs="Times New Roman"/>
                <w:bCs/>
                <w:color w:val="000000"/>
                <w:sz w:val="28"/>
                <w:szCs w:val="28"/>
                <w:lang w:val="nl-NL"/>
              </w:rPr>
              <w:t xml:space="preserve"> không có mặt nào có </w:t>
            </w:r>
            <w:r w:rsidRPr="000E3A1D">
              <w:rPr>
                <w:rFonts w:ascii="Times New Roman" w:eastAsia="Times New Roman" w:hAnsi="Times New Roman" w:cs="Times New Roman"/>
                <w:bCs/>
                <w:color w:val="000000"/>
                <w:position w:val="-6"/>
                <w:sz w:val="28"/>
                <w:szCs w:val="28"/>
                <w:lang w:val="nl-NL"/>
              </w:rPr>
              <w:object w:dxaOrig="200" w:dyaOrig="279">
                <v:shape id="_x0000_i1071" type="#_x0000_t75" style="width:9.95pt;height:14.05pt" o:ole="">
                  <v:imagedata r:id="rId98" o:title=""/>
                </v:shape>
                <o:OLEObject Type="Embed" ProgID="Equation.DSMT4" ShapeID="_x0000_i1071" DrawAspect="Content" ObjectID="_1753708838" r:id="rId99"/>
              </w:object>
            </w:r>
            <w:r w:rsidRPr="000E3A1D">
              <w:rPr>
                <w:rFonts w:ascii="Times New Roman" w:eastAsia="Times New Roman" w:hAnsi="Times New Roman" w:cs="Times New Roman"/>
                <w:bCs/>
                <w:color w:val="000000"/>
                <w:sz w:val="28"/>
                <w:szCs w:val="28"/>
                <w:lang w:val="nl-NL"/>
              </w:rPr>
              <w:t xml:space="preserve"> chấm.</w:t>
            </w:r>
          </w:p>
          <w:p w:rsidR="000E3A1D" w:rsidRPr="000E3A1D" w:rsidRDefault="000E3A1D" w:rsidP="000E3A1D">
            <w:pPr>
              <w:tabs>
                <w:tab w:val="left" w:pos="6945"/>
              </w:tabs>
              <w:spacing w:after="0" w:line="240" w:lineRule="auto"/>
              <w:rPr>
                <w:rFonts w:ascii="Times New Roman" w:eastAsia="Times New Roman" w:hAnsi="Times New Roman" w:cs="Times New Roman"/>
                <w:bCs/>
                <w:color w:val="000000"/>
                <w:sz w:val="28"/>
                <w:szCs w:val="28"/>
                <w:lang w:val="nl-NL"/>
              </w:rPr>
            </w:pPr>
            <w:r w:rsidRPr="000E3A1D">
              <w:rPr>
                <w:rFonts w:ascii="Times New Roman" w:eastAsia="Times New Roman" w:hAnsi="Times New Roman" w:cs="Times New Roman"/>
                <w:bCs/>
                <w:color w:val="000000"/>
                <w:sz w:val="28"/>
                <w:szCs w:val="28"/>
                <w:lang w:val="nl-NL"/>
              </w:rPr>
              <w:t>c) Sự kiện hiệu các số chấm trên hai mặt nhỏ hơn 6 chắc chắn xảy ra vì hiệu của hai số nhỏ hơn hoặc bằng 6 phải nhỏ hơn 6.</w:t>
            </w:r>
          </w:p>
        </w:tc>
      </w:tr>
      <w:tr w:rsidR="000E3A1D" w:rsidRPr="000E3A1D" w:rsidTr="002C4248">
        <w:tc>
          <w:tcPr>
            <w:tcW w:w="4389"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lastRenderedPageBreak/>
              <w:t xml:space="preserve">- </w:t>
            </w:r>
            <w:r w:rsidRPr="000E3A1D">
              <w:rPr>
                <w:rFonts w:ascii="Times New Roman" w:eastAsia="Calibri" w:hAnsi="Times New Roman" w:cs="Times New Roman"/>
                <w:color w:val="000000"/>
                <w:sz w:val="28"/>
                <w:szCs w:val="28"/>
                <w:lang w:val="vi-VN"/>
              </w:rPr>
              <w:t>GV cho HS đọc đề bài</w:t>
            </w:r>
            <w:r w:rsidRPr="000E3A1D">
              <w:rPr>
                <w:rFonts w:ascii="Times New Roman" w:eastAsia="Calibri" w:hAnsi="Times New Roman" w:cs="Times New Roman"/>
                <w:color w:val="000000"/>
                <w:sz w:val="28"/>
                <w:szCs w:val="28"/>
              </w:rPr>
              <w:t xml:space="preserve"> tập</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
                <w:bCs/>
                <w:color w:val="000000"/>
                <w:sz w:val="28"/>
                <w:szCs w:val="28"/>
              </w:rPr>
              <w:t xml:space="preserve">Bài tập 3: </w:t>
            </w:r>
            <w:r w:rsidRPr="000E3A1D">
              <w:rPr>
                <w:rFonts w:ascii="Times New Roman" w:eastAsia="Times New Roman" w:hAnsi="Times New Roman" w:cs="Times New Roman"/>
                <w:bCs/>
                <w:color w:val="000000"/>
                <w:sz w:val="28"/>
                <w:szCs w:val="28"/>
              </w:rPr>
              <w:t>Gieo một con xúc xắc một lần, biết số chấm trên mỗi mặt của con xúc xắc lần lượt là 1; 2; 3; 4; 5; 6.</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Số chấm trên mỗi con xúc xắc là bao nhiêu để mỗi sự kiện sau xảy ra</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a) Số chấm xuất hiện là số nguyên tố nhỏ nhất</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b) Số chấm xuất hiện là số vừa chia hết cho 2, vừa chia hết cho 3</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c) Số chấm xuất hiện không phải là số nguyên tố và là ước của 16</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HS thực hiện các yêu cầu của bài toán trên theo cá nhân.</w:t>
            </w:r>
          </w:p>
          <w:p w:rsidR="000E3A1D" w:rsidRPr="000E3A1D" w:rsidRDefault="000E3A1D" w:rsidP="000E3A1D">
            <w:pPr>
              <w:spacing w:after="0" w:line="240" w:lineRule="auto"/>
              <w:jc w:val="both"/>
              <w:rPr>
                <w:rFonts w:ascii="Times New Roman" w:eastAsia="Times New Roman" w:hAnsi="Times New Roman" w:cs="Times New Roman"/>
                <w:color w:val="000000"/>
                <w:sz w:val="28"/>
                <w:szCs w:val="28"/>
                <w:lang w:val="vi-VN"/>
              </w:rPr>
            </w:pPr>
            <w:r w:rsidRPr="000E3A1D">
              <w:rPr>
                <w:rFonts w:ascii="Times New Roman" w:eastAsia="Times New Roman" w:hAnsi="Times New Roman" w:cs="Times New Roman"/>
                <w:bCs/>
                <w:color w:val="000000"/>
                <w:sz w:val="28"/>
                <w:szCs w:val="28"/>
              </w:rPr>
              <w:t>- GV yêu cầu HS đứng tại chỗ trình bày kết quả đã thực hiện</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GV yêu cầu 1 HS lên bảng trình bày làm bài.</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HS cả lớp lắng nghe, quan sát và nhận xét lần lượt từng câu.</w:t>
            </w:r>
          </w:p>
          <w:p w:rsidR="000E3A1D" w:rsidRPr="000E3A1D" w:rsidRDefault="000E3A1D" w:rsidP="000E3A1D">
            <w:pPr>
              <w:spacing w:after="0" w:line="240" w:lineRule="auto"/>
              <w:contextualSpacing/>
              <w:jc w:val="both"/>
              <w:rPr>
                <w:rFonts w:ascii="Times New Roman" w:eastAsia="Times New Roman" w:hAnsi="Times New Roman" w:cs="Times New Roman"/>
                <w:color w:val="000000"/>
                <w:sz w:val="28"/>
                <w:szCs w:val="28"/>
                <w:lang w:val="vi-VN"/>
              </w:rPr>
            </w:pPr>
            <w:r w:rsidRPr="000E3A1D">
              <w:rPr>
                <w:rFonts w:ascii="Times New Roman" w:eastAsia="Times New Roman" w:hAnsi="Times New Roman" w:cs="Times New Roman"/>
                <w:color w:val="000000"/>
                <w:sz w:val="28"/>
                <w:szCs w:val="28"/>
                <w:lang w:val="vi-VN"/>
              </w:rPr>
              <w:t>- GV chính xác hóa kquả của bài tập 3.</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GV yêu cầu học sinh đọc đề bài và</w:t>
            </w:r>
          </w:p>
        </w:tc>
        <w:tc>
          <w:tcPr>
            <w:tcW w:w="4673" w:type="dxa"/>
          </w:tcPr>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Calibri" w:hAnsi="Times New Roman" w:cs="Times New Roman"/>
                <w:b/>
                <w:bCs/>
                <w:color w:val="000000"/>
                <w:sz w:val="28"/>
                <w:szCs w:val="28"/>
              </w:rPr>
              <w:t xml:space="preserve">Bài tập 3. </w:t>
            </w:r>
            <w:r w:rsidRPr="000E3A1D">
              <w:rPr>
                <w:rFonts w:ascii="Times New Roman" w:eastAsia="Times New Roman" w:hAnsi="Times New Roman" w:cs="Times New Roman"/>
                <w:bCs/>
                <w:color w:val="000000"/>
                <w:sz w:val="28"/>
                <w:szCs w:val="28"/>
              </w:rPr>
              <w:t xml:space="preserve">Gieo một con xúc xắc một lần, biết số chấm trên mỗi mặt của con xúc xắc lần lượt là </w:t>
            </w:r>
            <w:r w:rsidRPr="000E3A1D">
              <w:rPr>
                <w:rFonts w:ascii="Times New Roman" w:eastAsia="Times New Roman" w:hAnsi="Times New Roman" w:cs="Times New Roman"/>
                <w:bCs/>
                <w:color w:val="000000"/>
                <w:position w:val="-10"/>
                <w:sz w:val="28"/>
                <w:szCs w:val="28"/>
              </w:rPr>
              <w:object w:dxaOrig="1140" w:dyaOrig="320">
                <v:shape id="_x0000_i1072" type="#_x0000_t75" style="width:57.1pt;height:15.7pt" o:ole="">
                  <v:imagedata r:id="rId100" o:title=""/>
                </v:shape>
                <o:OLEObject Type="Embed" ProgID="Equation.DSMT4" ShapeID="_x0000_i1072" DrawAspect="Content" ObjectID="_1753708839" r:id="rId101"/>
              </w:object>
            </w:r>
            <w:r w:rsidRPr="000E3A1D">
              <w:rPr>
                <w:rFonts w:ascii="Times New Roman" w:eastAsia="Times New Roman" w:hAnsi="Times New Roman" w:cs="Times New Roman"/>
                <w:bCs/>
                <w:color w:val="000000"/>
                <w:sz w:val="28"/>
                <w:szCs w:val="28"/>
              </w:rPr>
              <w:t xml:space="preserve"> .</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Số chấm trên mỗi con xúc xắc là bao nhiêu để mỗi sự kiện sau xảy ra</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a) Số chấm xuất hiện là số nguyên tố nhỏ nhất</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b) Số chấm xuất hiện là số vừa chia hết cho 2, vừa chia hết cho 3</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c) Số chấm xuất hiện không phải là số nguyên tố và là ước của 16</w:t>
            </w:r>
            <w:r w:rsidRPr="000E3A1D">
              <w:rPr>
                <w:rFonts w:ascii="Times New Roman" w:eastAsia="Times New Roman" w:hAnsi="Times New Roman" w:cs="Times New Roman"/>
                <w:bCs/>
                <w:color w:val="000000"/>
                <w:sz w:val="28"/>
                <w:szCs w:val="28"/>
                <w:lang w:val="vi-VN"/>
              </w:rPr>
              <w:t>.</w:t>
            </w:r>
          </w:p>
          <w:p w:rsidR="000E3A1D" w:rsidRPr="000E3A1D" w:rsidRDefault="000E3A1D" w:rsidP="000E3A1D">
            <w:pPr>
              <w:spacing w:after="0" w:line="240" w:lineRule="auto"/>
              <w:ind w:left="720"/>
              <w:contextualSpacing/>
              <w:rPr>
                <w:rFonts w:ascii="Times New Roman" w:eastAsia="Times New Roman" w:hAnsi="Times New Roman" w:cs="Times New Roman"/>
                <w:b/>
                <w:bCs/>
                <w:color w:val="000000"/>
                <w:sz w:val="28"/>
                <w:szCs w:val="28"/>
              </w:rPr>
            </w:pPr>
            <w:r w:rsidRPr="000E3A1D">
              <w:rPr>
                <w:rFonts w:ascii="Times New Roman" w:eastAsia="Times New Roman" w:hAnsi="Times New Roman" w:cs="Times New Roman"/>
                <w:b/>
                <w:bCs/>
                <w:color w:val="000000"/>
                <w:sz w:val="28"/>
                <w:szCs w:val="28"/>
              </w:rPr>
              <w:t xml:space="preserve">                   </w:t>
            </w:r>
            <w:r w:rsidRPr="000E3A1D">
              <w:rPr>
                <w:rFonts w:ascii="Times New Roman" w:eastAsia="Times New Roman" w:hAnsi="Times New Roman" w:cs="Times New Roman"/>
                <w:b/>
                <w:bCs/>
                <w:color w:val="000000"/>
                <w:sz w:val="28"/>
                <w:szCs w:val="28"/>
                <w:lang w:val="vi-VN"/>
              </w:rPr>
              <w:t>Giải</w:t>
            </w:r>
            <w:r w:rsidRPr="000E3A1D">
              <w:rPr>
                <w:rFonts w:ascii="Times New Roman" w:eastAsia="Times New Roman" w:hAnsi="Times New Roman" w:cs="Times New Roman"/>
                <w:b/>
                <w:bCs/>
                <w:color w:val="000000"/>
                <w:sz w:val="28"/>
                <w:szCs w:val="28"/>
              </w:rPr>
              <w:t>:</w:t>
            </w:r>
          </w:p>
          <w:p w:rsidR="000E3A1D" w:rsidRPr="000E3A1D" w:rsidRDefault="000E3A1D" w:rsidP="000E3A1D">
            <w:pPr>
              <w:spacing w:after="0" w:line="240" w:lineRule="auto"/>
              <w:jc w:val="both"/>
              <w:rPr>
                <w:rFonts w:ascii="Times New Roman" w:eastAsia="Times New Roman" w:hAnsi="Times New Roman" w:cs="Times New Roman"/>
                <w:bCs/>
                <w:iCs/>
                <w:color w:val="000000"/>
                <w:sz w:val="28"/>
                <w:szCs w:val="28"/>
                <w:lang w:val="fr-FR"/>
              </w:rPr>
            </w:pPr>
            <w:r w:rsidRPr="000E3A1D">
              <w:rPr>
                <w:rFonts w:ascii="Times New Roman" w:eastAsia="Times New Roman" w:hAnsi="Times New Roman" w:cs="Times New Roman"/>
                <w:b/>
                <w:bCs/>
                <w:iCs/>
                <w:color w:val="000000"/>
                <w:sz w:val="28"/>
                <w:szCs w:val="28"/>
                <w:lang w:val="fr-FR"/>
              </w:rPr>
              <w:t xml:space="preserve">a) </w:t>
            </w:r>
            <w:r w:rsidRPr="000E3A1D">
              <w:rPr>
                <w:rFonts w:ascii="Times New Roman" w:eastAsia="Times New Roman" w:hAnsi="Times New Roman" w:cs="Times New Roman"/>
                <w:bCs/>
                <w:iCs/>
                <w:color w:val="000000"/>
                <w:sz w:val="28"/>
                <w:szCs w:val="28"/>
                <w:lang w:val="fr-FR"/>
              </w:rPr>
              <w:t>Số chấm trên xúc xắc là 2.</w:t>
            </w:r>
          </w:p>
          <w:p w:rsidR="000E3A1D" w:rsidRPr="000E3A1D" w:rsidRDefault="000E3A1D" w:rsidP="000E3A1D">
            <w:pPr>
              <w:spacing w:after="0" w:line="240" w:lineRule="auto"/>
              <w:jc w:val="both"/>
              <w:rPr>
                <w:rFonts w:ascii="Times New Roman" w:eastAsia="Times New Roman" w:hAnsi="Times New Roman" w:cs="Times New Roman"/>
                <w:iCs/>
                <w:color w:val="000000"/>
                <w:sz w:val="28"/>
                <w:szCs w:val="28"/>
                <w:lang w:val="fr-FR"/>
              </w:rPr>
            </w:pPr>
            <w:r w:rsidRPr="000E3A1D">
              <w:rPr>
                <w:rFonts w:ascii="Times New Roman" w:eastAsia="Times New Roman" w:hAnsi="Times New Roman" w:cs="Times New Roman"/>
                <w:b/>
                <w:bCs/>
                <w:iCs/>
                <w:color w:val="000000"/>
                <w:sz w:val="28"/>
                <w:szCs w:val="28"/>
                <w:lang w:val="fr-FR"/>
              </w:rPr>
              <w:t xml:space="preserve">b) </w:t>
            </w:r>
            <w:r w:rsidRPr="000E3A1D">
              <w:rPr>
                <w:rFonts w:ascii="Times New Roman" w:eastAsia="Times New Roman" w:hAnsi="Times New Roman" w:cs="Times New Roman"/>
                <w:bCs/>
                <w:iCs/>
                <w:color w:val="000000"/>
                <w:sz w:val="28"/>
                <w:szCs w:val="28"/>
                <w:lang w:val="fr-FR"/>
              </w:rPr>
              <w:t>Số chấm trên xúc xắc là 6.</w:t>
            </w:r>
          </w:p>
          <w:p w:rsidR="000E3A1D" w:rsidRPr="000E3A1D" w:rsidRDefault="000E3A1D" w:rsidP="000E3A1D">
            <w:pPr>
              <w:tabs>
                <w:tab w:val="left" w:pos="6945"/>
              </w:tabs>
              <w:spacing w:after="0" w:line="240" w:lineRule="auto"/>
              <w:rPr>
                <w:rFonts w:ascii="Times New Roman" w:eastAsia="Times New Roman" w:hAnsi="Times New Roman" w:cs="Times New Roman"/>
                <w:bCs/>
                <w:color w:val="000000"/>
                <w:sz w:val="28"/>
                <w:szCs w:val="28"/>
                <w:lang w:val="nl-NL"/>
              </w:rPr>
            </w:pPr>
            <w:r w:rsidRPr="000E3A1D">
              <w:rPr>
                <w:rFonts w:ascii="Times New Roman" w:eastAsia="Times New Roman" w:hAnsi="Times New Roman" w:cs="Times New Roman"/>
                <w:b/>
                <w:bCs/>
                <w:iCs/>
                <w:color w:val="000000"/>
                <w:sz w:val="28"/>
                <w:szCs w:val="28"/>
                <w:lang w:val="fr-FR"/>
              </w:rPr>
              <w:t xml:space="preserve">c) </w:t>
            </w:r>
            <w:r w:rsidRPr="000E3A1D">
              <w:rPr>
                <w:rFonts w:ascii="Times New Roman" w:eastAsia="Times New Roman" w:hAnsi="Times New Roman" w:cs="Times New Roman"/>
                <w:bCs/>
                <w:iCs/>
                <w:color w:val="000000"/>
                <w:sz w:val="28"/>
                <w:szCs w:val="28"/>
                <w:lang w:val="fr-FR"/>
              </w:rPr>
              <w:t>Số chấm trên xúc xắc là 4.</w:t>
            </w:r>
            <w:r w:rsidRPr="000E3A1D">
              <w:rPr>
                <w:rFonts w:ascii="Times New Roman" w:eastAsia="Times New Roman" w:hAnsi="Times New Roman" w:cs="Times New Roman"/>
                <w:b/>
                <w:bCs/>
                <w:color w:val="0000FF"/>
                <w:sz w:val="28"/>
                <w:szCs w:val="28"/>
                <w:lang w:val="nl-NL"/>
              </w:rPr>
              <w:t xml:space="preserve"> </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p>
          <w:p w:rsidR="000E3A1D" w:rsidRPr="000E3A1D" w:rsidRDefault="000E3A1D" w:rsidP="000E3A1D">
            <w:pPr>
              <w:widowControl w:val="0"/>
              <w:tabs>
                <w:tab w:val="left" w:pos="142"/>
              </w:tabs>
              <w:spacing w:after="0" w:line="240" w:lineRule="auto"/>
              <w:ind w:right="122"/>
              <w:jc w:val="center"/>
              <w:rPr>
                <w:rFonts w:ascii="Times New Roman" w:eastAsia="Calibri" w:hAnsi="Times New Roman" w:cs="Times New Roman"/>
                <w:color w:val="000000"/>
                <w:sz w:val="28"/>
                <w:shd w:val="clear" w:color="auto" w:fill="FFFFFF"/>
              </w:rPr>
            </w:pPr>
          </w:p>
          <w:p w:rsidR="000E3A1D" w:rsidRPr="000E3A1D" w:rsidRDefault="000E3A1D" w:rsidP="000E3A1D">
            <w:pPr>
              <w:widowControl w:val="0"/>
              <w:tabs>
                <w:tab w:val="left" w:pos="142"/>
              </w:tabs>
              <w:spacing w:after="0" w:line="240" w:lineRule="auto"/>
              <w:ind w:right="122"/>
              <w:jc w:val="center"/>
              <w:rPr>
                <w:rFonts w:ascii="Times New Roman" w:eastAsia="Calibri" w:hAnsi="Times New Roman" w:cs="Times New Roman"/>
                <w:color w:val="000000"/>
                <w:sz w:val="28"/>
                <w:shd w:val="clear" w:color="auto" w:fill="FFFFFF"/>
              </w:rPr>
            </w:pPr>
          </w:p>
        </w:tc>
      </w:tr>
      <w:tr w:rsidR="000E3A1D" w:rsidRPr="000E3A1D" w:rsidTr="002C4248">
        <w:tc>
          <w:tcPr>
            <w:tcW w:w="4389" w:type="dxa"/>
          </w:tcPr>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lastRenderedPageBreak/>
              <w:t>làm bài tập 4.</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
                <w:bCs/>
                <w:color w:val="000000"/>
                <w:sz w:val="28"/>
                <w:szCs w:val="28"/>
              </w:rPr>
              <w:t>Bài tập 4.</w:t>
            </w:r>
            <w:r w:rsidRPr="000E3A1D">
              <w:rPr>
                <w:rFonts w:ascii="Times New Roman" w:eastAsia="Times New Roman" w:hAnsi="Times New Roman" w:cs="Times New Roman"/>
                <w:bCs/>
                <w:color w:val="000000"/>
                <w:sz w:val="28"/>
                <w:szCs w:val="28"/>
              </w:rPr>
              <w:t xml:space="preserve"> Một hộp đựng 5 viên bi gồm 5 màu trắng; xanh; vàng; cam; đen. Lấy ngẫu nhiên một viên bi trong hộp.</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a)Những kết quả có thể xảy ra về màu của viên bi khi được lấy ra.</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b)Màu của viên bi lấy ra có phải là phần tử của tập hợp { màu trắng; màu xanh; màu vàng; màu cam; màu đen} hay không ?</w:t>
            </w:r>
            <w:r w:rsidRPr="000E3A1D">
              <w:rPr>
                <w:rFonts w:ascii="Times New Roman" w:eastAsia="Times New Roman" w:hAnsi="Times New Roman" w:cs="Times New Roman"/>
                <w:bCs/>
                <w:color w:val="000000"/>
                <w:sz w:val="28"/>
                <w:szCs w:val="28"/>
                <w:lang w:val="vi-VN"/>
              </w:rPr>
              <w:t xml:space="preserve"> </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c)Viết tập hợp các kết quả có thể xảy ra đối với màu của bi được lấy ra.</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d)Nêu hai điều cần chú ý trong mô hình của trò chơi trên.</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Times New Roman" w:hAnsi="Times New Roman" w:cs="Times New Roman"/>
                <w:bCs/>
                <w:color w:val="000000"/>
                <w:sz w:val="28"/>
                <w:szCs w:val="28"/>
              </w:rPr>
              <w:t>-</w:t>
            </w:r>
            <w:r w:rsidRPr="000E3A1D">
              <w:rPr>
                <w:rFonts w:ascii="Times New Roman" w:eastAsia="Times New Roman" w:hAnsi="Times New Roman" w:cs="Times New Roman"/>
                <w:bCs/>
                <w:sz w:val="28"/>
                <w:szCs w:val="28"/>
              </w:rPr>
              <w:t xml:space="preserve"> HS hoạt động nhóm đôi làm bài tập 4.</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Với mỗi câu hỏi, GV yêu cầu vài HS của các nhóm đứng tại chỗ nêu dự đoán.</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HS cả lớp lắng nghe, nhận xét.</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GV khẳng định các câu trả lời đúng.</w:t>
            </w:r>
          </w:p>
          <w:p w:rsidR="000E3A1D" w:rsidRPr="000E3A1D" w:rsidRDefault="000E3A1D" w:rsidP="000E3A1D">
            <w:pPr>
              <w:spacing w:after="0" w:line="240" w:lineRule="auto"/>
              <w:jc w:val="both"/>
              <w:rPr>
                <w:rFonts w:ascii="Times New Roman" w:eastAsia="Times New Roman" w:hAnsi="Times New Roman" w:cs="Times New Roman"/>
                <w:bCs/>
                <w:sz w:val="28"/>
                <w:szCs w:val="28"/>
              </w:rPr>
            </w:pPr>
            <w:r w:rsidRPr="000E3A1D">
              <w:rPr>
                <w:rFonts w:ascii="Times New Roman" w:eastAsia="Times New Roman" w:hAnsi="Times New Roman" w:cs="Times New Roman"/>
                <w:bCs/>
                <w:sz w:val="28"/>
                <w:szCs w:val="28"/>
              </w:rPr>
              <w:t>- GV khen ngợi các nhóm có câu trả lời chính xác.</w:t>
            </w:r>
          </w:p>
        </w:tc>
        <w:tc>
          <w:tcPr>
            <w:tcW w:w="4673" w:type="dxa"/>
          </w:tcPr>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Calibri" w:hAnsi="Times New Roman" w:cs="Times New Roman"/>
                <w:b/>
                <w:bCs/>
                <w:color w:val="000000"/>
                <w:sz w:val="28"/>
                <w:szCs w:val="28"/>
              </w:rPr>
              <w:t xml:space="preserve">Bài tập 4. </w:t>
            </w:r>
            <w:r w:rsidRPr="000E3A1D">
              <w:rPr>
                <w:rFonts w:ascii="Times New Roman" w:eastAsia="Times New Roman" w:hAnsi="Times New Roman" w:cs="Times New Roman"/>
                <w:bCs/>
                <w:color w:val="000000"/>
                <w:sz w:val="28"/>
                <w:szCs w:val="28"/>
              </w:rPr>
              <w:t>Một hộp đựng 5 viên bi gồm 5 màu trắng; xanh; vàng; cam; đen. Lấy ngẫu nhiên một viên bi trong hộp.</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a)Những kết quả có thể xảy ra về màu của viên bi khi được lấy ra.</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lang w:val="vi-VN"/>
              </w:rPr>
            </w:pPr>
            <w:r w:rsidRPr="000E3A1D">
              <w:rPr>
                <w:rFonts w:ascii="Times New Roman" w:eastAsia="Times New Roman" w:hAnsi="Times New Roman" w:cs="Times New Roman"/>
                <w:bCs/>
                <w:color w:val="000000"/>
                <w:sz w:val="28"/>
                <w:szCs w:val="28"/>
              </w:rPr>
              <w:t>b)Màu của viên bi lấy ra có phải là phần tử của tập hợp { màu trắng; màu xanh; màu vàng; màu cam; màu đen} hay không ?</w:t>
            </w:r>
            <w:r w:rsidRPr="000E3A1D">
              <w:rPr>
                <w:rFonts w:ascii="Times New Roman" w:eastAsia="Times New Roman" w:hAnsi="Times New Roman" w:cs="Times New Roman"/>
                <w:bCs/>
                <w:color w:val="000000"/>
                <w:sz w:val="28"/>
                <w:szCs w:val="28"/>
                <w:lang w:val="vi-VN"/>
              </w:rPr>
              <w:t xml:space="preserve"> </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c)Viết tập hợp các kết quả có thể xảy ra đối với màu của bi được lấy ra.</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d)Nêu hai điều cần chú ý trong mô hình của trò chơi trên.</w:t>
            </w:r>
          </w:p>
          <w:p w:rsidR="000E3A1D" w:rsidRPr="000E3A1D" w:rsidRDefault="000E3A1D" w:rsidP="000E3A1D">
            <w:pPr>
              <w:spacing w:after="0" w:line="240" w:lineRule="auto"/>
              <w:jc w:val="center"/>
              <w:rPr>
                <w:rFonts w:ascii="Times New Roman" w:eastAsia="Calibri" w:hAnsi="Times New Roman" w:cs="Times New Roman"/>
                <w:sz w:val="28"/>
                <w:szCs w:val="28"/>
              </w:rPr>
            </w:pPr>
            <w:r w:rsidRPr="000E3A1D">
              <w:rPr>
                <w:rFonts w:ascii="Times New Roman" w:eastAsia="Calibri" w:hAnsi="Times New Roman" w:cs="Times New Roman"/>
                <w:bCs/>
                <w:sz w:val="28"/>
                <w:szCs w:val="28"/>
              </w:rPr>
              <w:t>Giải:</w:t>
            </w:r>
          </w:p>
          <w:p w:rsidR="000E3A1D" w:rsidRPr="000E3A1D" w:rsidRDefault="000E3A1D" w:rsidP="000E3A1D">
            <w:pPr>
              <w:spacing w:after="0" w:line="240" w:lineRule="auto"/>
              <w:jc w:val="both"/>
              <w:rPr>
                <w:rFonts w:ascii="Times New Roman" w:eastAsia="Times New Roman" w:hAnsi="Times New Roman" w:cs="Times New Roman"/>
                <w:bCs/>
                <w:iCs/>
                <w:color w:val="000000"/>
                <w:sz w:val="28"/>
                <w:szCs w:val="28"/>
                <w:lang w:val="fr-FR"/>
              </w:rPr>
            </w:pPr>
            <w:r w:rsidRPr="000E3A1D">
              <w:rPr>
                <w:rFonts w:ascii="Times New Roman" w:eastAsia="Times New Roman" w:hAnsi="Times New Roman" w:cs="Times New Roman"/>
                <w:b/>
                <w:bCs/>
                <w:iCs/>
                <w:color w:val="000000"/>
                <w:sz w:val="28"/>
                <w:szCs w:val="28"/>
                <w:lang w:val="fr-FR"/>
              </w:rPr>
              <w:t>a)</w:t>
            </w:r>
            <w:r w:rsidRPr="000E3A1D">
              <w:rPr>
                <w:rFonts w:ascii="Times New Roman" w:eastAsia="Times New Roman" w:hAnsi="Times New Roman" w:cs="Times New Roman"/>
                <w:bCs/>
                <w:iCs/>
                <w:color w:val="000000"/>
                <w:sz w:val="28"/>
                <w:szCs w:val="28"/>
                <w:lang w:val="fr-FR"/>
              </w:rPr>
              <w:t xml:space="preserve"> Khi rút ngẫu nhiên một viên bi trong hộp, có 5 kết quả có thể xảy ra đối với màu của viên bi, đó là: màu </w:t>
            </w:r>
            <w:r w:rsidRPr="000E3A1D">
              <w:rPr>
                <w:rFonts w:ascii="Times New Roman" w:eastAsia="Times New Roman" w:hAnsi="Times New Roman" w:cs="Times New Roman"/>
                <w:bCs/>
                <w:color w:val="000000"/>
                <w:sz w:val="28"/>
                <w:szCs w:val="28"/>
              </w:rPr>
              <w:t>trắng; màu xanh; màu vàng; màu cam; màu đen.</w:t>
            </w:r>
          </w:p>
          <w:p w:rsidR="000E3A1D" w:rsidRPr="000E3A1D" w:rsidRDefault="000E3A1D" w:rsidP="000E3A1D">
            <w:pPr>
              <w:spacing w:after="0" w:line="240" w:lineRule="auto"/>
              <w:jc w:val="both"/>
              <w:rPr>
                <w:rFonts w:ascii="Times New Roman" w:eastAsia="Times New Roman" w:hAnsi="Times New Roman" w:cs="Times New Roman"/>
                <w:b/>
                <w:iCs/>
                <w:color w:val="000000"/>
                <w:sz w:val="28"/>
                <w:szCs w:val="28"/>
                <w:lang w:val="fr-FR"/>
              </w:rPr>
            </w:pPr>
            <w:r w:rsidRPr="000E3A1D">
              <w:rPr>
                <w:rFonts w:ascii="Times New Roman" w:eastAsia="Times New Roman" w:hAnsi="Times New Roman" w:cs="Times New Roman"/>
                <w:b/>
                <w:bCs/>
                <w:iCs/>
                <w:color w:val="000000"/>
                <w:sz w:val="28"/>
                <w:szCs w:val="28"/>
                <w:lang w:val="fr-FR"/>
              </w:rPr>
              <w:t xml:space="preserve">b) </w:t>
            </w:r>
            <w:r w:rsidRPr="000E3A1D">
              <w:rPr>
                <w:rFonts w:ascii="Times New Roman" w:eastAsia="Times New Roman" w:hAnsi="Times New Roman" w:cs="Times New Roman"/>
                <w:bCs/>
                <w:iCs/>
                <w:color w:val="000000"/>
                <w:sz w:val="28"/>
                <w:szCs w:val="28"/>
                <w:lang w:val="fr-FR"/>
              </w:rPr>
              <w:t xml:space="preserve">Số bi được lấy ra là phần tử của tập hợp : {màu </w:t>
            </w:r>
            <w:r w:rsidRPr="000E3A1D">
              <w:rPr>
                <w:rFonts w:ascii="Times New Roman" w:eastAsia="Times New Roman" w:hAnsi="Times New Roman" w:cs="Times New Roman"/>
                <w:bCs/>
                <w:color w:val="000000"/>
                <w:sz w:val="28"/>
                <w:szCs w:val="28"/>
              </w:rPr>
              <w:t>trắng; màu xanh; màu vàng; màu cam; màu đen</w:t>
            </w:r>
            <w:r w:rsidRPr="000E3A1D">
              <w:rPr>
                <w:rFonts w:ascii="Times New Roman" w:eastAsia="Times New Roman" w:hAnsi="Times New Roman" w:cs="Times New Roman"/>
                <w:bCs/>
                <w:iCs/>
                <w:color w:val="000000"/>
                <w:sz w:val="28"/>
                <w:szCs w:val="28"/>
                <w:lang w:val="fr-FR"/>
              </w:rPr>
              <w:t>}.</w:t>
            </w:r>
          </w:p>
          <w:p w:rsidR="000E3A1D" w:rsidRPr="000E3A1D" w:rsidRDefault="000E3A1D" w:rsidP="000E3A1D">
            <w:pPr>
              <w:spacing w:after="0" w:line="240" w:lineRule="auto"/>
              <w:jc w:val="both"/>
              <w:rPr>
                <w:rFonts w:ascii="Times New Roman" w:eastAsia="Times New Roman" w:hAnsi="Times New Roman" w:cs="Times New Roman"/>
                <w:b/>
                <w:iCs/>
                <w:color w:val="FF0000"/>
                <w:sz w:val="28"/>
                <w:szCs w:val="28"/>
                <w:lang w:val="fr-FR"/>
              </w:rPr>
            </w:pPr>
            <w:r w:rsidRPr="000E3A1D">
              <w:rPr>
                <w:rFonts w:ascii="Times New Roman" w:eastAsia="Times New Roman" w:hAnsi="Times New Roman" w:cs="Times New Roman"/>
                <w:b/>
                <w:bCs/>
                <w:iCs/>
                <w:color w:val="000000"/>
                <w:sz w:val="28"/>
                <w:szCs w:val="28"/>
                <w:lang w:val="fr-FR"/>
              </w:rPr>
              <w:t xml:space="preserve">c) </w:t>
            </w:r>
            <w:r w:rsidRPr="000E3A1D">
              <w:rPr>
                <w:rFonts w:ascii="Times New Roman" w:eastAsia="Times New Roman" w:hAnsi="Times New Roman" w:cs="Times New Roman"/>
                <w:bCs/>
                <w:iCs/>
                <w:color w:val="000000"/>
                <w:sz w:val="28"/>
                <w:szCs w:val="28"/>
                <w:lang w:val="fr-FR"/>
              </w:rPr>
              <w:t xml:space="preserve">Tập </w:t>
            </w:r>
            <w:r w:rsidRPr="000E3A1D">
              <w:rPr>
                <w:rFonts w:ascii="Times New Roman" w:eastAsia="Times New Roman" w:hAnsi="Times New Roman" w:cs="Times New Roman"/>
                <w:bCs/>
                <w:iCs/>
                <w:sz w:val="28"/>
                <w:szCs w:val="28"/>
                <w:lang w:val="fr-FR"/>
              </w:rPr>
              <w:t xml:space="preserve">hợp các kết quả quả có thể xảy ra đối với màu của viên bi được lấy ra là : {màu </w:t>
            </w:r>
            <w:r w:rsidRPr="000E3A1D">
              <w:rPr>
                <w:rFonts w:ascii="Times New Roman" w:eastAsia="Times New Roman" w:hAnsi="Times New Roman" w:cs="Times New Roman"/>
                <w:bCs/>
                <w:color w:val="000000"/>
                <w:sz w:val="28"/>
                <w:szCs w:val="28"/>
              </w:rPr>
              <w:t>trắng; màu xanh; màu vàng; màu cam; màu đen</w:t>
            </w:r>
            <w:r w:rsidRPr="000E3A1D">
              <w:rPr>
                <w:rFonts w:ascii="Times New Roman" w:eastAsia="Times New Roman" w:hAnsi="Times New Roman" w:cs="Times New Roman"/>
                <w:bCs/>
                <w:iCs/>
                <w:sz w:val="28"/>
                <w:szCs w:val="28"/>
                <w:lang w:val="fr-FR"/>
              </w:rPr>
              <w:t>}.</w:t>
            </w:r>
          </w:p>
          <w:p w:rsidR="000E3A1D" w:rsidRPr="000E3A1D" w:rsidRDefault="000E3A1D" w:rsidP="000E3A1D">
            <w:pPr>
              <w:spacing w:after="0" w:line="240" w:lineRule="auto"/>
              <w:jc w:val="both"/>
              <w:rPr>
                <w:rFonts w:ascii="Times New Roman" w:eastAsia="Times New Roman" w:hAnsi="Times New Roman" w:cs="Times New Roman"/>
                <w:b/>
                <w:iCs/>
                <w:color w:val="FF0000"/>
                <w:sz w:val="28"/>
                <w:szCs w:val="28"/>
                <w:lang w:val="fr-FR"/>
              </w:rPr>
            </w:pPr>
            <w:r w:rsidRPr="000E3A1D">
              <w:rPr>
                <w:rFonts w:ascii="Times New Roman" w:eastAsia="Times New Roman" w:hAnsi="Times New Roman" w:cs="Times New Roman"/>
                <w:b/>
                <w:bCs/>
                <w:iCs/>
                <w:color w:val="000000"/>
                <w:sz w:val="28"/>
                <w:szCs w:val="28"/>
                <w:lang w:val="fr-FR"/>
              </w:rPr>
              <w:t>d)</w:t>
            </w:r>
            <w:r w:rsidRPr="000E3A1D">
              <w:rPr>
                <w:rFonts w:ascii="Times New Roman" w:eastAsia="Times New Roman" w:hAnsi="Times New Roman" w:cs="Times New Roman"/>
                <w:b/>
                <w:bCs/>
                <w:iCs/>
                <w:color w:val="FF0000"/>
                <w:sz w:val="28"/>
                <w:szCs w:val="28"/>
                <w:lang w:val="fr-FR"/>
              </w:rPr>
              <w:t xml:space="preserve"> </w:t>
            </w:r>
            <w:r w:rsidRPr="000E3A1D">
              <w:rPr>
                <w:rFonts w:ascii="Times New Roman" w:eastAsia="Times New Roman" w:hAnsi="Times New Roman" w:cs="Times New Roman"/>
                <w:bCs/>
                <w:iCs/>
                <w:sz w:val="28"/>
                <w:szCs w:val="28"/>
                <w:lang w:val="fr-FR"/>
              </w:rPr>
              <w:t>Hai điều cần chú ý trong mô hình xác suất của trò chơi trên là:</w:t>
            </w:r>
          </w:p>
          <w:p w:rsidR="000E3A1D" w:rsidRPr="000E3A1D" w:rsidRDefault="000E3A1D" w:rsidP="000E3A1D">
            <w:pPr>
              <w:spacing w:after="0" w:line="240" w:lineRule="auto"/>
              <w:jc w:val="both"/>
              <w:rPr>
                <w:rFonts w:ascii="Times New Roman" w:eastAsia="Times New Roman" w:hAnsi="Times New Roman" w:cs="Times New Roman"/>
                <w:bCs/>
                <w:iCs/>
                <w:sz w:val="28"/>
                <w:szCs w:val="28"/>
                <w:lang w:val="fr-FR"/>
              </w:rPr>
            </w:pPr>
            <w:r w:rsidRPr="000E3A1D">
              <w:rPr>
                <w:rFonts w:ascii="Times New Roman" w:eastAsia="Times New Roman" w:hAnsi="Times New Roman" w:cs="Times New Roman"/>
                <w:bCs/>
                <w:iCs/>
                <w:sz w:val="28"/>
                <w:szCs w:val="28"/>
                <w:lang w:val="fr-FR"/>
              </w:rPr>
              <w:t>+ Rút ngẫu nhiên 1 viên bi trong hộp.</w:t>
            </w:r>
          </w:p>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Times New Roman" w:hAnsi="Times New Roman" w:cs="Times New Roman"/>
                <w:bCs/>
                <w:iCs/>
                <w:sz w:val="28"/>
                <w:szCs w:val="28"/>
                <w:lang w:val="fr-FR"/>
              </w:rPr>
              <w:t xml:space="preserve">+ Tập hợp các kết quả có thể xảy ra đối với màu của viên bi được lấy ra là { màu </w:t>
            </w:r>
            <w:r w:rsidRPr="000E3A1D">
              <w:rPr>
                <w:rFonts w:ascii="Times New Roman" w:eastAsia="Times New Roman" w:hAnsi="Times New Roman" w:cs="Times New Roman"/>
                <w:bCs/>
                <w:color w:val="000000"/>
                <w:sz w:val="28"/>
                <w:szCs w:val="28"/>
              </w:rPr>
              <w:t>trắng; màu xanh; màu vàng; màu cam; màu đen</w:t>
            </w:r>
            <w:r w:rsidRPr="000E3A1D">
              <w:rPr>
                <w:rFonts w:ascii="Times New Roman" w:eastAsia="Times New Roman" w:hAnsi="Times New Roman" w:cs="Times New Roman"/>
                <w:bCs/>
                <w:iCs/>
                <w:sz w:val="28"/>
                <w:szCs w:val="28"/>
                <w:lang w:val="fr-FR"/>
              </w:rPr>
              <w:t xml:space="preserve"> }.</w:t>
            </w:r>
          </w:p>
        </w:tc>
      </w:tr>
    </w:tbl>
    <w:p w:rsidR="000E3A1D" w:rsidRPr="000E3A1D" w:rsidRDefault="000E3A1D" w:rsidP="000E3A1D">
      <w:pPr>
        <w:spacing w:after="0" w:line="240" w:lineRule="auto"/>
        <w:contextualSpacing/>
        <w:rPr>
          <w:rFonts w:ascii="Times New Roman" w:eastAsia="Calibri" w:hAnsi="Times New Roman" w:cs="Times New Roman"/>
          <w:b/>
          <w:bCs/>
          <w:color w:val="000000"/>
          <w:sz w:val="28"/>
          <w:szCs w:val="28"/>
        </w:rPr>
      </w:pPr>
      <w:r w:rsidRPr="000E3A1D">
        <w:rPr>
          <w:rFonts w:ascii="Times New Roman" w:eastAsia="Calibri" w:hAnsi="Times New Roman" w:cs="Times New Roman"/>
          <w:b/>
          <w:bCs/>
          <w:color w:val="000000"/>
          <w:sz w:val="28"/>
          <w:szCs w:val="28"/>
        </w:rPr>
        <w:t>Tiết 71: LÍ THUYẾT + BÀI TẬP (tiếp)</w:t>
      </w:r>
    </w:p>
    <w:p w:rsidR="000E3A1D" w:rsidRPr="000E3A1D" w:rsidRDefault="000E3A1D" w:rsidP="000E3A1D">
      <w:pPr>
        <w:spacing w:after="0" w:line="240" w:lineRule="auto"/>
        <w:contextualSpacing/>
        <w:jc w:val="center"/>
        <w:rPr>
          <w:rFonts w:ascii="Times New Roman" w:eastAsia="Calibri" w:hAnsi="Times New Roman" w:cs="Times New Roman"/>
          <w:color w:val="000000"/>
          <w:sz w:val="28"/>
          <w:szCs w:val="28"/>
          <w:lang w:val="vi-VN"/>
        </w:rPr>
      </w:pPr>
      <w:r w:rsidRPr="000E3A1D">
        <w:rPr>
          <w:rFonts w:ascii="Times New Roman" w:eastAsia="Calibri" w:hAnsi="Times New Roman" w:cs="Times New Roman"/>
          <w:b/>
          <w:bCs/>
          <w:color w:val="000000"/>
          <w:sz w:val="28"/>
          <w:szCs w:val="28"/>
        </w:rPr>
        <w:t>A</w:t>
      </w:r>
      <w:r w:rsidRPr="000E3A1D">
        <w:rPr>
          <w:rFonts w:ascii="Times New Roman" w:eastAsia="Calibri" w:hAnsi="Times New Roman" w:cs="Times New Roman"/>
          <w:b/>
          <w:bCs/>
          <w:color w:val="000000"/>
          <w:sz w:val="28"/>
          <w:szCs w:val="28"/>
          <w:lang w:val="vi-VN"/>
        </w:rPr>
        <w:t>. HOẠT ĐỘNG MỞ ĐẦU</w:t>
      </w:r>
    </w:p>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BÀI KIỂM TRA TRẮC NGHIỆM ĐẦU GIỜ</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SimSun" w:hAnsi="Times New Roman" w:cs="Times New Roman"/>
          <w:b/>
          <w:color w:val="000000"/>
          <w:sz w:val="28"/>
          <w:szCs w:val="28"/>
          <w:lang w:eastAsia="zh-CN"/>
        </w:rPr>
        <w:t>Câu 1:</w:t>
      </w:r>
      <w:r w:rsidRPr="000E3A1D">
        <w:rPr>
          <w:rFonts w:ascii="Times New Roman" w:eastAsia="SimSun" w:hAnsi="Times New Roman" w:cs="Times New Roman"/>
          <w:b/>
          <w:i/>
          <w:color w:val="000000"/>
          <w:sz w:val="24"/>
          <w:szCs w:val="24"/>
          <w:lang w:eastAsia="zh-CN"/>
        </w:rPr>
        <w:t xml:space="preserve"> </w:t>
      </w:r>
      <w:r w:rsidRPr="000E3A1D">
        <w:rPr>
          <w:rFonts w:ascii="Times New Roman" w:eastAsia="Times New Roman" w:hAnsi="Times New Roman" w:cs="Times New Roman"/>
          <w:color w:val="000000"/>
          <w:sz w:val="28"/>
          <w:szCs w:val="28"/>
        </w:rPr>
        <w:t>Một lớp có 20 học sinh nam và 18 học sinh nữ. Chọn ngẫu nhiên một học sinh. Tính xác suất chọn được một học sinh nữ.</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Times New Roman" w:hAnsi="Times New Roman" w:cs="Times New Roman"/>
          <w:b/>
          <w:bCs/>
          <w:color w:val="000000"/>
          <w:sz w:val="28"/>
          <w:szCs w:val="28"/>
        </w:rPr>
        <w:t>A.</w:t>
      </w:r>
      <w:r w:rsidRPr="000E3A1D">
        <w:rPr>
          <w:rFonts w:ascii="Times New Roman" w:eastAsia="Times New Roman" w:hAnsi="Times New Roman" w:cs="Times New Roman"/>
          <w:color w:val="000000"/>
          <w:sz w:val="28"/>
          <w:szCs w:val="28"/>
        </w:rPr>
        <w:t> </w:t>
      </w:r>
      <w:r w:rsidRPr="000E3A1D">
        <w:rPr>
          <w:rFonts w:ascii="Times New Roman" w:eastAsia="Calibri" w:hAnsi="Times New Roman" w:cs="Times New Roman"/>
          <w:bCs/>
          <w:position w:val="-24"/>
          <w:sz w:val="28"/>
          <w:szCs w:val="28"/>
        </w:rPr>
        <w:object w:dxaOrig="360" w:dyaOrig="660">
          <v:shape id="_x0000_i1073" type="#_x0000_t75" style="width:18.2pt;height:33.1pt" o:ole="">
            <v:imagedata r:id="rId102" o:title=""/>
          </v:shape>
          <o:OLEObject Type="Embed" ProgID="Equation.DSMT4" ShapeID="_x0000_i1073" DrawAspect="Content" ObjectID="_1753708840" r:id="rId103"/>
        </w:object>
      </w:r>
      <w:r w:rsidRPr="000E3A1D">
        <w:rPr>
          <w:rFonts w:ascii="Times New Roman" w:eastAsia="Times New Roman" w:hAnsi="Times New Roman" w:cs="Times New Roman"/>
          <w:color w:val="000000"/>
          <w:sz w:val="28"/>
          <w:szCs w:val="28"/>
        </w:rPr>
        <w:t>                 </w:t>
      </w:r>
      <w:r w:rsidRPr="000E3A1D">
        <w:rPr>
          <w:rFonts w:ascii="Times New Roman" w:eastAsia="Times New Roman" w:hAnsi="Times New Roman" w:cs="Times New Roman"/>
          <w:b/>
          <w:bCs/>
          <w:color w:val="000000"/>
          <w:sz w:val="28"/>
          <w:szCs w:val="28"/>
        </w:rPr>
        <w:t>B.</w:t>
      </w:r>
      <w:r w:rsidRPr="000E3A1D">
        <w:rPr>
          <w:rFonts w:ascii="Times New Roman" w:eastAsia="Times New Roman" w:hAnsi="Times New Roman" w:cs="Times New Roman"/>
          <w:color w:val="000000"/>
          <w:sz w:val="28"/>
          <w:szCs w:val="28"/>
        </w:rPr>
        <w:t> </w:t>
      </w:r>
      <w:r w:rsidRPr="000E3A1D">
        <w:rPr>
          <w:rFonts w:ascii="Times New Roman" w:eastAsia="Calibri" w:hAnsi="Times New Roman" w:cs="Times New Roman"/>
          <w:bCs/>
          <w:position w:val="-24"/>
          <w:sz w:val="28"/>
          <w:szCs w:val="28"/>
        </w:rPr>
        <w:object w:dxaOrig="340" w:dyaOrig="660">
          <v:shape id="_x0000_i1074" type="#_x0000_t75" style="width:16.55pt;height:33.1pt" o:ole="">
            <v:imagedata r:id="rId104" o:title=""/>
          </v:shape>
          <o:OLEObject Type="Embed" ProgID="Equation.DSMT4" ShapeID="_x0000_i1074" DrawAspect="Content" ObjectID="_1753708841" r:id="rId105"/>
        </w:object>
      </w:r>
      <w:r w:rsidRPr="000E3A1D">
        <w:rPr>
          <w:rFonts w:ascii="Times New Roman" w:eastAsia="Times New Roman" w:hAnsi="Times New Roman" w:cs="Times New Roman"/>
          <w:color w:val="000000"/>
          <w:sz w:val="28"/>
          <w:szCs w:val="28"/>
        </w:rPr>
        <w:t>                    </w:t>
      </w:r>
      <w:r w:rsidRPr="000E3A1D">
        <w:rPr>
          <w:rFonts w:ascii="Times New Roman" w:eastAsia="Times New Roman" w:hAnsi="Times New Roman" w:cs="Times New Roman"/>
          <w:b/>
          <w:bCs/>
          <w:color w:val="000000"/>
          <w:sz w:val="28"/>
          <w:szCs w:val="28"/>
        </w:rPr>
        <w:t>C.</w:t>
      </w:r>
      <w:r w:rsidRPr="000E3A1D">
        <w:rPr>
          <w:rFonts w:ascii="Times New Roman" w:eastAsia="Times New Roman" w:hAnsi="Times New Roman" w:cs="Times New Roman"/>
          <w:color w:val="000000"/>
          <w:sz w:val="28"/>
          <w:szCs w:val="28"/>
        </w:rPr>
        <w:t> </w:t>
      </w:r>
      <w:r w:rsidRPr="000E3A1D">
        <w:rPr>
          <w:rFonts w:ascii="Times New Roman" w:eastAsia="Calibri" w:hAnsi="Times New Roman" w:cs="Times New Roman"/>
          <w:bCs/>
          <w:position w:val="-24"/>
          <w:sz w:val="28"/>
          <w:szCs w:val="28"/>
        </w:rPr>
        <w:object w:dxaOrig="340" w:dyaOrig="660">
          <v:shape id="_x0000_i1075" type="#_x0000_t75" style="width:16.55pt;height:33.1pt" o:ole="">
            <v:imagedata r:id="rId106" o:title=""/>
          </v:shape>
          <o:OLEObject Type="Embed" ProgID="Equation.DSMT4" ShapeID="_x0000_i1075" DrawAspect="Content" ObjectID="_1753708842" r:id="rId107"/>
        </w:object>
      </w:r>
      <w:r w:rsidRPr="000E3A1D">
        <w:rPr>
          <w:rFonts w:ascii="Times New Roman" w:eastAsia="Times New Roman" w:hAnsi="Times New Roman" w:cs="Times New Roman"/>
          <w:color w:val="000000"/>
          <w:sz w:val="28"/>
          <w:szCs w:val="28"/>
        </w:rPr>
        <w:t xml:space="preserve">                    </w:t>
      </w:r>
      <w:r w:rsidRPr="000E3A1D">
        <w:rPr>
          <w:rFonts w:ascii="Times New Roman" w:eastAsia="Times New Roman" w:hAnsi="Times New Roman" w:cs="Times New Roman"/>
          <w:b/>
          <w:bCs/>
          <w:color w:val="000000"/>
          <w:sz w:val="28"/>
          <w:szCs w:val="28"/>
        </w:rPr>
        <w:t>D.</w:t>
      </w:r>
      <w:r w:rsidRPr="000E3A1D">
        <w:rPr>
          <w:rFonts w:ascii="Times New Roman" w:eastAsia="Times New Roman" w:hAnsi="Times New Roman" w:cs="Times New Roman"/>
          <w:color w:val="000000"/>
          <w:sz w:val="28"/>
          <w:szCs w:val="28"/>
        </w:rPr>
        <w:t> </w:t>
      </w:r>
      <w:r w:rsidRPr="000E3A1D">
        <w:rPr>
          <w:rFonts w:ascii="Times New Roman" w:eastAsia="Calibri" w:hAnsi="Times New Roman" w:cs="Times New Roman"/>
          <w:bCs/>
          <w:position w:val="-24"/>
          <w:sz w:val="28"/>
          <w:szCs w:val="28"/>
        </w:rPr>
        <w:object w:dxaOrig="340" w:dyaOrig="660">
          <v:shape id="_x0000_i1076" type="#_x0000_t75" style="width:16.55pt;height:33.1pt" o:ole="">
            <v:imagedata r:id="rId108" o:title=""/>
          </v:shape>
          <o:OLEObject Type="Embed" ProgID="Equation.DSMT4" ShapeID="_x0000_i1076" DrawAspect="Content" ObjectID="_1753708843" r:id="rId109"/>
        </w:object>
      </w:r>
      <w:r w:rsidRPr="000E3A1D">
        <w:rPr>
          <w:rFonts w:ascii="Times New Roman" w:eastAsia="Times New Roman" w:hAnsi="Times New Roman" w:cs="Times New Roman"/>
          <w:color w:val="000000"/>
          <w:sz w:val="28"/>
          <w:szCs w:val="28"/>
        </w:rPr>
        <w:t xml:space="preserve"> </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SimSun" w:hAnsi="Times New Roman" w:cs="Times New Roman"/>
          <w:b/>
          <w:color w:val="000000"/>
          <w:sz w:val="28"/>
          <w:szCs w:val="28"/>
          <w:lang w:eastAsia="zh-CN"/>
        </w:rPr>
        <w:t>Câu 2:</w:t>
      </w:r>
      <w:r w:rsidRPr="000E3A1D">
        <w:rPr>
          <w:rFonts w:ascii="Times New Roman" w:eastAsia="SimSun" w:hAnsi="Times New Roman" w:cs="Times New Roman"/>
          <w:color w:val="000000"/>
          <w:sz w:val="28"/>
          <w:szCs w:val="28"/>
          <w:lang w:eastAsia="zh-CN"/>
        </w:rPr>
        <w:t xml:space="preserve"> </w:t>
      </w:r>
      <w:r w:rsidRPr="000E3A1D">
        <w:rPr>
          <w:rFonts w:ascii="Times New Roman" w:eastAsia="Times New Roman" w:hAnsi="Times New Roman" w:cs="Times New Roman"/>
          <w:color w:val="000000"/>
          <w:sz w:val="28"/>
          <w:szCs w:val="28"/>
        </w:rPr>
        <w:t>Lấy ngẫu nhiên 1 thẻ từ 1 hộp 30 thẻ được đánh số từ 1 đến 30. Tính xác suất để thẻ được lấy ghi số 6</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SimSun" w:hAnsi="Times New Roman" w:cs="Times New Roman"/>
          <w:b/>
          <w:color w:val="000000"/>
          <w:sz w:val="28"/>
          <w:szCs w:val="28"/>
          <w:lang w:eastAsia="zh-CN"/>
        </w:rPr>
        <w:t>A.</w:t>
      </w:r>
      <w:r w:rsidRPr="000E3A1D">
        <w:rPr>
          <w:rFonts w:ascii="Times New Roman" w:eastAsia="Times New Roman" w:hAnsi="Times New Roman" w:cs="Times New Roman"/>
          <w:color w:val="000000"/>
          <w:sz w:val="28"/>
          <w:szCs w:val="28"/>
        </w:rPr>
        <w:t xml:space="preserve"> </w:t>
      </w:r>
      <w:r w:rsidRPr="000E3A1D">
        <w:rPr>
          <w:rFonts w:ascii="Times New Roman" w:eastAsia="SimSun" w:hAnsi="Times New Roman" w:cs="Times New Roman"/>
          <w:position w:val="-24"/>
          <w:sz w:val="24"/>
          <w:szCs w:val="24"/>
          <w:lang w:eastAsia="zh-CN"/>
        </w:rPr>
        <w:object w:dxaOrig="340" w:dyaOrig="660">
          <v:shape id="_x0000_i1077" type="#_x0000_t75" style="width:16.55pt;height:33.1pt" o:ole="">
            <v:imagedata r:id="rId110" o:title=""/>
          </v:shape>
          <o:OLEObject Type="Embed" ProgID="Equation.DSMT4" ShapeID="_x0000_i1077" DrawAspect="Content" ObjectID="_1753708844" r:id="rId111"/>
        </w:object>
      </w:r>
      <w:r w:rsidRPr="000E3A1D">
        <w:rPr>
          <w:rFonts w:ascii="Times New Roman" w:eastAsia="Times New Roman" w:hAnsi="Times New Roman" w:cs="Times New Roman"/>
          <w:color w:val="000000"/>
          <w:sz w:val="28"/>
          <w:szCs w:val="28"/>
        </w:rPr>
        <w:t xml:space="preserve">                  </w:t>
      </w:r>
      <w:r w:rsidRPr="000E3A1D">
        <w:rPr>
          <w:rFonts w:ascii="Times New Roman" w:eastAsia="Times New Roman" w:hAnsi="Times New Roman" w:cs="Times New Roman"/>
          <w:b/>
          <w:color w:val="000000"/>
          <w:sz w:val="28"/>
          <w:szCs w:val="28"/>
        </w:rPr>
        <w:t>B.</w:t>
      </w:r>
      <w:r w:rsidRPr="000E3A1D">
        <w:rPr>
          <w:rFonts w:ascii="Times New Roman" w:eastAsia="Times New Roman" w:hAnsi="Times New Roman" w:cs="Times New Roman"/>
          <w:color w:val="000000"/>
          <w:sz w:val="28"/>
          <w:szCs w:val="28"/>
        </w:rPr>
        <w:t xml:space="preserve"> </w:t>
      </w:r>
      <w:r w:rsidRPr="000E3A1D">
        <w:rPr>
          <w:rFonts w:ascii="Times New Roman" w:eastAsia="SimSun" w:hAnsi="Times New Roman" w:cs="Times New Roman"/>
          <w:position w:val="-24"/>
          <w:sz w:val="24"/>
          <w:szCs w:val="24"/>
          <w:lang w:eastAsia="zh-CN"/>
        </w:rPr>
        <w:object w:dxaOrig="220" w:dyaOrig="660">
          <v:shape id="_x0000_i1078" type="#_x0000_t75" style="width:10.75pt;height:33.1pt" o:ole="">
            <v:imagedata r:id="rId112" o:title=""/>
          </v:shape>
          <o:OLEObject Type="Embed" ProgID="Equation.DSMT4" ShapeID="_x0000_i1078" DrawAspect="Content" ObjectID="_1753708845" r:id="rId113"/>
        </w:object>
      </w:r>
      <w:r w:rsidRPr="000E3A1D">
        <w:rPr>
          <w:rFonts w:ascii="Times New Roman" w:eastAsia="Times New Roman" w:hAnsi="Times New Roman" w:cs="Times New Roman"/>
          <w:color w:val="000000"/>
          <w:sz w:val="28"/>
          <w:szCs w:val="28"/>
        </w:rPr>
        <w:t xml:space="preserve">                           </w:t>
      </w:r>
      <w:r w:rsidRPr="000E3A1D">
        <w:rPr>
          <w:rFonts w:ascii="Times New Roman" w:eastAsia="Times New Roman" w:hAnsi="Times New Roman" w:cs="Times New Roman"/>
          <w:b/>
          <w:color w:val="000000"/>
          <w:sz w:val="28"/>
          <w:szCs w:val="28"/>
        </w:rPr>
        <w:t>C.</w:t>
      </w:r>
      <w:r w:rsidRPr="000E3A1D">
        <w:rPr>
          <w:rFonts w:ascii="Times New Roman" w:eastAsia="Times New Roman" w:hAnsi="Times New Roman" w:cs="Times New Roman"/>
          <w:color w:val="000000"/>
          <w:sz w:val="28"/>
          <w:szCs w:val="28"/>
        </w:rPr>
        <w:t xml:space="preserve"> 6                            </w:t>
      </w:r>
      <w:r w:rsidRPr="000E3A1D">
        <w:rPr>
          <w:rFonts w:ascii="Times New Roman" w:eastAsia="Times New Roman" w:hAnsi="Times New Roman" w:cs="Times New Roman"/>
          <w:b/>
          <w:color w:val="000000"/>
          <w:sz w:val="28"/>
          <w:szCs w:val="28"/>
        </w:rPr>
        <w:t>D.</w:t>
      </w:r>
      <w:r w:rsidRPr="000E3A1D">
        <w:rPr>
          <w:rFonts w:ascii="Times New Roman" w:eastAsia="Times New Roman" w:hAnsi="Times New Roman" w:cs="Times New Roman"/>
          <w:color w:val="000000"/>
          <w:sz w:val="28"/>
          <w:szCs w:val="28"/>
        </w:rPr>
        <w:t xml:space="preserve"> </w:t>
      </w:r>
      <w:r w:rsidRPr="000E3A1D">
        <w:rPr>
          <w:rFonts w:ascii="Times New Roman" w:eastAsia="SimSun" w:hAnsi="Times New Roman" w:cs="Times New Roman"/>
          <w:position w:val="-24"/>
          <w:sz w:val="24"/>
          <w:szCs w:val="24"/>
          <w:lang w:eastAsia="zh-CN"/>
        </w:rPr>
        <w:object w:dxaOrig="220" w:dyaOrig="660">
          <v:shape id="_x0000_i1079" type="#_x0000_t75" style="width:10.75pt;height:33.1pt" o:ole="">
            <v:imagedata r:id="rId114" o:title=""/>
          </v:shape>
          <o:OLEObject Type="Embed" ProgID="Equation.DSMT4" ShapeID="_x0000_i1079" DrawAspect="Content" ObjectID="_1753708846" r:id="rId115"/>
        </w:objec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SimSun" w:hAnsi="Times New Roman" w:cs="Times New Roman"/>
          <w:b/>
          <w:color w:val="000000"/>
          <w:sz w:val="28"/>
          <w:szCs w:val="28"/>
          <w:lang w:eastAsia="zh-CN"/>
        </w:rPr>
        <w:t xml:space="preserve">Câu 3: </w:t>
      </w:r>
      <w:r w:rsidRPr="000E3A1D">
        <w:rPr>
          <w:rFonts w:ascii="Times New Roman" w:eastAsia="SimSun" w:hAnsi="Times New Roman" w:cs="Times New Roman"/>
          <w:color w:val="000000"/>
          <w:sz w:val="28"/>
          <w:szCs w:val="28"/>
          <w:lang w:eastAsia="zh-CN"/>
        </w:rPr>
        <w:t xml:space="preserve"> </w:t>
      </w:r>
      <w:r w:rsidRPr="000E3A1D">
        <w:rPr>
          <w:rFonts w:ascii="Times New Roman" w:eastAsia="Times New Roman" w:hAnsi="Times New Roman" w:cs="Times New Roman"/>
          <w:color w:val="000000"/>
          <w:sz w:val="28"/>
          <w:szCs w:val="28"/>
        </w:rPr>
        <w:t>Từ các chữ số 1,2,3,4 người ta lập các số tự nhiên có 3 chữ số khác nhau.</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Times New Roman" w:hAnsi="Times New Roman" w:cs="Times New Roman"/>
          <w:color w:val="000000"/>
          <w:sz w:val="28"/>
          <w:szCs w:val="28"/>
        </w:rPr>
        <w:t>Phát biểu tập hợp A={123,234,124,134} dưới dạng mệnh đề</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Times New Roman" w:hAnsi="Times New Roman" w:cs="Times New Roman"/>
          <w:b/>
          <w:bCs/>
          <w:color w:val="000000"/>
          <w:sz w:val="28"/>
          <w:szCs w:val="28"/>
        </w:rPr>
        <w:lastRenderedPageBreak/>
        <w:t>A.</w:t>
      </w:r>
      <w:r w:rsidRPr="000E3A1D">
        <w:rPr>
          <w:rFonts w:ascii="Times New Roman" w:eastAsia="Times New Roman" w:hAnsi="Times New Roman" w:cs="Times New Roman"/>
          <w:color w:val="000000"/>
          <w:sz w:val="28"/>
          <w:szCs w:val="28"/>
        </w:rPr>
        <w:t> Số tự nhiên có ba chữ số được thành lập từ các chữ số 1,2,3,4</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Times New Roman" w:hAnsi="Times New Roman" w:cs="Times New Roman"/>
          <w:b/>
          <w:bCs/>
          <w:color w:val="000000"/>
          <w:sz w:val="28"/>
          <w:szCs w:val="28"/>
        </w:rPr>
        <w:t>B.</w:t>
      </w:r>
      <w:r w:rsidRPr="000E3A1D">
        <w:rPr>
          <w:rFonts w:ascii="Times New Roman" w:eastAsia="Times New Roman" w:hAnsi="Times New Roman" w:cs="Times New Roman"/>
          <w:color w:val="000000"/>
          <w:sz w:val="28"/>
          <w:szCs w:val="28"/>
        </w:rPr>
        <w:t> Số tự nhiên có ba chữ số được thành lập có chữ số đứng sau lớn hơn chữ số đứng trước</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Times New Roman" w:hAnsi="Times New Roman" w:cs="Times New Roman"/>
          <w:b/>
          <w:bCs/>
          <w:color w:val="000000"/>
          <w:sz w:val="28"/>
          <w:szCs w:val="28"/>
        </w:rPr>
        <w:t>C.</w:t>
      </w:r>
      <w:r w:rsidRPr="000E3A1D">
        <w:rPr>
          <w:rFonts w:ascii="Times New Roman" w:eastAsia="Times New Roman" w:hAnsi="Times New Roman" w:cs="Times New Roman"/>
          <w:color w:val="000000"/>
          <w:sz w:val="28"/>
          <w:szCs w:val="28"/>
        </w:rPr>
        <w:t> Số tự nhiên có ba chữ số được thành lập chia hết cho 2 hoặc 3</w:t>
      </w:r>
    </w:p>
    <w:p w:rsidR="000E3A1D" w:rsidRPr="000E3A1D" w:rsidRDefault="000E3A1D" w:rsidP="000E3A1D">
      <w:pPr>
        <w:spacing w:after="0" w:line="240" w:lineRule="auto"/>
        <w:ind w:left="48" w:right="48"/>
        <w:jc w:val="both"/>
        <w:rPr>
          <w:rFonts w:ascii="Times New Roman" w:eastAsia="Times New Roman" w:hAnsi="Times New Roman" w:cs="Times New Roman"/>
          <w:color w:val="000000"/>
          <w:sz w:val="28"/>
          <w:szCs w:val="28"/>
        </w:rPr>
      </w:pPr>
      <w:r w:rsidRPr="000E3A1D">
        <w:rPr>
          <w:rFonts w:ascii="Times New Roman" w:eastAsia="Times New Roman" w:hAnsi="Times New Roman" w:cs="Times New Roman"/>
          <w:b/>
          <w:bCs/>
          <w:color w:val="000000"/>
          <w:sz w:val="28"/>
          <w:szCs w:val="28"/>
        </w:rPr>
        <w:t>D.</w:t>
      </w:r>
      <w:r w:rsidRPr="000E3A1D">
        <w:rPr>
          <w:rFonts w:ascii="Times New Roman" w:eastAsia="Times New Roman" w:hAnsi="Times New Roman" w:cs="Times New Roman"/>
          <w:color w:val="000000"/>
          <w:sz w:val="28"/>
          <w:szCs w:val="28"/>
        </w:rPr>
        <w:t> Số tự nhiên có ba chữ số được thành lập có chữ số tận cùng là 3 hoặc 4</w:t>
      </w:r>
    </w:p>
    <w:p w:rsidR="000E3A1D" w:rsidRPr="000E3A1D" w:rsidRDefault="000E3A1D" w:rsidP="000E3A1D">
      <w:pPr>
        <w:spacing w:after="0" w:line="240" w:lineRule="auto"/>
        <w:rPr>
          <w:rFonts w:ascii="Times New Roman" w:eastAsia="Calibri" w:hAnsi="Times New Roman" w:cs="Times New Roman"/>
          <w:color w:val="000000"/>
          <w:sz w:val="28"/>
          <w:szCs w:val="28"/>
          <w:lang w:val="fr-FR"/>
        </w:rPr>
      </w:pPr>
      <w:r w:rsidRPr="000E3A1D">
        <w:rPr>
          <w:rFonts w:ascii="Times New Roman" w:eastAsia="Calibri" w:hAnsi="Times New Roman" w:cs="Times New Roman"/>
          <w:b/>
          <w:bCs/>
          <w:iCs/>
          <w:color w:val="000000"/>
          <w:sz w:val="28"/>
          <w:szCs w:val="28"/>
        </w:rPr>
        <w:t>Câu 4</w:t>
      </w:r>
      <w:r w:rsidRPr="000E3A1D">
        <w:rPr>
          <w:rFonts w:ascii="Times New Roman" w:eastAsia="Calibri" w:hAnsi="Times New Roman" w:cs="Times New Roman"/>
          <w:b/>
          <w:bCs/>
          <w:i/>
          <w:color w:val="000000"/>
          <w:sz w:val="28"/>
          <w:szCs w:val="28"/>
        </w:rPr>
        <w:t xml:space="preserve">: </w:t>
      </w:r>
      <w:r w:rsidRPr="000E3A1D">
        <w:rPr>
          <w:rFonts w:ascii="Times New Roman" w:eastAsia="Calibri" w:hAnsi="Times New Roman" w:cs="Times New Roman"/>
          <w:bCs/>
          <w:color w:val="000000"/>
          <w:sz w:val="28"/>
          <w:szCs w:val="28"/>
          <w:shd w:val="clear" w:color="auto" w:fill="FFFFFF"/>
        </w:rPr>
        <w:t>Một tổ học sinh có 7 nam và 3 nữ. Chọn ngẫu nhiên 1 người. Tính xác suất sao cho 1 người được chọn đều là nữ.</w:t>
      </w:r>
    </w:p>
    <w:p w:rsidR="000E3A1D" w:rsidRPr="000E3A1D" w:rsidRDefault="000E3A1D" w:rsidP="000E3A1D">
      <w:pPr>
        <w:tabs>
          <w:tab w:val="left" w:pos="3402"/>
          <w:tab w:val="left" w:pos="5669"/>
          <w:tab w:val="left" w:pos="7937"/>
        </w:tabs>
        <w:spacing w:after="0" w:line="240" w:lineRule="auto"/>
        <w:jc w:val="both"/>
        <w:rPr>
          <w:rFonts w:ascii="Times New Roman" w:eastAsia="Calibri" w:hAnsi="Times New Roman" w:cs="Times New Roman"/>
          <w:bCs/>
          <w:color w:val="000000"/>
          <w:sz w:val="28"/>
          <w:szCs w:val="28"/>
          <w:lang w:val="fr-FR"/>
        </w:rPr>
      </w:pPr>
      <w:r w:rsidRPr="000E3A1D">
        <w:rPr>
          <w:rFonts w:ascii="Times New Roman" w:eastAsia="Calibri" w:hAnsi="Times New Roman" w:cs="Times New Roman"/>
          <w:color w:val="000000"/>
          <w:sz w:val="28"/>
          <w:szCs w:val="28"/>
          <w:lang w:val="fr-FR"/>
        </w:rPr>
        <w:t>A.</w:t>
      </w:r>
      <w:r w:rsidRPr="000E3A1D">
        <w:rPr>
          <w:rFonts w:ascii="Times New Roman" w:eastAsia="Calibri" w:hAnsi="Times New Roman" w:cs="Times New Roman"/>
          <w:bCs/>
          <w:color w:val="000000"/>
          <w:sz w:val="28"/>
          <w:szCs w:val="28"/>
          <w:lang w:val="fr-FR"/>
        </w:rPr>
        <w:t xml:space="preserve"> </w:t>
      </w:r>
      <w:r w:rsidRPr="000E3A1D">
        <w:rPr>
          <w:rFonts w:ascii="Times New Roman" w:eastAsia="Calibri" w:hAnsi="Times New Roman" w:cs="Times New Roman"/>
          <w:bCs/>
          <w:position w:val="-24"/>
          <w:sz w:val="28"/>
          <w:szCs w:val="28"/>
        </w:rPr>
        <w:object w:dxaOrig="340" w:dyaOrig="660">
          <v:shape id="_x0000_i1080" type="#_x0000_t75" style="width:16.55pt;height:33.1pt" o:ole="">
            <v:imagedata r:id="rId116" o:title=""/>
          </v:shape>
          <o:OLEObject Type="Embed" ProgID="Equation.DSMT4" ShapeID="_x0000_i1080" DrawAspect="Content" ObjectID="_1753708847" r:id="rId117"/>
        </w:object>
      </w:r>
      <w:r w:rsidRPr="000E3A1D">
        <w:rPr>
          <w:rFonts w:ascii="Times New Roman" w:eastAsia="Calibri" w:hAnsi="Times New Roman" w:cs="Times New Roman"/>
          <w:bCs/>
          <w:color w:val="000000"/>
          <w:sz w:val="28"/>
          <w:szCs w:val="28"/>
          <w:lang w:val="fr-FR"/>
        </w:rPr>
        <w:t xml:space="preserve">                   </w:t>
      </w:r>
      <w:r w:rsidRPr="000E3A1D">
        <w:rPr>
          <w:rFonts w:ascii="Times New Roman" w:eastAsia="Calibri" w:hAnsi="Times New Roman" w:cs="Times New Roman"/>
          <w:color w:val="000000"/>
          <w:sz w:val="28"/>
          <w:szCs w:val="28"/>
          <w:lang w:val="fr-FR"/>
        </w:rPr>
        <w:t>B.</w:t>
      </w:r>
      <w:r w:rsidRPr="000E3A1D">
        <w:rPr>
          <w:rFonts w:ascii="Times New Roman" w:eastAsia="Calibri" w:hAnsi="Times New Roman" w:cs="Times New Roman"/>
          <w:bCs/>
          <w:color w:val="000000"/>
          <w:sz w:val="28"/>
          <w:szCs w:val="28"/>
          <w:lang w:val="fr-FR"/>
        </w:rPr>
        <w:t xml:space="preserve"> </w:t>
      </w:r>
      <w:r w:rsidRPr="000E3A1D">
        <w:rPr>
          <w:rFonts w:ascii="Times New Roman" w:eastAsia="Calibri" w:hAnsi="Times New Roman" w:cs="Times New Roman"/>
          <w:bCs/>
          <w:position w:val="-24"/>
          <w:sz w:val="28"/>
          <w:szCs w:val="28"/>
        </w:rPr>
        <w:object w:dxaOrig="240" w:dyaOrig="660">
          <v:shape id="_x0000_i1081" type="#_x0000_t75" style="width:11.6pt;height:33.1pt" o:ole="">
            <v:imagedata r:id="rId118" o:title=""/>
          </v:shape>
          <o:OLEObject Type="Embed" ProgID="Equation.DSMT4" ShapeID="_x0000_i1081" DrawAspect="Content" ObjectID="_1753708848" r:id="rId119"/>
        </w:object>
      </w:r>
      <w:r w:rsidRPr="000E3A1D">
        <w:rPr>
          <w:rFonts w:ascii="Times New Roman" w:eastAsia="Calibri" w:hAnsi="Times New Roman" w:cs="Times New Roman"/>
          <w:bCs/>
          <w:color w:val="000000"/>
          <w:sz w:val="28"/>
          <w:szCs w:val="28"/>
          <w:lang w:val="fr-FR"/>
        </w:rPr>
        <w:t xml:space="preserve">                   </w:t>
      </w:r>
      <w:r w:rsidRPr="000E3A1D">
        <w:rPr>
          <w:rFonts w:ascii="Times New Roman" w:eastAsia="Calibri" w:hAnsi="Times New Roman" w:cs="Times New Roman"/>
          <w:color w:val="000000"/>
          <w:sz w:val="28"/>
          <w:szCs w:val="28"/>
          <w:lang w:val="fr-FR"/>
        </w:rPr>
        <w:t>C.</w:t>
      </w:r>
      <w:r w:rsidRPr="000E3A1D">
        <w:rPr>
          <w:rFonts w:ascii="Times New Roman" w:eastAsia="Calibri" w:hAnsi="Times New Roman" w:cs="Times New Roman"/>
          <w:bCs/>
          <w:color w:val="000000"/>
          <w:sz w:val="28"/>
          <w:szCs w:val="28"/>
          <w:lang w:val="fr-FR"/>
        </w:rPr>
        <w:t xml:space="preserve"> </w:t>
      </w:r>
      <w:r w:rsidRPr="000E3A1D">
        <w:rPr>
          <w:rFonts w:ascii="Times New Roman" w:eastAsia="Calibri" w:hAnsi="Times New Roman" w:cs="Times New Roman"/>
          <w:bCs/>
          <w:position w:val="-24"/>
          <w:sz w:val="28"/>
          <w:szCs w:val="28"/>
        </w:rPr>
        <w:object w:dxaOrig="340" w:dyaOrig="660">
          <v:shape id="_x0000_i1082" type="#_x0000_t75" style="width:16.55pt;height:33.1pt" o:ole="">
            <v:imagedata r:id="rId120" o:title=""/>
          </v:shape>
          <o:OLEObject Type="Embed" ProgID="Equation.DSMT4" ShapeID="_x0000_i1082" DrawAspect="Content" ObjectID="_1753708849" r:id="rId121"/>
        </w:object>
      </w:r>
      <w:r w:rsidRPr="000E3A1D">
        <w:rPr>
          <w:rFonts w:ascii="Times New Roman" w:eastAsia="Calibri" w:hAnsi="Times New Roman" w:cs="Times New Roman"/>
          <w:bCs/>
          <w:color w:val="000000"/>
          <w:sz w:val="28"/>
          <w:szCs w:val="28"/>
          <w:lang w:val="fr-FR"/>
        </w:rPr>
        <w:t xml:space="preserve">                   </w:t>
      </w:r>
      <w:r w:rsidRPr="000E3A1D">
        <w:rPr>
          <w:rFonts w:ascii="Times New Roman" w:eastAsia="Calibri" w:hAnsi="Times New Roman" w:cs="Times New Roman"/>
          <w:color w:val="000000"/>
          <w:sz w:val="28"/>
          <w:szCs w:val="28"/>
          <w:lang w:val="fr-FR"/>
        </w:rPr>
        <w:t>D.</w:t>
      </w:r>
      <w:r w:rsidRPr="000E3A1D">
        <w:rPr>
          <w:rFonts w:ascii="Times New Roman" w:eastAsia="Calibri" w:hAnsi="Times New Roman" w:cs="Times New Roman"/>
          <w:bCs/>
          <w:color w:val="000000"/>
          <w:sz w:val="28"/>
          <w:szCs w:val="28"/>
          <w:lang w:val="fr-FR"/>
        </w:rPr>
        <w:t xml:space="preserve"> </w:t>
      </w:r>
      <w:r w:rsidRPr="000E3A1D">
        <w:rPr>
          <w:rFonts w:ascii="Times New Roman" w:eastAsia="Calibri" w:hAnsi="Times New Roman" w:cs="Times New Roman"/>
          <w:bCs/>
          <w:position w:val="-24"/>
          <w:sz w:val="28"/>
          <w:szCs w:val="28"/>
        </w:rPr>
        <w:object w:dxaOrig="240" w:dyaOrig="660">
          <v:shape id="_x0000_i1083" type="#_x0000_t75" style="width:11.6pt;height:33.1pt" o:ole="">
            <v:imagedata r:id="rId122" o:title=""/>
          </v:shape>
          <o:OLEObject Type="Embed" ProgID="Equation.DSMT4" ShapeID="_x0000_i1083" DrawAspect="Content" ObjectID="_1753708850" r:id="rId123"/>
        </w:object>
      </w:r>
    </w:p>
    <w:p w:rsidR="000E3A1D" w:rsidRPr="000E3A1D" w:rsidRDefault="000E3A1D" w:rsidP="000E3A1D">
      <w:pPr>
        <w:shd w:val="clear" w:color="auto" w:fill="FFFFFF"/>
        <w:spacing w:after="0" w:line="240" w:lineRule="auto"/>
        <w:rPr>
          <w:rFonts w:ascii="Times New Roman" w:eastAsia="Times New Roman" w:hAnsi="Times New Roman" w:cs="Times New Roman"/>
          <w:sz w:val="28"/>
          <w:szCs w:val="28"/>
          <w:lang w:val="fr-FR" w:eastAsia="vi-VN"/>
        </w:rPr>
      </w:pPr>
      <w:r w:rsidRPr="000E3A1D">
        <w:rPr>
          <w:rFonts w:ascii="Times New Roman" w:eastAsia="SimSun" w:hAnsi="Times New Roman" w:cs="Times New Roman"/>
          <w:color w:val="000000"/>
          <w:sz w:val="28"/>
          <w:szCs w:val="28"/>
          <w:lang w:eastAsia="zh-CN"/>
        </w:rPr>
        <w:t xml:space="preserve">Câu 5:  </w:t>
      </w:r>
      <w:r w:rsidRPr="000E3A1D">
        <w:rPr>
          <w:rFonts w:ascii="Times New Roman" w:eastAsia="SimSun" w:hAnsi="Times New Roman" w:cs="Times New Roman"/>
          <w:color w:val="000000"/>
          <w:sz w:val="28"/>
          <w:szCs w:val="28"/>
          <w:shd w:val="clear" w:color="auto" w:fill="FFFFFF"/>
          <w:lang w:eastAsia="zh-CN"/>
        </w:rPr>
        <w:t>Một hộp chứa 6 viên bi xanh, 7 viên bi đỏ. Nếu chọn ngẫu nhiên 1 viên bi từ hộp này. Tính xác suất để được viên bi màu xanh.</w:t>
      </w:r>
    </w:p>
    <w:p w:rsidR="000E3A1D" w:rsidRPr="000E3A1D" w:rsidRDefault="000E3A1D" w:rsidP="000E3A1D">
      <w:pPr>
        <w:tabs>
          <w:tab w:val="left" w:pos="3402"/>
          <w:tab w:val="left" w:pos="5669"/>
          <w:tab w:val="left" w:pos="7937"/>
        </w:tabs>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color w:val="000000"/>
          <w:sz w:val="28"/>
          <w:szCs w:val="28"/>
          <w:lang w:val="vi-VN"/>
        </w:rPr>
        <w:t>A.</w:t>
      </w:r>
      <w:r w:rsidRPr="000E3A1D">
        <w:rPr>
          <w:rFonts w:ascii="Times New Roman" w:eastAsia="Calibri" w:hAnsi="Times New Roman" w:cs="Times New Roman"/>
          <w:bCs/>
          <w:position w:val="-24"/>
          <w:sz w:val="28"/>
          <w:szCs w:val="28"/>
        </w:rPr>
        <w:object w:dxaOrig="240" w:dyaOrig="660">
          <v:shape id="_x0000_i1084" type="#_x0000_t75" style="width:11.6pt;height:33.1pt" o:ole="">
            <v:imagedata r:id="rId124" o:title=""/>
          </v:shape>
          <o:OLEObject Type="Embed" ProgID="Equation.DSMT4" ShapeID="_x0000_i1084" DrawAspect="Content" ObjectID="_1753708851" r:id="rId125"/>
        </w:object>
      </w:r>
      <w:r w:rsidRPr="000E3A1D">
        <w:rPr>
          <w:rFonts w:ascii="Times New Roman" w:eastAsia="Calibri" w:hAnsi="Times New Roman" w:cs="Times New Roman"/>
          <w:bCs/>
          <w:color w:val="000000"/>
          <w:position w:val="-4"/>
          <w:sz w:val="28"/>
          <w:szCs w:val="28"/>
        </w:rPr>
        <w:t xml:space="preserve">                    </w:t>
      </w:r>
      <w:r w:rsidRPr="000E3A1D">
        <w:rPr>
          <w:rFonts w:ascii="Times New Roman" w:eastAsia="Calibri" w:hAnsi="Times New Roman" w:cs="Times New Roman"/>
          <w:color w:val="000000"/>
          <w:sz w:val="28"/>
          <w:szCs w:val="28"/>
          <w:lang w:val="vi-VN"/>
        </w:rPr>
        <w:t>B.</w:t>
      </w:r>
      <w:r w:rsidRPr="000E3A1D">
        <w:rPr>
          <w:rFonts w:ascii="Times New Roman" w:eastAsia="Calibri" w:hAnsi="Times New Roman" w:cs="Times New Roman"/>
          <w:bCs/>
          <w:position w:val="-24"/>
          <w:sz w:val="28"/>
          <w:szCs w:val="28"/>
        </w:rPr>
        <w:object w:dxaOrig="340" w:dyaOrig="660">
          <v:shape id="_x0000_i1085" type="#_x0000_t75" style="width:16.55pt;height:33.1pt" o:ole="">
            <v:imagedata r:id="rId126" o:title=""/>
          </v:shape>
          <o:OLEObject Type="Embed" ProgID="Equation.DSMT4" ShapeID="_x0000_i1085" DrawAspect="Content" ObjectID="_1753708852" r:id="rId127"/>
        </w:object>
      </w:r>
      <w:r w:rsidRPr="000E3A1D">
        <w:rPr>
          <w:rFonts w:ascii="Times New Roman" w:eastAsia="Calibri" w:hAnsi="Times New Roman" w:cs="Times New Roman"/>
          <w:bCs/>
          <w:color w:val="000000"/>
          <w:position w:val="-4"/>
          <w:sz w:val="28"/>
          <w:szCs w:val="28"/>
        </w:rPr>
        <w:t xml:space="preserve">                   </w:t>
      </w:r>
      <w:r w:rsidRPr="000E3A1D">
        <w:rPr>
          <w:rFonts w:ascii="Times New Roman" w:eastAsia="Calibri" w:hAnsi="Times New Roman" w:cs="Times New Roman"/>
          <w:color w:val="000000"/>
          <w:sz w:val="28"/>
          <w:szCs w:val="28"/>
          <w:lang w:val="vi-VN"/>
        </w:rPr>
        <w:t>C.</w:t>
      </w:r>
      <w:r w:rsidRPr="000E3A1D">
        <w:rPr>
          <w:rFonts w:ascii="Times New Roman" w:eastAsia="Calibri" w:hAnsi="Times New Roman" w:cs="Times New Roman"/>
          <w:bCs/>
          <w:position w:val="-24"/>
          <w:sz w:val="28"/>
          <w:szCs w:val="28"/>
        </w:rPr>
        <w:object w:dxaOrig="240" w:dyaOrig="660">
          <v:shape id="_x0000_i1086" type="#_x0000_t75" style="width:11.6pt;height:33.1pt" o:ole="">
            <v:imagedata r:id="rId128" o:title=""/>
          </v:shape>
          <o:OLEObject Type="Embed" ProgID="Equation.DSMT4" ShapeID="_x0000_i1086" DrawAspect="Content" ObjectID="_1753708853" r:id="rId129"/>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color w:val="000000"/>
          <w:sz w:val="28"/>
          <w:szCs w:val="28"/>
          <w:lang w:val="vi-VN"/>
        </w:rPr>
        <w:t>D.</w:t>
      </w:r>
      <w:r w:rsidRPr="000E3A1D">
        <w:rPr>
          <w:rFonts w:ascii="Times New Roman" w:eastAsia="Calibri" w:hAnsi="Times New Roman" w:cs="Times New Roman"/>
          <w:bCs/>
          <w:color w:val="000000"/>
          <w:sz w:val="28"/>
          <w:szCs w:val="28"/>
          <w:lang w:val="vi-VN"/>
        </w:rPr>
        <w:t xml:space="preserve"> </w:t>
      </w:r>
      <w:r w:rsidRPr="000E3A1D">
        <w:rPr>
          <w:rFonts w:ascii="Times New Roman" w:eastAsia="Calibri" w:hAnsi="Times New Roman" w:cs="Times New Roman"/>
          <w:bCs/>
          <w:position w:val="-24"/>
          <w:sz w:val="28"/>
          <w:szCs w:val="28"/>
        </w:rPr>
        <w:object w:dxaOrig="340" w:dyaOrig="660">
          <v:shape id="_x0000_i1087" type="#_x0000_t75" style="width:16.55pt;height:33.1pt" o:ole="">
            <v:imagedata r:id="rId130" o:title=""/>
          </v:shape>
          <o:OLEObject Type="Embed" ProgID="Equation.DSMT4" ShapeID="_x0000_i1087" DrawAspect="Content" ObjectID="_1753708854" r:id="rId131"/>
        </w:object>
      </w:r>
    </w:p>
    <w:p w:rsidR="000E3A1D" w:rsidRPr="000E3A1D" w:rsidRDefault="000E3A1D" w:rsidP="000E3A1D">
      <w:pPr>
        <w:widowControl w:val="0"/>
        <w:tabs>
          <w:tab w:val="left" w:pos="434"/>
        </w:tabs>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color w:val="000000"/>
          <w:sz w:val="28"/>
          <w:szCs w:val="28"/>
        </w:rPr>
        <w:t xml:space="preserve">Câu 6:  </w:t>
      </w:r>
      <w:r w:rsidRPr="000E3A1D">
        <w:rPr>
          <w:rFonts w:ascii="Times New Roman" w:eastAsia="Calibri" w:hAnsi="Times New Roman" w:cs="Times New Roman"/>
          <w:bCs/>
          <w:color w:val="000000"/>
          <w:sz w:val="28"/>
          <w:szCs w:val="28"/>
          <w:shd w:val="clear" w:color="auto" w:fill="FFFFFF"/>
        </w:rPr>
        <w:t> Trong thư viện có 9 quyển sách gồm 3 quyển Toán giống nhau, 3 quyển Ngữ Văn giống nhau, 3 quyển Tiếng Anh giống nhau. Tính xác suất để chọn được một quyển sách không phải Toán.</w:t>
      </w:r>
    </w:p>
    <w:p w:rsidR="000E3A1D" w:rsidRPr="000E3A1D" w:rsidRDefault="000E3A1D" w:rsidP="000E3A1D">
      <w:pPr>
        <w:tabs>
          <w:tab w:val="left" w:pos="3402"/>
          <w:tab w:val="left" w:pos="5669"/>
          <w:tab w:val="left" w:pos="7937"/>
        </w:tabs>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color w:val="000000"/>
          <w:sz w:val="28"/>
          <w:szCs w:val="28"/>
          <w:lang w:val="fr-FR"/>
        </w:rPr>
        <w:t>A.</w:t>
      </w:r>
      <w:r w:rsidRPr="000E3A1D">
        <w:rPr>
          <w:rFonts w:ascii="Times New Roman" w:eastAsia="Calibri" w:hAnsi="Times New Roman" w:cs="Times New Roman"/>
          <w:bCs/>
          <w:position w:val="-24"/>
          <w:sz w:val="28"/>
          <w:szCs w:val="28"/>
        </w:rPr>
        <w:object w:dxaOrig="220" w:dyaOrig="660">
          <v:shape id="_x0000_i1088" type="#_x0000_t75" style="width:10.75pt;height:33.1pt" o:ole="">
            <v:imagedata r:id="rId132" o:title=""/>
          </v:shape>
          <o:OLEObject Type="Embed" ProgID="Equation.DSMT4" ShapeID="_x0000_i1088" DrawAspect="Content" ObjectID="_1753708855" r:id="rId133"/>
        </w:object>
      </w:r>
      <w:r w:rsidRPr="000E3A1D">
        <w:rPr>
          <w:rFonts w:ascii="Times New Roman" w:eastAsia="Calibri" w:hAnsi="Times New Roman" w:cs="Times New Roman"/>
          <w:bCs/>
          <w:color w:val="000000"/>
          <w:sz w:val="28"/>
          <w:szCs w:val="28"/>
        </w:rPr>
        <w:t xml:space="preserve">                    B. </w:t>
      </w:r>
      <w:r w:rsidRPr="000E3A1D">
        <w:rPr>
          <w:rFonts w:ascii="Times New Roman" w:eastAsia="Calibri" w:hAnsi="Times New Roman" w:cs="Times New Roman"/>
          <w:bCs/>
          <w:position w:val="-24"/>
          <w:sz w:val="28"/>
          <w:szCs w:val="28"/>
        </w:rPr>
        <w:object w:dxaOrig="220" w:dyaOrig="660">
          <v:shape id="_x0000_i1089" type="#_x0000_t75" style="width:10.75pt;height:33.1pt" o:ole="">
            <v:imagedata r:id="rId134" o:title=""/>
          </v:shape>
          <o:OLEObject Type="Embed" ProgID="Equation.DSMT4" ShapeID="_x0000_i1089" DrawAspect="Content" ObjectID="_1753708856" r:id="rId135"/>
        </w:object>
      </w:r>
      <w:r w:rsidRPr="000E3A1D">
        <w:rPr>
          <w:rFonts w:ascii="Times New Roman" w:eastAsia="Calibri" w:hAnsi="Times New Roman" w:cs="Times New Roman"/>
          <w:bCs/>
          <w:color w:val="000000"/>
          <w:sz w:val="28"/>
          <w:szCs w:val="28"/>
        </w:rPr>
        <w:t xml:space="preserve">                   C. 1                     D. </w:t>
      </w:r>
      <w:r w:rsidRPr="000E3A1D">
        <w:rPr>
          <w:rFonts w:ascii="Times New Roman" w:eastAsia="Calibri" w:hAnsi="Times New Roman" w:cs="Times New Roman"/>
          <w:bCs/>
          <w:position w:val="-24"/>
          <w:sz w:val="28"/>
          <w:szCs w:val="28"/>
        </w:rPr>
        <w:object w:dxaOrig="220" w:dyaOrig="660">
          <v:shape id="_x0000_i1090" type="#_x0000_t75" style="width:10.75pt;height:33.1pt" o:ole="">
            <v:imagedata r:id="rId136" o:title=""/>
          </v:shape>
          <o:OLEObject Type="Embed" ProgID="Equation.DSMT4" ShapeID="_x0000_i1090" DrawAspect="Content" ObjectID="_1753708857" r:id="rId137"/>
        </w:object>
      </w:r>
    </w:p>
    <w:p w:rsidR="000E3A1D" w:rsidRPr="000E3A1D" w:rsidRDefault="000E3A1D" w:rsidP="000E3A1D">
      <w:pPr>
        <w:spacing w:after="0" w:line="240" w:lineRule="auto"/>
        <w:rPr>
          <w:rFonts w:ascii="Times New Roman" w:eastAsia="Times New Roman" w:hAnsi="Times New Roman" w:cs="Times New Roman"/>
          <w:bCs/>
          <w:i/>
          <w:iCs/>
          <w:sz w:val="28"/>
          <w:szCs w:val="28"/>
        </w:rPr>
      </w:pPr>
      <w:r w:rsidRPr="000E3A1D">
        <w:rPr>
          <w:rFonts w:ascii="Times New Roman" w:eastAsia="Calibri" w:hAnsi="Times New Roman" w:cs="Times New Roman"/>
          <w:bCs/>
          <w:iCs/>
          <w:color w:val="000000"/>
          <w:sz w:val="28"/>
          <w:szCs w:val="28"/>
        </w:rPr>
        <w:t>Câu 7</w:t>
      </w:r>
      <w:r w:rsidRPr="000E3A1D">
        <w:rPr>
          <w:rFonts w:ascii="Times New Roman" w:eastAsia="Calibri" w:hAnsi="Times New Roman" w:cs="Times New Roman"/>
          <w:bCs/>
          <w:i/>
          <w:color w:val="000000"/>
          <w:sz w:val="28"/>
          <w:szCs w:val="28"/>
        </w:rPr>
        <w:t xml:space="preserve">: </w:t>
      </w:r>
      <w:r w:rsidRPr="000E3A1D">
        <w:rPr>
          <w:rFonts w:ascii="Times New Roman" w:eastAsia="Calibri" w:hAnsi="Times New Roman" w:cs="Times New Roman"/>
          <w:bCs/>
          <w:color w:val="000000"/>
          <w:sz w:val="28"/>
          <w:szCs w:val="28"/>
          <w:shd w:val="clear" w:color="auto" w:fill="FFFFFF"/>
        </w:rPr>
        <w:t>Một lớp học có 20 học sinh nam và 16 học sinh nữ đang học môn Toán. Tính xác​​ suất để chọn một học sinh nữ trả lời câu hỏi của cô giáo đưa ra.</w:t>
      </w:r>
    </w:p>
    <w:p w:rsidR="000E3A1D" w:rsidRPr="000E3A1D" w:rsidRDefault="000E3A1D" w:rsidP="000E3A1D">
      <w:pPr>
        <w:tabs>
          <w:tab w:val="left" w:pos="3402"/>
          <w:tab w:val="left" w:pos="5669"/>
          <w:tab w:val="left" w:pos="7937"/>
        </w:tabs>
        <w:spacing w:after="0" w:line="240" w:lineRule="auto"/>
        <w:jc w:val="both"/>
        <w:rPr>
          <w:rFonts w:ascii="Times New Roman" w:eastAsia="Calibri" w:hAnsi="Times New Roman" w:cs="Times New Roman"/>
          <w:bCs/>
          <w:color w:val="000000"/>
          <w:position w:val="-6"/>
          <w:sz w:val="28"/>
          <w:szCs w:val="28"/>
        </w:rPr>
      </w:pPr>
      <w:r w:rsidRPr="000E3A1D">
        <w:rPr>
          <w:rFonts w:ascii="Times New Roman" w:eastAsia="Calibri" w:hAnsi="Times New Roman" w:cs="Times New Roman"/>
          <w:bCs/>
          <w:color w:val="000000"/>
          <w:sz w:val="28"/>
          <w:szCs w:val="28"/>
          <w:lang w:val="fr-FR"/>
        </w:rPr>
        <w:t>A.</w:t>
      </w:r>
      <w:r w:rsidRPr="000E3A1D">
        <w:rPr>
          <w:rFonts w:ascii="Times New Roman" w:eastAsia="Calibri" w:hAnsi="Times New Roman" w:cs="Times New Roman"/>
          <w:bCs/>
          <w:position w:val="-24"/>
          <w:sz w:val="28"/>
          <w:szCs w:val="28"/>
        </w:rPr>
        <w:object w:dxaOrig="240" w:dyaOrig="660">
          <v:shape id="_x0000_i1091" type="#_x0000_t75" style="width:11.6pt;height:33.1pt" o:ole="">
            <v:imagedata r:id="rId138" o:title=""/>
          </v:shape>
          <o:OLEObject Type="Embed" ProgID="Equation.DSMT4" ShapeID="_x0000_i1091" DrawAspect="Content" ObjectID="_1753708858" r:id="rId139"/>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Cs/>
          <w:color w:val="000000"/>
          <w:sz w:val="28"/>
          <w:szCs w:val="28"/>
        </w:rPr>
        <w:t>B.</w:t>
      </w:r>
      <w:r w:rsidRPr="000E3A1D">
        <w:rPr>
          <w:rFonts w:ascii="Times New Roman" w:eastAsia="Calibri" w:hAnsi="Times New Roman" w:cs="Times New Roman"/>
          <w:bCs/>
          <w:position w:val="-24"/>
          <w:sz w:val="28"/>
          <w:szCs w:val="28"/>
        </w:rPr>
        <w:object w:dxaOrig="220" w:dyaOrig="660">
          <v:shape id="_x0000_i1092" type="#_x0000_t75" style="width:10.75pt;height:33.1pt" o:ole="">
            <v:imagedata r:id="rId140" o:title=""/>
          </v:shape>
          <o:OLEObject Type="Embed" ProgID="Equation.DSMT4" ShapeID="_x0000_i1092" DrawAspect="Content" ObjectID="_1753708859" r:id="rId141"/>
        </w:object>
      </w:r>
      <w:r w:rsidRPr="000E3A1D">
        <w:rPr>
          <w:rFonts w:ascii="Times New Roman" w:eastAsia="Calibri" w:hAnsi="Times New Roman" w:cs="Times New Roman"/>
          <w:bCs/>
          <w:color w:val="000000"/>
          <w:position w:val="-4"/>
          <w:sz w:val="28"/>
          <w:szCs w:val="28"/>
        </w:rPr>
        <w:t xml:space="preserve">                    </w:t>
      </w:r>
      <w:r w:rsidRPr="000E3A1D">
        <w:rPr>
          <w:rFonts w:ascii="Times New Roman" w:eastAsia="Calibri" w:hAnsi="Times New Roman" w:cs="Times New Roman"/>
          <w:bCs/>
          <w:color w:val="000000"/>
          <w:sz w:val="28"/>
          <w:szCs w:val="28"/>
        </w:rPr>
        <w:t>C.</w:t>
      </w:r>
      <w:r w:rsidRPr="000E3A1D">
        <w:rPr>
          <w:rFonts w:ascii="Times New Roman" w:eastAsia="Calibri" w:hAnsi="Times New Roman" w:cs="Times New Roman"/>
          <w:bCs/>
          <w:position w:val="-24"/>
          <w:sz w:val="28"/>
          <w:szCs w:val="28"/>
        </w:rPr>
        <w:object w:dxaOrig="240" w:dyaOrig="660">
          <v:shape id="_x0000_i1093" type="#_x0000_t75" style="width:11.6pt;height:33.1pt" o:ole="">
            <v:imagedata r:id="rId142" o:title=""/>
          </v:shape>
          <o:OLEObject Type="Embed" ProgID="Equation.DSMT4" ShapeID="_x0000_i1093" DrawAspect="Content" ObjectID="_1753708860" r:id="rId143"/>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Cs/>
          <w:color w:val="000000"/>
          <w:sz w:val="28"/>
          <w:szCs w:val="28"/>
        </w:rPr>
        <w:t>D.</w:t>
      </w:r>
      <w:r w:rsidRPr="000E3A1D">
        <w:rPr>
          <w:rFonts w:ascii="Times New Roman" w:eastAsia="Calibri" w:hAnsi="Times New Roman" w:cs="Times New Roman"/>
          <w:bCs/>
          <w:position w:val="-24"/>
          <w:sz w:val="28"/>
          <w:szCs w:val="28"/>
        </w:rPr>
        <w:object w:dxaOrig="220" w:dyaOrig="660">
          <v:shape id="_x0000_i1094" type="#_x0000_t75" style="width:10.75pt;height:33.1pt" o:ole="">
            <v:imagedata r:id="rId144" o:title=""/>
          </v:shape>
          <o:OLEObject Type="Embed" ProgID="Equation.DSMT4" ShapeID="_x0000_i1094" DrawAspect="Content" ObjectID="_1753708861" r:id="rId145"/>
        </w:object>
      </w:r>
      <w:r w:rsidRPr="000E3A1D">
        <w:rPr>
          <w:rFonts w:ascii="Times New Roman" w:eastAsia="Calibri" w:hAnsi="Times New Roman" w:cs="Times New Roman"/>
          <w:bCs/>
          <w:color w:val="000000"/>
          <w:position w:val="-6"/>
          <w:sz w:val="28"/>
          <w:szCs w:val="28"/>
        </w:rPr>
        <w:t xml:space="preserve"> </w:t>
      </w:r>
    </w:p>
    <w:p w:rsidR="000E3A1D" w:rsidRPr="000E3A1D" w:rsidRDefault="000E3A1D" w:rsidP="000E3A1D">
      <w:pPr>
        <w:spacing w:after="0" w:line="240" w:lineRule="auto"/>
        <w:rPr>
          <w:rFonts w:ascii="Times New Roman" w:eastAsia="Times New Roman" w:hAnsi="Times New Roman" w:cs="Times New Roman"/>
          <w:bCs/>
          <w:iCs/>
          <w:sz w:val="28"/>
          <w:szCs w:val="28"/>
        </w:rPr>
      </w:pPr>
      <w:r w:rsidRPr="000E3A1D">
        <w:rPr>
          <w:rFonts w:ascii="Times New Roman" w:eastAsia="Calibri" w:hAnsi="Times New Roman" w:cs="Times New Roman"/>
          <w:bCs/>
          <w:iCs/>
          <w:color w:val="000000"/>
          <w:sz w:val="28"/>
          <w:szCs w:val="28"/>
        </w:rPr>
        <w:t>Câu 8</w:t>
      </w:r>
      <w:r w:rsidRPr="000E3A1D">
        <w:rPr>
          <w:rFonts w:ascii="Times New Roman" w:eastAsia="Calibri" w:hAnsi="Times New Roman" w:cs="Times New Roman"/>
          <w:bCs/>
          <w:i/>
          <w:color w:val="000000"/>
          <w:sz w:val="28"/>
          <w:szCs w:val="28"/>
        </w:rPr>
        <w:t xml:space="preserve">: </w:t>
      </w:r>
      <w:r w:rsidRPr="000E3A1D">
        <w:rPr>
          <w:rFonts w:ascii="Times New Roman" w:eastAsia="Calibri" w:hAnsi="Times New Roman" w:cs="Times New Roman"/>
          <w:bCs/>
          <w:color w:val="000000"/>
          <w:sz w:val="28"/>
          <w:szCs w:val="28"/>
          <w:shd w:val="clear" w:color="auto" w:fill="FFFFFF"/>
        </w:rPr>
        <w:t> Có 6 học sinh lớp 6, 7 học sinh lớp 7, 8 học sinh lớp 8, 9 học sinh lớp 9 . Tính xác suất để chọn được một học sinh không phải là học sinh lớp 6.</w:t>
      </w:r>
    </w:p>
    <w:p w:rsidR="000E3A1D" w:rsidRPr="000E3A1D" w:rsidRDefault="000E3A1D" w:rsidP="000E3A1D">
      <w:pPr>
        <w:tabs>
          <w:tab w:val="left" w:pos="3402"/>
          <w:tab w:val="left" w:pos="5669"/>
          <w:tab w:val="left" w:pos="7937"/>
        </w:tabs>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lang w:val="fr-FR"/>
        </w:rPr>
        <w:t>A.</w:t>
      </w:r>
      <w:r w:rsidRPr="000E3A1D">
        <w:rPr>
          <w:rFonts w:ascii="Times New Roman" w:eastAsia="Calibri" w:hAnsi="Times New Roman" w:cs="Times New Roman"/>
          <w:bCs/>
          <w:position w:val="-24"/>
          <w:sz w:val="28"/>
          <w:szCs w:val="28"/>
        </w:rPr>
        <w:object w:dxaOrig="240" w:dyaOrig="660">
          <v:shape id="_x0000_i1095" type="#_x0000_t75" style="width:11.6pt;height:33.1pt" o:ole="">
            <v:imagedata r:id="rId146" o:title=""/>
          </v:shape>
          <o:OLEObject Type="Embed" ProgID="Equation.DSMT4" ShapeID="_x0000_i1095" DrawAspect="Content" ObjectID="_1753708862" r:id="rId147"/>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Cs/>
          <w:color w:val="000000"/>
          <w:sz w:val="28"/>
          <w:szCs w:val="28"/>
        </w:rPr>
        <w:t>B.</w:t>
      </w:r>
      <w:r w:rsidRPr="000E3A1D">
        <w:rPr>
          <w:rFonts w:ascii="Times New Roman" w:eastAsia="Calibri" w:hAnsi="Times New Roman" w:cs="Times New Roman"/>
          <w:bCs/>
          <w:position w:val="-24"/>
          <w:sz w:val="28"/>
          <w:szCs w:val="28"/>
        </w:rPr>
        <w:object w:dxaOrig="220" w:dyaOrig="660">
          <v:shape id="_x0000_i1096" type="#_x0000_t75" style="width:10.75pt;height:33.1pt" o:ole="">
            <v:imagedata r:id="rId148" o:title=""/>
          </v:shape>
          <o:OLEObject Type="Embed" ProgID="Equation.DSMT4" ShapeID="_x0000_i1096" DrawAspect="Content" ObjectID="_1753708863" r:id="rId149"/>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Cs/>
          <w:color w:val="000000"/>
          <w:sz w:val="28"/>
          <w:szCs w:val="28"/>
        </w:rPr>
        <w:t>C.</w:t>
      </w:r>
      <w:r w:rsidRPr="000E3A1D">
        <w:rPr>
          <w:rFonts w:ascii="Times New Roman" w:eastAsia="Calibri" w:hAnsi="Times New Roman" w:cs="Times New Roman"/>
          <w:bCs/>
          <w:position w:val="-24"/>
          <w:sz w:val="28"/>
          <w:szCs w:val="28"/>
        </w:rPr>
        <w:object w:dxaOrig="240" w:dyaOrig="660">
          <v:shape id="_x0000_i1097" type="#_x0000_t75" style="width:11.6pt;height:33.1pt" o:ole="">
            <v:imagedata r:id="rId150" o:title=""/>
          </v:shape>
          <o:OLEObject Type="Embed" ProgID="Equation.DSMT4" ShapeID="_x0000_i1097" DrawAspect="Content" ObjectID="_1753708864" r:id="rId151"/>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Cs/>
          <w:color w:val="000000"/>
          <w:sz w:val="28"/>
          <w:szCs w:val="28"/>
        </w:rPr>
        <w:t>D.</w:t>
      </w:r>
      <w:r w:rsidRPr="000E3A1D">
        <w:rPr>
          <w:rFonts w:ascii="Times New Roman" w:eastAsia="Calibri" w:hAnsi="Times New Roman" w:cs="Times New Roman"/>
          <w:bCs/>
          <w:position w:val="-24"/>
          <w:sz w:val="28"/>
          <w:szCs w:val="28"/>
        </w:rPr>
        <w:object w:dxaOrig="240" w:dyaOrig="660">
          <v:shape id="_x0000_i1098" type="#_x0000_t75" style="width:11.6pt;height:33.1pt" o:ole="">
            <v:imagedata r:id="rId152" o:title=""/>
          </v:shape>
          <o:OLEObject Type="Embed" ProgID="Equation.DSMT4" ShapeID="_x0000_i1098" DrawAspect="Content" ObjectID="_1753708865" r:id="rId153"/>
        </w:object>
      </w:r>
      <w:r w:rsidRPr="000E3A1D">
        <w:rPr>
          <w:rFonts w:ascii="Times New Roman" w:eastAsia="Calibri" w:hAnsi="Times New Roman" w:cs="Times New Roman"/>
          <w:bCs/>
          <w:color w:val="000000"/>
          <w:position w:val="-6"/>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4"/>
        <w:gridCol w:w="4798"/>
      </w:tblGrid>
      <w:tr w:rsidR="000E3A1D" w:rsidRPr="000E3A1D" w:rsidTr="002C4248">
        <w:tc>
          <w:tcPr>
            <w:tcW w:w="4264" w:type="dxa"/>
          </w:tcPr>
          <w:p w:rsidR="000E3A1D" w:rsidRPr="000E3A1D" w:rsidRDefault="000E3A1D" w:rsidP="000E3A1D">
            <w:pPr>
              <w:spacing w:after="0" w:line="240"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Hoạt động của GV và HS</w:t>
            </w:r>
          </w:p>
        </w:tc>
        <w:tc>
          <w:tcPr>
            <w:tcW w:w="4798" w:type="dxa"/>
          </w:tcPr>
          <w:p w:rsidR="000E3A1D" w:rsidRPr="000E3A1D" w:rsidRDefault="000E3A1D" w:rsidP="000E3A1D">
            <w:pPr>
              <w:spacing w:after="0" w:line="240"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Dự kiến sản phẩm</w:t>
            </w:r>
          </w:p>
        </w:tc>
      </w:tr>
      <w:tr w:rsidR="000E3A1D" w:rsidRPr="000E3A1D" w:rsidTr="002C4248">
        <w:tc>
          <w:tcPr>
            <w:tcW w:w="4264" w:type="dxa"/>
          </w:tcPr>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 Hoàn thành bài tập trắc nghiệm đầu giờ.</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 Hoạt động cá nhân trả lời.</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NV1: HS giơ bảng kết quả trắc nghiệm.</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w:t>
            </w:r>
            <w:r w:rsidRPr="000E3A1D">
              <w:rPr>
                <w:rFonts w:ascii="Times New Roman" w:eastAsia="Calibri" w:hAnsi="Times New Roman" w:cs="Times New Roman"/>
                <w:bCs/>
                <w:iCs/>
                <w:color w:val="000000"/>
                <w:sz w:val="28"/>
                <w:szCs w:val="28"/>
              </w:rPr>
              <w:t>Yêu cầu 2 bạn ngồi cạnh kiểm tra kết quả của nhau</w:t>
            </w:r>
            <w:r w:rsidRPr="000E3A1D">
              <w:rPr>
                <w:rFonts w:ascii="Times New Roman" w:eastAsia="Calibri" w:hAnsi="Times New Roman" w:cs="Times New Roman"/>
                <w:bCs/>
                <w:color w:val="000000"/>
                <w:sz w:val="28"/>
                <w:szCs w:val="28"/>
              </w:rPr>
              <w:t>)</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 GV cho HS khác nhận xét câu trả lời và chốt lại kiến thức.</w:t>
            </w:r>
          </w:p>
        </w:tc>
        <w:tc>
          <w:tcPr>
            <w:tcW w:w="4798" w:type="dxa"/>
          </w:tcPr>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Kết quả trắc nghiệm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577"/>
              <w:gridCol w:w="587"/>
              <w:gridCol w:w="587"/>
              <w:gridCol w:w="574"/>
              <w:gridCol w:w="552"/>
              <w:gridCol w:w="552"/>
              <w:gridCol w:w="543"/>
            </w:tblGrid>
            <w:tr w:rsidR="000E3A1D" w:rsidRPr="000E3A1D" w:rsidTr="002C4248">
              <w:tc>
                <w:tcPr>
                  <w:tcW w:w="647"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C1</w:t>
                  </w:r>
                </w:p>
              </w:tc>
              <w:tc>
                <w:tcPr>
                  <w:tcW w:w="604"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C2</w:t>
                  </w:r>
                </w:p>
              </w:tc>
              <w:tc>
                <w:tcPr>
                  <w:tcW w:w="621"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C3</w:t>
                  </w:r>
                </w:p>
              </w:tc>
              <w:tc>
                <w:tcPr>
                  <w:tcW w:w="621"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C4</w:t>
                  </w:r>
                </w:p>
              </w:tc>
              <w:tc>
                <w:tcPr>
                  <w:tcW w:w="598"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C5   </w:t>
                  </w:r>
                </w:p>
              </w:tc>
              <w:tc>
                <w:tcPr>
                  <w:tcW w:w="559"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C6</w:t>
                  </w:r>
                </w:p>
              </w:tc>
              <w:tc>
                <w:tcPr>
                  <w:tcW w:w="559"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C7</w:t>
                  </w:r>
                </w:p>
              </w:tc>
              <w:tc>
                <w:tcPr>
                  <w:tcW w:w="372"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C8</w:t>
                  </w:r>
                </w:p>
              </w:tc>
            </w:tr>
            <w:tr w:rsidR="000E3A1D" w:rsidRPr="000E3A1D" w:rsidTr="002C4248">
              <w:tc>
                <w:tcPr>
                  <w:tcW w:w="647"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w:t>
                  </w:r>
                </w:p>
              </w:tc>
              <w:tc>
                <w:tcPr>
                  <w:tcW w:w="604" w:type="dxa"/>
                </w:tcPr>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Cs/>
                      <w:i/>
                      <w:color w:val="000000"/>
                      <w:sz w:val="28"/>
                      <w:szCs w:val="28"/>
                    </w:rPr>
                    <w:t xml:space="preserve"> </w:t>
                  </w:r>
                  <w:r w:rsidRPr="000E3A1D">
                    <w:rPr>
                      <w:rFonts w:ascii="Times New Roman" w:eastAsia="Calibri" w:hAnsi="Times New Roman" w:cs="Times New Roman"/>
                      <w:bCs/>
                      <w:color w:val="000000"/>
                      <w:sz w:val="28"/>
                      <w:szCs w:val="28"/>
                    </w:rPr>
                    <w:t>A</w:t>
                  </w:r>
                </w:p>
              </w:tc>
              <w:tc>
                <w:tcPr>
                  <w:tcW w:w="621"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w:t>
                  </w:r>
                </w:p>
              </w:tc>
              <w:tc>
                <w:tcPr>
                  <w:tcW w:w="621"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w:t>
                  </w:r>
                </w:p>
              </w:tc>
              <w:tc>
                <w:tcPr>
                  <w:tcW w:w="598"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D</w:t>
                  </w:r>
                </w:p>
              </w:tc>
              <w:tc>
                <w:tcPr>
                  <w:tcW w:w="559"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D</w:t>
                  </w:r>
                </w:p>
              </w:tc>
              <w:tc>
                <w:tcPr>
                  <w:tcW w:w="559"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w:t>
                  </w:r>
                </w:p>
              </w:tc>
              <w:tc>
                <w:tcPr>
                  <w:tcW w:w="372" w:type="dxa"/>
                </w:tcPr>
                <w:p w:rsidR="000E3A1D" w:rsidRPr="000E3A1D" w:rsidRDefault="000E3A1D" w:rsidP="000E3A1D">
                  <w:pPr>
                    <w:spacing w:after="0" w:line="240" w:lineRule="auto"/>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w:t>
                  </w:r>
                </w:p>
              </w:tc>
            </w:tr>
          </w:tbl>
          <w:p w:rsidR="000E3A1D" w:rsidRPr="000E3A1D" w:rsidRDefault="000E3A1D" w:rsidP="000E3A1D">
            <w:pPr>
              <w:spacing w:after="0" w:line="240" w:lineRule="auto"/>
              <w:rPr>
                <w:rFonts w:ascii="Times New Roman" w:eastAsia="Times New Roman" w:hAnsi="Times New Roman" w:cs="Times New Roman"/>
                <w:bCs/>
                <w:sz w:val="28"/>
                <w:szCs w:val="28"/>
                <w:lang w:val="vi-VN" w:eastAsia="vi-VN"/>
              </w:rPr>
            </w:pPr>
          </w:p>
        </w:tc>
      </w:tr>
    </w:tbl>
    <w:p w:rsidR="000E3A1D" w:rsidRPr="000E3A1D" w:rsidRDefault="000E3A1D" w:rsidP="000E3A1D">
      <w:pPr>
        <w:spacing w:after="0" w:line="240" w:lineRule="auto"/>
        <w:contextualSpacing/>
        <w:jc w:val="center"/>
        <w:rPr>
          <w:rFonts w:ascii="Times New Roman" w:eastAsia="Calibri" w:hAnsi="Times New Roman" w:cs="Times New Roman"/>
          <w:b/>
          <w:bCs/>
          <w:color w:val="000000"/>
          <w:sz w:val="28"/>
          <w:szCs w:val="28"/>
          <w:lang w:val="vi-VN"/>
        </w:rPr>
      </w:pPr>
      <w:r w:rsidRPr="000E3A1D">
        <w:rPr>
          <w:rFonts w:ascii="Times New Roman" w:eastAsia="Calibri" w:hAnsi="Times New Roman" w:cs="Times New Roman"/>
          <w:b/>
          <w:bCs/>
          <w:color w:val="000000"/>
          <w:sz w:val="28"/>
          <w:szCs w:val="28"/>
        </w:rPr>
        <w:t>B.</w:t>
      </w:r>
      <w:r w:rsidRPr="000E3A1D">
        <w:rPr>
          <w:rFonts w:ascii="Times New Roman" w:eastAsia="Calibri" w:hAnsi="Times New Roman" w:cs="Times New Roman"/>
          <w:b/>
          <w:bCs/>
          <w:color w:val="000000"/>
          <w:sz w:val="28"/>
          <w:szCs w:val="28"/>
          <w:lang w:val="vi-VN"/>
        </w:rPr>
        <w:t xml:space="preserve"> HOẠT ĐỘNG LUYỆN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814"/>
      </w:tblGrid>
      <w:tr w:rsidR="000E3A1D" w:rsidRPr="000E3A1D" w:rsidTr="002C4248">
        <w:tc>
          <w:tcPr>
            <w:tcW w:w="4248" w:type="dxa"/>
          </w:tcPr>
          <w:p w:rsidR="000E3A1D" w:rsidRPr="000E3A1D" w:rsidRDefault="000E3A1D" w:rsidP="000E3A1D">
            <w:pPr>
              <w:spacing w:after="0" w:line="240" w:lineRule="auto"/>
              <w:contextualSpacing/>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Hoạt động của GV và HS</w:t>
            </w:r>
          </w:p>
        </w:tc>
        <w:tc>
          <w:tcPr>
            <w:tcW w:w="4814" w:type="dxa"/>
          </w:tcPr>
          <w:p w:rsidR="000E3A1D" w:rsidRPr="000E3A1D" w:rsidRDefault="000E3A1D" w:rsidP="000E3A1D">
            <w:pPr>
              <w:spacing w:after="0" w:line="240" w:lineRule="auto"/>
              <w:contextualSpacing/>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Sản phẩm cần đạt</w:t>
            </w:r>
          </w:p>
        </w:tc>
      </w:tr>
      <w:tr w:rsidR="000E3A1D" w:rsidRPr="000E3A1D" w:rsidTr="002C4248">
        <w:tc>
          <w:tcPr>
            <w:tcW w:w="4248" w:type="dxa"/>
          </w:tcPr>
          <w:p w:rsidR="000E3A1D" w:rsidRPr="000E3A1D" w:rsidRDefault="000E3A1D" w:rsidP="000E3A1D">
            <w:pPr>
              <w:spacing w:after="0" w:line="240" w:lineRule="auto"/>
              <w:contextualSpacing/>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t xml:space="preserve">- </w:t>
            </w:r>
            <w:r w:rsidRPr="000E3A1D">
              <w:rPr>
                <w:rFonts w:ascii="Times New Roman" w:eastAsia="Calibri" w:hAnsi="Times New Roman" w:cs="Times New Roman"/>
                <w:color w:val="000000"/>
                <w:sz w:val="28"/>
                <w:szCs w:val="28"/>
                <w:lang w:val="vi-VN"/>
              </w:rPr>
              <w:t xml:space="preserve">GV cho HS đọc đề bài </w:t>
            </w:r>
            <w:r w:rsidRPr="000E3A1D">
              <w:rPr>
                <w:rFonts w:ascii="Times New Roman" w:eastAsia="Calibri" w:hAnsi="Times New Roman" w:cs="Times New Roman"/>
                <w:color w:val="000000"/>
                <w:sz w:val="28"/>
                <w:szCs w:val="28"/>
              </w:rPr>
              <w:t xml:space="preserve">tập </w:t>
            </w:r>
            <w:r w:rsidRPr="000E3A1D">
              <w:rPr>
                <w:rFonts w:ascii="Times New Roman" w:eastAsia="Calibri" w:hAnsi="Times New Roman" w:cs="Times New Roman"/>
                <w:color w:val="000000"/>
                <w:sz w:val="28"/>
                <w:szCs w:val="28"/>
                <w:lang w:val="vi-VN"/>
              </w:rPr>
              <w:t>1.</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
                <w:bCs/>
                <w:color w:val="000000"/>
                <w:sz w:val="28"/>
                <w:szCs w:val="28"/>
              </w:rPr>
              <w:t>Bài tập 1:</w:t>
            </w:r>
            <w:r w:rsidRPr="000E3A1D">
              <w:rPr>
                <w:rFonts w:ascii="Times New Roman" w:eastAsia="Times New Roman" w:hAnsi="Times New Roman" w:cs="Times New Roman"/>
                <w:bCs/>
                <w:color w:val="000000"/>
                <w:sz w:val="28"/>
                <w:szCs w:val="28"/>
              </w:rPr>
              <w:t xml:space="preserve"> Minh gieo một con xúc xắc 100 lần và ghi lại số chấm xuất hiện ở mỗi lần gieo được như sau:</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noProof/>
                <w:color w:val="000000"/>
                <w:sz w:val="28"/>
                <w:szCs w:val="28"/>
              </w:rPr>
              <w:lastRenderedPageBreak/>
              <w:drawing>
                <wp:inline distT="0" distB="0" distL="0" distR="0" wp14:anchorId="0FD31D06" wp14:editId="310D39CF">
                  <wp:extent cx="2690957"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5.PNG"/>
                          <pic:cNvPicPr/>
                        </pic:nvPicPr>
                        <pic:blipFill>
                          <a:blip r:embed="rId154">
                            <a:extLst>
                              <a:ext uri="{28A0092B-C50C-407E-A947-70E740481C1C}">
                                <a14:useLocalDpi xmlns:a14="http://schemas.microsoft.com/office/drawing/2010/main" val="0"/>
                              </a:ext>
                            </a:extLst>
                          </a:blip>
                          <a:stretch>
                            <a:fillRect/>
                          </a:stretch>
                        </pic:blipFill>
                        <pic:spPr>
                          <a:xfrm>
                            <a:off x="0" y="0"/>
                            <a:ext cx="2728128" cy="656647"/>
                          </a:xfrm>
                          <a:prstGeom prst="rect">
                            <a:avLst/>
                          </a:prstGeom>
                        </pic:spPr>
                      </pic:pic>
                    </a:graphicData>
                  </a:graphic>
                </wp:inline>
              </w:drawing>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Tính xác suất thực nghiệm:</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xml:space="preserve">a, Xuất hiện mặt </w:t>
            </w:r>
            <w:r w:rsidRPr="000E3A1D">
              <w:rPr>
                <w:rFonts w:ascii="Times New Roman" w:eastAsia="Calibri" w:hAnsi="Times New Roman" w:cs="Times New Roman"/>
                <w:bCs/>
                <w:position w:val="-4"/>
                <w:sz w:val="28"/>
                <w:szCs w:val="28"/>
              </w:rPr>
              <w:object w:dxaOrig="200" w:dyaOrig="260">
                <v:shape id="_x0000_i1099" type="#_x0000_t75" style="width:9.95pt;height:12.4pt" o:ole="">
                  <v:imagedata r:id="rId155" o:title=""/>
                </v:shape>
                <o:OLEObject Type="Embed" ProgID="Equation.DSMT4" ShapeID="_x0000_i1099" DrawAspect="Content" ObjectID="_1753708866" r:id="rId156"/>
              </w:object>
            </w:r>
            <w:r w:rsidRPr="000E3A1D">
              <w:rPr>
                <w:rFonts w:ascii="Times New Roman" w:eastAsia="Times New Roman" w:hAnsi="Times New Roman" w:cs="Times New Roman"/>
                <w:bCs/>
                <w:color w:val="000000"/>
                <w:sz w:val="28"/>
                <w:szCs w:val="28"/>
              </w:rPr>
              <w:t xml:space="preserve"> là số chẵn.</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xml:space="preserve">b, Xuất hiện mặt </w:t>
            </w:r>
            <w:r w:rsidRPr="000E3A1D">
              <w:rPr>
                <w:rFonts w:ascii="Times New Roman" w:eastAsia="Calibri" w:hAnsi="Times New Roman" w:cs="Times New Roman"/>
                <w:bCs/>
                <w:position w:val="-4"/>
                <w:sz w:val="28"/>
                <w:szCs w:val="28"/>
              </w:rPr>
              <w:object w:dxaOrig="200" w:dyaOrig="260">
                <v:shape id="_x0000_i1100" type="#_x0000_t75" style="width:9.95pt;height:12.4pt" o:ole="">
                  <v:imagedata r:id="rId157" o:title=""/>
                </v:shape>
                <o:OLEObject Type="Embed" ProgID="Equation.DSMT4" ShapeID="_x0000_i1100" DrawAspect="Content" ObjectID="_1753708867" r:id="rId158"/>
              </w:object>
            </w:r>
            <w:r w:rsidRPr="000E3A1D">
              <w:rPr>
                <w:rFonts w:ascii="Times New Roman" w:eastAsia="Times New Roman" w:hAnsi="Times New Roman" w:cs="Times New Roman"/>
                <w:bCs/>
                <w:color w:val="000000"/>
                <w:sz w:val="28"/>
                <w:szCs w:val="28"/>
              </w:rPr>
              <w:t xml:space="preserve"> là số lớn hơn 3.</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Yêu cầu:</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
                <w:bCs/>
                <w:color w:val="000000"/>
                <w:sz w:val="28"/>
                <w:szCs w:val="28"/>
              </w:rPr>
              <w:t xml:space="preserve">- </w:t>
            </w:r>
            <w:r w:rsidRPr="000E3A1D">
              <w:rPr>
                <w:rFonts w:ascii="Times New Roman" w:eastAsia="Calibri" w:hAnsi="Times New Roman" w:cs="Times New Roman"/>
                <w:color w:val="000000"/>
                <w:sz w:val="28"/>
                <w:szCs w:val="28"/>
              </w:rPr>
              <w:t>HS thực hiện giải toán cá nhân</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so sánh kết quả với bạn bên cạnh</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đọc đề bài, làm bài cá nhân và thảo luận cặp đôi theo bàn trả lời câu hỏi .</w:t>
            </w:r>
            <w:r w:rsidRPr="000E3A1D">
              <w:rPr>
                <w:rFonts w:ascii="Times New Roman" w:eastAsia="Calibri" w:hAnsi="Times New Roman" w:cs="Times New Roman"/>
                <w:color w:val="000000"/>
                <w:sz w:val="28"/>
                <w:szCs w:val="28"/>
              </w:rPr>
              <w:tab/>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hoạt động cá nhân, đại diện 2 hs lên bảng trình bày.</w:t>
            </w:r>
          </w:p>
          <w:p w:rsidR="000E3A1D" w:rsidRPr="000E3A1D" w:rsidRDefault="000E3A1D" w:rsidP="000E3A1D">
            <w:pPr>
              <w:spacing w:after="0" w:line="240" w:lineRule="auto"/>
              <w:contextualSpacing/>
              <w:rPr>
                <w:rFonts w:ascii="Times New Roman" w:eastAsia="Calibri" w:hAnsi="Times New Roman" w:cs="Times New Roman"/>
                <w:b/>
                <w:color w:val="000000"/>
                <w:sz w:val="28"/>
                <w:szCs w:val="28"/>
              </w:rPr>
            </w:pPr>
            <w:r w:rsidRPr="000E3A1D">
              <w:rPr>
                <w:rFonts w:ascii="Times New Roman" w:eastAsia="Calibri" w:hAnsi="Times New Roman" w:cs="Times New Roman"/>
                <w:color w:val="000000"/>
                <w:sz w:val="28"/>
                <w:szCs w:val="28"/>
                <w:lang w:val="vi-VN"/>
              </w:rPr>
              <w:t>- GV cho HS nhận xét bài làm của HS và chốt lại một lần nữa cách làm của dạng bài tập.</w:t>
            </w:r>
          </w:p>
        </w:tc>
        <w:tc>
          <w:tcPr>
            <w:tcW w:w="4814" w:type="dxa"/>
          </w:tcPr>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Calibri" w:hAnsi="Times New Roman" w:cs="Times New Roman"/>
                <w:b/>
                <w:color w:val="000000"/>
                <w:sz w:val="28"/>
                <w:szCs w:val="28"/>
              </w:rPr>
              <w:lastRenderedPageBreak/>
              <w:t xml:space="preserve">Bài tập 1: </w:t>
            </w:r>
            <w:r w:rsidRPr="000E3A1D">
              <w:rPr>
                <w:rFonts w:ascii="Times New Roman" w:eastAsia="Times New Roman" w:hAnsi="Times New Roman" w:cs="Times New Roman"/>
                <w:bCs/>
                <w:color w:val="000000"/>
                <w:sz w:val="28"/>
                <w:szCs w:val="28"/>
              </w:rPr>
              <w:t>Minh gieo một con xúc xắc 100 lần và ghi lại số chấm xuất hiện ở mỗi lần gieo được như sau:</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noProof/>
                <w:color w:val="000000"/>
                <w:sz w:val="28"/>
                <w:szCs w:val="28"/>
              </w:rPr>
              <w:drawing>
                <wp:inline distT="0" distB="0" distL="0" distR="0" wp14:anchorId="636F90BD" wp14:editId="4A109AFF">
                  <wp:extent cx="2900855" cy="69822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5.PNG"/>
                          <pic:cNvPicPr/>
                        </pic:nvPicPr>
                        <pic:blipFill>
                          <a:blip r:embed="rId154">
                            <a:extLst>
                              <a:ext uri="{28A0092B-C50C-407E-A947-70E740481C1C}">
                                <a14:useLocalDpi xmlns:a14="http://schemas.microsoft.com/office/drawing/2010/main" val="0"/>
                              </a:ext>
                            </a:extLst>
                          </a:blip>
                          <a:stretch>
                            <a:fillRect/>
                          </a:stretch>
                        </pic:blipFill>
                        <pic:spPr>
                          <a:xfrm>
                            <a:off x="0" y="0"/>
                            <a:ext cx="3065881" cy="737941"/>
                          </a:xfrm>
                          <a:prstGeom prst="rect">
                            <a:avLst/>
                          </a:prstGeom>
                        </pic:spPr>
                      </pic:pic>
                    </a:graphicData>
                  </a:graphic>
                </wp:inline>
              </w:drawing>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lastRenderedPageBreak/>
              <w:t>Tính xác suất thực nghiệm:</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xml:space="preserve">a, Xuất hiện mặt </w:t>
            </w:r>
            <w:r w:rsidRPr="000E3A1D">
              <w:rPr>
                <w:rFonts w:ascii="Times New Roman" w:eastAsia="Calibri" w:hAnsi="Times New Roman" w:cs="Times New Roman"/>
                <w:bCs/>
                <w:position w:val="-4"/>
                <w:sz w:val="28"/>
                <w:szCs w:val="28"/>
              </w:rPr>
              <w:object w:dxaOrig="200" w:dyaOrig="260">
                <v:shape id="_x0000_i1101" type="#_x0000_t75" style="width:9.95pt;height:12.4pt" o:ole="">
                  <v:imagedata r:id="rId159" o:title=""/>
                </v:shape>
                <o:OLEObject Type="Embed" ProgID="Equation.DSMT4" ShapeID="_x0000_i1101" DrawAspect="Content" ObjectID="_1753708868" r:id="rId160"/>
              </w:object>
            </w:r>
            <w:r w:rsidRPr="000E3A1D">
              <w:rPr>
                <w:rFonts w:ascii="Times New Roman" w:eastAsia="Times New Roman" w:hAnsi="Times New Roman" w:cs="Times New Roman"/>
                <w:bCs/>
                <w:color w:val="000000"/>
                <w:sz w:val="28"/>
                <w:szCs w:val="28"/>
              </w:rPr>
              <w:t xml:space="preserve"> là số chẵn.</w:t>
            </w:r>
          </w:p>
          <w:p w:rsidR="000E3A1D" w:rsidRPr="000E3A1D" w:rsidRDefault="000E3A1D" w:rsidP="000E3A1D">
            <w:pPr>
              <w:spacing w:after="0" w:line="240" w:lineRule="auto"/>
              <w:jc w:val="both"/>
              <w:rPr>
                <w:rFonts w:ascii="Times New Roman" w:eastAsia="Times New Roman" w:hAnsi="Times New Roman" w:cs="Times New Roman"/>
                <w:bCs/>
                <w:color w:val="000000"/>
                <w:sz w:val="28"/>
                <w:szCs w:val="28"/>
              </w:rPr>
            </w:pPr>
            <w:r w:rsidRPr="000E3A1D">
              <w:rPr>
                <w:rFonts w:ascii="Times New Roman" w:eastAsia="Times New Roman" w:hAnsi="Times New Roman" w:cs="Times New Roman"/>
                <w:bCs/>
                <w:color w:val="000000"/>
                <w:sz w:val="28"/>
                <w:szCs w:val="28"/>
              </w:rPr>
              <w:t xml:space="preserve">b, Xuất hiện mặt </w:t>
            </w:r>
            <w:r w:rsidRPr="000E3A1D">
              <w:rPr>
                <w:rFonts w:ascii="Times New Roman" w:eastAsia="Calibri" w:hAnsi="Times New Roman" w:cs="Times New Roman"/>
                <w:bCs/>
                <w:position w:val="-4"/>
                <w:sz w:val="28"/>
                <w:szCs w:val="28"/>
              </w:rPr>
              <w:object w:dxaOrig="200" w:dyaOrig="260">
                <v:shape id="_x0000_i1102" type="#_x0000_t75" style="width:9.95pt;height:12.4pt" o:ole="">
                  <v:imagedata r:id="rId161" o:title=""/>
                </v:shape>
                <o:OLEObject Type="Embed" ProgID="Equation.DSMT4" ShapeID="_x0000_i1102" DrawAspect="Content" ObjectID="_1753708869" r:id="rId162"/>
              </w:object>
            </w:r>
            <w:r w:rsidRPr="000E3A1D">
              <w:rPr>
                <w:rFonts w:ascii="Times New Roman" w:eastAsia="Times New Roman" w:hAnsi="Times New Roman" w:cs="Times New Roman"/>
                <w:bCs/>
                <w:color w:val="000000"/>
                <w:sz w:val="28"/>
                <w:szCs w:val="28"/>
              </w:rPr>
              <w:t xml:space="preserve"> là số lớn hơn 3.</w:t>
            </w:r>
          </w:p>
          <w:p w:rsidR="000E3A1D" w:rsidRPr="000E3A1D" w:rsidRDefault="000E3A1D" w:rsidP="000E3A1D">
            <w:pPr>
              <w:tabs>
                <w:tab w:val="left" w:pos="6945"/>
              </w:tabs>
              <w:spacing w:after="0" w:line="240" w:lineRule="auto"/>
              <w:jc w:val="center"/>
              <w:rPr>
                <w:rFonts w:ascii="Times New Roman" w:eastAsia="Times New Roman" w:hAnsi="Times New Roman" w:cs="Times New Roman"/>
                <w:bCs/>
                <w:color w:val="000000"/>
                <w:sz w:val="28"/>
                <w:szCs w:val="28"/>
                <w:lang w:val="nl-NL"/>
              </w:rPr>
            </w:pPr>
            <w:r w:rsidRPr="000E3A1D">
              <w:rPr>
                <w:rFonts w:ascii="Times New Roman" w:eastAsia="Times New Roman" w:hAnsi="Times New Roman" w:cs="Times New Roman"/>
                <w:bCs/>
                <w:color w:val="000000"/>
                <w:sz w:val="28"/>
                <w:szCs w:val="28"/>
                <w:lang w:val="nl-NL"/>
              </w:rPr>
              <w:t>Giải:</w:t>
            </w:r>
          </w:p>
          <w:p w:rsidR="000E3A1D" w:rsidRPr="000E3A1D" w:rsidRDefault="000E3A1D" w:rsidP="000E3A1D">
            <w:pPr>
              <w:shd w:val="clear" w:color="auto" w:fill="FFFFFF"/>
              <w:spacing w:after="0" w:line="240" w:lineRule="auto"/>
              <w:rPr>
                <w:rFonts w:ascii="Times New Roman" w:eastAsia="Times New Roman" w:hAnsi="Times New Roman" w:cs="Times New Roman"/>
                <w:color w:val="222222"/>
                <w:sz w:val="28"/>
                <w:szCs w:val="28"/>
              </w:rPr>
            </w:pPr>
            <w:r w:rsidRPr="000E3A1D">
              <w:rPr>
                <w:rFonts w:ascii="Times New Roman" w:eastAsia="Times New Roman" w:hAnsi="Times New Roman" w:cs="Times New Roman"/>
                <w:color w:val="222222"/>
                <w:sz w:val="28"/>
                <w:szCs w:val="28"/>
              </w:rPr>
              <w:t xml:space="preserve">a.Xác xuất số chấm xuất hiện là số chẵn là : </w:t>
            </w:r>
            <w:r w:rsidRPr="000E3A1D">
              <w:rPr>
                <w:rFonts w:ascii="Times New Roman" w:eastAsia="Calibri" w:hAnsi="Times New Roman" w:cs="Times New Roman"/>
                <w:bCs/>
                <w:position w:val="-24"/>
                <w:sz w:val="28"/>
                <w:szCs w:val="28"/>
              </w:rPr>
              <w:object w:dxaOrig="460" w:dyaOrig="660">
                <v:shape id="_x0000_i1103" type="#_x0000_t75" style="width:23.15pt;height:33.1pt" o:ole="">
                  <v:imagedata r:id="rId163" o:title=""/>
                </v:shape>
                <o:OLEObject Type="Embed" ProgID="Equation.DSMT4" ShapeID="_x0000_i1103" DrawAspect="Content" ObjectID="_1753708870" r:id="rId164"/>
              </w:object>
            </w:r>
          </w:p>
          <w:p w:rsidR="000E3A1D" w:rsidRPr="000E3A1D" w:rsidRDefault="000E3A1D" w:rsidP="000E3A1D">
            <w:pPr>
              <w:shd w:val="clear" w:color="auto" w:fill="FFFFFF"/>
              <w:spacing w:after="0" w:line="240" w:lineRule="auto"/>
              <w:rPr>
                <w:rFonts w:ascii="Times New Roman" w:eastAsia="Times New Roman" w:hAnsi="Times New Roman" w:cs="Times New Roman"/>
                <w:color w:val="222222"/>
                <w:sz w:val="28"/>
                <w:szCs w:val="28"/>
              </w:rPr>
            </w:pPr>
            <w:r w:rsidRPr="000E3A1D">
              <w:rPr>
                <w:rFonts w:ascii="Times New Roman" w:eastAsia="Times New Roman" w:hAnsi="Times New Roman" w:cs="Times New Roman"/>
                <w:color w:val="222222"/>
                <w:sz w:val="28"/>
                <w:szCs w:val="28"/>
              </w:rPr>
              <w:t xml:space="preserve">b.Xác xuất số chấm xuất hiện lớn hơn 2 là : </w:t>
            </w:r>
            <w:r w:rsidRPr="000E3A1D">
              <w:rPr>
                <w:rFonts w:ascii="Times New Roman" w:eastAsia="Calibri" w:hAnsi="Times New Roman" w:cs="Times New Roman"/>
                <w:bCs/>
                <w:position w:val="-24"/>
                <w:sz w:val="28"/>
                <w:szCs w:val="28"/>
              </w:rPr>
              <w:object w:dxaOrig="1040" w:dyaOrig="660">
                <v:shape id="_x0000_i1104" type="#_x0000_t75" style="width:52.15pt;height:33.1pt" o:ole="">
                  <v:imagedata r:id="rId165" o:title=""/>
                </v:shape>
                <o:OLEObject Type="Embed" ProgID="Equation.DSMT4" ShapeID="_x0000_i1104" DrawAspect="Content" ObjectID="_1753708871" r:id="rId166"/>
              </w:object>
            </w:r>
          </w:p>
          <w:p w:rsidR="000E3A1D" w:rsidRPr="000E3A1D" w:rsidRDefault="000E3A1D" w:rsidP="000E3A1D">
            <w:pPr>
              <w:tabs>
                <w:tab w:val="left" w:pos="6945"/>
              </w:tabs>
              <w:spacing w:after="0" w:line="240" w:lineRule="auto"/>
              <w:rPr>
                <w:rFonts w:ascii="Times New Roman" w:eastAsia="Times New Roman" w:hAnsi="Times New Roman" w:cs="Times New Roman"/>
                <w:bCs/>
                <w:color w:val="000000"/>
                <w:position w:val="-10"/>
                <w:sz w:val="28"/>
                <w:szCs w:val="28"/>
                <w:lang w:val="nl-NL"/>
              </w:rPr>
            </w:pPr>
          </w:p>
        </w:tc>
      </w:tr>
      <w:tr w:rsidR="000E3A1D" w:rsidRPr="000E3A1D" w:rsidTr="002C4248">
        <w:tc>
          <w:tcPr>
            <w:tcW w:w="4248"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lastRenderedPageBreak/>
              <w:t xml:space="preserve">- </w:t>
            </w:r>
            <w:r w:rsidRPr="000E3A1D">
              <w:rPr>
                <w:rFonts w:ascii="Times New Roman" w:eastAsia="Calibri" w:hAnsi="Times New Roman" w:cs="Times New Roman"/>
                <w:color w:val="000000"/>
                <w:sz w:val="28"/>
                <w:szCs w:val="28"/>
                <w:lang w:val="vi-VN"/>
              </w:rPr>
              <w:t>GV cho HS đọc đề bài</w:t>
            </w:r>
            <w:r w:rsidRPr="000E3A1D">
              <w:rPr>
                <w:rFonts w:ascii="Times New Roman" w:eastAsia="Calibri" w:hAnsi="Times New Roman" w:cs="Times New Roman"/>
                <w:color w:val="000000"/>
                <w:sz w:val="28"/>
                <w:szCs w:val="28"/>
              </w:rPr>
              <w:t xml:space="preserve"> </w:t>
            </w:r>
            <w:r w:rsidRPr="000E3A1D">
              <w:rPr>
                <w:rFonts w:ascii="Times New Roman" w:eastAsia="Calibri" w:hAnsi="Times New Roman" w:cs="Times New Roman"/>
                <w:b/>
                <w:color w:val="000000"/>
                <w:sz w:val="28"/>
                <w:szCs w:val="28"/>
              </w:rPr>
              <w:t>bài tập 2</w:t>
            </w:r>
            <w:r w:rsidRPr="000E3A1D">
              <w:rPr>
                <w:rFonts w:ascii="Times New Roman" w:eastAsia="Calibri" w:hAnsi="Times New Roman" w:cs="Times New Roman"/>
                <w:color w:val="000000"/>
                <w:sz w:val="28"/>
                <w:szCs w:val="28"/>
                <w:lang w:val="vi-VN"/>
              </w:rPr>
              <w:t>.</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
                <w:bCs/>
                <w:iCs/>
                <w:sz w:val="28"/>
                <w:szCs w:val="28"/>
              </w:rPr>
              <w:t>Bài tập 2</w:t>
            </w:r>
            <w:r w:rsidRPr="000E3A1D">
              <w:rPr>
                <w:rFonts w:ascii="Times New Roman" w:eastAsia="Times New Roman" w:hAnsi="Times New Roman" w:cs="Times New Roman"/>
                <w:bCs/>
                <w:iCs/>
                <w:sz w:val="28"/>
                <w:szCs w:val="28"/>
              </w:rPr>
              <w:t xml:space="preserve">. Một chiếc thùng kín chứa một số quả bóng xanh, đỏ, tím, vàng. Trong một trò chơi, người chơi lấy ngẫu nhiên một quả bóng, ghi lại màu rồi bỏ quả bóng vào thùng. Bạn Bình thực hiện trò chơi và được kết quả như bảng: </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 xml:space="preserve">               </w:t>
            </w:r>
            <w:r w:rsidRPr="000E3A1D">
              <w:rPr>
                <w:rFonts w:ascii="Times New Roman" w:eastAsia="Times New Roman" w:hAnsi="Times New Roman" w:cs="Times New Roman"/>
                <w:bCs/>
                <w:iCs/>
                <w:noProof/>
                <w:sz w:val="28"/>
                <w:szCs w:val="28"/>
              </w:rPr>
              <w:drawing>
                <wp:inline distT="0" distB="0" distL="0" distR="0" wp14:anchorId="7A16F788" wp14:editId="5E2326DF">
                  <wp:extent cx="1662437" cy="18182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NG"/>
                          <pic:cNvPicPr/>
                        </pic:nvPicPr>
                        <pic:blipFill>
                          <a:blip r:embed="rId167">
                            <a:extLst>
                              <a:ext uri="{28A0092B-C50C-407E-A947-70E740481C1C}">
                                <a14:useLocalDpi xmlns:a14="http://schemas.microsoft.com/office/drawing/2010/main" val="0"/>
                              </a:ext>
                            </a:extLst>
                          </a:blip>
                          <a:stretch>
                            <a:fillRect/>
                          </a:stretch>
                        </pic:blipFill>
                        <pic:spPr>
                          <a:xfrm>
                            <a:off x="0" y="0"/>
                            <a:ext cx="1662669" cy="1818544"/>
                          </a:xfrm>
                          <a:prstGeom prst="rect">
                            <a:avLst/>
                          </a:prstGeom>
                        </pic:spPr>
                      </pic:pic>
                    </a:graphicData>
                  </a:graphic>
                </wp:inline>
              </w:drawing>
            </w:r>
            <w:r w:rsidRPr="000E3A1D">
              <w:rPr>
                <w:rFonts w:ascii="Times New Roman" w:eastAsia="Times New Roman" w:hAnsi="Times New Roman" w:cs="Times New Roman"/>
                <w:bCs/>
                <w:iCs/>
                <w:sz w:val="28"/>
                <w:szCs w:val="28"/>
              </w:rPr>
              <w:t xml:space="preserve">       </w:t>
            </w:r>
            <w:r w:rsidRPr="000E3A1D">
              <w:rPr>
                <w:rFonts w:ascii="Times New Roman" w:eastAsia="Times New Roman" w:hAnsi="Times New Roman" w:cs="Times New Roman"/>
                <w:bCs/>
                <w:iCs/>
                <w:noProof/>
                <w:sz w:val="28"/>
                <w:szCs w:val="28"/>
              </w:rPr>
              <w:t xml:space="preserve"> </w:t>
            </w:r>
            <w:r w:rsidRPr="000E3A1D">
              <w:rPr>
                <w:rFonts w:ascii="Times New Roman" w:eastAsia="Times New Roman" w:hAnsi="Times New Roman" w:cs="Times New Roman"/>
                <w:bCs/>
                <w:iCs/>
                <w:sz w:val="28"/>
                <w:szCs w:val="28"/>
              </w:rPr>
              <w:t xml:space="preserve">                                           </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a, Bình đã lấy bóng bao nhiêu lần ?</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b, Tính xác suất thực nghiệm Bình lấy được bóng màu Xanh.</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c, Tính xác suất thực nghiệm Bình lấy được bóng Tím hoặc Vàng.</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Yêu cầu:</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
                <w:bCs/>
                <w:color w:val="000000"/>
                <w:sz w:val="28"/>
                <w:szCs w:val="28"/>
              </w:rPr>
              <w:t xml:space="preserve">- </w:t>
            </w:r>
            <w:r w:rsidRPr="000E3A1D">
              <w:rPr>
                <w:rFonts w:ascii="Times New Roman" w:eastAsia="Calibri" w:hAnsi="Times New Roman" w:cs="Times New Roman"/>
                <w:color w:val="000000"/>
                <w:sz w:val="28"/>
                <w:szCs w:val="28"/>
              </w:rPr>
              <w:t>HS thực hiện giải toán cá nhân</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so sánh kết quả với bạn bên cạnh</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đọc đề bài, làm bài cá nhân và</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lastRenderedPageBreak/>
              <w:t xml:space="preserve"> thảo luận cặp đôi theo bàn trả lời câu hỏi .</w:t>
            </w:r>
            <w:r w:rsidRPr="000E3A1D">
              <w:rPr>
                <w:rFonts w:ascii="Times New Roman" w:eastAsia="Calibri" w:hAnsi="Times New Roman" w:cs="Times New Roman"/>
                <w:color w:val="000000"/>
                <w:sz w:val="28"/>
                <w:szCs w:val="28"/>
              </w:rPr>
              <w:tab/>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hoạt động cá nhân, đại diện 2 hs lên bảng trình bày.</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GV cho HS nhận xét chéo bài làm của các bạn và chốt lại một lần nữa cách làm của dạng bài tập.</w:t>
            </w:r>
          </w:p>
        </w:tc>
        <w:tc>
          <w:tcPr>
            <w:tcW w:w="4814" w:type="dxa"/>
          </w:tcPr>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
                <w:bCs/>
                <w:iCs/>
                <w:sz w:val="28"/>
                <w:szCs w:val="28"/>
              </w:rPr>
              <w:lastRenderedPageBreak/>
              <w:t>Bài tập 2</w:t>
            </w:r>
            <w:r w:rsidRPr="000E3A1D">
              <w:rPr>
                <w:rFonts w:ascii="Times New Roman" w:eastAsia="Times New Roman" w:hAnsi="Times New Roman" w:cs="Times New Roman"/>
                <w:bCs/>
                <w:iCs/>
                <w:sz w:val="28"/>
                <w:szCs w:val="28"/>
              </w:rPr>
              <w:t xml:space="preserve">. Một chiếc thùng kín chứa một số quả bóng xanh, đỏ, tím, vàng. Trong một trò chơi, người chơi lấy ngẫu nhiên một quả bóng, ghi lại màu rồi bỏ quả bóng vào thùng. Bạn Bình thực hiện trò chơi và được kết quả như bảng: </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 xml:space="preserve">               </w:t>
            </w:r>
            <w:r w:rsidRPr="000E3A1D">
              <w:rPr>
                <w:rFonts w:ascii="Times New Roman" w:eastAsia="Times New Roman" w:hAnsi="Times New Roman" w:cs="Times New Roman"/>
                <w:bCs/>
                <w:iCs/>
                <w:noProof/>
                <w:sz w:val="28"/>
                <w:szCs w:val="28"/>
              </w:rPr>
              <w:drawing>
                <wp:inline distT="0" distB="0" distL="0" distR="0" wp14:anchorId="05972CA1" wp14:editId="1397DA62">
                  <wp:extent cx="1748923" cy="1912883"/>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NG"/>
                          <pic:cNvPicPr/>
                        </pic:nvPicPr>
                        <pic:blipFill>
                          <a:blip r:embed="rId167">
                            <a:extLst>
                              <a:ext uri="{28A0092B-C50C-407E-A947-70E740481C1C}">
                                <a14:useLocalDpi xmlns:a14="http://schemas.microsoft.com/office/drawing/2010/main" val="0"/>
                              </a:ext>
                            </a:extLst>
                          </a:blip>
                          <a:stretch>
                            <a:fillRect/>
                          </a:stretch>
                        </pic:blipFill>
                        <pic:spPr>
                          <a:xfrm>
                            <a:off x="0" y="0"/>
                            <a:ext cx="1750157" cy="1914233"/>
                          </a:xfrm>
                          <a:prstGeom prst="rect">
                            <a:avLst/>
                          </a:prstGeom>
                        </pic:spPr>
                      </pic:pic>
                    </a:graphicData>
                  </a:graphic>
                </wp:inline>
              </w:drawing>
            </w:r>
            <w:r w:rsidRPr="000E3A1D">
              <w:rPr>
                <w:rFonts w:ascii="Times New Roman" w:eastAsia="Times New Roman" w:hAnsi="Times New Roman" w:cs="Times New Roman"/>
                <w:bCs/>
                <w:iCs/>
                <w:sz w:val="28"/>
                <w:szCs w:val="28"/>
              </w:rPr>
              <w:t xml:space="preserve">       </w:t>
            </w:r>
            <w:r w:rsidRPr="000E3A1D">
              <w:rPr>
                <w:rFonts w:ascii="Times New Roman" w:eastAsia="Times New Roman" w:hAnsi="Times New Roman" w:cs="Times New Roman"/>
                <w:bCs/>
                <w:iCs/>
                <w:noProof/>
                <w:sz w:val="28"/>
                <w:szCs w:val="28"/>
              </w:rPr>
              <w:t xml:space="preserve"> </w:t>
            </w:r>
            <w:r w:rsidRPr="000E3A1D">
              <w:rPr>
                <w:rFonts w:ascii="Times New Roman" w:eastAsia="Times New Roman" w:hAnsi="Times New Roman" w:cs="Times New Roman"/>
                <w:bCs/>
                <w:iCs/>
                <w:sz w:val="28"/>
                <w:szCs w:val="28"/>
              </w:rPr>
              <w:t xml:space="preserve">                                           </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a, Bình đã lấy bóng bao nhiêu lần ?</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b, Tính xác suất thực nghiệm Bình lấy được bóng màu Xanh.</w:t>
            </w:r>
          </w:p>
          <w:p w:rsidR="000E3A1D" w:rsidRPr="000E3A1D" w:rsidRDefault="000E3A1D" w:rsidP="000E3A1D">
            <w:pPr>
              <w:spacing w:after="0" w:line="240" w:lineRule="auto"/>
              <w:jc w:val="both"/>
              <w:rPr>
                <w:rFonts w:ascii="Times New Roman" w:eastAsia="Times New Roman" w:hAnsi="Times New Roman" w:cs="Times New Roman"/>
                <w:bCs/>
                <w:iCs/>
                <w:sz w:val="28"/>
                <w:szCs w:val="28"/>
              </w:rPr>
            </w:pPr>
            <w:r w:rsidRPr="000E3A1D">
              <w:rPr>
                <w:rFonts w:ascii="Times New Roman" w:eastAsia="Times New Roman" w:hAnsi="Times New Roman" w:cs="Times New Roman"/>
                <w:bCs/>
                <w:iCs/>
                <w:sz w:val="28"/>
                <w:szCs w:val="28"/>
              </w:rPr>
              <w:t>c, Tính xác suất thực nghiệm Bình lấy được bóng Tím hoặc Vàng.</w:t>
            </w:r>
          </w:p>
          <w:p w:rsidR="000E3A1D" w:rsidRPr="000E3A1D" w:rsidRDefault="000E3A1D" w:rsidP="000E3A1D">
            <w:pPr>
              <w:widowControl w:val="0"/>
              <w:tabs>
                <w:tab w:val="left" w:pos="142"/>
              </w:tabs>
              <w:spacing w:after="0" w:line="240" w:lineRule="auto"/>
              <w:ind w:right="122"/>
              <w:jc w:val="center"/>
              <w:rPr>
                <w:rFonts w:ascii="Times New Roman" w:eastAsia="Calibri" w:hAnsi="Times New Roman" w:cs="Times New Roman"/>
                <w:b/>
                <w:bCs/>
                <w:color w:val="000000"/>
                <w:sz w:val="28"/>
                <w:shd w:val="clear" w:color="auto" w:fill="FFFFFF"/>
              </w:rPr>
            </w:pPr>
            <w:r w:rsidRPr="000E3A1D">
              <w:rPr>
                <w:rFonts w:ascii="Times New Roman" w:eastAsia="Calibri" w:hAnsi="Times New Roman" w:cs="Times New Roman"/>
                <w:b/>
                <w:color w:val="000000"/>
                <w:sz w:val="28"/>
              </w:rPr>
              <w:t>G</w:t>
            </w:r>
            <w:r w:rsidRPr="000E3A1D">
              <w:rPr>
                <w:rFonts w:ascii="Times New Roman" w:eastAsia="Calibri" w:hAnsi="Times New Roman" w:cs="Times New Roman"/>
                <w:b/>
                <w:color w:val="000000"/>
                <w:sz w:val="28"/>
                <w:shd w:val="clear" w:color="auto" w:fill="FFFFFF"/>
              </w:rPr>
              <w:t>iải</w:t>
            </w:r>
          </w:p>
          <w:p w:rsidR="000E3A1D" w:rsidRPr="000E3A1D" w:rsidRDefault="000E3A1D" w:rsidP="000E3A1D">
            <w:pPr>
              <w:spacing w:after="0" w:line="240" w:lineRule="auto"/>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a) Bình đã lấy bóng 100 lần.</w:t>
            </w:r>
          </w:p>
          <w:p w:rsidR="000E3A1D" w:rsidRPr="000E3A1D" w:rsidRDefault="000E3A1D" w:rsidP="000E3A1D">
            <w:pPr>
              <w:spacing w:after="0" w:line="240" w:lineRule="auto"/>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b) Xác xuất thực nghiệm Bình lầy được bóng màu Xanh là: </w:t>
            </w:r>
            <w:r w:rsidRPr="000E3A1D">
              <w:rPr>
                <w:rFonts w:ascii="Times New Roman" w:eastAsia="Calibri" w:hAnsi="Times New Roman" w:cs="Times New Roman"/>
                <w:bCs/>
                <w:position w:val="-24"/>
                <w:sz w:val="28"/>
                <w:szCs w:val="28"/>
              </w:rPr>
              <w:object w:dxaOrig="460" w:dyaOrig="660">
                <v:shape id="_x0000_i1105" type="#_x0000_t75" style="width:23.15pt;height:33.1pt" o:ole="">
                  <v:imagedata r:id="rId168" o:title=""/>
                </v:shape>
                <o:OLEObject Type="Embed" ProgID="Equation.DSMT4" ShapeID="_x0000_i1105" DrawAspect="Content" ObjectID="_1753708872" r:id="rId169"/>
              </w:object>
            </w:r>
          </w:p>
          <w:p w:rsidR="000E3A1D" w:rsidRPr="000E3A1D" w:rsidRDefault="000E3A1D" w:rsidP="000E3A1D">
            <w:pPr>
              <w:spacing w:after="0" w:line="240" w:lineRule="auto"/>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c)- Xác xuất thực nghiệm Bình lầy được </w:t>
            </w:r>
          </w:p>
          <w:p w:rsidR="000E3A1D" w:rsidRPr="000E3A1D" w:rsidRDefault="000E3A1D" w:rsidP="000E3A1D">
            <w:pPr>
              <w:spacing w:after="0" w:line="240" w:lineRule="auto"/>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lastRenderedPageBreak/>
              <w:t xml:space="preserve">bóng màu Tím là: </w:t>
            </w:r>
            <w:r w:rsidRPr="000E3A1D">
              <w:rPr>
                <w:rFonts w:ascii="Times New Roman" w:eastAsia="Calibri" w:hAnsi="Times New Roman" w:cs="Times New Roman"/>
                <w:bCs/>
                <w:position w:val="-24"/>
                <w:sz w:val="28"/>
                <w:szCs w:val="28"/>
              </w:rPr>
              <w:object w:dxaOrig="460" w:dyaOrig="660">
                <v:shape id="_x0000_i1106" type="#_x0000_t75" style="width:23.15pt;height:33.1pt" o:ole="">
                  <v:imagedata r:id="rId170" o:title=""/>
                </v:shape>
                <o:OLEObject Type="Embed" ProgID="Equation.DSMT4" ShapeID="_x0000_i1106" DrawAspect="Content" ObjectID="_1753708873" r:id="rId171"/>
              </w:object>
            </w:r>
            <w:r w:rsidRPr="000E3A1D">
              <w:rPr>
                <w:rFonts w:ascii="Times New Roman" w:eastAsia="Calibri" w:hAnsi="Times New Roman" w:cs="Times New Roman"/>
                <w:bCs/>
                <w:sz w:val="28"/>
                <w:szCs w:val="28"/>
              </w:rPr>
              <w:t xml:space="preserve"> </w:t>
            </w:r>
          </w:p>
          <w:p w:rsidR="000E3A1D" w:rsidRPr="000E3A1D" w:rsidRDefault="000E3A1D" w:rsidP="000E3A1D">
            <w:pPr>
              <w:spacing w:after="0" w:line="240" w:lineRule="auto"/>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 Xác xuất thực nghiệm Bình lầy được bóng màu xanh là: </w:t>
            </w:r>
            <w:r w:rsidRPr="000E3A1D">
              <w:rPr>
                <w:rFonts w:ascii="Times New Roman" w:eastAsia="Calibri" w:hAnsi="Times New Roman" w:cs="Times New Roman"/>
                <w:bCs/>
                <w:position w:val="-24"/>
                <w:sz w:val="28"/>
                <w:szCs w:val="28"/>
              </w:rPr>
              <w:object w:dxaOrig="460" w:dyaOrig="660">
                <v:shape id="_x0000_i1107" type="#_x0000_t75" style="width:23.15pt;height:33.1pt" o:ole="">
                  <v:imagedata r:id="rId172" o:title=""/>
                </v:shape>
                <o:OLEObject Type="Embed" ProgID="Equation.DSMT4" ShapeID="_x0000_i1107" DrawAspect="Content" ObjectID="_1753708874" r:id="rId173"/>
              </w:object>
            </w:r>
          </w:p>
        </w:tc>
      </w:tr>
      <w:tr w:rsidR="000E3A1D" w:rsidRPr="000E3A1D" w:rsidTr="002C4248">
        <w:tc>
          <w:tcPr>
            <w:tcW w:w="4248"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lastRenderedPageBreak/>
              <w:t xml:space="preserve">- </w:t>
            </w:r>
            <w:r w:rsidRPr="000E3A1D">
              <w:rPr>
                <w:rFonts w:ascii="Times New Roman" w:eastAsia="Calibri" w:hAnsi="Times New Roman" w:cs="Times New Roman"/>
                <w:color w:val="000000"/>
                <w:sz w:val="28"/>
                <w:szCs w:val="28"/>
                <w:lang w:val="vi-VN"/>
              </w:rPr>
              <w:t>GV cho HS đọc đề bài</w:t>
            </w:r>
            <w:r w:rsidRPr="000E3A1D">
              <w:rPr>
                <w:rFonts w:ascii="Times New Roman" w:eastAsia="Calibri" w:hAnsi="Times New Roman" w:cs="Times New Roman"/>
                <w:color w:val="000000"/>
                <w:sz w:val="28"/>
                <w:szCs w:val="28"/>
              </w:rPr>
              <w:t xml:space="preserve"> </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t>Bài tập 3.</w:t>
            </w:r>
            <w:r w:rsidRPr="000E3A1D">
              <w:rPr>
                <w:rFonts w:ascii="Times New Roman" w:eastAsia="Calibri" w:hAnsi="Times New Roman" w:cs="Times New Roman"/>
                <w:color w:val="000000"/>
                <w:sz w:val="28"/>
                <w:szCs w:val="28"/>
              </w:rPr>
              <w:t xml:space="preserve"> Trong một hộp kín có năm thẻ tre, mỗi thẻ tre ghi tên một bạn: An, Bách, Chung, Duyên, Đạt. Rút ngẫu nhiên một thẻ, trúng tên của ai, người đó hát một bài rồi tấm thẻ được trả về hộp để tiếp tục rút thẻ tìm người hát tiếp theo ( có năm lần rút thẻ).</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Hãy liệt kê tập hợp các khả năng có thể xảy ra của mỗi lần rút thẻ.</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Sự kiện có bạn trong năm bạn trên không được hát lần nào có xảy ra không?</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 Sự kiện có bạn phải hát nhiều lần có xảy ra không?</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Cambria Math" w:eastAsia="Calibri" w:hAnsi="Cambria Math" w:cs="Times New Roman"/>
                <w:color w:val="000000"/>
                <w:sz w:val="28"/>
                <w:szCs w:val="28"/>
              </w:rPr>
              <w:t>→</w:t>
            </w:r>
            <w:r w:rsidRPr="000E3A1D">
              <w:rPr>
                <w:rFonts w:ascii="Times New Roman" w:eastAsia="Calibri" w:hAnsi="Times New Roman" w:cs="Times New Roman"/>
                <w:color w:val="000000"/>
                <w:sz w:val="28"/>
                <w:szCs w:val="28"/>
              </w:rPr>
              <w:t>Yêu cầu:</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
                <w:bCs/>
                <w:color w:val="000000"/>
                <w:sz w:val="28"/>
                <w:szCs w:val="28"/>
              </w:rPr>
              <w:t xml:space="preserve">- </w:t>
            </w:r>
            <w:r w:rsidRPr="000E3A1D">
              <w:rPr>
                <w:rFonts w:ascii="Times New Roman" w:eastAsia="Calibri" w:hAnsi="Times New Roman" w:cs="Times New Roman"/>
                <w:color w:val="000000"/>
                <w:sz w:val="28"/>
                <w:szCs w:val="28"/>
              </w:rPr>
              <w:t>HS thực hiện giải toán cá nhân</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so sánh kết quả với bạn bên cạnh</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đọc đề bài, làm bài cá nhân và thảo luận cặp đôi theo bàn trả lời câu hỏi .</w:t>
            </w:r>
            <w:r w:rsidRPr="000E3A1D">
              <w:rPr>
                <w:rFonts w:ascii="Times New Roman" w:eastAsia="Calibri" w:hAnsi="Times New Roman" w:cs="Times New Roman"/>
                <w:color w:val="000000"/>
                <w:sz w:val="28"/>
                <w:szCs w:val="28"/>
              </w:rPr>
              <w:tab/>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hoạt động cá nhân, đại diện 1 hs lên bảng trình bày.</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lang w:val="vi-VN"/>
              </w:rPr>
              <w:t xml:space="preserve">- </w:t>
            </w:r>
            <w:r w:rsidRPr="000E3A1D">
              <w:rPr>
                <w:rFonts w:ascii="Times New Roman" w:eastAsia="Calibri" w:hAnsi="Times New Roman" w:cs="Times New Roman"/>
                <w:color w:val="000000"/>
                <w:sz w:val="28"/>
                <w:szCs w:val="28"/>
              </w:rPr>
              <w:t>4</w:t>
            </w:r>
            <w:r w:rsidRPr="000E3A1D">
              <w:rPr>
                <w:rFonts w:ascii="Times New Roman" w:eastAsia="Calibri" w:hAnsi="Times New Roman" w:cs="Times New Roman"/>
                <w:color w:val="000000"/>
                <w:sz w:val="28"/>
                <w:szCs w:val="28"/>
                <w:lang w:val="vi-VN"/>
              </w:rPr>
              <w:t xml:space="preserve"> HS đ</w:t>
            </w:r>
            <w:r w:rsidRPr="000E3A1D">
              <w:rPr>
                <w:rFonts w:ascii="Times New Roman" w:eastAsia="Calibri" w:hAnsi="Times New Roman" w:cs="Times New Roman"/>
                <w:color w:val="000000"/>
                <w:sz w:val="28"/>
                <w:szCs w:val="28"/>
              </w:rPr>
              <w:t>ứ</w:t>
            </w:r>
            <w:r w:rsidRPr="000E3A1D">
              <w:rPr>
                <w:rFonts w:ascii="Times New Roman" w:eastAsia="Calibri" w:hAnsi="Times New Roman" w:cs="Times New Roman"/>
                <w:color w:val="000000"/>
                <w:sz w:val="28"/>
                <w:szCs w:val="28"/>
                <w:lang w:val="vi-VN"/>
              </w:rPr>
              <w:t xml:space="preserve">ng tại chỗ trả lời và các HS khác </w:t>
            </w:r>
            <w:r w:rsidRPr="000E3A1D">
              <w:rPr>
                <w:rFonts w:ascii="Times New Roman" w:eastAsia="Calibri" w:hAnsi="Times New Roman" w:cs="Times New Roman"/>
                <w:color w:val="000000"/>
                <w:sz w:val="28"/>
                <w:szCs w:val="28"/>
              </w:rPr>
              <w:t>lắng nghe, xem lại bài trong vở.</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GV cho HS nhận xét chéo bài làm của các bạn và chốt lại một lần nữa cách làm của dạng bài tập.</w:t>
            </w:r>
          </w:p>
        </w:tc>
        <w:tc>
          <w:tcPr>
            <w:tcW w:w="4814"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lang w:val="vi-VN"/>
              </w:rPr>
              <w:t>Bài tập 3.</w:t>
            </w:r>
            <w:r w:rsidRPr="000E3A1D">
              <w:rPr>
                <w:rFonts w:ascii="Calibri" w:eastAsia="Times New Roman" w:hAnsi="Calibri" w:cs="Times New Roman"/>
                <w:b/>
                <w:color w:val="0000FF"/>
                <w:lang w:val="nl-NL"/>
              </w:rPr>
              <w:t xml:space="preserve"> </w:t>
            </w:r>
            <w:r w:rsidRPr="000E3A1D">
              <w:rPr>
                <w:rFonts w:ascii="Times New Roman" w:eastAsia="Calibri" w:hAnsi="Times New Roman" w:cs="Times New Roman"/>
                <w:color w:val="000000"/>
                <w:sz w:val="28"/>
                <w:szCs w:val="28"/>
              </w:rPr>
              <w:t>Trong một hộp kín có năm thẻ tre, mỗi thẻ tre ghi tên một bạn: An, Bách, Chung, Duyên, Đạt. Rút ngẫu nhiên một thẻ, trúng tên của ai, người đó hát một bài rồi tấm thẻ được trả về hộp để tiếp tục rút thẻ tìm người hát tiếp theo ( có năm lần rút thẻ).</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Hãy liệt kê tập hợp các khả năng có thể xảy ra của mỗi lần rút thẻ.</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Sự kiện có bạn trong năm bạn trên không được hát lần nào có xảy ra không?</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c) Sự kiện có bạn phải hát nhiều lần có xảy ra không?</w:t>
            </w:r>
          </w:p>
          <w:p w:rsidR="000E3A1D" w:rsidRPr="000E3A1D" w:rsidRDefault="000E3A1D" w:rsidP="000E3A1D">
            <w:pPr>
              <w:widowControl w:val="0"/>
              <w:tabs>
                <w:tab w:val="left" w:pos="142"/>
              </w:tabs>
              <w:spacing w:after="0" w:line="240" w:lineRule="auto"/>
              <w:ind w:right="122"/>
              <w:jc w:val="center"/>
              <w:rPr>
                <w:rFonts w:ascii="Times New Roman" w:eastAsia="Calibri" w:hAnsi="Times New Roman" w:cs="Times New Roman"/>
                <w:bCs/>
                <w:color w:val="000000"/>
                <w:position w:val="-24"/>
                <w:sz w:val="28"/>
                <w:shd w:val="clear" w:color="auto" w:fill="FFFFFF"/>
              </w:rPr>
            </w:pPr>
            <w:r w:rsidRPr="000E3A1D">
              <w:rPr>
                <w:rFonts w:ascii="Times New Roman" w:eastAsia="Calibri" w:hAnsi="Times New Roman" w:cs="Times New Roman"/>
                <w:color w:val="000000"/>
                <w:position w:val="-24"/>
                <w:sz w:val="28"/>
                <w:shd w:val="clear" w:color="auto" w:fill="FFFFFF"/>
              </w:rPr>
              <w:t>Giải</w:t>
            </w:r>
          </w:p>
          <w:p w:rsidR="000E3A1D" w:rsidRPr="000E3A1D" w:rsidRDefault="000E3A1D" w:rsidP="000E3A1D">
            <w:pPr>
              <w:widowControl w:val="0"/>
              <w:tabs>
                <w:tab w:val="left" w:pos="142"/>
              </w:tabs>
              <w:spacing w:after="0" w:line="240" w:lineRule="auto"/>
              <w:ind w:right="122"/>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hd w:val="clear" w:color="auto" w:fill="FFFFFF"/>
              </w:rPr>
              <w:t>a) T</w:t>
            </w:r>
            <w:r w:rsidRPr="000E3A1D">
              <w:rPr>
                <w:rFonts w:ascii="Times New Roman" w:eastAsia="Calibri" w:hAnsi="Times New Roman" w:cs="Times New Roman"/>
                <w:color w:val="000000"/>
                <w:sz w:val="28"/>
                <w:szCs w:val="28"/>
              </w:rPr>
              <w:t>ập hợp các khả năng có thể xảy ra của mỗi lần rút thẻ:</w:t>
            </w:r>
          </w:p>
          <w:p w:rsidR="000E3A1D" w:rsidRPr="000E3A1D" w:rsidRDefault="000E3A1D" w:rsidP="000E3A1D">
            <w:pPr>
              <w:widowControl w:val="0"/>
              <w:tabs>
                <w:tab w:val="left" w:pos="142"/>
              </w:tabs>
              <w:spacing w:after="0" w:line="240" w:lineRule="auto"/>
              <w:ind w:right="122"/>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{An, Bách, Chung, Duyên, Đạt}</w:t>
            </w:r>
          </w:p>
          <w:p w:rsidR="000E3A1D" w:rsidRPr="000E3A1D" w:rsidRDefault="000E3A1D" w:rsidP="000E3A1D">
            <w:pPr>
              <w:widowControl w:val="0"/>
              <w:tabs>
                <w:tab w:val="left" w:pos="142"/>
              </w:tabs>
              <w:spacing w:after="0" w:line="240" w:lineRule="auto"/>
              <w:ind w:right="122"/>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Sự kiện có bạn trong năm bạn trên không được hát lần nào có thể xảy ra.</w:t>
            </w:r>
          </w:p>
          <w:p w:rsidR="000E3A1D" w:rsidRPr="000E3A1D" w:rsidRDefault="000E3A1D" w:rsidP="000E3A1D">
            <w:pPr>
              <w:widowControl w:val="0"/>
              <w:tabs>
                <w:tab w:val="left" w:pos="142"/>
              </w:tabs>
              <w:spacing w:after="0" w:line="240" w:lineRule="auto"/>
              <w:ind w:right="122"/>
              <w:jc w:val="both"/>
              <w:rPr>
                <w:rFonts w:ascii="Times New Roman" w:eastAsia="Calibri" w:hAnsi="Times New Roman" w:cs="Times New Roman"/>
                <w:color w:val="000000"/>
                <w:sz w:val="28"/>
                <w:shd w:val="clear" w:color="auto" w:fill="FFFFFF"/>
              </w:rPr>
            </w:pPr>
            <w:r w:rsidRPr="000E3A1D">
              <w:rPr>
                <w:rFonts w:ascii="Times New Roman" w:eastAsia="Calibri" w:hAnsi="Times New Roman" w:cs="Times New Roman"/>
                <w:color w:val="000000"/>
                <w:sz w:val="28"/>
                <w:szCs w:val="28"/>
              </w:rPr>
              <w:t xml:space="preserve">c) Sự kiện có bạn phải hát nhiều lần có thể xảy ra.  </w:t>
            </w:r>
          </w:p>
        </w:tc>
      </w:tr>
    </w:tbl>
    <w:p w:rsidR="000E3A1D" w:rsidRPr="000E3A1D" w:rsidRDefault="000E3A1D" w:rsidP="000E3A1D">
      <w:pPr>
        <w:spacing w:after="0" w:line="240" w:lineRule="auto"/>
        <w:contextualSpacing/>
        <w:rPr>
          <w:rFonts w:ascii="Times New Roman" w:eastAsia="Calibri" w:hAnsi="Times New Roman" w:cs="Times New Roman"/>
          <w:b/>
          <w:bCs/>
          <w:color w:val="000000"/>
          <w:sz w:val="28"/>
          <w:szCs w:val="28"/>
        </w:rPr>
      </w:pPr>
      <w:r w:rsidRPr="000E3A1D">
        <w:rPr>
          <w:rFonts w:ascii="Times New Roman" w:eastAsia="Calibri" w:hAnsi="Times New Roman" w:cs="Times New Roman"/>
          <w:b/>
          <w:bCs/>
          <w:color w:val="000000"/>
          <w:sz w:val="28"/>
          <w:szCs w:val="28"/>
        </w:rPr>
        <w:t>Tiết 72: LÍ THUYẾT + BÀI TẬP.</w:t>
      </w:r>
    </w:p>
    <w:p w:rsidR="000E3A1D" w:rsidRPr="000E3A1D" w:rsidRDefault="000E3A1D" w:rsidP="000E3A1D">
      <w:pPr>
        <w:spacing w:after="0" w:line="240" w:lineRule="auto"/>
        <w:contextualSpacing/>
        <w:jc w:val="center"/>
        <w:rPr>
          <w:rFonts w:ascii="Times New Roman" w:eastAsia="Calibri" w:hAnsi="Times New Roman" w:cs="Times New Roman"/>
          <w:color w:val="000000"/>
          <w:sz w:val="28"/>
          <w:szCs w:val="28"/>
          <w:lang w:val="vi-VN"/>
        </w:rPr>
      </w:pPr>
      <w:r w:rsidRPr="000E3A1D">
        <w:rPr>
          <w:rFonts w:ascii="Times New Roman" w:eastAsia="Calibri" w:hAnsi="Times New Roman" w:cs="Times New Roman"/>
          <w:b/>
          <w:bCs/>
          <w:color w:val="000000"/>
          <w:sz w:val="28"/>
          <w:szCs w:val="28"/>
        </w:rPr>
        <w:t>A</w:t>
      </w:r>
      <w:r w:rsidRPr="000E3A1D">
        <w:rPr>
          <w:rFonts w:ascii="Times New Roman" w:eastAsia="Calibri" w:hAnsi="Times New Roman" w:cs="Times New Roman"/>
          <w:b/>
          <w:bCs/>
          <w:color w:val="000000"/>
          <w:sz w:val="28"/>
          <w:szCs w:val="28"/>
          <w:lang w:val="vi-VN"/>
        </w:rPr>
        <w:t>. HOẠT ĐỘNG MỞ ĐẦU</w:t>
      </w:r>
    </w:p>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BÀI KIỂM TRA TRẮC NGHIỆM ĐẦU GIỜ</w:t>
      </w:r>
    </w:p>
    <w:p w:rsidR="000E3A1D" w:rsidRPr="000E3A1D" w:rsidRDefault="000E3A1D" w:rsidP="000E3A1D">
      <w:pPr>
        <w:spacing w:after="0" w:line="240" w:lineRule="auto"/>
        <w:rPr>
          <w:rFonts w:ascii="Times New Roman" w:eastAsia="Times New Roman" w:hAnsi="Times New Roman" w:cs="Times New Roman"/>
          <w:b/>
          <w:bCs/>
          <w:iCs/>
          <w:sz w:val="28"/>
          <w:szCs w:val="28"/>
        </w:rPr>
      </w:pPr>
      <w:r w:rsidRPr="000E3A1D">
        <w:rPr>
          <w:rFonts w:ascii="Times New Roman" w:eastAsia="Calibri" w:hAnsi="Times New Roman" w:cs="Times New Roman"/>
          <w:b/>
          <w:bCs/>
          <w:color w:val="000000"/>
          <w:sz w:val="28"/>
          <w:szCs w:val="28"/>
        </w:rPr>
        <w:t>Câu 1:</w:t>
      </w:r>
      <w:r w:rsidRPr="000E3A1D">
        <w:rPr>
          <w:rFonts w:ascii="Times New Roman" w:eastAsia="Calibri" w:hAnsi="Times New Roman" w:cs="Times New Roman"/>
          <w:b/>
          <w:bCs/>
          <w:i/>
          <w:color w:val="000000"/>
          <w:sz w:val="28"/>
          <w:szCs w:val="28"/>
        </w:rPr>
        <w:t xml:space="preserve"> </w:t>
      </w:r>
      <w:r w:rsidRPr="000E3A1D">
        <w:rPr>
          <w:rFonts w:ascii="Times New Roman" w:eastAsia="Calibri" w:hAnsi="Times New Roman" w:cs="Times New Roman"/>
          <w:bCs/>
          <w:color w:val="000000"/>
          <w:sz w:val="28"/>
          <w:szCs w:val="28"/>
          <w:shd w:val="clear" w:color="auto" w:fill="FFFFFF"/>
        </w:rPr>
        <w:t>Một hộp chứa 3 viên bi xanh, 2 viên bi đỏ, 4 viên bi vàng. Lấy ngẫu nhiên 1 viên bi. Xác suất để viên bi lấy được là viên bi vàng là:</w:t>
      </w:r>
    </w:p>
    <w:p w:rsidR="000E3A1D" w:rsidRPr="000E3A1D" w:rsidRDefault="000E3A1D" w:rsidP="000E3A1D">
      <w:pPr>
        <w:tabs>
          <w:tab w:val="left" w:pos="3402"/>
          <w:tab w:val="left" w:pos="5669"/>
          <w:tab w:val="left" w:pos="7937"/>
        </w:tabs>
        <w:spacing w:after="0" w:line="240" w:lineRule="auto"/>
        <w:jc w:val="both"/>
        <w:rPr>
          <w:rFonts w:ascii="Times New Roman" w:eastAsia="Calibri" w:hAnsi="Times New Roman" w:cs="Times New Roman"/>
          <w:bCs/>
          <w:color w:val="000000"/>
          <w:position w:val="-4"/>
          <w:sz w:val="28"/>
          <w:szCs w:val="28"/>
        </w:rPr>
      </w:pPr>
      <w:r w:rsidRPr="000E3A1D">
        <w:rPr>
          <w:rFonts w:ascii="Times New Roman" w:eastAsia="Calibri" w:hAnsi="Times New Roman" w:cs="Times New Roman"/>
          <w:b/>
          <w:bCs/>
          <w:color w:val="000000"/>
          <w:sz w:val="28"/>
          <w:szCs w:val="28"/>
          <w:lang w:val="fr-FR"/>
        </w:rPr>
        <w:t>A.</w:t>
      </w:r>
      <w:r w:rsidRPr="000E3A1D">
        <w:rPr>
          <w:rFonts w:ascii="Times New Roman" w:eastAsia="Calibri" w:hAnsi="Times New Roman" w:cs="Times New Roman"/>
          <w:bCs/>
          <w:position w:val="-24"/>
          <w:sz w:val="28"/>
          <w:szCs w:val="28"/>
        </w:rPr>
        <w:object w:dxaOrig="220" w:dyaOrig="660">
          <v:shape id="_x0000_i1108" type="#_x0000_t75" style="width:10.75pt;height:33.1pt" o:ole="">
            <v:imagedata r:id="rId174" o:title=""/>
          </v:shape>
          <o:OLEObject Type="Embed" ProgID="Equation.DSMT4" ShapeID="_x0000_i1108" DrawAspect="Content" ObjectID="_1753708875" r:id="rId175"/>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Cs/>
          <w:color w:val="000000"/>
          <w:sz w:val="28"/>
          <w:szCs w:val="28"/>
        </w:rPr>
        <w:t xml:space="preserve">             </w:t>
      </w:r>
      <w:r w:rsidRPr="000E3A1D">
        <w:rPr>
          <w:rFonts w:ascii="Times New Roman" w:eastAsia="Calibri" w:hAnsi="Times New Roman" w:cs="Times New Roman"/>
          <w:b/>
          <w:bCs/>
          <w:color w:val="000000"/>
          <w:sz w:val="28"/>
          <w:szCs w:val="28"/>
        </w:rPr>
        <w:t>B.</w:t>
      </w:r>
      <w:r w:rsidRPr="000E3A1D">
        <w:rPr>
          <w:rFonts w:ascii="Times New Roman" w:eastAsia="Calibri" w:hAnsi="Times New Roman" w:cs="Times New Roman"/>
          <w:bCs/>
          <w:position w:val="-24"/>
          <w:sz w:val="28"/>
          <w:szCs w:val="28"/>
        </w:rPr>
        <w:object w:dxaOrig="220" w:dyaOrig="660">
          <v:shape id="_x0000_i1109" type="#_x0000_t75" style="width:10.75pt;height:33.1pt" o:ole="">
            <v:imagedata r:id="rId176" o:title=""/>
          </v:shape>
          <o:OLEObject Type="Embed" ProgID="Equation.DSMT4" ShapeID="_x0000_i1109" DrawAspect="Content" ObjectID="_1753708876" r:id="rId177"/>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
          <w:bCs/>
          <w:color w:val="000000"/>
          <w:sz w:val="28"/>
          <w:szCs w:val="28"/>
        </w:rPr>
        <w:t>C.</w:t>
      </w:r>
      <w:r w:rsidRPr="000E3A1D">
        <w:rPr>
          <w:rFonts w:ascii="Times New Roman" w:eastAsia="Calibri" w:hAnsi="Times New Roman" w:cs="Times New Roman"/>
          <w:bCs/>
          <w:position w:val="-24"/>
          <w:sz w:val="28"/>
          <w:szCs w:val="28"/>
        </w:rPr>
        <w:object w:dxaOrig="240" w:dyaOrig="660">
          <v:shape id="_x0000_i1110" type="#_x0000_t75" style="width:11.6pt;height:33.1pt" o:ole="">
            <v:imagedata r:id="rId178" o:title=""/>
          </v:shape>
          <o:OLEObject Type="Embed" ProgID="Equation.DSMT4" ShapeID="_x0000_i1110" DrawAspect="Content" ObjectID="_1753708877" r:id="rId179"/>
        </w:object>
      </w:r>
      <w:r w:rsidRPr="000E3A1D">
        <w:rPr>
          <w:rFonts w:ascii="Times New Roman" w:eastAsia="Calibri" w:hAnsi="Times New Roman" w:cs="Times New Roman"/>
          <w:bCs/>
          <w:color w:val="000000"/>
          <w:position w:val="-4"/>
          <w:sz w:val="28"/>
          <w:szCs w:val="28"/>
        </w:rPr>
        <w:t xml:space="preserve">                        </w:t>
      </w:r>
      <w:r w:rsidRPr="000E3A1D">
        <w:rPr>
          <w:rFonts w:ascii="Times New Roman" w:eastAsia="Calibri" w:hAnsi="Times New Roman" w:cs="Times New Roman"/>
          <w:b/>
          <w:bCs/>
          <w:color w:val="000000"/>
          <w:sz w:val="28"/>
          <w:szCs w:val="28"/>
        </w:rPr>
        <w:t>D.</w:t>
      </w:r>
      <w:r w:rsidRPr="000E3A1D">
        <w:rPr>
          <w:rFonts w:ascii="Times New Roman" w:eastAsia="Calibri" w:hAnsi="Times New Roman" w:cs="Times New Roman"/>
          <w:bCs/>
          <w:position w:val="-24"/>
          <w:sz w:val="28"/>
          <w:szCs w:val="28"/>
        </w:rPr>
        <w:object w:dxaOrig="240" w:dyaOrig="660">
          <v:shape id="_x0000_i1111" type="#_x0000_t75" style="width:11.6pt;height:33.1pt" o:ole="">
            <v:imagedata r:id="rId180" o:title=""/>
          </v:shape>
          <o:OLEObject Type="Embed" ProgID="Equation.DSMT4" ShapeID="_x0000_i1111" DrawAspect="Content" ObjectID="_1753708878" r:id="rId181"/>
        </w:object>
      </w:r>
      <w:r w:rsidRPr="000E3A1D">
        <w:rPr>
          <w:rFonts w:ascii="Times New Roman" w:eastAsia="Calibri" w:hAnsi="Times New Roman" w:cs="Times New Roman"/>
          <w:bCs/>
          <w:color w:val="000000"/>
          <w:position w:val="-4"/>
          <w:sz w:val="28"/>
          <w:szCs w:val="28"/>
        </w:rPr>
        <w:t xml:space="preserve"> </w:t>
      </w:r>
    </w:p>
    <w:p w:rsidR="000E3A1D" w:rsidRPr="000E3A1D" w:rsidRDefault="000E3A1D" w:rsidP="000E3A1D">
      <w:pPr>
        <w:spacing w:after="0" w:line="240" w:lineRule="auto"/>
        <w:rPr>
          <w:rFonts w:ascii="Times New Roman" w:eastAsia="Calibri" w:hAnsi="Times New Roman" w:cs="Times New Roman"/>
          <w:b/>
          <w:bCs/>
          <w:color w:val="000000"/>
          <w:sz w:val="28"/>
          <w:szCs w:val="28"/>
          <w:lang w:val="fr-FR"/>
        </w:rPr>
      </w:pPr>
      <w:r w:rsidRPr="000E3A1D">
        <w:rPr>
          <w:rFonts w:ascii="Times New Roman" w:eastAsia="Calibri" w:hAnsi="Times New Roman" w:cs="Times New Roman"/>
          <w:b/>
          <w:bCs/>
          <w:color w:val="000000"/>
          <w:sz w:val="28"/>
          <w:szCs w:val="28"/>
        </w:rPr>
        <w:lastRenderedPageBreak/>
        <w:t>Câu 2:</w:t>
      </w:r>
      <w:r w:rsidRPr="000E3A1D">
        <w:rPr>
          <w:rFonts w:ascii="Times New Roman" w:eastAsia="Calibri" w:hAnsi="Times New Roman" w:cs="Times New Roman"/>
          <w:bCs/>
          <w:color w:val="000000"/>
          <w:sz w:val="28"/>
          <w:szCs w:val="28"/>
        </w:rPr>
        <w:t xml:space="preserve"> </w:t>
      </w:r>
      <w:r w:rsidRPr="000E3A1D">
        <w:rPr>
          <w:rFonts w:ascii="Times New Roman" w:eastAsia="Calibri" w:hAnsi="Times New Roman" w:cs="Times New Roman"/>
          <w:bCs/>
          <w:color w:val="000000"/>
          <w:sz w:val="28"/>
          <w:szCs w:val="28"/>
          <w:shd w:val="clear" w:color="auto" w:fill="FFFFFF"/>
        </w:rPr>
        <w:t>Một chứa 12 viên bi đỏ, 20 viên bi xanh. Nếu chọn ngẫu nhiên 1 viên bi từ hộp này. Xác suất đúng để viên số bi lấy được là bi đỏ là:</w:t>
      </w:r>
    </w:p>
    <w:p w:rsidR="000E3A1D" w:rsidRPr="000E3A1D" w:rsidRDefault="000E3A1D" w:rsidP="000E3A1D">
      <w:pPr>
        <w:spacing w:after="0" w:line="240" w:lineRule="auto"/>
        <w:rPr>
          <w:rFonts w:ascii="Times New Roman" w:eastAsia="Calibri" w:hAnsi="Times New Roman" w:cs="Times New Roman"/>
          <w:bCs/>
          <w:color w:val="000000"/>
          <w:sz w:val="28"/>
          <w:szCs w:val="28"/>
        </w:rPr>
      </w:pPr>
      <w:r w:rsidRPr="000E3A1D">
        <w:rPr>
          <w:rFonts w:ascii="Times New Roman" w:eastAsia="Calibri" w:hAnsi="Times New Roman" w:cs="Times New Roman"/>
          <w:b/>
          <w:bCs/>
          <w:color w:val="000000"/>
          <w:sz w:val="28"/>
          <w:szCs w:val="28"/>
          <w:lang w:val="fr-FR"/>
        </w:rPr>
        <w:t>A.</w:t>
      </w:r>
      <w:r w:rsidRPr="000E3A1D">
        <w:rPr>
          <w:rFonts w:ascii="Times New Roman" w:eastAsia="Calibri" w:hAnsi="Times New Roman" w:cs="Times New Roman"/>
          <w:bCs/>
          <w:position w:val="-24"/>
          <w:sz w:val="28"/>
          <w:szCs w:val="28"/>
        </w:rPr>
        <w:object w:dxaOrig="220" w:dyaOrig="660">
          <v:shape id="_x0000_i1112" type="#_x0000_t75" style="width:10.75pt;height:33.1pt" o:ole="">
            <v:imagedata r:id="rId182" o:title=""/>
          </v:shape>
          <o:OLEObject Type="Embed" ProgID="Equation.DSMT4" ShapeID="_x0000_i1112" DrawAspect="Content" ObjectID="_1753708879" r:id="rId183"/>
        </w:object>
      </w:r>
      <w:r w:rsidRPr="000E3A1D">
        <w:rPr>
          <w:rFonts w:ascii="Times New Roman" w:eastAsia="Calibri" w:hAnsi="Times New Roman" w:cs="Times New Roman"/>
          <w:bCs/>
          <w:color w:val="000000"/>
          <w:position w:val="-4"/>
          <w:sz w:val="28"/>
          <w:szCs w:val="28"/>
        </w:rPr>
        <w:t xml:space="preserve">                   </w:t>
      </w:r>
      <w:r w:rsidRPr="000E3A1D">
        <w:rPr>
          <w:rFonts w:ascii="Times New Roman" w:eastAsia="Calibri" w:hAnsi="Times New Roman" w:cs="Times New Roman"/>
          <w:b/>
          <w:bCs/>
          <w:color w:val="000000"/>
          <w:sz w:val="28"/>
          <w:szCs w:val="28"/>
        </w:rPr>
        <w:t>B.</w:t>
      </w:r>
      <w:r w:rsidRPr="000E3A1D">
        <w:rPr>
          <w:rFonts w:ascii="Times New Roman" w:eastAsia="Calibri" w:hAnsi="Times New Roman" w:cs="Times New Roman"/>
          <w:bCs/>
          <w:position w:val="-24"/>
          <w:sz w:val="28"/>
          <w:szCs w:val="28"/>
        </w:rPr>
        <w:object w:dxaOrig="240" w:dyaOrig="660">
          <v:shape id="_x0000_i1113" type="#_x0000_t75" style="width:11.6pt;height:33.1pt" o:ole="">
            <v:imagedata r:id="rId184" o:title=""/>
          </v:shape>
          <o:OLEObject Type="Embed" ProgID="Equation.DSMT4" ShapeID="_x0000_i1113" DrawAspect="Content" ObjectID="_1753708880" r:id="rId185"/>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
          <w:bCs/>
          <w:color w:val="000000"/>
          <w:sz w:val="28"/>
          <w:szCs w:val="28"/>
        </w:rPr>
        <w:t>C.</w:t>
      </w:r>
      <w:r w:rsidRPr="000E3A1D">
        <w:rPr>
          <w:rFonts w:ascii="Times New Roman" w:eastAsia="Calibri" w:hAnsi="Times New Roman" w:cs="Times New Roman"/>
          <w:bCs/>
          <w:position w:val="-24"/>
          <w:sz w:val="28"/>
          <w:szCs w:val="28"/>
        </w:rPr>
        <w:object w:dxaOrig="220" w:dyaOrig="660">
          <v:shape id="_x0000_i1114" type="#_x0000_t75" style="width:10.75pt;height:33.1pt" o:ole="">
            <v:imagedata r:id="rId186" o:title=""/>
          </v:shape>
          <o:OLEObject Type="Embed" ProgID="Equation.DSMT4" ShapeID="_x0000_i1114" DrawAspect="Content" ObjectID="_1753708881" r:id="rId187"/>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
          <w:bCs/>
          <w:color w:val="000000"/>
          <w:sz w:val="28"/>
          <w:szCs w:val="28"/>
        </w:rPr>
        <w:t>D.</w:t>
      </w:r>
      <w:r w:rsidRPr="000E3A1D">
        <w:rPr>
          <w:rFonts w:ascii="Times New Roman" w:eastAsia="Calibri" w:hAnsi="Times New Roman" w:cs="Times New Roman"/>
          <w:bCs/>
          <w:position w:val="-24"/>
          <w:sz w:val="28"/>
          <w:szCs w:val="28"/>
        </w:rPr>
        <w:object w:dxaOrig="240" w:dyaOrig="660">
          <v:shape id="_x0000_i1115" type="#_x0000_t75" style="width:11.6pt;height:33.1pt" o:ole="">
            <v:imagedata r:id="rId188" o:title=""/>
          </v:shape>
          <o:OLEObject Type="Embed" ProgID="Equation.DSMT4" ShapeID="_x0000_i1115" DrawAspect="Content" ObjectID="_1753708882" r:id="rId189"/>
        </w:object>
      </w:r>
      <w:r w:rsidRPr="000E3A1D">
        <w:rPr>
          <w:rFonts w:ascii="Times New Roman" w:eastAsia="Calibri" w:hAnsi="Times New Roman" w:cs="Times New Roman"/>
          <w:bCs/>
          <w:color w:val="000000"/>
          <w:sz w:val="28"/>
          <w:szCs w:val="28"/>
        </w:rPr>
        <w:t xml:space="preserve"> </w:t>
      </w:r>
    </w:p>
    <w:p w:rsidR="000E3A1D" w:rsidRPr="000E3A1D" w:rsidRDefault="000E3A1D" w:rsidP="000E3A1D">
      <w:pPr>
        <w:spacing w:after="0" w:line="240" w:lineRule="auto"/>
        <w:rPr>
          <w:rFonts w:ascii="Times New Roman" w:eastAsia="Times New Roman" w:hAnsi="Times New Roman" w:cs="Times New Roman"/>
          <w:b/>
          <w:bCs/>
          <w:iCs/>
          <w:sz w:val="28"/>
          <w:szCs w:val="28"/>
        </w:rPr>
      </w:pPr>
      <w:r w:rsidRPr="000E3A1D">
        <w:rPr>
          <w:rFonts w:ascii="Times New Roman" w:eastAsia="Calibri" w:hAnsi="Times New Roman" w:cs="Times New Roman"/>
          <w:b/>
          <w:bCs/>
          <w:color w:val="000000"/>
          <w:sz w:val="28"/>
          <w:szCs w:val="28"/>
        </w:rPr>
        <w:t xml:space="preserve">Câu 3: </w:t>
      </w:r>
      <w:r w:rsidRPr="000E3A1D">
        <w:rPr>
          <w:rFonts w:ascii="Times New Roman" w:eastAsia="Calibri" w:hAnsi="Times New Roman" w:cs="Times New Roman"/>
          <w:bCs/>
          <w:color w:val="000000"/>
          <w:sz w:val="28"/>
          <w:szCs w:val="28"/>
        </w:rPr>
        <w:t xml:space="preserve"> </w:t>
      </w:r>
      <w:r w:rsidRPr="000E3A1D">
        <w:rPr>
          <w:rFonts w:ascii="Times New Roman" w:eastAsia="Calibri" w:hAnsi="Times New Roman" w:cs="Times New Roman"/>
          <w:bCs/>
          <w:color w:val="000000"/>
          <w:sz w:val="28"/>
          <w:szCs w:val="28"/>
          <w:shd w:val="clear" w:color="auto" w:fill="FFFFFF"/>
        </w:rPr>
        <w:t>Một hộp chứa 7 bi xanh, 5 bi đỏ, 3 bi vàng. Xác suất để trong lần thứ nhất bốc được một bi mà không phải là bi đỏ là:</w:t>
      </w:r>
    </w:p>
    <w:p w:rsidR="000E3A1D" w:rsidRPr="000E3A1D" w:rsidRDefault="000E3A1D" w:rsidP="000E3A1D">
      <w:pPr>
        <w:tabs>
          <w:tab w:val="left" w:pos="3402"/>
          <w:tab w:val="left" w:pos="5669"/>
          <w:tab w:val="left" w:pos="7937"/>
        </w:tabs>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
          <w:bCs/>
          <w:color w:val="000000"/>
          <w:sz w:val="28"/>
          <w:szCs w:val="28"/>
          <w:lang w:val="fr-FR"/>
        </w:rPr>
        <w:t>A.</w:t>
      </w:r>
      <w:r w:rsidRPr="000E3A1D">
        <w:rPr>
          <w:rFonts w:ascii="Times New Roman" w:eastAsia="Calibri" w:hAnsi="Times New Roman" w:cs="Times New Roman"/>
          <w:bCs/>
          <w:position w:val="-24"/>
          <w:sz w:val="28"/>
          <w:szCs w:val="28"/>
        </w:rPr>
        <w:object w:dxaOrig="220" w:dyaOrig="660">
          <v:shape id="_x0000_i1116" type="#_x0000_t75" style="width:10.75pt;height:33.1pt" o:ole="">
            <v:imagedata r:id="rId190" o:title=""/>
          </v:shape>
          <o:OLEObject Type="Embed" ProgID="Equation.DSMT4" ShapeID="_x0000_i1116" DrawAspect="Content" ObjectID="_1753708883" r:id="rId191"/>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
          <w:bCs/>
          <w:color w:val="000000"/>
          <w:sz w:val="28"/>
          <w:szCs w:val="28"/>
        </w:rPr>
        <w:t>B.</w:t>
      </w:r>
      <w:r w:rsidRPr="000E3A1D">
        <w:rPr>
          <w:rFonts w:ascii="Times New Roman" w:eastAsia="Calibri" w:hAnsi="Times New Roman" w:cs="Times New Roman"/>
          <w:bCs/>
          <w:sz w:val="28"/>
          <w:szCs w:val="28"/>
        </w:rPr>
        <w:t xml:space="preserve"> </w:t>
      </w:r>
      <w:r w:rsidRPr="000E3A1D">
        <w:rPr>
          <w:rFonts w:ascii="Times New Roman" w:eastAsia="Calibri" w:hAnsi="Times New Roman" w:cs="Times New Roman"/>
          <w:bCs/>
          <w:position w:val="-24"/>
          <w:sz w:val="28"/>
          <w:szCs w:val="28"/>
        </w:rPr>
        <w:object w:dxaOrig="340" w:dyaOrig="660">
          <v:shape id="_x0000_i1117" type="#_x0000_t75" style="width:16.55pt;height:33.1pt" o:ole="">
            <v:imagedata r:id="rId192" o:title=""/>
          </v:shape>
          <o:OLEObject Type="Embed" ProgID="Equation.DSMT4" ShapeID="_x0000_i1117" DrawAspect="Content" ObjectID="_1753708884" r:id="rId193"/>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
          <w:bCs/>
          <w:color w:val="000000"/>
          <w:sz w:val="28"/>
          <w:szCs w:val="28"/>
        </w:rPr>
        <w:t>C.</w:t>
      </w:r>
      <w:r w:rsidRPr="000E3A1D">
        <w:rPr>
          <w:rFonts w:ascii="Times New Roman" w:eastAsia="Calibri" w:hAnsi="Times New Roman" w:cs="Times New Roman"/>
          <w:bCs/>
          <w:position w:val="-24"/>
          <w:sz w:val="28"/>
          <w:szCs w:val="28"/>
        </w:rPr>
        <w:object w:dxaOrig="220" w:dyaOrig="660">
          <v:shape id="_x0000_i1118" type="#_x0000_t75" style="width:10.75pt;height:33.1pt" o:ole="">
            <v:imagedata r:id="rId194" o:title=""/>
          </v:shape>
          <o:OLEObject Type="Embed" ProgID="Equation.DSMT4" ShapeID="_x0000_i1118" DrawAspect="Content" ObjectID="_1753708885" r:id="rId195"/>
        </w:object>
      </w:r>
      <w:r w:rsidRPr="000E3A1D">
        <w:rPr>
          <w:rFonts w:ascii="Times New Roman" w:eastAsia="Calibri" w:hAnsi="Times New Roman" w:cs="Times New Roman"/>
          <w:bCs/>
          <w:color w:val="000000"/>
          <w:position w:val="-6"/>
          <w:sz w:val="28"/>
          <w:szCs w:val="28"/>
        </w:rPr>
        <w:t xml:space="preserve">                        </w:t>
      </w:r>
      <w:r w:rsidRPr="000E3A1D">
        <w:rPr>
          <w:rFonts w:ascii="Times New Roman" w:eastAsia="Calibri" w:hAnsi="Times New Roman" w:cs="Times New Roman"/>
          <w:b/>
          <w:bCs/>
          <w:color w:val="000000"/>
          <w:sz w:val="28"/>
          <w:szCs w:val="28"/>
        </w:rPr>
        <w:t>D.</w:t>
      </w:r>
      <w:r w:rsidRPr="000E3A1D">
        <w:rPr>
          <w:rFonts w:ascii="Times New Roman" w:eastAsia="Calibri" w:hAnsi="Times New Roman" w:cs="Times New Roman"/>
          <w:bCs/>
          <w:position w:val="-24"/>
          <w:sz w:val="28"/>
          <w:szCs w:val="28"/>
        </w:rPr>
        <w:object w:dxaOrig="320" w:dyaOrig="660">
          <v:shape id="_x0000_i1119" type="#_x0000_t75" style="width:15.7pt;height:33.1pt" o:ole="">
            <v:imagedata r:id="rId196" o:title=""/>
          </v:shape>
          <o:OLEObject Type="Embed" ProgID="Equation.DSMT4" ShapeID="_x0000_i1119" DrawAspect="Content" ObjectID="_1753708886" r:id="rId197"/>
        </w:object>
      </w:r>
      <w:r w:rsidRPr="000E3A1D">
        <w:rPr>
          <w:rFonts w:ascii="Times New Roman" w:eastAsia="Calibri" w:hAnsi="Times New Roman" w:cs="Times New Roman"/>
          <w:b/>
          <w:bCs/>
          <w:color w:val="00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4565"/>
      </w:tblGrid>
      <w:tr w:rsidR="000E3A1D" w:rsidRPr="000E3A1D" w:rsidTr="002C4248">
        <w:tc>
          <w:tcPr>
            <w:tcW w:w="4497" w:type="dxa"/>
          </w:tcPr>
          <w:p w:rsidR="000E3A1D" w:rsidRPr="000E3A1D" w:rsidRDefault="000E3A1D" w:rsidP="000E3A1D">
            <w:pPr>
              <w:spacing w:after="0" w:line="240"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Hoạt động của GV và HS</w:t>
            </w:r>
          </w:p>
        </w:tc>
        <w:tc>
          <w:tcPr>
            <w:tcW w:w="4565" w:type="dxa"/>
          </w:tcPr>
          <w:p w:rsidR="000E3A1D" w:rsidRPr="000E3A1D" w:rsidRDefault="000E3A1D" w:rsidP="000E3A1D">
            <w:pPr>
              <w:spacing w:after="0" w:line="240"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Dự kiến sản phẩm</w:t>
            </w:r>
          </w:p>
        </w:tc>
      </w:tr>
      <w:tr w:rsidR="000E3A1D" w:rsidRPr="000E3A1D" w:rsidTr="002C4248">
        <w:tc>
          <w:tcPr>
            <w:tcW w:w="4497" w:type="dxa"/>
          </w:tcPr>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Hoàn thành bài tập trắc nghiệm đầu giờ.</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 Hoạt động cá nhân trả lời.</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HS giơ bảng kết quả trắc nghiệm.</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w:t>
            </w:r>
            <w:r w:rsidRPr="000E3A1D">
              <w:rPr>
                <w:rFonts w:ascii="Times New Roman" w:eastAsia="Calibri" w:hAnsi="Times New Roman" w:cs="Times New Roman"/>
                <w:bCs/>
                <w:iCs/>
                <w:color w:val="000000"/>
                <w:sz w:val="28"/>
                <w:szCs w:val="28"/>
              </w:rPr>
              <w:t>Yêu cầu 2 bạn ngồi cạnh kiểm tra kết quả của nhau</w:t>
            </w:r>
            <w:r w:rsidRPr="000E3A1D">
              <w:rPr>
                <w:rFonts w:ascii="Times New Roman" w:eastAsia="Calibri" w:hAnsi="Times New Roman" w:cs="Times New Roman"/>
                <w:bCs/>
                <w:color w:val="000000"/>
                <w:sz w:val="28"/>
                <w:szCs w:val="28"/>
              </w:rPr>
              <w:t>)</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 GV cho HS khác nhận xét câu trả lời và chốt lại kiến thức.</w:t>
            </w:r>
          </w:p>
        </w:tc>
        <w:tc>
          <w:tcPr>
            <w:tcW w:w="4565" w:type="dxa"/>
          </w:tcPr>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Kết quả trắc nghiệm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9"/>
              <w:gridCol w:w="1173"/>
              <w:gridCol w:w="1271"/>
            </w:tblGrid>
            <w:tr w:rsidR="000E3A1D" w:rsidRPr="000E3A1D" w:rsidTr="002C4248">
              <w:trPr>
                <w:trHeight w:val="680"/>
                <w:jc w:val="center"/>
              </w:trPr>
              <w:tc>
                <w:tcPr>
                  <w:tcW w:w="1419"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C1</w:t>
                  </w:r>
                </w:p>
              </w:tc>
              <w:tc>
                <w:tcPr>
                  <w:tcW w:w="1173"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C2</w:t>
                  </w:r>
                </w:p>
              </w:tc>
              <w:tc>
                <w:tcPr>
                  <w:tcW w:w="1271"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 xml:space="preserve">     C3</w:t>
                  </w:r>
                </w:p>
              </w:tc>
            </w:tr>
            <w:tr w:rsidR="000E3A1D" w:rsidRPr="000E3A1D" w:rsidTr="002C4248">
              <w:trPr>
                <w:trHeight w:val="680"/>
                <w:jc w:val="center"/>
              </w:trPr>
              <w:tc>
                <w:tcPr>
                  <w:tcW w:w="1419"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w:t>
                  </w:r>
                </w:p>
              </w:tc>
              <w:tc>
                <w:tcPr>
                  <w:tcW w:w="1173" w:type="dxa"/>
                </w:tcPr>
                <w:p w:rsidR="000E3A1D" w:rsidRPr="000E3A1D" w:rsidRDefault="000E3A1D" w:rsidP="000E3A1D">
                  <w:pPr>
                    <w:spacing w:after="0" w:line="240" w:lineRule="auto"/>
                    <w:rPr>
                      <w:rFonts w:ascii="Times New Roman" w:eastAsia="Calibri" w:hAnsi="Times New Roman" w:cs="Times New Roman"/>
                      <w:b/>
                      <w:color w:val="000000"/>
                      <w:sz w:val="28"/>
                      <w:szCs w:val="28"/>
                    </w:rPr>
                  </w:pPr>
                  <w:r w:rsidRPr="000E3A1D">
                    <w:rPr>
                      <w:rFonts w:ascii="Times New Roman" w:eastAsia="Calibri" w:hAnsi="Times New Roman" w:cs="Times New Roman"/>
                      <w:b/>
                      <w:bCs/>
                      <w:color w:val="000000"/>
                      <w:sz w:val="28"/>
                      <w:szCs w:val="28"/>
                    </w:rPr>
                    <w:t xml:space="preserve"> D</w:t>
                  </w:r>
                </w:p>
              </w:tc>
              <w:tc>
                <w:tcPr>
                  <w:tcW w:w="1271" w:type="dxa"/>
                </w:tcPr>
                <w:p w:rsidR="000E3A1D" w:rsidRPr="000E3A1D" w:rsidRDefault="000E3A1D" w:rsidP="000E3A1D">
                  <w:pPr>
                    <w:spacing w:after="0" w:line="240" w:lineRule="auto"/>
                    <w:jc w:val="center"/>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rPr>
                    <w:t>C</w:t>
                  </w:r>
                </w:p>
              </w:tc>
            </w:tr>
          </w:tbl>
          <w:p w:rsidR="000E3A1D" w:rsidRPr="000E3A1D" w:rsidRDefault="000E3A1D" w:rsidP="000E3A1D">
            <w:pPr>
              <w:spacing w:after="0" w:line="240" w:lineRule="auto"/>
              <w:jc w:val="both"/>
              <w:rPr>
                <w:rFonts w:ascii="Times New Roman" w:eastAsia="Calibri" w:hAnsi="Times New Roman" w:cs="Times New Roman"/>
                <w:bCs/>
                <w:sz w:val="28"/>
                <w:szCs w:val="28"/>
                <w:lang w:val="fr-FR"/>
              </w:rPr>
            </w:pPr>
          </w:p>
          <w:p w:rsidR="000E3A1D" w:rsidRPr="000E3A1D" w:rsidRDefault="000E3A1D" w:rsidP="000E3A1D">
            <w:pPr>
              <w:spacing w:after="0" w:line="240" w:lineRule="auto"/>
              <w:jc w:val="both"/>
              <w:rPr>
                <w:rFonts w:ascii="Times New Roman" w:eastAsia="Calibri" w:hAnsi="Times New Roman" w:cs="Times New Roman"/>
                <w:bCs/>
                <w:sz w:val="28"/>
                <w:szCs w:val="28"/>
                <w:lang w:val="fr-FR"/>
              </w:rPr>
            </w:pPr>
          </w:p>
        </w:tc>
      </w:tr>
    </w:tbl>
    <w:p w:rsidR="000E3A1D" w:rsidRPr="000E3A1D" w:rsidRDefault="000E3A1D" w:rsidP="000E3A1D">
      <w:pPr>
        <w:spacing w:after="0" w:line="276" w:lineRule="auto"/>
        <w:contextualSpacing/>
        <w:jc w:val="center"/>
        <w:rPr>
          <w:rFonts w:ascii="Times New Roman" w:eastAsia="Calibri" w:hAnsi="Times New Roman" w:cs="Times New Roman"/>
          <w:b/>
          <w:bCs/>
          <w:color w:val="000000"/>
          <w:sz w:val="28"/>
          <w:szCs w:val="28"/>
          <w:lang w:val="vi-VN"/>
        </w:rPr>
      </w:pPr>
      <w:r w:rsidRPr="000E3A1D">
        <w:rPr>
          <w:rFonts w:ascii="Times New Roman" w:eastAsia="Calibri" w:hAnsi="Times New Roman" w:cs="Times New Roman"/>
          <w:b/>
          <w:bCs/>
          <w:color w:val="000000"/>
          <w:sz w:val="28"/>
          <w:szCs w:val="28"/>
        </w:rPr>
        <w:t>B.</w:t>
      </w:r>
      <w:r w:rsidRPr="000E3A1D">
        <w:rPr>
          <w:rFonts w:ascii="Times New Roman" w:eastAsia="Calibri" w:hAnsi="Times New Roman" w:cs="Times New Roman"/>
          <w:b/>
          <w:bCs/>
          <w:color w:val="000000"/>
          <w:sz w:val="28"/>
          <w:szCs w:val="28"/>
          <w:lang w:val="vi-VN"/>
        </w:rPr>
        <w:t xml:space="preserve"> HOẠT ĐỘNG LUYỆN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0E3A1D" w:rsidRPr="000E3A1D" w:rsidTr="002C4248">
        <w:tc>
          <w:tcPr>
            <w:tcW w:w="4531" w:type="dxa"/>
          </w:tcPr>
          <w:p w:rsidR="000E3A1D" w:rsidRPr="000E3A1D" w:rsidRDefault="000E3A1D" w:rsidP="000E3A1D">
            <w:pPr>
              <w:spacing w:after="0" w:line="276"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Hoạt động của GV và HS</w:t>
            </w:r>
          </w:p>
        </w:tc>
        <w:tc>
          <w:tcPr>
            <w:tcW w:w="4531" w:type="dxa"/>
          </w:tcPr>
          <w:p w:rsidR="000E3A1D" w:rsidRPr="000E3A1D" w:rsidRDefault="000E3A1D" w:rsidP="000E3A1D">
            <w:pPr>
              <w:spacing w:after="0" w:line="276"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Dự kiến sản phẩm</w:t>
            </w:r>
          </w:p>
        </w:tc>
      </w:tr>
      <w:tr w:rsidR="000E3A1D" w:rsidRPr="000E3A1D" w:rsidTr="002C4248">
        <w:tc>
          <w:tcPr>
            <w:tcW w:w="4531" w:type="dxa"/>
          </w:tcPr>
          <w:p w:rsidR="000E3A1D" w:rsidRPr="000E3A1D" w:rsidRDefault="000E3A1D" w:rsidP="000E3A1D">
            <w:pPr>
              <w:spacing w:after="0" w:line="240" w:lineRule="auto"/>
              <w:contextualSpacing/>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t xml:space="preserve">- </w:t>
            </w:r>
            <w:r w:rsidRPr="000E3A1D">
              <w:rPr>
                <w:rFonts w:ascii="Times New Roman" w:eastAsia="Calibri" w:hAnsi="Times New Roman" w:cs="Times New Roman"/>
                <w:color w:val="000000"/>
                <w:sz w:val="28"/>
                <w:szCs w:val="28"/>
                <w:lang w:val="vi-VN"/>
              </w:rPr>
              <w:t xml:space="preserve">GV cho HS đọc </w:t>
            </w:r>
            <w:r w:rsidRPr="000E3A1D">
              <w:rPr>
                <w:rFonts w:ascii="Times New Roman" w:eastAsia="Calibri" w:hAnsi="Times New Roman" w:cs="Times New Roman"/>
                <w:b/>
                <w:color w:val="000000"/>
                <w:sz w:val="28"/>
                <w:szCs w:val="28"/>
                <w:lang w:val="vi-VN"/>
              </w:rPr>
              <w:t>bài</w:t>
            </w:r>
            <w:r w:rsidRPr="000E3A1D">
              <w:rPr>
                <w:rFonts w:ascii="Times New Roman" w:eastAsia="Calibri" w:hAnsi="Times New Roman" w:cs="Times New Roman"/>
                <w:b/>
                <w:color w:val="000000"/>
                <w:sz w:val="28"/>
                <w:szCs w:val="28"/>
              </w:rPr>
              <w:t xml:space="preserve"> tập</w:t>
            </w:r>
            <w:r w:rsidRPr="000E3A1D">
              <w:rPr>
                <w:rFonts w:ascii="Times New Roman" w:eastAsia="Calibri" w:hAnsi="Times New Roman" w:cs="Times New Roman"/>
                <w:b/>
                <w:color w:val="000000"/>
                <w:sz w:val="28"/>
                <w:szCs w:val="28"/>
                <w:lang w:val="vi-VN"/>
              </w:rPr>
              <w:t xml:space="preserve"> 1</w:t>
            </w:r>
            <w:r w:rsidRPr="000E3A1D">
              <w:rPr>
                <w:rFonts w:ascii="Times New Roman" w:eastAsia="Calibri" w:hAnsi="Times New Roman" w:cs="Times New Roman"/>
                <w:color w:val="000000"/>
                <w:sz w:val="28"/>
                <w:szCs w:val="28"/>
                <w:lang w:val="vi-VN"/>
              </w:rPr>
              <w:t>.</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t xml:space="preserve">Bài tập 1: </w:t>
            </w:r>
            <w:r w:rsidRPr="000E3A1D">
              <w:rPr>
                <w:rFonts w:ascii="Times New Roman" w:eastAsia="Calibri" w:hAnsi="Times New Roman" w:cs="Times New Roman"/>
                <w:color w:val="000000"/>
                <w:sz w:val="28"/>
                <w:szCs w:val="28"/>
              </w:rPr>
              <w:t>Trong một hộp kín có ba quả bóng: một quả màu đỏ (Đ), một quả màu xanh (X) và một quả màu vàng (V). Các quả bóng giống nhau về kích thước và khối lượng, chỉ khác nhau về màu sắc. Hãy liệt kê các khả năng có thể xảy ra của mỗi hoạt động sau:</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Không nhìn vào hộp, lấy ra cùng một lúc hai quả bóng.</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Lấy ra một quả bóng, xem màu, trả bóng vào hộp rồi lại lấy ra một quả bóng nữa từ hộp ( Chú ý thứ tự của các quả bóng được lấy ra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Cambria Math" w:eastAsia="Calibri" w:hAnsi="Cambria Math" w:cs="Times New Roman"/>
                <w:color w:val="000000"/>
                <w:sz w:val="28"/>
                <w:szCs w:val="28"/>
              </w:rPr>
              <w:t>→</w:t>
            </w:r>
            <w:r w:rsidRPr="000E3A1D">
              <w:rPr>
                <w:rFonts w:ascii="Times New Roman" w:eastAsia="Calibri" w:hAnsi="Times New Roman" w:cs="Times New Roman"/>
                <w:color w:val="000000"/>
                <w:sz w:val="28"/>
                <w:szCs w:val="28"/>
              </w:rPr>
              <w:t>Yêu cầu HS hoạt động cá nhân làm bài</w:t>
            </w:r>
          </w:p>
          <w:p w:rsidR="000E3A1D" w:rsidRPr="000E3A1D" w:rsidRDefault="000E3A1D" w:rsidP="000E3A1D">
            <w:pPr>
              <w:tabs>
                <w:tab w:val="left" w:pos="2422"/>
              </w:tabs>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lang w:val="vi-VN"/>
              </w:rPr>
              <w:t xml:space="preserve">- HS đọc đề bài, </w:t>
            </w:r>
            <w:r w:rsidRPr="000E3A1D">
              <w:rPr>
                <w:rFonts w:ascii="Times New Roman" w:eastAsia="Calibri" w:hAnsi="Times New Roman" w:cs="Times New Roman"/>
                <w:color w:val="000000"/>
                <w:sz w:val="28"/>
                <w:szCs w:val="28"/>
              </w:rPr>
              <w:t>thứ tự thực hiện phép tính.</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lang w:val="vi-VN"/>
              </w:rPr>
              <w:t xml:space="preserve">- </w:t>
            </w:r>
            <w:r w:rsidRPr="000E3A1D">
              <w:rPr>
                <w:rFonts w:ascii="Times New Roman" w:eastAsia="Calibri" w:hAnsi="Times New Roman" w:cs="Times New Roman"/>
                <w:color w:val="000000"/>
                <w:sz w:val="28"/>
                <w:szCs w:val="28"/>
              </w:rPr>
              <w:t>4</w:t>
            </w:r>
            <w:r w:rsidRPr="000E3A1D">
              <w:rPr>
                <w:rFonts w:ascii="Times New Roman" w:eastAsia="Calibri" w:hAnsi="Times New Roman" w:cs="Times New Roman"/>
                <w:color w:val="000000"/>
                <w:sz w:val="28"/>
                <w:szCs w:val="28"/>
                <w:lang w:val="vi-VN"/>
              </w:rPr>
              <w:t xml:space="preserve"> HS đ</w:t>
            </w:r>
            <w:r w:rsidRPr="000E3A1D">
              <w:rPr>
                <w:rFonts w:ascii="Times New Roman" w:eastAsia="Calibri" w:hAnsi="Times New Roman" w:cs="Times New Roman"/>
                <w:color w:val="000000"/>
                <w:sz w:val="28"/>
                <w:szCs w:val="28"/>
              </w:rPr>
              <w:t>ứ</w:t>
            </w:r>
            <w:r w:rsidRPr="000E3A1D">
              <w:rPr>
                <w:rFonts w:ascii="Times New Roman" w:eastAsia="Calibri" w:hAnsi="Times New Roman" w:cs="Times New Roman"/>
                <w:color w:val="000000"/>
                <w:sz w:val="28"/>
                <w:szCs w:val="28"/>
                <w:lang w:val="vi-VN"/>
              </w:rPr>
              <w:t xml:space="preserve">ng tại chỗ trả lời và các HS khác </w:t>
            </w:r>
            <w:r w:rsidRPr="000E3A1D">
              <w:rPr>
                <w:rFonts w:ascii="Times New Roman" w:eastAsia="Calibri" w:hAnsi="Times New Roman" w:cs="Times New Roman"/>
                <w:color w:val="000000"/>
                <w:sz w:val="28"/>
                <w:szCs w:val="28"/>
              </w:rPr>
              <w:t>lắng nghe, xem lại bài trong vở.</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lang w:val="vi-VN"/>
              </w:rPr>
            </w:pPr>
            <w:r w:rsidRPr="000E3A1D">
              <w:rPr>
                <w:rFonts w:ascii="Times New Roman" w:eastAsia="Calibri" w:hAnsi="Times New Roman" w:cs="Times New Roman"/>
                <w:color w:val="000000"/>
                <w:sz w:val="28"/>
                <w:szCs w:val="28"/>
                <w:lang w:val="vi-VN"/>
              </w:rPr>
              <w:t>- GV cho HS nhận xét bài làm của HS</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lang w:val="vi-VN"/>
              </w:rPr>
            </w:pPr>
            <w:r w:rsidRPr="000E3A1D">
              <w:rPr>
                <w:rFonts w:ascii="Times New Roman" w:eastAsia="Calibri" w:hAnsi="Times New Roman" w:cs="Times New Roman"/>
                <w:color w:val="000000"/>
                <w:sz w:val="28"/>
                <w:szCs w:val="28"/>
                <w:lang w:val="vi-VN"/>
              </w:rPr>
              <w:t>và chốt lại một lần nữa cách làm của</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lang w:val="vi-VN"/>
              </w:rPr>
              <w:t>dạng bài tập</w:t>
            </w:r>
            <w:r w:rsidRPr="000E3A1D">
              <w:rPr>
                <w:rFonts w:ascii="Times New Roman" w:eastAsia="Calibri" w:hAnsi="Times New Roman" w:cs="Times New Roman"/>
                <w:color w:val="000000"/>
                <w:sz w:val="28"/>
                <w:szCs w:val="28"/>
              </w:rPr>
              <w:t>.</w:t>
            </w:r>
          </w:p>
        </w:tc>
        <w:tc>
          <w:tcPr>
            <w:tcW w:w="4531" w:type="dxa"/>
          </w:tcPr>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Calibri" w:eastAsia="Calibri" w:hAnsi="Calibri" w:cs="Times New Roman"/>
                <w:b/>
                <w:bCs/>
                <w:color w:val="000000"/>
                <w:lang w:val="vi-VN"/>
              </w:rPr>
              <w:t xml:space="preserve"> </w:t>
            </w:r>
            <w:r w:rsidRPr="000E3A1D">
              <w:rPr>
                <w:rFonts w:ascii="Times New Roman" w:eastAsia="Calibri" w:hAnsi="Times New Roman" w:cs="Times New Roman"/>
                <w:b/>
                <w:color w:val="000000"/>
                <w:sz w:val="28"/>
                <w:szCs w:val="28"/>
              </w:rPr>
              <w:t xml:space="preserve">Bài tập 1: </w:t>
            </w:r>
            <w:r w:rsidRPr="000E3A1D">
              <w:rPr>
                <w:rFonts w:ascii="Times New Roman" w:eastAsia="Calibri" w:hAnsi="Times New Roman" w:cs="Times New Roman"/>
                <w:color w:val="000000"/>
                <w:sz w:val="28"/>
                <w:szCs w:val="28"/>
              </w:rPr>
              <w:t>Trong một hộp kín có ba quả bóng: một quả màu đỏ (Đ), một quả màu xanh (X) và một quả màu vàng (V). Các quả bóng giống nhau về kích thước và khối lượng, chỉ khác nhau về màu sắc. Hãy liệt kê các khả năng có thể xảy ra của mỗi hoạt động sau:</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Không nhìn vào hộp, lấy ra cùng một lúc hai quả bóng.</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color w:val="000000"/>
                <w:sz w:val="28"/>
                <w:szCs w:val="28"/>
              </w:rPr>
              <w:t>b) Lấy ra một quả bóng, xem màu, trả bóng vào hộp rồi lại lấy ra một quả bóng nữa từ hộp ( Chú ý thứ tự của các quả bóng được lấy ra ).</w:t>
            </w:r>
          </w:p>
          <w:p w:rsidR="000E3A1D" w:rsidRPr="000E3A1D" w:rsidRDefault="000E3A1D" w:rsidP="000E3A1D">
            <w:pPr>
              <w:tabs>
                <w:tab w:val="left" w:pos="6945"/>
              </w:tabs>
              <w:spacing w:after="0" w:line="240" w:lineRule="auto"/>
              <w:jc w:val="center"/>
              <w:rPr>
                <w:rFonts w:ascii="Times New Roman" w:eastAsia="Times New Roman" w:hAnsi="Times New Roman" w:cs="Times New Roman"/>
                <w:b/>
                <w:bCs/>
                <w:color w:val="000000"/>
                <w:sz w:val="28"/>
                <w:szCs w:val="28"/>
                <w:lang w:val="nl-NL"/>
              </w:rPr>
            </w:pPr>
            <w:r w:rsidRPr="000E3A1D">
              <w:rPr>
                <w:rFonts w:ascii="Times New Roman" w:eastAsia="Times New Roman" w:hAnsi="Times New Roman" w:cs="Times New Roman"/>
                <w:b/>
                <w:bCs/>
                <w:color w:val="000000"/>
                <w:sz w:val="28"/>
                <w:szCs w:val="28"/>
                <w:lang w:val="nl-NL"/>
              </w:rPr>
              <w:t>Giải:</w:t>
            </w:r>
          </w:p>
          <w:p w:rsidR="000E3A1D" w:rsidRPr="000E3A1D" w:rsidRDefault="000E3A1D" w:rsidP="000E3A1D">
            <w:pPr>
              <w:tabs>
                <w:tab w:val="left" w:pos="6945"/>
              </w:tabs>
              <w:spacing w:after="0" w:line="240" w:lineRule="auto"/>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a) Có 3 khả năng là (ĐV), (XV), (VĐ).</w:t>
            </w:r>
          </w:p>
          <w:p w:rsidR="000E3A1D" w:rsidRPr="000E3A1D" w:rsidRDefault="000E3A1D" w:rsidP="000E3A1D">
            <w:pPr>
              <w:tabs>
                <w:tab w:val="left" w:pos="6945"/>
              </w:tabs>
              <w:spacing w:after="0" w:line="240" w:lineRule="auto"/>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b) Có 9 khả năng là (ĐĐ), (ĐX), (ĐV), (XĐ), (XX), (XV), (VĐ), (VX), (VV).</w:t>
            </w:r>
          </w:p>
          <w:p w:rsidR="000E3A1D" w:rsidRPr="000E3A1D" w:rsidRDefault="000E3A1D" w:rsidP="000E3A1D">
            <w:pPr>
              <w:tabs>
                <w:tab w:val="left" w:pos="6945"/>
              </w:tabs>
              <w:spacing w:after="0" w:line="240" w:lineRule="auto"/>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*Chú ý: Các khả năng (ĐX) và (XĐ); (ĐV) và (VĐ); (XV) và (VX) là khác</w:t>
            </w:r>
          </w:p>
          <w:p w:rsidR="000E3A1D" w:rsidRPr="000E3A1D" w:rsidRDefault="000E3A1D" w:rsidP="000E3A1D">
            <w:pPr>
              <w:tabs>
                <w:tab w:val="left" w:pos="6945"/>
              </w:tabs>
              <w:spacing w:after="0" w:line="240" w:lineRule="auto"/>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 xml:space="preserve">nhau vì thứ tự lấy các quả bóng là </w:t>
            </w:r>
          </w:p>
          <w:p w:rsidR="000E3A1D" w:rsidRPr="000E3A1D" w:rsidRDefault="000E3A1D" w:rsidP="000E3A1D">
            <w:pPr>
              <w:tabs>
                <w:tab w:val="left" w:pos="6945"/>
              </w:tabs>
              <w:spacing w:after="0" w:line="240" w:lineRule="auto"/>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khác nhau.</w:t>
            </w:r>
          </w:p>
          <w:p w:rsidR="000E3A1D" w:rsidRPr="000E3A1D" w:rsidRDefault="000E3A1D" w:rsidP="000E3A1D">
            <w:pPr>
              <w:tabs>
                <w:tab w:val="left" w:pos="6945"/>
              </w:tabs>
              <w:spacing w:after="0" w:line="240" w:lineRule="auto"/>
              <w:rPr>
                <w:rFonts w:ascii="Times New Roman" w:eastAsia="Calibri" w:hAnsi="Times New Roman" w:cs="Times New Roman"/>
                <w:bCs/>
                <w:color w:val="000000"/>
                <w:sz w:val="28"/>
                <w:szCs w:val="28"/>
              </w:rPr>
            </w:pPr>
            <w:r w:rsidRPr="000E3A1D">
              <w:rPr>
                <w:rFonts w:ascii="Times New Roman" w:eastAsia="Calibri" w:hAnsi="Times New Roman" w:cs="Times New Roman"/>
                <w:b/>
                <w:color w:val="000000"/>
                <w:sz w:val="28"/>
                <w:szCs w:val="28"/>
                <w:lang w:val="vi-VN"/>
              </w:rPr>
              <w:t>Bài tập 2.</w:t>
            </w:r>
            <w:r w:rsidRPr="000E3A1D">
              <w:rPr>
                <w:rFonts w:ascii="Calibri" w:eastAsia="Calibri" w:hAnsi="Calibri" w:cs="Times New Roman"/>
                <w:b/>
                <w:color w:val="000000"/>
                <w:lang w:val="vi-VN"/>
              </w:rPr>
              <w:t xml:space="preserve"> </w:t>
            </w:r>
            <w:r w:rsidRPr="000E3A1D">
              <w:rPr>
                <w:rFonts w:ascii="Times New Roman" w:eastAsia="Calibri" w:hAnsi="Times New Roman" w:cs="Times New Roman"/>
                <w:color w:val="000000"/>
                <w:sz w:val="28"/>
                <w:szCs w:val="28"/>
              </w:rPr>
              <w:t>Nhà bếp của công nhân</w:t>
            </w:r>
          </w:p>
        </w:tc>
      </w:tr>
      <w:tr w:rsidR="000E3A1D" w:rsidRPr="000E3A1D" w:rsidTr="002C4248">
        <w:tc>
          <w:tcPr>
            <w:tcW w:w="4531" w:type="dxa"/>
          </w:tcPr>
          <w:p w:rsidR="000E3A1D" w:rsidRPr="000E3A1D" w:rsidRDefault="000E3A1D" w:rsidP="000E3A1D">
            <w:pPr>
              <w:spacing w:after="0" w:line="240" w:lineRule="auto"/>
              <w:contextualSpacing/>
              <w:jc w:val="both"/>
              <w:rPr>
                <w:rFonts w:ascii="Times New Roman" w:eastAsia="Calibri" w:hAnsi="Times New Roman" w:cs="Times New Roman"/>
                <w:b/>
                <w:color w:val="000000"/>
                <w:sz w:val="28"/>
                <w:szCs w:val="28"/>
              </w:rPr>
            </w:pPr>
            <w:r w:rsidRPr="000E3A1D">
              <w:rPr>
                <w:rFonts w:ascii="Times New Roman" w:eastAsia="Calibri" w:hAnsi="Times New Roman" w:cs="Times New Roman"/>
                <w:b/>
                <w:color w:val="000000"/>
                <w:sz w:val="28"/>
                <w:szCs w:val="28"/>
                <w:lang w:val="vi-VN"/>
              </w:rPr>
              <w:lastRenderedPageBreak/>
              <w:t xml:space="preserve">- </w:t>
            </w:r>
            <w:r w:rsidRPr="000E3A1D">
              <w:rPr>
                <w:rFonts w:ascii="Times New Roman" w:eastAsia="Calibri" w:hAnsi="Times New Roman" w:cs="Times New Roman"/>
                <w:color w:val="000000"/>
                <w:sz w:val="28"/>
                <w:szCs w:val="28"/>
                <w:lang w:val="vi-VN"/>
              </w:rPr>
              <w:t>GV cho HS đọc đề bài</w:t>
            </w:r>
            <w:r w:rsidRPr="000E3A1D">
              <w:rPr>
                <w:rFonts w:ascii="Times New Roman" w:eastAsia="Calibri" w:hAnsi="Times New Roman" w:cs="Times New Roman"/>
                <w:color w:val="000000"/>
                <w:sz w:val="28"/>
                <w:szCs w:val="28"/>
              </w:rPr>
              <w:t xml:space="preserve"> </w:t>
            </w:r>
            <w:r w:rsidRPr="000E3A1D">
              <w:rPr>
                <w:rFonts w:ascii="Times New Roman" w:eastAsia="Calibri" w:hAnsi="Times New Roman" w:cs="Times New Roman"/>
                <w:b/>
                <w:color w:val="000000"/>
                <w:sz w:val="28"/>
                <w:szCs w:val="28"/>
              </w:rPr>
              <w:t>2</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t xml:space="preserve">Bài tập 2. </w:t>
            </w:r>
            <w:r w:rsidRPr="000E3A1D">
              <w:rPr>
                <w:rFonts w:ascii="Times New Roman" w:eastAsia="Calibri" w:hAnsi="Times New Roman" w:cs="Times New Roman"/>
                <w:color w:val="000000"/>
                <w:sz w:val="28"/>
                <w:szCs w:val="28"/>
              </w:rPr>
              <w:t>Nhà bếp của công nhân một xí nghiệp mua 40 khay trứng gà. Kiểm tra thì thấy ba khay, mỗi khay có ít nhất một quả trứng bị vỡ.</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Tính xác suất thực nghiệm của sự kiện khay được kiểm tra có ít nhất một quả trứng vỡ.</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Trong một tháng nhà bếp này mua 160 khay trứng. Hãy dự đoán xem có bao nhiêu khay có trứng vỡ?</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Yêu cầu:</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
                <w:bCs/>
                <w:color w:val="000000"/>
                <w:sz w:val="28"/>
                <w:szCs w:val="28"/>
              </w:rPr>
              <w:t xml:space="preserve">- </w:t>
            </w:r>
            <w:r w:rsidRPr="000E3A1D">
              <w:rPr>
                <w:rFonts w:ascii="Times New Roman" w:eastAsia="Calibri" w:hAnsi="Times New Roman" w:cs="Times New Roman"/>
                <w:color w:val="000000"/>
                <w:sz w:val="28"/>
                <w:szCs w:val="28"/>
              </w:rPr>
              <w:t>HS thực hiện giải toán cá nhân</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so sánh kết quả với bạn bên cạnh</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đọc đề bài, làm bài cá nhân và thảo luận cặp đôi theo bàn trả lời câu hỏi .</w:t>
            </w:r>
            <w:r w:rsidRPr="000E3A1D">
              <w:rPr>
                <w:rFonts w:ascii="Times New Roman" w:eastAsia="Calibri" w:hAnsi="Times New Roman" w:cs="Times New Roman"/>
                <w:color w:val="000000"/>
                <w:sz w:val="28"/>
                <w:szCs w:val="28"/>
              </w:rPr>
              <w:tab/>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hoạt động cá nhân, đại diện 2 HS lên bảng trình bày.</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GV cho HS nhận xét chéo bài làm của các bạn và chốt lại một lần nữa cách làm của dạng bài tập.</w:t>
            </w:r>
          </w:p>
        </w:tc>
        <w:tc>
          <w:tcPr>
            <w:tcW w:w="4531"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một xí nghiệp mua 40 khay trứng gà. Kiểm tra thì thấy ba khay, mỗi khay có ít nhất một quả trứng bị vỡ.</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Tính xác suất thực nghiệm của sự kiện khay được kiểm tra có ít nhất một quả trứng vỡ.</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Trong một tháng nhà bếp này mua 160 khay trứng. Hãy dự đoán xem có bao nhiêu khay có trứng vỡ?</w:t>
            </w:r>
          </w:p>
          <w:p w:rsidR="000E3A1D" w:rsidRPr="000E3A1D" w:rsidRDefault="000E3A1D" w:rsidP="000E3A1D">
            <w:pPr>
              <w:widowControl w:val="0"/>
              <w:tabs>
                <w:tab w:val="left" w:pos="142"/>
              </w:tabs>
              <w:spacing w:after="0" w:line="240" w:lineRule="auto"/>
              <w:ind w:right="122"/>
              <w:jc w:val="center"/>
              <w:rPr>
                <w:rFonts w:ascii="Times New Roman" w:eastAsia="Calibri" w:hAnsi="Times New Roman" w:cs="Times New Roman"/>
                <w:bCs/>
                <w:color w:val="000000"/>
                <w:sz w:val="28"/>
                <w:shd w:val="clear" w:color="auto" w:fill="FFFFFF"/>
              </w:rPr>
            </w:pPr>
            <w:r w:rsidRPr="000E3A1D">
              <w:rPr>
                <w:rFonts w:ascii="Times New Roman" w:eastAsia="Calibri" w:hAnsi="Times New Roman" w:cs="Times New Roman"/>
                <w:color w:val="000000"/>
                <w:sz w:val="28"/>
              </w:rPr>
              <w:t>G</w:t>
            </w:r>
            <w:r w:rsidRPr="000E3A1D">
              <w:rPr>
                <w:rFonts w:ascii="Times New Roman" w:eastAsia="Calibri" w:hAnsi="Times New Roman" w:cs="Times New Roman"/>
                <w:color w:val="000000"/>
                <w:sz w:val="28"/>
                <w:shd w:val="clear" w:color="auto" w:fill="FFFFFF"/>
              </w:rPr>
              <w:t>iải</w:t>
            </w: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color w:val="000000"/>
                <w:sz w:val="28"/>
                <w:szCs w:val="28"/>
              </w:rPr>
              <w:t>a)</w:t>
            </w:r>
            <w:r w:rsidRPr="000E3A1D">
              <w:rPr>
                <w:rFonts w:ascii="Times New Roman" w:eastAsia="Calibri" w:hAnsi="Times New Roman" w:cs="Times New Roman"/>
                <w:bCs/>
                <w:sz w:val="28"/>
                <w:szCs w:val="28"/>
              </w:rPr>
              <w:t xml:space="preserve"> Số khay có trứng bị vỡ là 3 trong số 40 khay được kiểm tra.</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sz w:val="28"/>
                <w:szCs w:val="28"/>
                <w:lang w:val="vi-VN"/>
              </w:rPr>
              <w:t>Do đó xác suất thực nghiệm của</w:t>
            </w:r>
            <w:r w:rsidRPr="000E3A1D">
              <w:rPr>
                <w:rFonts w:ascii="Calibri" w:eastAsia="Calibri" w:hAnsi="Calibri" w:cs="Times New Roman"/>
                <w:lang w:val="vi-VN"/>
              </w:rPr>
              <w:t xml:space="preserve"> </w:t>
            </w:r>
            <w:r w:rsidRPr="000E3A1D">
              <w:rPr>
                <w:rFonts w:ascii="Times New Roman" w:eastAsia="Calibri" w:hAnsi="Times New Roman" w:cs="Times New Roman"/>
                <w:color w:val="000000"/>
                <w:sz w:val="28"/>
                <w:szCs w:val="28"/>
              </w:rPr>
              <w:t xml:space="preserve">sự kiện khay được kiểm tra có ít nhất một quả trứng vỡ là: </w:t>
            </w:r>
            <w:r w:rsidRPr="000E3A1D">
              <w:rPr>
                <w:rFonts w:ascii="Calibri" w:eastAsia="Calibri" w:hAnsi="Calibri" w:cs="Times New Roman"/>
                <w:position w:val="-24"/>
                <w:lang w:val="vi-VN"/>
              </w:rPr>
              <w:object w:dxaOrig="1180" w:dyaOrig="660">
                <v:shape id="_x0000_i1120" type="#_x0000_t75" style="width:59.6pt;height:33.1pt" o:ole="">
                  <v:imagedata r:id="rId198" o:title=""/>
                </v:shape>
                <o:OLEObject Type="Embed" ProgID="Equation.DSMT4" ShapeID="_x0000_i1120" DrawAspect="Content" ObjectID="_1753708887" r:id="rId199"/>
              </w:object>
            </w:r>
            <w:r w:rsidRPr="000E3A1D">
              <w:rPr>
                <w:rFonts w:ascii="Times New Roman" w:eastAsia="Calibri" w:hAnsi="Times New Roman" w:cs="Times New Roman"/>
                <w:color w:val="000000"/>
                <w:sz w:val="28"/>
                <w:szCs w:val="28"/>
              </w:rPr>
              <w:t>.</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Trong 160 khay trứng nhà bếp này mua, số khay có trứng vỡ là:</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                160. 7,5% = 12 (khay).</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p>
          <w:p w:rsidR="000E3A1D" w:rsidRPr="000E3A1D" w:rsidRDefault="000E3A1D" w:rsidP="000E3A1D">
            <w:pPr>
              <w:spacing w:after="0" w:line="240" w:lineRule="auto"/>
              <w:jc w:val="both"/>
              <w:rPr>
                <w:rFonts w:ascii="Times New Roman" w:eastAsia="Calibri" w:hAnsi="Times New Roman" w:cs="Times New Roman"/>
                <w:bCs/>
                <w:sz w:val="28"/>
                <w:szCs w:val="28"/>
              </w:rPr>
            </w:pPr>
            <w:r w:rsidRPr="000E3A1D">
              <w:rPr>
                <w:rFonts w:ascii="Times New Roman" w:eastAsia="Calibri" w:hAnsi="Times New Roman" w:cs="Times New Roman"/>
                <w:bCs/>
                <w:sz w:val="28"/>
                <w:szCs w:val="28"/>
              </w:rPr>
              <w:t xml:space="preserve"> </w:t>
            </w:r>
          </w:p>
        </w:tc>
      </w:tr>
      <w:tr w:rsidR="000E3A1D" w:rsidRPr="000E3A1D" w:rsidTr="002C4248">
        <w:tc>
          <w:tcPr>
            <w:tcW w:w="4531"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t xml:space="preserve">- </w:t>
            </w:r>
            <w:r w:rsidRPr="000E3A1D">
              <w:rPr>
                <w:rFonts w:ascii="Times New Roman" w:eastAsia="Calibri" w:hAnsi="Times New Roman" w:cs="Times New Roman"/>
                <w:color w:val="000000"/>
                <w:sz w:val="28"/>
                <w:szCs w:val="28"/>
                <w:lang w:val="vi-VN"/>
              </w:rPr>
              <w:t>GV cho HS đọc đề bài</w:t>
            </w:r>
            <w:r w:rsidRPr="000E3A1D">
              <w:rPr>
                <w:rFonts w:ascii="Times New Roman" w:eastAsia="Calibri" w:hAnsi="Times New Roman" w:cs="Times New Roman"/>
                <w:color w:val="000000"/>
                <w:sz w:val="28"/>
                <w:szCs w:val="28"/>
              </w:rPr>
              <w:t xml:space="preserve"> 3</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t>Bài tập 3.</w:t>
            </w:r>
            <w:r w:rsidRPr="000E3A1D">
              <w:rPr>
                <w:rFonts w:ascii="Times New Roman" w:eastAsia="Calibri" w:hAnsi="Times New Roman" w:cs="Times New Roman"/>
                <w:color w:val="000000"/>
                <w:sz w:val="28"/>
                <w:szCs w:val="28"/>
              </w:rPr>
              <w:t xml:space="preserve"> Một cửa hàng bán phở buổi sáng, thống kê số lượng khách hàng ăn các loại phở trong bảng sau:</w:t>
            </w:r>
          </w:p>
          <w:tbl>
            <w:tblPr>
              <w:tblStyle w:val="TableGrid23"/>
              <w:tblW w:w="0" w:type="auto"/>
              <w:tblLayout w:type="fixed"/>
              <w:tblLook w:val="04A0" w:firstRow="1" w:lastRow="0" w:firstColumn="1" w:lastColumn="0" w:noHBand="0" w:noVBand="1"/>
            </w:tblPr>
            <w:tblGrid>
              <w:gridCol w:w="1696"/>
              <w:gridCol w:w="993"/>
              <w:gridCol w:w="1134"/>
              <w:gridCol w:w="723"/>
            </w:tblGrid>
            <w:tr w:rsidR="000E3A1D" w:rsidRPr="000E3A1D" w:rsidTr="002C4248">
              <w:tc>
                <w:tcPr>
                  <w:tcW w:w="1696"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Loại phở</w:t>
                  </w:r>
                </w:p>
              </w:tc>
              <w:tc>
                <w:tcPr>
                  <w:tcW w:w="99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Bò tái</w:t>
                  </w:r>
                </w:p>
              </w:tc>
              <w:tc>
                <w:tcPr>
                  <w:tcW w:w="1134"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Bò chín</w:t>
                  </w:r>
                </w:p>
              </w:tc>
              <w:tc>
                <w:tcPr>
                  <w:tcW w:w="72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Gà</w:t>
                  </w:r>
                </w:p>
              </w:tc>
            </w:tr>
            <w:tr w:rsidR="000E3A1D" w:rsidRPr="000E3A1D" w:rsidTr="002C4248">
              <w:tc>
                <w:tcPr>
                  <w:tcW w:w="1696"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Số người ăn</w:t>
                  </w:r>
                </w:p>
              </w:tc>
              <w:tc>
                <w:tcPr>
                  <w:tcW w:w="99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90</w:t>
                  </w:r>
                </w:p>
              </w:tc>
              <w:tc>
                <w:tcPr>
                  <w:tcW w:w="1134"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75</w:t>
                  </w:r>
                </w:p>
              </w:tc>
              <w:tc>
                <w:tcPr>
                  <w:tcW w:w="72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85</w:t>
                  </w:r>
                </w:p>
              </w:tc>
            </w:tr>
          </w:tbl>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Tính xác suất thực nghiệm của sự kiện khách hàng ăn phở tái, ăn phở gà.</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Dự đoán sáng hôm sau có khoảng 300 khách. Hỏi cửa hàng cần chuẩn bị bao nhiêu bát phở gà?</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Yêu cầu:</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
                <w:bCs/>
                <w:color w:val="000000"/>
                <w:sz w:val="28"/>
                <w:szCs w:val="28"/>
              </w:rPr>
              <w:t xml:space="preserve">- </w:t>
            </w:r>
            <w:r w:rsidRPr="000E3A1D">
              <w:rPr>
                <w:rFonts w:ascii="Times New Roman" w:eastAsia="Calibri" w:hAnsi="Times New Roman" w:cs="Times New Roman"/>
                <w:color w:val="000000"/>
                <w:sz w:val="28"/>
                <w:szCs w:val="28"/>
              </w:rPr>
              <w:t>HS thực hiện giải toán cá nhân</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so sánh kết quả với bạn bên cạnh</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đọc đề bài, làm bài cá nhân và thảo luận cặp đôi theo bàn trả lời câu hỏi .</w:t>
            </w:r>
            <w:r w:rsidRPr="000E3A1D">
              <w:rPr>
                <w:rFonts w:ascii="Times New Roman" w:eastAsia="Calibri" w:hAnsi="Times New Roman" w:cs="Times New Roman"/>
                <w:color w:val="000000"/>
                <w:sz w:val="28"/>
                <w:szCs w:val="28"/>
              </w:rPr>
              <w:tab/>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hoạt động cá nhân, đại diện 2 hs lên bảng trình bày.</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GV cho HS nhận xét chéo bài làm của các bạn và chốt lại một lần nữa cách làm của dạng bài tập.</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lang w:val="vi-VN"/>
              </w:rPr>
            </w:pPr>
            <w:r w:rsidRPr="000E3A1D">
              <w:rPr>
                <w:rFonts w:ascii="Times New Roman" w:eastAsia="Calibri" w:hAnsi="Times New Roman" w:cs="Times New Roman"/>
                <w:b/>
                <w:color w:val="000000"/>
                <w:sz w:val="28"/>
                <w:szCs w:val="28"/>
                <w:lang w:val="vi-VN"/>
              </w:rPr>
              <w:t xml:space="preserve">- </w:t>
            </w:r>
            <w:r w:rsidRPr="000E3A1D">
              <w:rPr>
                <w:rFonts w:ascii="Times New Roman" w:eastAsia="Calibri" w:hAnsi="Times New Roman" w:cs="Times New Roman"/>
                <w:color w:val="000000"/>
                <w:sz w:val="28"/>
                <w:szCs w:val="28"/>
                <w:lang w:val="vi-VN"/>
              </w:rPr>
              <w:t xml:space="preserve">GV cho HS đọc bài </w:t>
            </w:r>
          </w:p>
        </w:tc>
        <w:tc>
          <w:tcPr>
            <w:tcW w:w="4531" w:type="dxa"/>
          </w:tcPr>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t>Bài tập 3.</w:t>
            </w:r>
            <w:r w:rsidRPr="000E3A1D">
              <w:rPr>
                <w:rFonts w:ascii="Times New Roman" w:eastAsia="Calibri" w:hAnsi="Times New Roman" w:cs="Times New Roman"/>
                <w:color w:val="000000"/>
                <w:sz w:val="28"/>
                <w:szCs w:val="28"/>
              </w:rPr>
              <w:t xml:space="preserve"> Một cửa hàng bán phở buổi sáng, thống kê số lượng khách hàng ăn các loại phở trong bảng sau:</w:t>
            </w:r>
          </w:p>
          <w:tbl>
            <w:tblPr>
              <w:tblStyle w:val="TableGrid23"/>
              <w:tblW w:w="0" w:type="auto"/>
              <w:tblLayout w:type="fixed"/>
              <w:tblLook w:val="04A0" w:firstRow="1" w:lastRow="0" w:firstColumn="1" w:lastColumn="0" w:noHBand="0" w:noVBand="1"/>
            </w:tblPr>
            <w:tblGrid>
              <w:gridCol w:w="1696"/>
              <w:gridCol w:w="993"/>
              <w:gridCol w:w="1134"/>
              <w:gridCol w:w="723"/>
            </w:tblGrid>
            <w:tr w:rsidR="000E3A1D" w:rsidRPr="000E3A1D" w:rsidTr="002C4248">
              <w:tc>
                <w:tcPr>
                  <w:tcW w:w="1696"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Loại phở</w:t>
                  </w:r>
                </w:p>
              </w:tc>
              <w:tc>
                <w:tcPr>
                  <w:tcW w:w="99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Bò tái</w:t>
                  </w:r>
                </w:p>
              </w:tc>
              <w:tc>
                <w:tcPr>
                  <w:tcW w:w="1134"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Bò chín</w:t>
                  </w:r>
                </w:p>
              </w:tc>
              <w:tc>
                <w:tcPr>
                  <w:tcW w:w="72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Gà</w:t>
                  </w:r>
                </w:p>
              </w:tc>
            </w:tr>
            <w:tr w:rsidR="000E3A1D" w:rsidRPr="000E3A1D" w:rsidTr="002C4248">
              <w:tc>
                <w:tcPr>
                  <w:tcW w:w="1696"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Số người ăn</w:t>
                  </w:r>
                </w:p>
              </w:tc>
              <w:tc>
                <w:tcPr>
                  <w:tcW w:w="99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90</w:t>
                  </w:r>
                </w:p>
              </w:tc>
              <w:tc>
                <w:tcPr>
                  <w:tcW w:w="1134"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75</w:t>
                  </w:r>
                </w:p>
              </w:tc>
              <w:tc>
                <w:tcPr>
                  <w:tcW w:w="723" w:type="dxa"/>
                </w:tcPr>
                <w:p w:rsidR="000E3A1D" w:rsidRPr="000E3A1D" w:rsidRDefault="000E3A1D" w:rsidP="000E3A1D">
                  <w:pPr>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85</w:t>
                  </w:r>
                </w:p>
              </w:tc>
            </w:tr>
          </w:tbl>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a) Tính xác suất thực nghiệm của sự kiện khách hàng ăn phở tái, ăn phở gà.</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b) Dự đoán sáng hôm sau có khoảng 300 khách. Hỏi cửa hàng cần chuẩn bị bao nhiêu bát phở gà?</w:t>
            </w:r>
          </w:p>
          <w:p w:rsidR="000E3A1D" w:rsidRPr="000E3A1D" w:rsidRDefault="000E3A1D" w:rsidP="000E3A1D">
            <w:pPr>
              <w:spacing w:after="0" w:line="240" w:lineRule="auto"/>
              <w:jc w:val="center"/>
              <w:rPr>
                <w:rFonts w:ascii="Times New Roman" w:eastAsia="Calibri" w:hAnsi="Times New Roman" w:cs="Times New Roman"/>
                <w:b/>
                <w:bCs/>
                <w:sz w:val="28"/>
                <w:szCs w:val="28"/>
                <w:lang w:val="nl-NL"/>
              </w:rPr>
            </w:pPr>
            <w:r w:rsidRPr="000E3A1D">
              <w:rPr>
                <w:rFonts w:ascii="Times New Roman" w:eastAsia="Calibri" w:hAnsi="Times New Roman" w:cs="Times New Roman"/>
                <w:b/>
                <w:bCs/>
                <w:sz w:val="28"/>
                <w:szCs w:val="28"/>
                <w:lang w:val="nl-NL"/>
              </w:rPr>
              <w:t>Giải:</w:t>
            </w:r>
          </w:p>
          <w:p w:rsidR="000E3A1D" w:rsidRPr="000E3A1D" w:rsidRDefault="000E3A1D" w:rsidP="000E3A1D">
            <w:pPr>
              <w:spacing w:after="0" w:line="240" w:lineRule="auto"/>
              <w:rPr>
                <w:rFonts w:ascii="Times New Roman" w:eastAsia="Calibri" w:hAnsi="Times New Roman" w:cs="Times New Roman"/>
                <w:bCs/>
                <w:sz w:val="28"/>
                <w:szCs w:val="28"/>
                <w:lang w:val="nl-NL"/>
              </w:rPr>
            </w:pPr>
            <w:r w:rsidRPr="000E3A1D">
              <w:rPr>
                <w:rFonts w:ascii="Times New Roman" w:eastAsia="Calibri" w:hAnsi="Times New Roman" w:cs="Times New Roman"/>
                <w:bCs/>
                <w:sz w:val="28"/>
                <w:szCs w:val="28"/>
                <w:lang w:val="nl-NL"/>
              </w:rPr>
              <w:t>a) Tổng số khách ăn sáng tại cửa hàng là: 90 + 75 + 85 = 250 (khách).</w:t>
            </w:r>
          </w:p>
          <w:p w:rsidR="000E3A1D" w:rsidRPr="000E3A1D" w:rsidRDefault="000E3A1D" w:rsidP="000E3A1D">
            <w:pPr>
              <w:spacing w:after="0" w:line="240" w:lineRule="auto"/>
              <w:rPr>
                <w:rFonts w:ascii="Times New Roman" w:eastAsia="Calibri" w:hAnsi="Times New Roman" w:cs="Times New Roman"/>
                <w:bCs/>
                <w:sz w:val="28"/>
                <w:szCs w:val="28"/>
                <w:lang w:val="nl-NL"/>
              </w:rPr>
            </w:pPr>
            <w:r w:rsidRPr="000E3A1D">
              <w:rPr>
                <w:rFonts w:ascii="Times New Roman" w:eastAsia="Calibri" w:hAnsi="Times New Roman" w:cs="Times New Roman"/>
                <w:bCs/>
                <w:sz w:val="28"/>
                <w:szCs w:val="28"/>
                <w:lang w:val="nl-NL"/>
              </w:rPr>
              <w:t xml:space="preserve">Xác suất thực nghiệm của sự kiện khách ăn phở tái là: </w:t>
            </w:r>
            <w:r w:rsidRPr="000E3A1D">
              <w:rPr>
                <w:rFonts w:ascii="Times New Roman" w:eastAsia="Calibri" w:hAnsi="Times New Roman" w:cs="Times New Roman"/>
                <w:bCs/>
                <w:position w:val="-24"/>
                <w:sz w:val="28"/>
                <w:szCs w:val="28"/>
              </w:rPr>
              <w:object w:dxaOrig="1219" w:dyaOrig="660">
                <v:shape id="_x0000_i1121" type="#_x0000_t75" style="width:61.25pt;height:33.1pt" o:ole="">
                  <v:imagedata r:id="rId200" o:title=""/>
                </v:shape>
                <o:OLEObject Type="Embed" ProgID="Equation.DSMT4" ShapeID="_x0000_i1121" DrawAspect="Content" ObjectID="_1753708888" r:id="rId201"/>
              </w:object>
            </w:r>
          </w:p>
          <w:p w:rsidR="000E3A1D" w:rsidRPr="000E3A1D" w:rsidRDefault="000E3A1D" w:rsidP="000E3A1D">
            <w:pPr>
              <w:spacing w:after="0" w:line="240" w:lineRule="auto"/>
              <w:rPr>
                <w:rFonts w:ascii="Times New Roman" w:eastAsia="Calibri" w:hAnsi="Times New Roman" w:cs="Times New Roman"/>
                <w:bCs/>
                <w:sz w:val="28"/>
                <w:szCs w:val="28"/>
                <w:lang w:val="nl-NL"/>
              </w:rPr>
            </w:pPr>
            <w:r w:rsidRPr="000E3A1D">
              <w:rPr>
                <w:rFonts w:ascii="Times New Roman" w:eastAsia="Calibri" w:hAnsi="Times New Roman" w:cs="Times New Roman"/>
                <w:bCs/>
                <w:sz w:val="28"/>
                <w:szCs w:val="28"/>
                <w:lang w:val="nl-NL"/>
              </w:rPr>
              <w:t xml:space="preserve">Xác suất thực nghiệm của sự kiện khách ăn phở gà là: </w:t>
            </w:r>
            <w:r w:rsidRPr="000E3A1D">
              <w:rPr>
                <w:rFonts w:ascii="Times New Roman" w:eastAsia="Calibri" w:hAnsi="Times New Roman" w:cs="Times New Roman"/>
                <w:bCs/>
                <w:position w:val="-24"/>
                <w:sz w:val="28"/>
                <w:szCs w:val="28"/>
              </w:rPr>
              <w:object w:dxaOrig="1219" w:dyaOrig="660">
                <v:shape id="_x0000_i1122" type="#_x0000_t75" style="width:61.25pt;height:33.1pt" o:ole="">
                  <v:imagedata r:id="rId202" o:title=""/>
                </v:shape>
                <o:OLEObject Type="Embed" ProgID="Equation.DSMT4" ShapeID="_x0000_i1122" DrawAspect="Content" ObjectID="_1753708889" r:id="rId203"/>
              </w:object>
            </w:r>
          </w:p>
          <w:p w:rsidR="000E3A1D" w:rsidRPr="000E3A1D" w:rsidRDefault="000E3A1D" w:rsidP="000E3A1D">
            <w:pPr>
              <w:spacing w:after="0" w:line="240" w:lineRule="auto"/>
              <w:rPr>
                <w:rFonts w:ascii="Times New Roman" w:eastAsia="Calibri" w:hAnsi="Times New Roman" w:cs="Times New Roman"/>
                <w:bCs/>
                <w:sz w:val="28"/>
                <w:szCs w:val="28"/>
                <w:lang w:val="nl-NL"/>
              </w:rPr>
            </w:pPr>
            <w:r w:rsidRPr="000E3A1D">
              <w:rPr>
                <w:rFonts w:ascii="Times New Roman" w:eastAsia="Calibri" w:hAnsi="Times New Roman" w:cs="Times New Roman"/>
                <w:bCs/>
                <w:sz w:val="28"/>
                <w:szCs w:val="28"/>
                <w:lang w:val="nl-NL"/>
              </w:rPr>
              <w:t xml:space="preserve">b) Dự đoán số khách ăn phở gà trong số 300 khách là: </w:t>
            </w:r>
          </w:p>
          <w:p w:rsidR="000E3A1D" w:rsidRPr="000E3A1D" w:rsidRDefault="000E3A1D" w:rsidP="000E3A1D">
            <w:pPr>
              <w:spacing w:after="0" w:line="240" w:lineRule="auto"/>
              <w:rPr>
                <w:rFonts w:ascii="Times New Roman" w:eastAsia="Calibri" w:hAnsi="Times New Roman" w:cs="Times New Roman"/>
                <w:bCs/>
                <w:sz w:val="28"/>
                <w:szCs w:val="28"/>
                <w:lang w:val="nl-NL"/>
              </w:rPr>
            </w:pPr>
            <w:r w:rsidRPr="000E3A1D">
              <w:rPr>
                <w:rFonts w:ascii="Times New Roman" w:eastAsia="Calibri" w:hAnsi="Times New Roman" w:cs="Times New Roman"/>
                <w:bCs/>
                <w:sz w:val="28"/>
                <w:szCs w:val="28"/>
                <w:lang w:val="nl-NL"/>
              </w:rPr>
              <w:t xml:space="preserve">              300. 34% = 102 (khách).</w:t>
            </w:r>
          </w:p>
        </w:tc>
      </w:tr>
      <w:tr w:rsidR="000E3A1D" w:rsidRPr="000E3A1D" w:rsidTr="002C4248">
        <w:trPr>
          <w:trHeight w:val="557"/>
        </w:trPr>
        <w:tc>
          <w:tcPr>
            <w:tcW w:w="4531" w:type="dxa"/>
          </w:tcPr>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lastRenderedPageBreak/>
              <w:t>Bài tập 4.</w:t>
            </w:r>
            <w:r w:rsidRPr="000E3A1D">
              <w:rPr>
                <w:rFonts w:ascii="Times New Roman" w:eastAsia="Calibri" w:hAnsi="Times New Roman" w:cs="Times New Roman"/>
                <w:color w:val="000000"/>
                <w:sz w:val="28"/>
                <w:szCs w:val="28"/>
              </w:rPr>
              <w:t xml:space="preserve"> Một con xúc xắc được gieo ba lần. Kết quả các lần thứ nhất, thứ hai, thứ ba được ghi lại lần lượt là x, y, z. Cho biết x + y = z. Tính xác suất thực nghiệm của khả năng ít nhất một trong các số x, y, z là 2.</w:t>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Cambria Math" w:eastAsia="Calibri" w:hAnsi="Cambria Math" w:cs="Times New Roman"/>
                <w:color w:val="000000"/>
                <w:sz w:val="28"/>
                <w:szCs w:val="28"/>
              </w:rPr>
              <w:t>→</w:t>
            </w:r>
            <w:r w:rsidRPr="000E3A1D">
              <w:rPr>
                <w:rFonts w:ascii="Times New Roman" w:eastAsia="Calibri" w:hAnsi="Times New Roman" w:cs="Times New Roman"/>
                <w:color w:val="000000"/>
                <w:sz w:val="28"/>
                <w:szCs w:val="28"/>
              </w:rPr>
              <w:t>Yêu cầu:</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
                <w:bCs/>
                <w:color w:val="000000"/>
                <w:sz w:val="28"/>
                <w:szCs w:val="28"/>
              </w:rPr>
              <w:t xml:space="preserve">- </w:t>
            </w:r>
            <w:r w:rsidRPr="000E3A1D">
              <w:rPr>
                <w:rFonts w:ascii="Times New Roman" w:eastAsia="Calibri" w:hAnsi="Times New Roman" w:cs="Times New Roman"/>
                <w:color w:val="000000"/>
                <w:sz w:val="28"/>
                <w:szCs w:val="28"/>
              </w:rPr>
              <w:t>HS thảo luận theo nhóm 4.</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trình bày bài vào vở.</w:t>
            </w:r>
          </w:p>
          <w:p w:rsidR="000E3A1D" w:rsidRPr="000E3A1D" w:rsidRDefault="000E3A1D" w:rsidP="000E3A1D">
            <w:pPr>
              <w:tabs>
                <w:tab w:val="left" w:pos="2422"/>
              </w:tabs>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HS đọc đề bài, thảo luận nhóm 4 và thực hiện làm bài cá nhân vào vở .</w:t>
            </w:r>
            <w:r w:rsidRPr="000E3A1D">
              <w:rPr>
                <w:rFonts w:ascii="Times New Roman" w:eastAsia="Calibri" w:hAnsi="Times New Roman" w:cs="Times New Roman"/>
                <w:color w:val="000000"/>
                <w:sz w:val="28"/>
                <w:szCs w:val="28"/>
              </w:rPr>
              <w:tab/>
            </w:r>
          </w:p>
          <w:p w:rsidR="000E3A1D" w:rsidRPr="000E3A1D" w:rsidRDefault="000E3A1D" w:rsidP="000E3A1D">
            <w:pPr>
              <w:spacing w:after="0" w:line="240" w:lineRule="auto"/>
              <w:contextualSpacing/>
              <w:jc w:val="both"/>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- 2 HS đại diện 2 nhóm lên bảng trình bày, các nhóm quan sát, so sánh kết quả.</w:t>
            </w:r>
          </w:p>
          <w:p w:rsidR="000E3A1D" w:rsidRPr="000E3A1D" w:rsidRDefault="000E3A1D" w:rsidP="000E3A1D">
            <w:pPr>
              <w:spacing w:after="0" w:line="240" w:lineRule="auto"/>
              <w:rPr>
                <w:rFonts w:ascii="Times New Roman" w:eastAsia="Calibri" w:hAnsi="Times New Roman" w:cs="Times New Roman"/>
                <w:color w:val="000000"/>
                <w:sz w:val="28"/>
                <w:szCs w:val="28"/>
              </w:rPr>
            </w:pPr>
            <w:r w:rsidRPr="000E3A1D">
              <w:rPr>
                <w:rFonts w:ascii="Times New Roman" w:eastAsia="Calibri" w:hAnsi="Times New Roman" w:cs="Times New Roman"/>
                <w:bCs/>
                <w:color w:val="000000"/>
                <w:sz w:val="28"/>
                <w:szCs w:val="28"/>
              </w:rPr>
              <w:t>- GV cho HS nhận xét bài làm của các bạn và chốt lại một lần nữa cách làm của dạng bài tập.</w:t>
            </w:r>
          </w:p>
        </w:tc>
        <w:tc>
          <w:tcPr>
            <w:tcW w:w="4531" w:type="dxa"/>
          </w:tcPr>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b/>
                <w:color w:val="000000"/>
                <w:sz w:val="28"/>
                <w:szCs w:val="28"/>
              </w:rPr>
              <w:t>Bài tập 4.</w:t>
            </w:r>
            <w:r w:rsidRPr="000E3A1D">
              <w:rPr>
                <w:rFonts w:ascii="Times New Roman" w:eastAsia="Calibri" w:hAnsi="Times New Roman" w:cs="Times New Roman"/>
                <w:color w:val="000000"/>
                <w:sz w:val="28"/>
                <w:szCs w:val="28"/>
              </w:rPr>
              <w:t xml:space="preserve"> Một con xúc xắc được gieo ba lần. Kết quả các lần thứ nhất, thứ hai, thứ ba được ghi lại lần lượt là </w:t>
            </w:r>
            <w:r w:rsidRPr="000E3A1D">
              <w:rPr>
                <w:rFonts w:ascii="Calibri" w:eastAsia="Calibri" w:hAnsi="Calibri" w:cs="Times New Roman"/>
                <w:position w:val="-10"/>
                <w:lang w:val="vi-VN"/>
              </w:rPr>
              <w:object w:dxaOrig="600" w:dyaOrig="260">
                <v:shape id="_x0000_i1123" type="#_x0000_t75" style="width:29.8pt;height:12.4pt" o:ole="">
                  <v:imagedata r:id="rId204" o:title=""/>
                </v:shape>
                <o:OLEObject Type="Embed" ProgID="Equation.DSMT4" ShapeID="_x0000_i1123" DrawAspect="Content" ObjectID="_1753708890" r:id="rId205"/>
              </w:object>
            </w:r>
            <w:r w:rsidRPr="000E3A1D">
              <w:rPr>
                <w:rFonts w:ascii="Times New Roman" w:eastAsia="Calibri" w:hAnsi="Times New Roman" w:cs="Times New Roman"/>
                <w:color w:val="000000"/>
                <w:sz w:val="28"/>
                <w:szCs w:val="28"/>
              </w:rPr>
              <w:t xml:space="preserve"> . Cho biết </w:t>
            </w:r>
            <w:r w:rsidRPr="000E3A1D">
              <w:rPr>
                <w:rFonts w:ascii="Calibri" w:eastAsia="Calibri" w:hAnsi="Calibri" w:cs="Times New Roman"/>
                <w:position w:val="-10"/>
                <w:lang w:val="vi-VN"/>
              </w:rPr>
              <w:object w:dxaOrig="1080" w:dyaOrig="300">
                <v:shape id="_x0000_i1124" type="#_x0000_t75" style="width:53.8pt;height:14.9pt" o:ole="">
                  <v:imagedata r:id="rId206" o:title=""/>
                </v:shape>
                <o:OLEObject Type="Embed" ProgID="Equation.DSMT4" ShapeID="_x0000_i1124" DrawAspect="Content" ObjectID="_1753708891" r:id="rId207"/>
              </w:object>
            </w:r>
            <w:r w:rsidRPr="000E3A1D">
              <w:rPr>
                <w:rFonts w:ascii="Times New Roman" w:eastAsia="Calibri" w:hAnsi="Times New Roman" w:cs="Times New Roman"/>
                <w:color w:val="000000"/>
                <w:sz w:val="28"/>
                <w:szCs w:val="28"/>
              </w:rPr>
              <w:t xml:space="preserve"> Tính xác suất thực nghiệm của khả năng ít nhất một trong các số </w:t>
            </w:r>
            <w:r w:rsidRPr="000E3A1D">
              <w:rPr>
                <w:rFonts w:ascii="Calibri" w:eastAsia="Calibri" w:hAnsi="Calibri" w:cs="Times New Roman"/>
                <w:position w:val="-10"/>
                <w:lang w:val="vi-VN"/>
              </w:rPr>
              <w:object w:dxaOrig="600" w:dyaOrig="260">
                <v:shape id="_x0000_i1125" type="#_x0000_t75" style="width:29.8pt;height:12.4pt" o:ole="">
                  <v:imagedata r:id="rId208" o:title=""/>
                </v:shape>
                <o:OLEObject Type="Embed" ProgID="Equation.DSMT4" ShapeID="_x0000_i1125" DrawAspect="Content" ObjectID="_1753708892" r:id="rId209"/>
              </w:object>
            </w:r>
            <w:r w:rsidRPr="000E3A1D">
              <w:rPr>
                <w:rFonts w:ascii="Times New Roman" w:eastAsia="Calibri" w:hAnsi="Times New Roman" w:cs="Times New Roman"/>
                <w:color w:val="000000"/>
                <w:sz w:val="28"/>
                <w:szCs w:val="28"/>
              </w:rPr>
              <w:t xml:space="preserve"> là 2.</w:t>
            </w:r>
          </w:p>
          <w:p w:rsidR="000E3A1D" w:rsidRPr="000E3A1D" w:rsidRDefault="000E3A1D" w:rsidP="000E3A1D">
            <w:pPr>
              <w:spacing w:after="0" w:line="240" w:lineRule="auto"/>
              <w:contextualSpacing/>
              <w:jc w:val="center"/>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Giải:</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Nếu </w:t>
            </w:r>
            <w:r w:rsidRPr="000E3A1D">
              <w:rPr>
                <w:rFonts w:ascii="Calibri" w:eastAsia="Calibri" w:hAnsi="Calibri" w:cs="Times New Roman"/>
                <w:position w:val="-4"/>
                <w:lang w:val="vi-VN"/>
              </w:rPr>
              <w:object w:dxaOrig="620" w:dyaOrig="260">
                <v:shape id="_x0000_i1126" type="#_x0000_t75" style="width:30.6pt;height:12.4pt" o:ole="">
                  <v:imagedata r:id="rId210" o:title=""/>
                </v:shape>
                <o:OLEObject Type="Embed" ProgID="Equation.DSMT4" ShapeID="_x0000_i1126" DrawAspect="Content" ObjectID="_1753708893" r:id="rId211"/>
              </w:object>
            </w:r>
            <w:r w:rsidRPr="000E3A1D">
              <w:rPr>
                <w:rFonts w:ascii="Times New Roman" w:eastAsia="Calibri" w:hAnsi="Times New Roman" w:cs="Times New Roman"/>
                <w:color w:val="000000"/>
                <w:sz w:val="28"/>
                <w:szCs w:val="28"/>
              </w:rPr>
              <w:t xml:space="preserve"> thì </w:t>
            </w:r>
            <w:r w:rsidRPr="000E3A1D">
              <w:rPr>
                <w:rFonts w:ascii="Calibri" w:eastAsia="Calibri" w:hAnsi="Calibri" w:cs="Times New Roman"/>
                <w:position w:val="-16"/>
                <w:lang w:val="vi-VN"/>
              </w:rPr>
              <w:object w:dxaOrig="1680" w:dyaOrig="440">
                <v:shape id="_x0000_i1127" type="#_x0000_t75" style="width:83.6pt;height:22.35pt" o:ole="">
                  <v:imagedata r:id="rId212" o:title=""/>
                </v:shape>
                <o:OLEObject Type="Embed" ProgID="Equation.DSMT4" ShapeID="_x0000_i1127" DrawAspect="Content" ObjectID="_1753708894" r:id="rId213"/>
              </w:object>
            </w:r>
            <w:r w:rsidRPr="000E3A1D">
              <w:rPr>
                <w:rFonts w:ascii="Times New Roman" w:eastAsia="Calibri" w:hAnsi="Times New Roman" w:cs="Times New Roman"/>
                <w:color w:val="000000"/>
                <w:sz w:val="28"/>
                <w:szCs w:val="28"/>
              </w:rPr>
              <w:t xml:space="preserve">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Nếu </w:t>
            </w:r>
            <w:r w:rsidRPr="000E3A1D">
              <w:rPr>
                <w:rFonts w:ascii="Calibri" w:eastAsia="Calibri" w:hAnsi="Calibri" w:cs="Times New Roman"/>
                <w:position w:val="-4"/>
                <w:lang w:val="vi-VN"/>
              </w:rPr>
              <w:object w:dxaOrig="620" w:dyaOrig="260">
                <v:shape id="_x0000_i1128" type="#_x0000_t75" style="width:30.6pt;height:12.4pt" o:ole="">
                  <v:imagedata r:id="rId214" o:title=""/>
                </v:shape>
                <o:OLEObject Type="Embed" ProgID="Equation.DSMT4" ShapeID="_x0000_i1128" DrawAspect="Content" ObjectID="_1753708895" r:id="rId215"/>
              </w:object>
            </w:r>
            <w:r w:rsidRPr="000E3A1D">
              <w:rPr>
                <w:rFonts w:ascii="Times New Roman" w:eastAsia="Calibri" w:hAnsi="Times New Roman" w:cs="Times New Roman"/>
                <w:color w:val="000000"/>
                <w:sz w:val="28"/>
                <w:szCs w:val="28"/>
              </w:rPr>
              <w:t xml:space="preserve"> thì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Calibri" w:eastAsia="Calibri" w:hAnsi="Calibri" w:cs="Times New Roman"/>
                <w:position w:val="-16"/>
                <w:lang w:val="vi-VN"/>
              </w:rPr>
              <w:object w:dxaOrig="2659" w:dyaOrig="440">
                <v:shape id="_x0000_i1129" type="#_x0000_t75" style="width:133.25pt;height:22.35pt" o:ole="">
                  <v:imagedata r:id="rId216" o:title=""/>
                </v:shape>
                <o:OLEObject Type="Embed" ProgID="Equation.DSMT4" ShapeID="_x0000_i1129" DrawAspect="Content" ObjectID="_1753708896" r:id="rId217"/>
              </w:object>
            </w:r>
            <w:r w:rsidRPr="000E3A1D">
              <w:rPr>
                <w:rFonts w:ascii="Times New Roman" w:eastAsia="Calibri" w:hAnsi="Times New Roman" w:cs="Times New Roman"/>
                <w:color w:val="000000"/>
                <w:sz w:val="28"/>
                <w:szCs w:val="28"/>
              </w:rPr>
              <w:t xml:space="preserve">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Nếu </w:t>
            </w:r>
            <w:r w:rsidRPr="000E3A1D">
              <w:rPr>
                <w:rFonts w:ascii="Calibri" w:eastAsia="Calibri" w:hAnsi="Calibri" w:cs="Times New Roman"/>
                <w:position w:val="-4"/>
                <w:lang w:val="vi-VN"/>
              </w:rPr>
              <w:object w:dxaOrig="620" w:dyaOrig="260">
                <v:shape id="_x0000_i1130" type="#_x0000_t75" style="width:30.6pt;height:12.4pt" o:ole="">
                  <v:imagedata r:id="rId218" o:title=""/>
                </v:shape>
                <o:OLEObject Type="Embed" ProgID="Equation.DSMT4" ShapeID="_x0000_i1130" DrawAspect="Content" ObjectID="_1753708897" r:id="rId219"/>
              </w:object>
            </w:r>
            <w:r w:rsidRPr="000E3A1D">
              <w:rPr>
                <w:rFonts w:ascii="Times New Roman" w:eastAsia="Calibri" w:hAnsi="Times New Roman" w:cs="Times New Roman"/>
                <w:color w:val="000000"/>
                <w:sz w:val="28"/>
                <w:szCs w:val="28"/>
              </w:rPr>
              <w:t xml:space="preserve"> thì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Calibri" w:eastAsia="Calibri" w:hAnsi="Calibri" w:cs="Times New Roman"/>
                <w:position w:val="-16"/>
                <w:lang w:val="vi-VN"/>
              </w:rPr>
              <w:object w:dxaOrig="3660" w:dyaOrig="440">
                <v:shape id="_x0000_i1131" type="#_x0000_t75" style="width:182.9pt;height:22.35pt" o:ole="">
                  <v:imagedata r:id="rId220" o:title=""/>
                </v:shape>
                <o:OLEObject Type="Embed" ProgID="Equation.DSMT4" ShapeID="_x0000_i1131" DrawAspect="Content" ObjectID="_1753708898" r:id="rId221"/>
              </w:object>
            </w:r>
            <w:r w:rsidRPr="000E3A1D">
              <w:rPr>
                <w:rFonts w:ascii="Times New Roman" w:eastAsia="Calibri" w:hAnsi="Times New Roman" w:cs="Times New Roman"/>
                <w:color w:val="000000"/>
                <w:sz w:val="28"/>
                <w:szCs w:val="28"/>
              </w:rPr>
              <w:t xml:space="preserve">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Nếu </w:t>
            </w:r>
            <w:r w:rsidRPr="000E3A1D">
              <w:rPr>
                <w:rFonts w:ascii="Calibri" w:eastAsia="Calibri" w:hAnsi="Calibri" w:cs="Times New Roman"/>
                <w:position w:val="-4"/>
                <w:lang w:val="vi-VN"/>
              </w:rPr>
              <w:object w:dxaOrig="620" w:dyaOrig="240">
                <v:shape id="_x0000_i1132" type="#_x0000_t75" style="width:30.6pt;height:11.6pt" o:ole="">
                  <v:imagedata r:id="rId222" o:title=""/>
                </v:shape>
                <o:OLEObject Type="Embed" ProgID="Equation.DSMT4" ShapeID="_x0000_i1132" DrawAspect="Content" ObjectID="_1753708899" r:id="rId223"/>
              </w:object>
            </w:r>
            <w:r w:rsidRPr="000E3A1D">
              <w:rPr>
                <w:rFonts w:ascii="Times New Roman" w:eastAsia="Calibri" w:hAnsi="Times New Roman" w:cs="Times New Roman"/>
                <w:color w:val="000000"/>
                <w:sz w:val="28"/>
                <w:szCs w:val="28"/>
              </w:rPr>
              <w:t xml:space="preserve"> thì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Calibri" w:eastAsia="Calibri" w:hAnsi="Calibri" w:cs="Times New Roman"/>
                <w:position w:val="-16"/>
                <w:lang w:val="vi-VN"/>
              </w:rPr>
              <w:object w:dxaOrig="4640" w:dyaOrig="440">
                <v:shape id="_x0000_i1133" type="#_x0000_t75" style="width:231.7pt;height:22.35pt" o:ole="">
                  <v:imagedata r:id="rId224" o:title=""/>
                </v:shape>
                <o:OLEObject Type="Embed" ProgID="Equation.DSMT4" ShapeID="_x0000_i1133" DrawAspect="Content" ObjectID="_1753708900" r:id="rId225"/>
              </w:object>
            </w:r>
            <w:r w:rsidRPr="000E3A1D">
              <w:rPr>
                <w:rFonts w:ascii="Times New Roman" w:eastAsia="Calibri" w:hAnsi="Times New Roman" w:cs="Times New Roman"/>
                <w:color w:val="000000"/>
                <w:sz w:val="28"/>
                <w:szCs w:val="28"/>
              </w:rPr>
              <w:t xml:space="preserve"> Nếu </w:t>
            </w:r>
            <w:r w:rsidRPr="000E3A1D">
              <w:rPr>
                <w:rFonts w:ascii="Calibri" w:eastAsia="Calibri" w:hAnsi="Calibri" w:cs="Times New Roman"/>
                <w:position w:val="-4"/>
                <w:lang w:val="vi-VN"/>
              </w:rPr>
              <w:object w:dxaOrig="620" w:dyaOrig="260">
                <v:shape id="_x0000_i1134" type="#_x0000_t75" style="width:30.6pt;height:12.4pt" o:ole="">
                  <v:imagedata r:id="rId226" o:title=""/>
                </v:shape>
                <o:OLEObject Type="Embed" ProgID="Equation.DSMT4" ShapeID="_x0000_i1134" DrawAspect="Content" ObjectID="_1753708901" r:id="rId227"/>
              </w:object>
            </w:r>
            <w:r w:rsidRPr="000E3A1D">
              <w:rPr>
                <w:rFonts w:ascii="Times New Roman" w:eastAsia="Calibri" w:hAnsi="Times New Roman" w:cs="Times New Roman"/>
                <w:color w:val="000000"/>
                <w:sz w:val="28"/>
                <w:szCs w:val="28"/>
              </w:rPr>
              <w:t xml:space="preserve"> thì </w:t>
            </w:r>
            <w:r w:rsidRPr="000E3A1D">
              <w:rPr>
                <w:rFonts w:ascii="Calibri" w:eastAsia="Calibri" w:hAnsi="Calibri" w:cs="Times New Roman"/>
                <w:position w:val="-16"/>
                <w:lang w:val="vi-VN"/>
              </w:rPr>
              <w:object w:dxaOrig="2700" w:dyaOrig="440">
                <v:shape id="_x0000_i1135" type="#_x0000_t75" style="width:134.9pt;height:22.35pt" o:ole="">
                  <v:imagedata r:id="rId228" o:title=""/>
                </v:shape>
                <o:OLEObject Type="Embed" ProgID="Equation.DSMT4" ShapeID="_x0000_i1135" DrawAspect="Content" ObjectID="_1753708902" r:id="rId229"/>
              </w:objec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Calibri" w:eastAsia="Calibri" w:hAnsi="Calibri" w:cs="Times New Roman"/>
                <w:position w:val="-16"/>
                <w:lang w:val="vi-VN"/>
              </w:rPr>
              <w:object w:dxaOrig="2920" w:dyaOrig="440">
                <v:shape id="_x0000_i1136" type="#_x0000_t75" style="width:146.5pt;height:22.35pt" o:ole="">
                  <v:imagedata r:id="rId230" o:title=""/>
                </v:shape>
                <o:OLEObject Type="Embed" ProgID="Equation.DSMT4" ShapeID="_x0000_i1136" DrawAspect="Content" ObjectID="_1753708903" r:id="rId231"/>
              </w:object>
            </w:r>
            <w:r w:rsidRPr="000E3A1D">
              <w:rPr>
                <w:rFonts w:ascii="Times New Roman" w:eastAsia="Calibri" w:hAnsi="Times New Roman" w:cs="Times New Roman"/>
                <w:color w:val="000000"/>
                <w:sz w:val="28"/>
                <w:szCs w:val="28"/>
              </w:rPr>
              <w:t xml:space="preserve">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Trong 15 trường hợp có 8 trường hợp có ít nhất một số là 2. </w:t>
            </w:r>
          </w:p>
          <w:p w:rsidR="000E3A1D" w:rsidRPr="000E3A1D" w:rsidRDefault="000E3A1D" w:rsidP="000E3A1D">
            <w:pPr>
              <w:spacing w:after="0" w:line="240" w:lineRule="auto"/>
              <w:contextualSpacing/>
              <w:rPr>
                <w:rFonts w:ascii="Times New Roman" w:eastAsia="Calibri" w:hAnsi="Times New Roman" w:cs="Times New Roman"/>
                <w:color w:val="000000"/>
                <w:sz w:val="28"/>
                <w:szCs w:val="28"/>
              </w:rPr>
            </w:pPr>
            <w:r w:rsidRPr="000E3A1D">
              <w:rPr>
                <w:rFonts w:ascii="Times New Roman" w:eastAsia="Calibri" w:hAnsi="Times New Roman" w:cs="Times New Roman"/>
                <w:color w:val="000000"/>
                <w:sz w:val="28"/>
                <w:szCs w:val="28"/>
              </w:rPr>
              <w:t xml:space="preserve">Do đó xác suất thực nghiệm của khả năng xuất hiện ít nhất một trong các số </w:t>
            </w:r>
            <w:r w:rsidRPr="000E3A1D">
              <w:rPr>
                <w:rFonts w:ascii="Calibri" w:eastAsia="Calibri" w:hAnsi="Calibri" w:cs="Times New Roman"/>
                <w:position w:val="-10"/>
                <w:lang w:val="vi-VN"/>
              </w:rPr>
              <w:object w:dxaOrig="600" w:dyaOrig="260">
                <v:shape id="_x0000_i1137" type="#_x0000_t75" style="width:29.8pt;height:12.4pt" o:ole="">
                  <v:imagedata r:id="rId232" o:title=""/>
                </v:shape>
                <o:OLEObject Type="Embed" ProgID="Equation.DSMT4" ShapeID="_x0000_i1137" DrawAspect="Content" ObjectID="_1753708904" r:id="rId233"/>
              </w:object>
            </w:r>
            <w:r w:rsidRPr="000E3A1D">
              <w:rPr>
                <w:rFonts w:ascii="Times New Roman" w:eastAsia="Calibri" w:hAnsi="Times New Roman" w:cs="Times New Roman"/>
                <w:color w:val="000000"/>
                <w:sz w:val="28"/>
                <w:szCs w:val="28"/>
              </w:rPr>
              <w:t xml:space="preserve">  là 2 là: </w:t>
            </w:r>
            <w:r w:rsidRPr="000E3A1D">
              <w:rPr>
                <w:rFonts w:ascii="Calibri" w:eastAsia="Calibri" w:hAnsi="Calibri" w:cs="Times New Roman"/>
                <w:position w:val="-24"/>
                <w:lang w:val="vi-VN"/>
              </w:rPr>
              <w:object w:dxaOrig="1400" w:dyaOrig="660">
                <v:shape id="_x0000_i1138" type="#_x0000_t75" style="width:69.5pt;height:33.1pt" o:ole="">
                  <v:imagedata r:id="rId234" o:title=""/>
                </v:shape>
                <o:OLEObject Type="Embed" ProgID="Equation.DSMT4" ShapeID="_x0000_i1138" DrawAspect="Content" ObjectID="_1753708905" r:id="rId235"/>
              </w:object>
            </w:r>
          </w:p>
        </w:tc>
      </w:tr>
    </w:tbl>
    <w:p w:rsidR="000E3A1D" w:rsidRPr="000E3A1D" w:rsidRDefault="000E3A1D" w:rsidP="000E3A1D">
      <w:pPr>
        <w:spacing w:after="0" w:line="240" w:lineRule="auto"/>
        <w:contextualSpacing/>
        <w:jc w:val="center"/>
        <w:rPr>
          <w:rFonts w:ascii="Times New Roman" w:eastAsia="Times New Roman" w:hAnsi="Times New Roman" w:cs="Times New Roman"/>
          <w:b/>
          <w:bCs/>
          <w:color w:val="000000" w:themeColor="text1"/>
          <w:sz w:val="28"/>
          <w:szCs w:val="28"/>
          <w:lang w:val="vi-VN"/>
        </w:rPr>
      </w:pPr>
      <w:r w:rsidRPr="000E3A1D">
        <w:rPr>
          <w:rFonts w:ascii="Times New Roman" w:eastAsia="Times New Roman" w:hAnsi="Times New Roman" w:cs="Times New Roman"/>
          <w:b/>
          <w:bCs/>
          <w:color w:val="000000" w:themeColor="text1"/>
          <w:sz w:val="28"/>
          <w:szCs w:val="28"/>
        </w:rPr>
        <w:t>C.</w:t>
      </w:r>
      <w:r w:rsidRPr="000E3A1D">
        <w:rPr>
          <w:rFonts w:ascii="Times New Roman" w:eastAsia="Times New Roman" w:hAnsi="Times New Roman" w:cs="Times New Roman"/>
          <w:b/>
          <w:bCs/>
          <w:color w:val="000000" w:themeColor="text1"/>
          <w:sz w:val="28"/>
          <w:szCs w:val="28"/>
          <w:lang w:val="vi-VN"/>
        </w:rPr>
        <w:t xml:space="preserve"> HOẠT ĐỘNG VẬN DỤNG</w:t>
      </w:r>
    </w:p>
    <w:p w:rsidR="000E3A1D" w:rsidRPr="000E3A1D" w:rsidRDefault="000E3A1D" w:rsidP="000E3A1D">
      <w:pPr>
        <w:spacing w:after="0" w:line="240" w:lineRule="auto"/>
        <w:contextualSpacing/>
        <w:jc w:val="both"/>
        <w:rPr>
          <w:rFonts w:ascii="Times New Roman" w:eastAsia="Times New Roman" w:hAnsi="Times New Roman" w:cs="Times New Roman"/>
          <w:bCs/>
          <w:color w:val="000000" w:themeColor="text1"/>
          <w:sz w:val="28"/>
          <w:szCs w:val="28"/>
        </w:rPr>
      </w:pPr>
      <w:r w:rsidRPr="000E3A1D">
        <w:rPr>
          <w:rFonts w:ascii="Times New Roman" w:eastAsia="Times New Roman" w:hAnsi="Times New Roman" w:cs="Times New Roman"/>
          <w:bCs/>
          <w:color w:val="000000" w:themeColor="text1"/>
          <w:sz w:val="28"/>
          <w:szCs w:val="28"/>
        </w:rPr>
        <w:t xml:space="preserve">- GV nhắc lại kiến thức của bài dạy </w:t>
      </w:r>
    </w:p>
    <w:p w:rsidR="000E3A1D" w:rsidRPr="000E3A1D" w:rsidRDefault="000E3A1D" w:rsidP="000E3A1D">
      <w:pPr>
        <w:spacing w:after="0" w:line="240" w:lineRule="auto"/>
        <w:contextualSpacing/>
        <w:jc w:val="both"/>
        <w:rPr>
          <w:rFonts w:ascii="Times New Roman" w:eastAsia="Times New Roman" w:hAnsi="Times New Roman" w:cs="Times New Roman"/>
          <w:bCs/>
          <w:color w:val="000000" w:themeColor="text1"/>
          <w:sz w:val="28"/>
          <w:szCs w:val="28"/>
        </w:rPr>
      </w:pPr>
      <w:r w:rsidRPr="000E3A1D">
        <w:rPr>
          <w:rFonts w:ascii="Times New Roman" w:eastAsia="Times New Roman" w:hAnsi="Times New Roman" w:cs="Times New Roman"/>
          <w:bCs/>
          <w:color w:val="000000" w:themeColor="text1"/>
          <w:sz w:val="28"/>
          <w:szCs w:val="28"/>
        </w:rPr>
        <w:t>- HS chú ý lắng nghe</w:t>
      </w:r>
    </w:p>
    <w:p w:rsidR="000E3A1D" w:rsidRPr="000E3A1D" w:rsidRDefault="000E3A1D" w:rsidP="000E3A1D">
      <w:pPr>
        <w:spacing w:after="0" w:line="240" w:lineRule="auto"/>
        <w:jc w:val="both"/>
        <w:rPr>
          <w:rFonts w:ascii="Times New Roman" w:eastAsia="Calibri" w:hAnsi="Times New Roman" w:cs="Times New Roman"/>
          <w:bCs/>
          <w:color w:val="000000"/>
          <w:sz w:val="28"/>
          <w:szCs w:val="28"/>
        </w:rPr>
      </w:pPr>
      <w:r w:rsidRPr="000E3A1D">
        <w:rPr>
          <w:rFonts w:ascii="Times New Roman" w:eastAsia="Calibri" w:hAnsi="Times New Roman" w:cs="Times New Roman"/>
          <w:b/>
          <w:color w:val="000000"/>
          <w:sz w:val="28"/>
          <w:szCs w:val="28"/>
        </w:rPr>
        <w:t xml:space="preserve">- </w:t>
      </w:r>
      <w:r w:rsidRPr="000E3A1D">
        <w:rPr>
          <w:rFonts w:ascii="Times New Roman" w:eastAsia="Calibri" w:hAnsi="Times New Roman" w:cs="Times New Roman"/>
          <w:color w:val="000000"/>
          <w:sz w:val="28"/>
          <w:szCs w:val="28"/>
        </w:rPr>
        <w:t xml:space="preserve">Yêu cầu HS học xem lại các bài tập đã chữa về </w:t>
      </w:r>
      <w:r w:rsidRPr="000E3A1D">
        <w:rPr>
          <w:rFonts w:ascii="Times New Roman" w:eastAsia="Calibri" w:hAnsi="Times New Roman" w:cs="Times New Roman"/>
          <w:bCs/>
          <w:color w:val="000000"/>
          <w:sz w:val="28"/>
          <w:szCs w:val="28"/>
        </w:rPr>
        <w:t>xác xuất trong các trò chơi và thí nghiệm đơn giản.</w:t>
      </w:r>
    </w:p>
    <w:p w:rsidR="000E3A1D" w:rsidRPr="000E3A1D" w:rsidRDefault="000E3A1D" w:rsidP="000E3A1D">
      <w:pPr>
        <w:spacing w:after="0" w:line="240" w:lineRule="auto"/>
        <w:contextualSpacing/>
        <w:jc w:val="both"/>
        <w:rPr>
          <w:rFonts w:ascii="Times New Roman" w:eastAsia="Calibri" w:hAnsi="Times New Roman" w:cs="Times New Roman"/>
          <w:bCs/>
          <w:color w:val="000000"/>
          <w:sz w:val="28"/>
          <w:szCs w:val="28"/>
        </w:rPr>
      </w:pPr>
      <w:r w:rsidRPr="000E3A1D">
        <w:rPr>
          <w:rFonts w:ascii="Times New Roman" w:eastAsia="Calibri" w:hAnsi="Times New Roman" w:cs="Times New Roman"/>
          <w:bCs/>
          <w:color w:val="000000"/>
          <w:sz w:val="28"/>
          <w:szCs w:val="28"/>
        </w:rPr>
        <w:t>- Hoàn thành các bài tập:</w:t>
      </w:r>
    </w:p>
    <w:p w:rsidR="000E3A1D" w:rsidRPr="000E3A1D" w:rsidRDefault="000E3A1D" w:rsidP="000E3A1D">
      <w:pPr>
        <w:spacing w:after="0" w:line="240" w:lineRule="auto"/>
        <w:contextualSpacing/>
        <w:jc w:val="both"/>
        <w:rPr>
          <w:rFonts w:ascii="Times New Roman" w:eastAsia="Times New Roman" w:hAnsi="Times New Roman" w:cs="Times New Roman"/>
          <w:bCs/>
          <w:color w:val="000000" w:themeColor="text1"/>
          <w:sz w:val="28"/>
          <w:szCs w:val="28"/>
        </w:rPr>
      </w:pPr>
      <w:r w:rsidRPr="000E3A1D">
        <w:rPr>
          <w:rFonts w:ascii="Times New Roman" w:eastAsia="Times New Roman" w:hAnsi="Times New Roman" w:cs="Times New Roman"/>
          <w:bCs/>
          <w:color w:val="000000" w:themeColor="text1"/>
          <w:sz w:val="28"/>
          <w:szCs w:val="28"/>
        </w:rPr>
        <w:t>- GV giao bài tập (Phiếu học tập)</w:t>
      </w:r>
    </w:p>
    <w:p w:rsidR="000E3A1D" w:rsidRPr="000E3A1D" w:rsidRDefault="000E3A1D" w:rsidP="000E3A1D">
      <w:pPr>
        <w:widowControl w:val="0"/>
        <w:spacing w:after="0" w:line="240" w:lineRule="auto"/>
        <w:jc w:val="both"/>
        <w:rPr>
          <w:rFonts w:ascii="Times New Roman" w:eastAsia="MS Mincho" w:hAnsi="Times New Roman" w:cs="Times New Roman"/>
          <w:bCs/>
          <w:spacing w:val="-4"/>
          <w:sz w:val="28"/>
          <w:szCs w:val="28"/>
          <w:lang w:eastAsia="ja-JP"/>
        </w:rPr>
      </w:pPr>
      <w:r w:rsidRPr="000E3A1D">
        <w:rPr>
          <w:rFonts w:ascii="Times New Roman" w:eastAsia="Calibri" w:hAnsi="Times New Roman" w:cs="Times New Roman"/>
          <w:b/>
          <w:bCs/>
          <w:color w:val="000000"/>
          <w:sz w:val="28"/>
          <w:szCs w:val="28"/>
          <w:lang w:val="nl-NL"/>
        </w:rPr>
        <w:t>Bài tập 1:</w:t>
      </w:r>
      <w:r w:rsidRPr="000E3A1D">
        <w:rPr>
          <w:rFonts w:ascii="Times New Roman" w:eastAsia="MS Mincho" w:hAnsi="Times New Roman" w:cs="Times New Roman"/>
          <w:bCs/>
          <w:spacing w:val="-4"/>
          <w:sz w:val="28"/>
          <w:szCs w:val="28"/>
          <w:lang w:eastAsia="ja-JP"/>
        </w:rPr>
        <w:t xml:space="preserve"> Trong một hộp kín có ba quả bóng: một đỏ (Đ), một xanh (X), một vàng (V). Lấy ngẫu nhiên một bóng, xem màu, ghi kết quả rồi trả bóng vào hộp. Lặp lại các thao tác trên nhiều lần, kết quả ghi trong bảng sau:</w:t>
      </w:r>
    </w:p>
    <w:tbl>
      <w:tblPr>
        <w:tblStyle w:val="TableGrid23"/>
        <w:tblW w:w="0" w:type="auto"/>
        <w:jc w:val="center"/>
        <w:tblLook w:val="04A0" w:firstRow="1" w:lastRow="0" w:firstColumn="1" w:lastColumn="0" w:noHBand="0" w:noVBand="1"/>
      </w:tblPr>
      <w:tblGrid>
        <w:gridCol w:w="1514"/>
        <w:gridCol w:w="1517"/>
        <w:gridCol w:w="1701"/>
        <w:gridCol w:w="1701"/>
      </w:tblGrid>
      <w:tr w:rsidR="000E3A1D" w:rsidRPr="000E3A1D" w:rsidTr="002C4248">
        <w:trPr>
          <w:jc w:val="center"/>
        </w:trPr>
        <w:tc>
          <w:tcPr>
            <w:tcW w:w="1514"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Loại bóng</w:t>
            </w:r>
          </w:p>
        </w:tc>
        <w:tc>
          <w:tcPr>
            <w:tcW w:w="1517"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Đ</w:t>
            </w:r>
          </w:p>
        </w:tc>
        <w:tc>
          <w:tcPr>
            <w:tcW w:w="1701"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X</w:t>
            </w:r>
          </w:p>
        </w:tc>
        <w:tc>
          <w:tcPr>
            <w:tcW w:w="1701"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V</w:t>
            </w:r>
          </w:p>
        </w:tc>
      </w:tr>
      <w:tr w:rsidR="000E3A1D" w:rsidRPr="000E3A1D" w:rsidTr="002C4248">
        <w:trPr>
          <w:jc w:val="center"/>
        </w:trPr>
        <w:tc>
          <w:tcPr>
            <w:tcW w:w="1514"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Số lượng</w:t>
            </w:r>
          </w:p>
        </w:tc>
        <w:tc>
          <w:tcPr>
            <w:tcW w:w="1517"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15</w:t>
            </w:r>
          </w:p>
        </w:tc>
        <w:tc>
          <w:tcPr>
            <w:tcW w:w="1701"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15</w:t>
            </w:r>
          </w:p>
        </w:tc>
        <w:tc>
          <w:tcPr>
            <w:tcW w:w="1701" w:type="dxa"/>
          </w:tcPr>
          <w:p w:rsidR="000E3A1D" w:rsidRPr="000E3A1D" w:rsidRDefault="000E3A1D" w:rsidP="000E3A1D">
            <w:pPr>
              <w:widowControl w:val="0"/>
              <w:jc w:val="center"/>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20</w:t>
            </w:r>
          </w:p>
        </w:tc>
      </w:tr>
    </w:tbl>
    <w:p w:rsidR="000E3A1D" w:rsidRPr="000E3A1D" w:rsidRDefault="000E3A1D" w:rsidP="000E3A1D">
      <w:pPr>
        <w:widowControl w:val="0"/>
        <w:spacing w:after="0" w:line="240" w:lineRule="auto"/>
        <w:jc w:val="both"/>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a) Tính xác suất thực nghiệm của khả năng chọn được bóng của mỗi loại màu.</w:t>
      </w:r>
    </w:p>
    <w:p w:rsidR="000E3A1D" w:rsidRPr="000E3A1D" w:rsidRDefault="000E3A1D" w:rsidP="000E3A1D">
      <w:pPr>
        <w:widowControl w:val="0"/>
        <w:spacing w:after="0" w:line="240" w:lineRule="auto"/>
        <w:jc w:val="both"/>
        <w:rPr>
          <w:rFonts w:ascii="Times New Roman" w:eastAsia="MS Mincho" w:hAnsi="Times New Roman" w:cs="Times New Roman"/>
          <w:bCs/>
          <w:spacing w:val="-4"/>
          <w:sz w:val="28"/>
          <w:szCs w:val="28"/>
          <w:lang w:eastAsia="ja-JP"/>
        </w:rPr>
      </w:pPr>
      <w:r w:rsidRPr="000E3A1D">
        <w:rPr>
          <w:rFonts w:ascii="Times New Roman" w:eastAsia="MS Mincho" w:hAnsi="Times New Roman" w:cs="Times New Roman"/>
          <w:bCs/>
          <w:spacing w:val="-4"/>
          <w:sz w:val="28"/>
          <w:szCs w:val="28"/>
          <w:lang w:eastAsia="ja-JP"/>
        </w:rPr>
        <w:t>b) Khả năng chọn được bóng của màu nào cao hơn?</w:t>
      </w:r>
    </w:p>
    <w:p w:rsidR="000E3A1D" w:rsidRPr="000E3A1D" w:rsidRDefault="000E3A1D" w:rsidP="000E3A1D">
      <w:pPr>
        <w:widowControl w:val="0"/>
        <w:spacing w:after="0" w:line="240" w:lineRule="auto"/>
        <w:jc w:val="both"/>
        <w:rPr>
          <w:rFonts w:ascii="Times New Roman" w:eastAsia="MS Mincho" w:hAnsi="Times New Roman" w:cs="Times New Roman"/>
          <w:bCs/>
          <w:spacing w:val="-4"/>
          <w:sz w:val="28"/>
          <w:szCs w:val="28"/>
          <w:lang w:eastAsia="ja-JP"/>
        </w:rPr>
      </w:pPr>
      <w:r w:rsidRPr="000E3A1D">
        <w:rPr>
          <w:rFonts w:ascii="Times New Roman" w:eastAsia="Calibri" w:hAnsi="Times New Roman" w:cs="Times New Roman"/>
          <w:b/>
          <w:bCs/>
          <w:color w:val="000000"/>
          <w:sz w:val="28"/>
          <w:szCs w:val="28"/>
          <w:lang w:val="nl-NL"/>
        </w:rPr>
        <w:t xml:space="preserve">Bài tập 2: </w:t>
      </w:r>
      <w:r w:rsidRPr="000E3A1D">
        <w:rPr>
          <w:rFonts w:ascii="Times New Roman" w:eastAsia="Calibri" w:hAnsi="Times New Roman" w:cs="Times New Roman"/>
          <w:bCs/>
          <w:color w:val="000000"/>
          <w:sz w:val="28"/>
          <w:szCs w:val="28"/>
          <w:lang w:val="nl-NL"/>
        </w:rPr>
        <w:t>Khi chơi cá ngựa, thay vì gieo một con xúc xắc ta gieo cả hai con xúc xắc cùng một lúc thì điểm thấp nhất là 2, cao nhất là 12. Các điểm khác là 3; 4; 5;...; 11.</w:t>
      </w:r>
    </w:p>
    <w:p w:rsidR="000E3A1D" w:rsidRPr="000E3A1D" w:rsidRDefault="000E3A1D" w:rsidP="000E3A1D">
      <w:pPr>
        <w:tabs>
          <w:tab w:val="left" w:pos="6945"/>
        </w:tabs>
        <w:spacing w:after="0" w:line="240" w:lineRule="auto"/>
        <w:rPr>
          <w:rFonts w:ascii="Times New Roman" w:eastAsia="Calibri" w:hAnsi="Times New Roman" w:cs="Times New Roman"/>
          <w:bCs/>
          <w:color w:val="000000"/>
          <w:sz w:val="28"/>
          <w:szCs w:val="28"/>
          <w:lang w:val="nl-NL"/>
        </w:rPr>
      </w:pPr>
      <w:r w:rsidRPr="000E3A1D">
        <w:rPr>
          <w:rFonts w:ascii="Times New Roman" w:eastAsia="Calibri" w:hAnsi="Times New Roman" w:cs="Times New Roman"/>
          <w:bCs/>
          <w:color w:val="000000"/>
          <w:sz w:val="28"/>
          <w:szCs w:val="28"/>
          <w:lang w:val="nl-NL"/>
        </w:rPr>
        <w:t>a) Điểm nào có khả năng xuất hiện nhiều nhất?</w:t>
      </w:r>
    </w:p>
    <w:p w:rsidR="000E3A1D" w:rsidRPr="000E3A1D" w:rsidRDefault="000E3A1D" w:rsidP="000E3A1D">
      <w:pPr>
        <w:tabs>
          <w:tab w:val="left" w:pos="6945"/>
        </w:tabs>
        <w:spacing w:after="0" w:line="240" w:lineRule="auto"/>
        <w:rPr>
          <w:rFonts w:ascii="Times New Roman" w:eastAsia="Calibri" w:hAnsi="Times New Roman" w:cs="Times New Roman"/>
          <w:bCs/>
          <w:sz w:val="28"/>
          <w:szCs w:val="28"/>
          <w:lang w:val="nl-NL"/>
        </w:rPr>
      </w:pPr>
      <w:r w:rsidRPr="000E3A1D">
        <w:rPr>
          <w:rFonts w:ascii="Times New Roman" w:eastAsia="Calibri" w:hAnsi="Times New Roman" w:cs="Times New Roman"/>
          <w:bCs/>
          <w:color w:val="000000"/>
          <w:sz w:val="28"/>
          <w:szCs w:val="28"/>
          <w:lang w:val="nl-NL"/>
        </w:rPr>
        <w:t>b) Tính xác suất thực nghiệm xuất hiện điểm đó.</w:t>
      </w:r>
      <w:r w:rsidRPr="000E3A1D">
        <w:rPr>
          <w:rFonts w:ascii="Times New Roman" w:eastAsia="Calibri" w:hAnsi="Times New Roman" w:cs="Times New Roman"/>
          <w:bCs/>
          <w:sz w:val="28"/>
          <w:szCs w:val="28"/>
          <w:lang w:val="nl-NL"/>
        </w:rPr>
        <w:t xml:space="preserve"> </w:t>
      </w:r>
    </w:p>
    <w:p w:rsidR="000E3A1D" w:rsidRPr="000E3A1D" w:rsidRDefault="000E3A1D" w:rsidP="000E3A1D">
      <w:pPr>
        <w:spacing w:after="0" w:line="240" w:lineRule="auto"/>
        <w:contextualSpacing/>
        <w:jc w:val="both"/>
        <w:rPr>
          <w:rFonts w:ascii="Times New Roman" w:eastAsia="Times New Roman" w:hAnsi="Times New Roman" w:cs="Times New Roman"/>
          <w:b/>
          <w:bCs/>
          <w:color w:val="000000" w:themeColor="text1"/>
          <w:sz w:val="28"/>
          <w:szCs w:val="28"/>
          <w:u w:val="single"/>
        </w:rPr>
      </w:pPr>
      <w:r w:rsidRPr="000E3A1D">
        <w:rPr>
          <w:rFonts w:ascii="Times New Roman" w:eastAsia="Times New Roman" w:hAnsi="Times New Roman" w:cs="Times New Roman"/>
          <w:b/>
          <w:bCs/>
          <w:color w:val="000000" w:themeColor="text1"/>
          <w:sz w:val="28"/>
          <w:szCs w:val="28"/>
          <w:u w:val="single"/>
        </w:rPr>
        <w:lastRenderedPageBreak/>
        <w:t xml:space="preserve">*Hướng dẫn về nhà </w:t>
      </w:r>
    </w:p>
    <w:p w:rsidR="000E3A1D" w:rsidRPr="000E3A1D" w:rsidRDefault="000E3A1D" w:rsidP="000E3A1D">
      <w:pPr>
        <w:spacing w:after="0" w:line="240" w:lineRule="auto"/>
        <w:contextualSpacing/>
        <w:jc w:val="both"/>
        <w:rPr>
          <w:rFonts w:ascii="Times New Roman" w:eastAsia="Times New Roman" w:hAnsi="Times New Roman" w:cs="Times New Roman"/>
          <w:bCs/>
          <w:color w:val="000000" w:themeColor="text1"/>
          <w:sz w:val="28"/>
          <w:szCs w:val="28"/>
        </w:rPr>
      </w:pPr>
      <w:r w:rsidRPr="000E3A1D">
        <w:rPr>
          <w:rFonts w:ascii="Times New Roman" w:eastAsia="Times New Roman" w:hAnsi="Times New Roman" w:cs="Times New Roman"/>
          <w:bCs/>
          <w:color w:val="000000" w:themeColor="text1"/>
          <w:sz w:val="28"/>
          <w:szCs w:val="28"/>
        </w:rPr>
        <w:t>- Ôn tập lí thuyết xem lại các bài tập đã chữa</w:t>
      </w:r>
    </w:p>
    <w:p w:rsidR="000E3A1D" w:rsidRPr="000E3A1D" w:rsidRDefault="000E3A1D" w:rsidP="000E3A1D">
      <w:pPr>
        <w:spacing w:after="0" w:line="240" w:lineRule="auto"/>
        <w:contextualSpacing/>
        <w:jc w:val="both"/>
        <w:rPr>
          <w:rFonts w:ascii="Times New Roman" w:hAnsi="Times New Roman" w:cs="Times New Roman"/>
          <w:bCs/>
          <w:color w:val="000000" w:themeColor="text1"/>
          <w:sz w:val="28"/>
          <w:szCs w:val="28"/>
        </w:rPr>
      </w:pPr>
      <w:r w:rsidRPr="000E3A1D">
        <w:rPr>
          <w:rFonts w:ascii="Times New Roman" w:hAnsi="Times New Roman" w:cs="Times New Roman"/>
          <w:bCs/>
          <w:color w:val="000000" w:themeColor="text1"/>
          <w:sz w:val="28"/>
          <w:szCs w:val="28"/>
        </w:rPr>
        <w:t xml:space="preserve">- Hoàn thành các bài tập đã giao </w:t>
      </w:r>
    </w:p>
    <w:p w:rsidR="000E3A1D" w:rsidRPr="000E3A1D" w:rsidRDefault="000E3A1D" w:rsidP="000E3A1D">
      <w:pPr>
        <w:spacing w:after="0" w:line="240" w:lineRule="auto"/>
        <w:rPr>
          <w:rFonts w:ascii="Times New Roman" w:eastAsia="Times New Roman" w:hAnsi="Times New Roman" w:cs="Times New Roman"/>
          <w:bCs/>
          <w:color w:val="000000" w:themeColor="text1"/>
          <w:sz w:val="28"/>
          <w:szCs w:val="28"/>
        </w:rPr>
      </w:pPr>
      <w:r w:rsidRPr="000E3A1D">
        <w:rPr>
          <w:rFonts w:ascii="Times New Roman" w:eastAsia="Times New Roman" w:hAnsi="Times New Roman" w:cs="Times New Roman"/>
          <w:bCs/>
          <w:color w:val="000000" w:themeColor="text1"/>
          <w:sz w:val="28"/>
          <w:szCs w:val="28"/>
        </w:rPr>
        <w:t xml:space="preserve">- Ôn tập: </w:t>
      </w:r>
    </w:p>
    <w:p w:rsidR="000E3A1D" w:rsidRPr="000E3A1D" w:rsidRDefault="000E3A1D" w:rsidP="000E3A1D">
      <w:pPr>
        <w:spacing w:after="0" w:line="240" w:lineRule="auto"/>
        <w:jc w:val="center"/>
        <w:rPr>
          <w:rFonts w:ascii="Times New Roman" w:eastAsia="Times New Roman" w:hAnsi="Times New Roman" w:cs="Times New Roman"/>
          <w:b/>
          <w:bCs/>
          <w:color w:val="000000" w:themeColor="text1"/>
          <w:sz w:val="28"/>
          <w:szCs w:val="28"/>
        </w:rPr>
      </w:pPr>
      <w:r w:rsidRPr="000E3A1D">
        <w:rPr>
          <w:rFonts w:ascii="Times New Roman" w:eastAsia="Times New Roman" w:hAnsi="Times New Roman" w:cs="Times New Roman"/>
          <w:b/>
          <w:bCs/>
          <w:color w:val="000000" w:themeColor="text1"/>
          <w:sz w:val="28"/>
          <w:szCs w:val="28"/>
        </w:rPr>
        <w:t xml:space="preserve">“ Điểm , đường thẳng. </w:t>
      </w:r>
    </w:p>
    <w:p w:rsidR="000E3A1D" w:rsidRPr="000E3A1D" w:rsidRDefault="000E3A1D" w:rsidP="000E3A1D">
      <w:pPr>
        <w:spacing w:after="0" w:line="240" w:lineRule="auto"/>
        <w:jc w:val="center"/>
        <w:rPr>
          <w:rFonts w:ascii="Times New Roman" w:eastAsia="Calibri" w:hAnsi="Times New Roman" w:cs="Times New Roman"/>
          <w:sz w:val="28"/>
          <w:szCs w:val="28"/>
        </w:rPr>
      </w:pPr>
      <w:r w:rsidRPr="000E3A1D">
        <w:rPr>
          <w:rFonts w:ascii="Times New Roman" w:eastAsia="Times New Roman" w:hAnsi="Times New Roman" w:cs="Times New Roman"/>
          <w:b/>
          <w:bCs/>
          <w:color w:val="000000" w:themeColor="text1"/>
          <w:sz w:val="28"/>
          <w:szCs w:val="28"/>
        </w:rPr>
        <w:t>Hai đường thẳng cắt nhau, hai đường thẳng song song”</w:t>
      </w:r>
    </w:p>
    <w:p w:rsidR="000E3A1D" w:rsidRPr="000E3A1D" w:rsidRDefault="000E3A1D" w:rsidP="000E3A1D">
      <w:pPr>
        <w:spacing w:after="0" w:line="240" w:lineRule="auto"/>
        <w:rPr>
          <w:rFonts w:ascii="Times New Roman" w:eastAsia="Times New Roman" w:hAnsi="Times New Roman" w:cs="Times New Roman"/>
          <w:b/>
          <w:bCs/>
          <w:color w:val="000000"/>
          <w:sz w:val="28"/>
          <w:szCs w:val="28"/>
        </w:rPr>
      </w:pPr>
      <w:r w:rsidRPr="000E3A1D">
        <w:rPr>
          <w:rFonts w:ascii="Times New Roman" w:eastAsia="Times New Roman" w:hAnsi="Times New Roman" w:cs="Times New Roman"/>
          <w:b/>
          <w:bCs/>
          <w:color w:val="000000"/>
          <w:sz w:val="28"/>
          <w:szCs w:val="28"/>
        </w:rPr>
        <w:t xml:space="preserve">                       </w:t>
      </w:r>
    </w:p>
    <w:p w:rsidR="000E3A1D" w:rsidRPr="000E3A1D" w:rsidRDefault="000E3A1D" w:rsidP="000E3A1D">
      <w:pPr>
        <w:spacing w:after="0" w:line="240" w:lineRule="auto"/>
        <w:jc w:val="center"/>
        <w:rPr>
          <w:rFonts w:ascii="Times New Roman" w:eastAsia="Times New Roman" w:hAnsi="Times New Roman" w:cs="Times New Roman"/>
          <w:sz w:val="28"/>
          <w:szCs w:val="28"/>
        </w:rPr>
      </w:pPr>
      <w:r w:rsidRPr="000E3A1D">
        <w:rPr>
          <w:rFonts w:ascii="Times New Roman" w:eastAsia="Times New Roman" w:hAnsi="Times New Roman" w:cs="Times New Roman"/>
          <w:b/>
          <w:bCs/>
          <w:color w:val="000000"/>
          <w:sz w:val="28"/>
          <w:szCs w:val="28"/>
        </w:rPr>
        <w:t>*****************************************</w:t>
      </w:r>
    </w:p>
    <w:p w:rsidR="007C46A0" w:rsidRPr="000E3A1D" w:rsidRDefault="007C46A0" w:rsidP="000E3A1D"/>
    <w:sectPr w:rsidR="007C46A0" w:rsidRPr="000E3A1D" w:rsidSect="00695C0D">
      <w:headerReference w:type="default" r:id="rId236"/>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DF9" w:rsidRDefault="000E0DF9" w:rsidP="00695C0D">
      <w:pPr>
        <w:spacing w:after="0" w:line="240" w:lineRule="auto"/>
      </w:pPr>
      <w:r>
        <w:separator/>
      </w:r>
    </w:p>
  </w:endnote>
  <w:endnote w:type="continuationSeparator" w:id="0">
    <w:p w:rsidR="000E0DF9" w:rsidRDefault="000E0DF9" w:rsidP="0069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NI-Times">
    <w:charset w:val="00"/>
    <w:family w:val="auto"/>
    <w:pitch w:val="variable"/>
    <w:sig w:usb0="00000007" w:usb1="00000000" w:usb2="00000000" w:usb3="00000000" w:csb0="00000013"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DF9" w:rsidRDefault="000E0DF9" w:rsidP="00695C0D">
      <w:pPr>
        <w:spacing w:after="0" w:line="240" w:lineRule="auto"/>
      </w:pPr>
      <w:r>
        <w:separator/>
      </w:r>
    </w:p>
  </w:footnote>
  <w:footnote w:type="continuationSeparator" w:id="0">
    <w:p w:rsidR="000E0DF9" w:rsidRDefault="000E0DF9" w:rsidP="00695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761007"/>
      <w:docPartObj>
        <w:docPartGallery w:val="Page Numbers (Top of Page)"/>
        <w:docPartUnique/>
      </w:docPartObj>
    </w:sdtPr>
    <w:sdtEndPr>
      <w:rPr>
        <w:rFonts w:ascii="Times New Roman" w:hAnsi="Times New Roman" w:cs="Times New Roman"/>
        <w:noProof/>
        <w:sz w:val="28"/>
        <w:szCs w:val="28"/>
      </w:rPr>
    </w:sdtEndPr>
    <w:sdtContent>
      <w:p w:rsidR="00695C0D" w:rsidRPr="00695C0D" w:rsidRDefault="00695C0D" w:rsidP="00695C0D">
        <w:pPr>
          <w:pStyle w:val="Header"/>
          <w:jc w:val="center"/>
          <w:rPr>
            <w:rFonts w:ascii="Times New Roman" w:hAnsi="Times New Roman" w:cs="Times New Roman"/>
            <w:sz w:val="28"/>
            <w:szCs w:val="28"/>
          </w:rPr>
        </w:pPr>
        <w:r w:rsidRPr="00695C0D">
          <w:rPr>
            <w:rFonts w:ascii="Times New Roman" w:hAnsi="Times New Roman" w:cs="Times New Roman"/>
            <w:sz w:val="28"/>
            <w:szCs w:val="28"/>
          </w:rPr>
          <w:fldChar w:fldCharType="begin"/>
        </w:r>
        <w:r w:rsidRPr="00695C0D">
          <w:rPr>
            <w:rFonts w:ascii="Times New Roman" w:hAnsi="Times New Roman" w:cs="Times New Roman"/>
            <w:sz w:val="28"/>
            <w:szCs w:val="28"/>
          </w:rPr>
          <w:instrText xml:space="preserve"> PAGE   \* MERGEFORMAT </w:instrText>
        </w:r>
        <w:r w:rsidRPr="00695C0D">
          <w:rPr>
            <w:rFonts w:ascii="Times New Roman" w:hAnsi="Times New Roman" w:cs="Times New Roman"/>
            <w:sz w:val="28"/>
            <w:szCs w:val="28"/>
          </w:rPr>
          <w:fldChar w:fldCharType="separate"/>
        </w:r>
        <w:r w:rsidR="000E3A1D">
          <w:rPr>
            <w:rFonts w:ascii="Times New Roman" w:hAnsi="Times New Roman" w:cs="Times New Roman"/>
            <w:noProof/>
            <w:sz w:val="28"/>
            <w:szCs w:val="28"/>
          </w:rPr>
          <w:t>1</w:t>
        </w:r>
        <w:r w:rsidRPr="00695C0D">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3in;height:3in;visibility:visible" o:bullet="t">
        <v:imagedata r:id="rId1" o:title=""/>
      </v:shape>
    </w:pict>
  </w:numPicBullet>
  <w:abstractNum w:abstractNumId="0">
    <w:nsid w:val="E5AD019E"/>
    <w:multiLevelType w:val="singleLevel"/>
    <w:tmpl w:val="CC6265B6"/>
    <w:lvl w:ilvl="0">
      <w:start w:val="1"/>
      <w:numFmt w:val="lowerLetter"/>
      <w:suff w:val="space"/>
      <w:lvlText w:val="%1)"/>
      <w:lvlJc w:val="left"/>
      <w:rPr>
        <w:color w:val="auto"/>
      </w:rPr>
    </w:lvl>
  </w:abstractNum>
  <w:abstractNum w:abstractNumId="1">
    <w:nsid w:val="EF350761"/>
    <w:multiLevelType w:val="singleLevel"/>
    <w:tmpl w:val="EF350761"/>
    <w:lvl w:ilvl="0">
      <w:start w:val="1"/>
      <w:numFmt w:val="lowerLetter"/>
      <w:suff w:val="space"/>
      <w:lvlText w:val="%1)"/>
      <w:lvlJc w:val="left"/>
    </w:lvl>
  </w:abstractNum>
  <w:abstractNum w:abstractNumId="2">
    <w:nsid w:val="F5BCB765"/>
    <w:multiLevelType w:val="singleLevel"/>
    <w:tmpl w:val="F5BCB765"/>
    <w:lvl w:ilvl="0">
      <w:start w:val="1"/>
      <w:numFmt w:val="lowerLetter"/>
      <w:suff w:val="space"/>
      <w:lvlText w:val="%1)"/>
      <w:lvlJc w:val="left"/>
    </w:lvl>
  </w:abstractNum>
  <w:abstractNum w:abstractNumId="3">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4">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5">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6">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7">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8">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9">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1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11">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12">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3">
    <w:nsid w:val="058020BD"/>
    <w:multiLevelType w:val="hybridMultilevel"/>
    <w:tmpl w:val="2012B37C"/>
    <w:lvl w:ilvl="0" w:tplc="40CC3958">
      <w:start w:val="1"/>
      <w:numFmt w:val="upperLetter"/>
      <w:lvlText w:val="%1."/>
      <w:lvlJc w:val="left"/>
      <w:pPr>
        <w:ind w:left="468" w:hanging="360"/>
      </w:pPr>
      <w:rPr>
        <w:rFonts w:hint="default"/>
        <w:b w:val="0"/>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4">
    <w:nsid w:val="05C911C1"/>
    <w:multiLevelType w:val="hybridMultilevel"/>
    <w:tmpl w:val="FAE8550A"/>
    <w:lvl w:ilvl="0" w:tplc="D7463BEA">
      <w:start w:val="1"/>
      <w:numFmt w:val="lowerLetter"/>
      <w:lvlText w:val="%1)"/>
      <w:lvlJc w:val="left"/>
      <w:pPr>
        <w:ind w:left="36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noProof w:val="0"/>
        <w:vanish w:val="0"/>
        <w:webHidden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104E3596"/>
    <w:multiLevelType w:val="hybridMultilevel"/>
    <w:tmpl w:val="9DBA9808"/>
    <w:lvl w:ilvl="0" w:tplc="DDCA24C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673FB8"/>
    <w:multiLevelType w:val="hybridMultilevel"/>
    <w:tmpl w:val="420AC76A"/>
    <w:lvl w:ilvl="0" w:tplc="C20CF114">
      <w:start w:val="1"/>
      <w:numFmt w:val="lowerLetter"/>
      <w:lvlText w:val="%1)"/>
      <w:lvlJc w:val="left"/>
      <w:pPr>
        <w:ind w:left="327" w:hanging="360"/>
      </w:pPr>
      <w:rPr>
        <w:rFonts w:hint="default"/>
      </w:rPr>
    </w:lvl>
    <w:lvl w:ilvl="1" w:tplc="04090019" w:tentative="1">
      <w:start w:val="1"/>
      <w:numFmt w:val="lowerLetter"/>
      <w:lvlText w:val="%2."/>
      <w:lvlJc w:val="left"/>
      <w:pPr>
        <w:ind w:left="1047" w:hanging="360"/>
      </w:pPr>
    </w:lvl>
    <w:lvl w:ilvl="2" w:tplc="0409001B" w:tentative="1">
      <w:start w:val="1"/>
      <w:numFmt w:val="lowerRoman"/>
      <w:lvlText w:val="%3."/>
      <w:lvlJc w:val="right"/>
      <w:pPr>
        <w:ind w:left="1767" w:hanging="180"/>
      </w:pPr>
    </w:lvl>
    <w:lvl w:ilvl="3" w:tplc="0409000F" w:tentative="1">
      <w:start w:val="1"/>
      <w:numFmt w:val="decimal"/>
      <w:lvlText w:val="%4."/>
      <w:lvlJc w:val="left"/>
      <w:pPr>
        <w:ind w:left="2487" w:hanging="360"/>
      </w:pPr>
    </w:lvl>
    <w:lvl w:ilvl="4" w:tplc="04090019" w:tentative="1">
      <w:start w:val="1"/>
      <w:numFmt w:val="lowerLetter"/>
      <w:lvlText w:val="%5."/>
      <w:lvlJc w:val="left"/>
      <w:pPr>
        <w:ind w:left="3207" w:hanging="360"/>
      </w:pPr>
    </w:lvl>
    <w:lvl w:ilvl="5" w:tplc="0409001B" w:tentative="1">
      <w:start w:val="1"/>
      <w:numFmt w:val="lowerRoman"/>
      <w:lvlText w:val="%6."/>
      <w:lvlJc w:val="right"/>
      <w:pPr>
        <w:ind w:left="3927" w:hanging="180"/>
      </w:pPr>
    </w:lvl>
    <w:lvl w:ilvl="6" w:tplc="0409000F" w:tentative="1">
      <w:start w:val="1"/>
      <w:numFmt w:val="decimal"/>
      <w:lvlText w:val="%7."/>
      <w:lvlJc w:val="left"/>
      <w:pPr>
        <w:ind w:left="4647" w:hanging="360"/>
      </w:pPr>
    </w:lvl>
    <w:lvl w:ilvl="7" w:tplc="04090019" w:tentative="1">
      <w:start w:val="1"/>
      <w:numFmt w:val="lowerLetter"/>
      <w:lvlText w:val="%8."/>
      <w:lvlJc w:val="left"/>
      <w:pPr>
        <w:ind w:left="5367" w:hanging="360"/>
      </w:pPr>
    </w:lvl>
    <w:lvl w:ilvl="8" w:tplc="0409001B" w:tentative="1">
      <w:start w:val="1"/>
      <w:numFmt w:val="lowerRoman"/>
      <w:lvlText w:val="%9."/>
      <w:lvlJc w:val="right"/>
      <w:pPr>
        <w:ind w:left="6087" w:hanging="180"/>
      </w:pPr>
    </w:lvl>
  </w:abstractNum>
  <w:abstractNum w:abstractNumId="18">
    <w:nsid w:val="14D8DCE9"/>
    <w:multiLevelType w:val="singleLevel"/>
    <w:tmpl w:val="14D8DCE9"/>
    <w:lvl w:ilvl="0">
      <w:start w:val="1"/>
      <w:numFmt w:val="decimal"/>
      <w:suff w:val="space"/>
      <w:lvlText w:val="%1)"/>
      <w:lvlJc w:val="left"/>
    </w:lvl>
  </w:abstractNum>
  <w:abstractNum w:abstractNumId="19">
    <w:nsid w:val="15C43802"/>
    <w:multiLevelType w:val="hybridMultilevel"/>
    <w:tmpl w:val="BEC0791A"/>
    <w:lvl w:ilvl="0" w:tplc="EC9CB8B6">
      <w:start w:val="1"/>
      <w:numFmt w:val="bullet"/>
      <w:lvlText w:val=""/>
      <w:lvlJc w:val="left"/>
      <w:pPr>
        <w:ind w:left="720" w:hanging="360"/>
      </w:pPr>
      <w:rPr>
        <w:rFonts w:ascii="Wingdings" w:eastAsiaTheme="minorHAnsi" w:hAnsi="Wingdings"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7455E4D"/>
    <w:multiLevelType w:val="hybridMultilevel"/>
    <w:tmpl w:val="A1A6F024"/>
    <w:lvl w:ilvl="0" w:tplc="7AFC87A8">
      <w:start w:val="1"/>
      <w:numFmt w:val="lowerLetter"/>
      <w:lvlText w:val="%1)"/>
      <w:lvlJc w:val="left"/>
      <w:pPr>
        <w:ind w:left="1965" w:hanging="360"/>
      </w:pPr>
      <w:rPr>
        <w:rFonts w:eastAsia="Calibri"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21">
    <w:nsid w:val="19697D2C"/>
    <w:multiLevelType w:val="hybridMultilevel"/>
    <w:tmpl w:val="88F45B0E"/>
    <w:lvl w:ilvl="0" w:tplc="1A3245B4">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nsid w:val="209CD691"/>
    <w:multiLevelType w:val="singleLevel"/>
    <w:tmpl w:val="209CD691"/>
    <w:lvl w:ilvl="0">
      <w:start w:val="1"/>
      <w:numFmt w:val="lowerLetter"/>
      <w:suff w:val="space"/>
      <w:lvlText w:val="%1)"/>
      <w:lvlJc w:val="left"/>
    </w:lvl>
  </w:abstractNum>
  <w:abstractNum w:abstractNumId="23">
    <w:nsid w:val="21CC4BF0"/>
    <w:multiLevelType w:val="hybridMultilevel"/>
    <w:tmpl w:val="23747E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25D73FC"/>
    <w:multiLevelType w:val="hybridMultilevel"/>
    <w:tmpl w:val="E6200254"/>
    <w:lvl w:ilvl="0" w:tplc="73922878">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5">
    <w:nsid w:val="2C6E2D89"/>
    <w:multiLevelType w:val="hybridMultilevel"/>
    <w:tmpl w:val="4DFAC8C6"/>
    <w:lvl w:ilvl="0" w:tplc="F6E2CBE0">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2DCA4859"/>
    <w:multiLevelType w:val="hybridMultilevel"/>
    <w:tmpl w:val="76D09E2C"/>
    <w:lvl w:ilvl="0" w:tplc="712E68A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1541FF1"/>
    <w:multiLevelType w:val="hybridMultilevel"/>
    <w:tmpl w:val="06B844CC"/>
    <w:lvl w:ilvl="0" w:tplc="71B48392">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8">
    <w:nsid w:val="3F1A0257"/>
    <w:multiLevelType w:val="hybridMultilevel"/>
    <w:tmpl w:val="C71E7B1E"/>
    <w:lvl w:ilvl="0" w:tplc="043E1D06">
      <w:start w:val="1"/>
      <w:numFmt w:val="lowerLetter"/>
      <w:lvlText w:val="%1)"/>
      <w:lvlJc w:val="left"/>
      <w:pPr>
        <w:ind w:left="360"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29">
    <w:nsid w:val="44B83EA7"/>
    <w:multiLevelType w:val="singleLevel"/>
    <w:tmpl w:val="44B83EA7"/>
    <w:lvl w:ilvl="0">
      <w:start w:val="1"/>
      <w:numFmt w:val="decimal"/>
      <w:suff w:val="space"/>
      <w:lvlText w:val="(%1)"/>
      <w:lvlJc w:val="left"/>
    </w:lvl>
  </w:abstractNum>
  <w:abstractNum w:abstractNumId="30">
    <w:nsid w:val="4B6820B1"/>
    <w:multiLevelType w:val="hybridMultilevel"/>
    <w:tmpl w:val="AFC470DE"/>
    <w:lvl w:ilvl="0" w:tplc="71E03B88">
      <w:start w:val="1"/>
      <w:numFmt w:val="upperLetter"/>
      <w:lvlText w:val="%1."/>
      <w:lvlJc w:val="left"/>
      <w:pPr>
        <w:ind w:left="468" w:hanging="360"/>
      </w:pPr>
      <w:rPr>
        <w:rFonts w:hint="default"/>
        <w:b w:val="0"/>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31">
    <w:nsid w:val="4C9C4996"/>
    <w:multiLevelType w:val="hybridMultilevel"/>
    <w:tmpl w:val="E18663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E428CD4"/>
    <w:multiLevelType w:val="singleLevel"/>
    <w:tmpl w:val="4E428CD4"/>
    <w:lvl w:ilvl="0">
      <w:start w:val="1"/>
      <w:numFmt w:val="lowerLetter"/>
      <w:suff w:val="space"/>
      <w:lvlText w:val="%1)"/>
      <w:lvlJc w:val="left"/>
    </w:lvl>
  </w:abstractNum>
  <w:abstractNum w:abstractNumId="33">
    <w:nsid w:val="4E7D6838"/>
    <w:multiLevelType w:val="hybridMultilevel"/>
    <w:tmpl w:val="A976B902"/>
    <w:lvl w:ilvl="0" w:tplc="B5F2747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18E7356"/>
    <w:multiLevelType w:val="hybridMultilevel"/>
    <w:tmpl w:val="F36E5994"/>
    <w:lvl w:ilvl="0" w:tplc="E5BA9F7E">
      <w:start w:val="1"/>
      <w:numFmt w:val="bullet"/>
      <w:lvlText w:val=""/>
      <w:lvlPicBulletId w:val="0"/>
      <w:lvlJc w:val="left"/>
      <w:pPr>
        <w:tabs>
          <w:tab w:val="num" w:pos="720"/>
        </w:tabs>
        <w:ind w:left="720" w:hanging="360"/>
      </w:pPr>
      <w:rPr>
        <w:rFonts w:ascii="Symbol" w:hAnsi="Symbol" w:hint="default"/>
      </w:rPr>
    </w:lvl>
    <w:lvl w:ilvl="1" w:tplc="23BA06E2" w:tentative="1">
      <w:start w:val="1"/>
      <w:numFmt w:val="bullet"/>
      <w:lvlText w:val=""/>
      <w:lvlJc w:val="left"/>
      <w:pPr>
        <w:tabs>
          <w:tab w:val="num" w:pos="1440"/>
        </w:tabs>
        <w:ind w:left="1440" w:hanging="360"/>
      </w:pPr>
      <w:rPr>
        <w:rFonts w:ascii="Symbol" w:hAnsi="Symbol" w:hint="default"/>
      </w:rPr>
    </w:lvl>
    <w:lvl w:ilvl="2" w:tplc="870417D4" w:tentative="1">
      <w:start w:val="1"/>
      <w:numFmt w:val="bullet"/>
      <w:lvlText w:val=""/>
      <w:lvlJc w:val="left"/>
      <w:pPr>
        <w:tabs>
          <w:tab w:val="num" w:pos="2160"/>
        </w:tabs>
        <w:ind w:left="2160" w:hanging="360"/>
      </w:pPr>
      <w:rPr>
        <w:rFonts w:ascii="Symbol" w:hAnsi="Symbol" w:hint="default"/>
      </w:rPr>
    </w:lvl>
    <w:lvl w:ilvl="3" w:tplc="9C84F0DA" w:tentative="1">
      <w:start w:val="1"/>
      <w:numFmt w:val="bullet"/>
      <w:lvlText w:val=""/>
      <w:lvlJc w:val="left"/>
      <w:pPr>
        <w:tabs>
          <w:tab w:val="num" w:pos="2880"/>
        </w:tabs>
        <w:ind w:left="2880" w:hanging="360"/>
      </w:pPr>
      <w:rPr>
        <w:rFonts w:ascii="Symbol" w:hAnsi="Symbol" w:hint="default"/>
      </w:rPr>
    </w:lvl>
    <w:lvl w:ilvl="4" w:tplc="63E0DDFA" w:tentative="1">
      <w:start w:val="1"/>
      <w:numFmt w:val="bullet"/>
      <w:lvlText w:val=""/>
      <w:lvlJc w:val="left"/>
      <w:pPr>
        <w:tabs>
          <w:tab w:val="num" w:pos="3600"/>
        </w:tabs>
        <w:ind w:left="3600" w:hanging="360"/>
      </w:pPr>
      <w:rPr>
        <w:rFonts w:ascii="Symbol" w:hAnsi="Symbol" w:hint="default"/>
      </w:rPr>
    </w:lvl>
    <w:lvl w:ilvl="5" w:tplc="39BC6DA4" w:tentative="1">
      <w:start w:val="1"/>
      <w:numFmt w:val="bullet"/>
      <w:lvlText w:val=""/>
      <w:lvlJc w:val="left"/>
      <w:pPr>
        <w:tabs>
          <w:tab w:val="num" w:pos="4320"/>
        </w:tabs>
        <w:ind w:left="4320" w:hanging="360"/>
      </w:pPr>
      <w:rPr>
        <w:rFonts w:ascii="Symbol" w:hAnsi="Symbol" w:hint="default"/>
      </w:rPr>
    </w:lvl>
    <w:lvl w:ilvl="6" w:tplc="A85E904E" w:tentative="1">
      <w:start w:val="1"/>
      <w:numFmt w:val="bullet"/>
      <w:lvlText w:val=""/>
      <w:lvlJc w:val="left"/>
      <w:pPr>
        <w:tabs>
          <w:tab w:val="num" w:pos="5040"/>
        </w:tabs>
        <w:ind w:left="5040" w:hanging="360"/>
      </w:pPr>
      <w:rPr>
        <w:rFonts w:ascii="Symbol" w:hAnsi="Symbol" w:hint="default"/>
      </w:rPr>
    </w:lvl>
    <w:lvl w:ilvl="7" w:tplc="83D03D6A" w:tentative="1">
      <w:start w:val="1"/>
      <w:numFmt w:val="bullet"/>
      <w:lvlText w:val=""/>
      <w:lvlJc w:val="left"/>
      <w:pPr>
        <w:tabs>
          <w:tab w:val="num" w:pos="5760"/>
        </w:tabs>
        <w:ind w:left="5760" w:hanging="360"/>
      </w:pPr>
      <w:rPr>
        <w:rFonts w:ascii="Symbol" w:hAnsi="Symbol" w:hint="default"/>
      </w:rPr>
    </w:lvl>
    <w:lvl w:ilvl="8" w:tplc="9C68DC7E" w:tentative="1">
      <w:start w:val="1"/>
      <w:numFmt w:val="bullet"/>
      <w:lvlText w:val=""/>
      <w:lvlJc w:val="left"/>
      <w:pPr>
        <w:tabs>
          <w:tab w:val="num" w:pos="6480"/>
        </w:tabs>
        <w:ind w:left="6480" w:hanging="360"/>
      </w:pPr>
      <w:rPr>
        <w:rFonts w:ascii="Symbol" w:hAnsi="Symbol" w:hint="default"/>
      </w:rPr>
    </w:lvl>
  </w:abstractNum>
  <w:abstractNum w:abstractNumId="35">
    <w:nsid w:val="55394474"/>
    <w:multiLevelType w:val="hybridMultilevel"/>
    <w:tmpl w:val="9E4422CA"/>
    <w:lvl w:ilvl="0" w:tplc="047C8BF2">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C2457A"/>
    <w:multiLevelType w:val="hybridMultilevel"/>
    <w:tmpl w:val="EBDCDC80"/>
    <w:lvl w:ilvl="0" w:tplc="38626542">
      <w:start w:val="1"/>
      <w:numFmt w:val="lowerLetter"/>
      <w:lvlText w:val="%1)"/>
      <w:lvlJc w:val="left"/>
      <w:pPr>
        <w:ind w:left="829" w:hanging="360"/>
      </w:pPr>
      <w:rPr>
        <w:rFonts w:hint="default"/>
      </w:r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37">
    <w:nsid w:val="7FFDEEAD"/>
    <w:multiLevelType w:val="singleLevel"/>
    <w:tmpl w:val="7FFDEEAD"/>
    <w:lvl w:ilvl="0">
      <w:start w:val="1"/>
      <w:numFmt w:val="lowerLetter"/>
      <w:suff w:val="space"/>
      <w:lvlText w:val="%1)"/>
      <w:lvlJc w:val="left"/>
    </w:lvl>
  </w:abstractNum>
  <w:num w:numId="1">
    <w:abstractNumId w:val="15"/>
  </w:num>
  <w:num w:numId="2">
    <w:abstractNumId w:val="12"/>
  </w:num>
  <w:num w:numId="3">
    <w:abstractNumId w:val="10"/>
  </w:num>
  <w:num w:numId="4">
    <w:abstractNumId w:val="9"/>
  </w:num>
  <w:num w:numId="5">
    <w:abstractNumId w:val="8"/>
  </w:num>
  <w:num w:numId="6">
    <w:abstractNumId w:val="7"/>
  </w:num>
  <w:num w:numId="7">
    <w:abstractNumId w:val="11"/>
  </w:num>
  <w:num w:numId="8">
    <w:abstractNumId w:val="6"/>
  </w:num>
  <w:num w:numId="9">
    <w:abstractNumId w:val="5"/>
  </w:num>
  <w:num w:numId="10">
    <w:abstractNumId w:val="4"/>
  </w:num>
  <w:num w:numId="11">
    <w:abstractNumId w:val="3"/>
  </w:num>
  <w:num w:numId="12">
    <w:abstractNumId w:val="30"/>
  </w:num>
  <w:num w:numId="13">
    <w:abstractNumId w:val="13"/>
  </w:num>
  <w:num w:numId="14">
    <w:abstractNumId w:val="33"/>
  </w:num>
  <w:num w:numId="15">
    <w:abstractNumId w:val="27"/>
  </w:num>
  <w:num w:numId="16">
    <w:abstractNumId w:val="36"/>
  </w:num>
  <w:num w:numId="17">
    <w:abstractNumId w:val="28"/>
  </w:num>
  <w:num w:numId="18">
    <w:abstractNumId w:val="35"/>
  </w:num>
  <w:num w:numId="19">
    <w:abstractNumId w:val="24"/>
  </w:num>
  <w:num w:numId="20">
    <w:abstractNumId w:val="20"/>
  </w:num>
  <w:num w:numId="21">
    <w:abstractNumId w:val="19"/>
  </w:num>
  <w:num w:numId="22">
    <w:abstractNumId w:val="34"/>
  </w:num>
  <w:num w:numId="23">
    <w:abstractNumId w:val="25"/>
  </w:num>
  <w:num w:numId="24">
    <w:abstractNumId w:val="16"/>
  </w:num>
  <w:num w:numId="25">
    <w:abstractNumId w:val="23"/>
  </w:num>
  <w:num w:numId="26">
    <w:abstractNumId w:val="31"/>
  </w:num>
  <w:num w:numId="27">
    <w:abstractNumId w:val="26"/>
  </w:num>
  <w:num w:numId="28">
    <w:abstractNumId w:val="18"/>
  </w:num>
  <w:num w:numId="29">
    <w:abstractNumId w:val="32"/>
  </w:num>
  <w:num w:numId="30">
    <w:abstractNumId w:val="22"/>
  </w:num>
  <w:num w:numId="31">
    <w:abstractNumId w:val="29"/>
  </w:num>
  <w:num w:numId="32">
    <w:abstractNumId w:val="2"/>
  </w:num>
  <w:num w:numId="33">
    <w:abstractNumId w:val="0"/>
  </w:num>
  <w:num w:numId="34">
    <w:abstractNumId w:val="37"/>
  </w:num>
  <w:num w:numId="35">
    <w:abstractNumId w:val="1"/>
  </w:num>
  <w:num w:numId="36">
    <w:abstractNumId w:val="14"/>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FA"/>
    <w:rsid w:val="00037F75"/>
    <w:rsid w:val="00042C69"/>
    <w:rsid w:val="000471B3"/>
    <w:rsid w:val="00054933"/>
    <w:rsid w:val="00054C69"/>
    <w:rsid w:val="000B55B9"/>
    <w:rsid w:val="000D0080"/>
    <w:rsid w:val="000E0DF9"/>
    <w:rsid w:val="000E3A1D"/>
    <w:rsid w:val="00107243"/>
    <w:rsid w:val="00115CC8"/>
    <w:rsid w:val="00144430"/>
    <w:rsid w:val="00152544"/>
    <w:rsid w:val="00157F97"/>
    <w:rsid w:val="00183D8D"/>
    <w:rsid w:val="001908D1"/>
    <w:rsid w:val="001A262F"/>
    <w:rsid w:val="001B2E6F"/>
    <w:rsid w:val="001C353D"/>
    <w:rsid w:val="001E051C"/>
    <w:rsid w:val="002035FE"/>
    <w:rsid w:val="0020610C"/>
    <w:rsid w:val="00207396"/>
    <w:rsid w:val="00207588"/>
    <w:rsid w:val="002246D9"/>
    <w:rsid w:val="00224C9C"/>
    <w:rsid w:val="00226752"/>
    <w:rsid w:val="00232DDB"/>
    <w:rsid w:val="00236F3E"/>
    <w:rsid w:val="00243FD5"/>
    <w:rsid w:val="002533BC"/>
    <w:rsid w:val="002647B1"/>
    <w:rsid w:val="00287421"/>
    <w:rsid w:val="00292B8D"/>
    <w:rsid w:val="002B037E"/>
    <w:rsid w:val="002C784C"/>
    <w:rsid w:val="0030009D"/>
    <w:rsid w:val="00307A4E"/>
    <w:rsid w:val="00350369"/>
    <w:rsid w:val="00350632"/>
    <w:rsid w:val="0039074F"/>
    <w:rsid w:val="00397C8C"/>
    <w:rsid w:val="003B0A1A"/>
    <w:rsid w:val="004074DC"/>
    <w:rsid w:val="00413F03"/>
    <w:rsid w:val="004269F3"/>
    <w:rsid w:val="00452623"/>
    <w:rsid w:val="0046493F"/>
    <w:rsid w:val="00482CD8"/>
    <w:rsid w:val="00496409"/>
    <w:rsid w:val="0049763D"/>
    <w:rsid w:val="004A5ED7"/>
    <w:rsid w:val="004C34A1"/>
    <w:rsid w:val="004D3109"/>
    <w:rsid w:val="004E7AF8"/>
    <w:rsid w:val="00500D81"/>
    <w:rsid w:val="00506B40"/>
    <w:rsid w:val="005114E8"/>
    <w:rsid w:val="0053543F"/>
    <w:rsid w:val="0053582A"/>
    <w:rsid w:val="00541094"/>
    <w:rsid w:val="00547421"/>
    <w:rsid w:val="005577E4"/>
    <w:rsid w:val="00584100"/>
    <w:rsid w:val="005B1DB5"/>
    <w:rsid w:val="005F1438"/>
    <w:rsid w:val="0064182D"/>
    <w:rsid w:val="00642AEB"/>
    <w:rsid w:val="0065296A"/>
    <w:rsid w:val="0065362A"/>
    <w:rsid w:val="00662653"/>
    <w:rsid w:val="00667BFA"/>
    <w:rsid w:val="0067662D"/>
    <w:rsid w:val="006848B7"/>
    <w:rsid w:val="00695C0D"/>
    <w:rsid w:val="006B0D35"/>
    <w:rsid w:val="006C3ABB"/>
    <w:rsid w:val="006D03D0"/>
    <w:rsid w:val="006F2CF5"/>
    <w:rsid w:val="007021F6"/>
    <w:rsid w:val="00707062"/>
    <w:rsid w:val="0073481D"/>
    <w:rsid w:val="00736342"/>
    <w:rsid w:val="007760E2"/>
    <w:rsid w:val="007912C0"/>
    <w:rsid w:val="007A4648"/>
    <w:rsid w:val="007C46A0"/>
    <w:rsid w:val="007D3E42"/>
    <w:rsid w:val="007D57FB"/>
    <w:rsid w:val="007E694E"/>
    <w:rsid w:val="00855D42"/>
    <w:rsid w:val="00865E05"/>
    <w:rsid w:val="00865FF6"/>
    <w:rsid w:val="00872B44"/>
    <w:rsid w:val="008822EE"/>
    <w:rsid w:val="008C038C"/>
    <w:rsid w:val="008C5E00"/>
    <w:rsid w:val="008D4C34"/>
    <w:rsid w:val="008D7A92"/>
    <w:rsid w:val="008F4C88"/>
    <w:rsid w:val="00935340"/>
    <w:rsid w:val="009523AA"/>
    <w:rsid w:val="00957CAA"/>
    <w:rsid w:val="009646D4"/>
    <w:rsid w:val="00965B3D"/>
    <w:rsid w:val="00983C4C"/>
    <w:rsid w:val="00993182"/>
    <w:rsid w:val="009B3309"/>
    <w:rsid w:val="009C7B83"/>
    <w:rsid w:val="009D3D96"/>
    <w:rsid w:val="009E3922"/>
    <w:rsid w:val="009E6B44"/>
    <w:rsid w:val="009F5A3E"/>
    <w:rsid w:val="00A076A5"/>
    <w:rsid w:val="00A15AEB"/>
    <w:rsid w:val="00A205CF"/>
    <w:rsid w:val="00A66850"/>
    <w:rsid w:val="00A670D8"/>
    <w:rsid w:val="00A765C7"/>
    <w:rsid w:val="00A9473C"/>
    <w:rsid w:val="00AC3E9A"/>
    <w:rsid w:val="00AC71F3"/>
    <w:rsid w:val="00AE4823"/>
    <w:rsid w:val="00B5163C"/>
    <w:rsid w:val="00B520F4"/>
    <w:rsid w:val="00B54A77"/>
    <w:rsid w:val="00B939B4"/>
    <w:rsid w:val="00BA5FAA"/>
    <w:rsid w:val="00BB0674"/>
    <w:rsid w:val="00BC414E"/>
    <w:rsid w:val="00BC529F"/>
    <w:rsid w:val="00BD12A1"/>
    <w:rsid w:val="00BD2307"/>
    <w:rsid w:val="00BD238B"/>
    <w:rsid w:val="00BD5A4C"/>
    <w:rsid w:val="00BD7345"/>
    <w:rsid w:val="00BE577D"/>
    <w:rsid w:val="00BE6A20"/>
    <w:rsid w:val="00BF2094"/>
    <w:rsid w:val="00BF5672"/>
    <w:rsid w:val="00C03A29"/>
    <w:rsid w:val="00C35243"/>
    <w:rsid w:val="00C36129"/>
    <w:rsid w:val="00C529CC"/>
    <w:rsid w:val="00C57792"/>
    <w:rsid w:val="00C669F0"/>
    <w:rsid w:val="00C724C8"/>
    <w:rsid w:val="00C75A1A"/>
    <w:rsid w:val="00C766E4"/>
    <w:rsid w:val="00C8505F"/>
    <w:rsid w:val="00C90EAA"/>
    <w:rsid w:val="00C97047"/>
    <w:rsid w:val="00CA2014"/>
    <w:rsid w:val="00CA6060"/>
    <w:rsid w:val="00CB231A"/>
    <w:rsid w:val="00CC66D3"/>
    <w:rsid w:val="00CD6E76"/>
    <w:rsid w:val="00CF29D2"/>
    <w:rsid w:val="00D15175"/>
    <w:rsid w:val="00D230EA"/>
    <w:rsid w:val="00D37197"/>
    <w:rsid w:val="00D63E3B"/>
    <w:rsid w:val="00D66879"/>
    <w:rsid w:val="00D75D7E"/>
    <w:rsid w:val="00D97F1A"/>
    <w:rsid w:val="00DA43A5"/>
    <w:rsid w:val="00DE4CC5"/>
    <w:rsid w:val="00DE4F40"/>
    <w:rsid w:val="00E10D89"/>
    <w:rsid w:val="00E6042F"/>
    <w:rsid w:val="00E7462D"/>
    <w:rsid w:val="00E80E55"/>
    <w:rsid w:val="00EC1F30"/>
    <w:rsid w:val="00EC5B29"/>
    <w:rsid w:val="00ED2289"/>
    <w:rsid w:val="00EF4AFE"/>
    <w:rsid w:val="00F137FA"/>
    <w:rsid w:val="00F13F70"/>
    <w:rsid w:val="00F25F50"/>
    <w:rsid w:val="00F353D7"/>
    <w:rsid w:val="00F35820"/>
    <w:rsid w:val="00F41773"/>
    <w:rsid w:val="00F70806"/>
    <w:rsid w:val="00F75102"/>
    <w:rsid w:val="00F86A68"/>
    <w:rsid w:val="00F9414B"/>
    <w:rsid w:val="00FA2372"/>
    <w:rsid w:val="00FC26A1"/>
    <w:rsid w:val="00FD359A"/>
    <w:rsid w:val="00FD622E"/>
    <w:rsid w:val="00FD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150"/>
  <w15:chartTrackingRefBased/>
  <w15:docId w15:val="{48FA5657-7B63-4C23-A578-EA92BBA4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uiPriority="99"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102"/>
    <w:pPr>
      <w:keepNext/>
      <w:keepLines/>
      <w:spacing w:before="240" w:after="0"/>
      <w:outlineLvl w:val="0"/>
    </w:pPr>
    <w:rPr>
      <w:rFonts w:ascii="Times New Roman" w:eastAsia="Times New Roman" w:hAnsi="Times New Roman" w:cs="Times New Roman"/>
      <w:b/>
      <w:caps/>
      <w:color w:val="000000"/>
      <w:sz w:val="28"/>
      <w:szCs w:val="32"/>
    </w:rPr>
  </w:style>
  <w:style w:type="paragraph" w:styleId="Heading2">
    <w:name w:val="heading 2"/>
    <w:basedOn w:val="Normal"/>
    <w:next w:val="Normal"/>
    <w:link w:val="Heading2Char"/>
    <w:uiPriority w:val="9"/>
    <w:unhideWhenUsed/>
    <w:qFormat/>
    <w:rsid w:val="00F75102"/>
    <w:pPr>
      <w:keepNext/>
      <w:keepLines/>
      <w:spacing w:before="40" w:after="0"/>
      <w:outlineLvl w:val="1"/>
    </w:pPr>
    <w:rPr>
      <w:rFonts w:ascii="Times New Roman" w:eastAsia="Times New Roman" w:hAnsi="Times New Roman" w:cs="Times New Roman"/>
      <w:color w:val="2E74B5"/>
      <w:sz w:val="26"/>
      <w:szCs w:val="26"/>
    </w:rPr>
  </w:style>
  <w:style w:type="paragraph" w:styleId="Heading3">
    <w:name w:val="heading 3"/>
    <w:basedOn w:val="Normal"/>
    <w:next w:val="Normal"/>
    <w:link w:val="Heading3Char"/>
    <w:unhideWhenUsed/>
    <w:qFormat/>
    <w:rsid w:val="00F75102"/>
    <w:pPr>
      <w:keepNext/>
      <w:keepLines/>
      <w:spacing w:before="40" w:after="0"/>
      <w:outlineLvl w:val="2"/>
    </w:pPr>
    <w:rPr>
      <w:rFonts w:ascii="Times New Roman" w:eastAsia="Times New Roman" w:hAnsi="Times New Roman" w:cs="Times New Roman"/>
      <w:color w:val="1F4D78"/>
      <w:sz w:val="24"/>
      <w:szCs w:val="24"/>
    </w:rPr>
  </w:style>
  <w:style w:type="paragraph" w:styleId="Heading4">
    <w:name w:val="heading 4"/>
    <w:basedOn w:val="Normal"/>
    <w:next w:val="Normal"/>
    <w:link w:val="Heading4Char"/>
    <w:semiHidden/>
    <w:unhideWhenUsed/>
    <w:qFormat/>
    <w:rsid w:val="00F75102"/>
    <w:pPr>
      <w:keepNext/>
      <w:keepLines/>
      <w:spacing w:before="40" w:after="0"/>
      <w:outlineLvl w:val="3"/>
    </w:pPr>
    <w:rPr>
      <w:rFonts w:ascii="Times New Roman" w:eastAsia="Times New Roman" w:hAnsi="Times New Roman" w:cs="Times New Roman"/>
      <w:i/>
      <w:iCs/>
      <w:color w:val="2E74B5"/>
      <w:sz w:val="28"/>
    </w:rPr>
  </w:style>
  <w:style w:type="paragraph" w:styleId="Heading5">
    <w:name w:val="heading 5"/>
    <w:basedOn w:val="Normal"/>
    <w:next w:val="Normal"/>
    <w:link w:val="Heading5Char"/>
    <w:semiHidden/>
    <w:unhideWhenUsed/>
    <w:qFormat/>
    <w:rsid w:val="00E80E55"/>
    <w:pPr>
      <w:keepNext/>
      <w:keepLines/>
      <w:spacing w:before="280" w:after="290" w:line="376" w:lineRule="auto"/>
      <w:outlineLvl w:val="4"/>
    </w:pPr>
    <w:rPr>
      <w:rFonts w:ascii="Times New Roman" w:eastAsia="SimSun" w:hAnsi="Times New Roman" w:cs="Times New Roman"/>
      <w:b/>
      <w:bCs/>
      <w:sz w:val="28"/>
      <w:szCs w:val="28"/>
    </w:rPr>
  </w:style>
  <w:style w:type="paragraph" w:styleId="Heading6">
    <w:name w:val="heading 6"/>
    <w:basedOn w:val="Normal"/>
    <w:next w:val="Normal"/>
    <w:link w:val="Heading6Char"/>
    <w:uiPriority w:val="9"/>
    <w:unhideWhenUsed/>
    <w:qFormat/>
    <w:rsid w:val="00F75102"/>
    <w:pPr>
      <w:keepNext/>
      <w:keepLines/>
      <w:spacing w:before="40" w:after="0"/>
      <w:outlineLvl w:val="5"/>
    </w:pPr>
    <w:rPr>
      <w:rFonts w:ascii="Times New Roman" w:eastAsia="Times New Roman" w:hAnsi="Times New Roman" w:cs="Times New Roman"/>
      <w:color w:val="1F4D78"/>
      <w:sz w:val="28"/>
    </w:rPr>
  </w:style>
  <w:style w:type="paragraph" w:styleId="Heading7">
    <w:name w:val="heading 7"/>
    <w:basedOn w:val="Normal"/>
    <w:next w:val="Normal"/>
    <w:link w:val="Heading7Char"/>
    <w:semiHidden/>
    <w:unhideWhenUsed/>
    <w:qFormat/>
    <w:rsid w:val="00E80E55"/>
    <w:pPr>
      <w:keepNext/>
      <w:keepLines/>
      <w:spacing w:before="240" w:after="64" w:line="320" w:lineRule="auto"/>
      <w:outlineLvl w:val="6"/>
    </w:pPr>
    <w:rPr>
      <w:rFonts w:ascii="Times New Roman" w:eastAsia="SimSun" w:hAnsi="Times New Roman" w:cs="Times New Roman"/>
      <w:b/>
      <w:bCs/>
      <w:sz w:val="24"/>
      <w:szCs w:val="24"/>
    </w:rPr>
  </w:style>
  <w:style w:type="paragraph" w:styleId="Heading8">
    <w:name w:val="heading 8"/>
    <w:basedOn w:val="Normal"/>
    <w:next w:val="Normal"/>
    <w:link w:val="Heading8Char"/>
    <w:semiHidden/>
    <w:unhideWhenUsed/>
    <w:qFormat/>
    <w:rsid w:val="00E80E55"/>
    <w:pPr>
      <w:keepNext/>
      <w:keepLines/>
      <w:spacing w:before="240" w:after="64" w:line="320" w:lineRule="auto"/>
      <w:outlineLvl w:val="7"/>
    </w:pPr>
    <w:rPr>
      <w:rFonts w:ascii="Times New Roman" w:eastAsia="SimSun" w:hAnsi="Times New Roman" w:cs="Times New Roman"/>
      <w:sz w:val="24"/>
      <w:szCs w:val="24"/>
    </w:rPr>
  </w:style>
  <w:style w:type="paragraph" w:styleId="Heading9">
    <w:name w:val="heading 9"/>
    <w:basedOn w:val="Normal"/>
    <w:next w:val="Normal"/>
    <w:link w:val="Heading9Char"/>
    <w:semiHidden/>
    <w:unhideWhenUsed/>
    <w:qFormat/>
    <w:rsid w:val="00E80E55"/>
    <w:pPr>
      <w:keepNext/>
      <w:keepLines/>
      <w:spacing w:before="240" w:after="64" w:line="320" w:lineRule="auto"/>
      <w:outlineLvl w:val="8"/>
    </w:pPr>
    <w:rPr>
      <w:rFonts w:ascii="Times New Roman" w:eastAsia="SimSun" w:hAnsi="Times New Roman" w:cs="Times New Roman"/>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67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69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C0D"/>
  </w:style>
  <w:style w:type="paragraph" w:styleId="Footer">
    <w:name w:val="footer"/>
    <w:basedOn w:val="Normal"/>
    <w:link w:val="FooterChar"/>
    <w:uiPriority w:val="99"/>
    <w:unhideWhenUsed/>
    <w:qFormat/>
    <w:rsid w:val="0069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C0D"/>
  </w:style>
  <w:style w:type="table" w:customStyle="1" w:styleId="TableGrid1">
    <w:name w:val="Table Grid1"/>
    <w:basedOn w:val="TableNormal"/>
    <w:next w:val="TableGrid"/>
    <w:uiPriority w:val="39"/>
    <w:qFormat/>
    <w:rsid w:val="00207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D37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5B1DB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qFormat/>
    <w:rsid w:val="00FD62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qFormat/>
    <w:rsid w:val="00E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aliases w:val="Nomarl"/>
    <w:uiPriority w:val="1"/>
    <w:qFormat/>
    <w:rsid w:val="004E7AF8"/>
    <w:pPr>
      <w:spacing w:after="0" w:line="240" w:lineRule="auto"/>
    </w:pPr>
  </w:style>
  <w:style w:type="table" w:customStyle="1" w:styleId="TableGrid6">
    <w:name w:val="Table Grid6"/>
    <w:basedOn w:val="TableNormal"/>
    <w:next w:val="TableGrid"/>
    <w:qFormat/>
    <w:rsid w:val="004E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qFormat/>
    <w:rsid w:val="00BE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qFormat/>
    <w:rsid w:val="008D4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F75102"/>
    <w:pPr>
      <w:keepNext/>
      <w:keepLines/>
      <w:spacing w:before="120" w:after="0" w:line="276" w:lineRule="auto"/>
      <w:jc w:val="center"/>
      <w:outlineLvl w:val="0"/>
    </w:pPr>
    <w:rPr>
      <w:rFonts w:ascii="Times New Roman" w:eastAsia="Times New Roman" w:hAnsi="Times New Roman" w:cs="Times New Roman"/>
      <w:b/>
      <w:caps/>
      <w:color w:val="000000"/>
      <w:sz w:val="28"/>
      <w:szCs w:val="32"/>
    </w:rPr>
  </w:style>
  <w:style w:type="paragraph" w:customStyle="1" w:styleId="Heading21">
    <w:name w:val="Heading 21"/>
    <w:basedOn w:val="Normal"/>
    <w:next w:val="Normal"/>
    <w:uiPriority w:val="9"/>
    <w:semiHidden/>
    <w:unhideWhenUsed/>
    <w:qFormat/>
    <w:rsid w:val="00F75102"/>
    <w:pPr>
      <w:keepNext/>
      <w:keepLines/>
      <w:spacing w:before="40" w:after="0" w:line="276" w:lineRule="auto"/>
      <w:jc w:val="both"/>
      <w:outlineLvl w:val="1"/>
    </w:pPr>
    <w:rPr>
      <w:rFonts w:ascii="Times New Roman" w:eastAsia="Times New Roman" w:hAnsi="Times New Roman" w:cs="Times New Roman"/>
      <w:color w:val="2E74B5"/>
      <w:sz w:val="26"/>
      <w:szCs w:val="26"/>
    </w:rPr>
  </w:style>
  <w:style w:type="paragraph" w:customStyle="1" w:styleId="Heading31">
    <w:name w:val="Heading 31"/>
    <w:basedOn w:val="Normal"/>
    <w:next w:val="Normal"/>
    <w:uiPriority w:val="9"/>
    <w:semiHidden/>
    <w:unhideWhenUsed/>
    <w:qFormat/>
    <w:rsid w:val="00F75102"/>
    <w:pPr>
      <w:keepNext/>
      <w:keepLines/>
      <w:spacing w:before="40" w:after="0" w:line="276" w:lineRule="auto"/>
      <w:jc w:val="both"/>
      <w:outlineLvl w:val="2"/>
    </w:pPr>
    <w:rPr>
      <w:rFonts w:ascii="Times New Roman" w:eastAsia="Times New Roman" w:hAnsi="Times New Roman" w:cs="Times New Roman"/>
      <w:color w:val="1F4D78"/>
      <w:sz w:val="24"/>
      <w:szCs w:val="24"/>
    </w:rPr>
  </w:style>
  <w:style w:type="paragraph" w:customStyle="1" w:styleId="Heading41">
    <w:name w:val="Heading 41"/>
    <w:basedOn w:val="Normal"/>
    <w:next w:val="Normal"/>
    <w:uiPriority w:val="9"/>
    <w:semiHidden/>
    <w:unhideWhenUsed/>
    <w:qFormat/>
    <w:rsid w:val="00F75102"/>
    <w:pPr>
      <w:keepNext/>
      <w:keepLines/>
      <w:spacing w:before="40" w:after="0" w:line="276" w:lineRule="auto"/>
      <w:jc w:val="both"/>
      <w:outlineLvl w:val="3"/>
    </w:pPr>
    <w:rPr>
      <w:rFonts w:ascii="Times New Roman" w:eastAsia="Times New Roman" w:hAnsi="Times New Roman" w:cs="Times New Roman"/>
      <w:i/>
      <w:iCs/>
      <w:color w:val="2E74B5"/>
      <w:sz w:val="28"/>
    </w:rPr>
  </w:style>
  <w:style w:type="paragraph" w:customStyle="1" w:styleId="Heading61">
    <w:name w:val="Heading 61"/>
    <w:basedOn w:val="Normal"/>
    <w:next w:val="Normal"/>
    <w:uiPriority w:val="9"/>
    <w:semiHidden/>
    <w:unhideWhenUsed/>
    <w:qFormat/>
    <w:rsid w:val="00F75102"/>
    <w:pPr>
      <w:keepNext/>
      <w:keepLines/>
      <w:spacing w:before="40" w:after="0" w:line="276" w:lineRule="auto"/>
      <w:jc w:val="both"/>
      <w:outlineLvl w:val="5"/>
    </w:pPr>
    <w:rPr>
      <w:rFonts w:ascii="Times New Roman" w:eastAsia="Times New Roman" w:hAnsi="Times New Roman" w:cs="Times New Roman"/>
      <w:color w:val="1F4D78"/>
      <w:sz w:val="28"/>
    </w:rPr>
  </w:style>
  <w:style w:type="numbering" w:customStyle="1" w:styleId="NoList1">
    <w:name w:val="No List1"/>
    <w:next w:val="NoList"/>
    <w:uiPriority w:val="99"/>
    <w:semiHidden/>
    <w:unhideWhenUsed/>
    <w:rsid w:val="00F75102"/>
  </w:style>
  <w:style w:type="character" w:customStyle="1" w:styleId="Heading1Char">
    <w:name w:val="Heading 1 Char"/>
    <w:basedOn w:val="DefaultParagraphFont"/>
    <w:link w:val="Heading1"/>
    <w:uiPriority w:val="9"/>
    <w:rsid w:val="00F75102"/>
    <w:rPr>
      <w:rFonts w:ascii="Times New Roman" w:eastAsia="Times New Roman" w:hAnsi="Times New Roman" w:cs="Times New Roman"/>
      <w:b/>
      <w:caps/>
      <w:color w:val="000000"/>
      <w:sz w:val="28"/>
      <w:szCs w:val="32"/>
    </w:rPr>
  </w:style>
  <w:style w:type="table" w:customStyle="1" w:styleId="TableGrid9">
    <w:name w:val="Table Grid9"/>
    <w:basedOn w:val="TableNormal"/>
    <w:next w:val="TableGrid"/>
    <w:uiPriority w:val="59"/>
    <w:qFormat/>
    <w:rsid w:val="00F75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_FS"/>
    <w:basedOn w:val="Normal"/>
    <w:link w:val="ListParagraphChar"/>
    <w:uiPriority w:val="34"/>
    <w:qFormat/>
    <w:rsid w:val="00F75102"/>
    <w:pPr>
      <w:spacing w:after="200" w:line="276" w:lineRule="auto"/>
      <w:ind w:left="720"/>
      <w:contextualSpacing/>
      <w:jc w:val="both"/>
    </w:pPr>
    <w:rPr>
      <w:rFonts w:ascii="Times New Roman" w:eastAsia="Calibri" w:hAnsi="Times New Roman" w:cs="Times New Roman"/>
      <w:color w:val="000000"/>
      <w:sz w:val="28"/>
    </w:rPr>
  </w:style>
  <w:style w:type="character" w:styleId="PlaceholderText">
    <w:name w:val="Placeholder Text"/>
    <w:basedOn w:val="DefaultParagraphFont"/>
    <w:uiPriority w:val="99"/>
    <w:semiHidden/>
    <w:rsid w:val="00F75102"/>
    <w:rPr>
      <w:color w:val="808080"/>
    </w:rPr>
  </w:style>
  <w:style w:type="paragraph" w:styleId="NormalWeb">
    <w:name w:val="Normal (Web)"/>
    <w:basedOn w:val="Normal"/>
    <w:link w:val="NormalWebChar"/>
    <w:uiPriority w:val="99"/>
    <w:unhideWhenUsed/>
    <w:qFormat/>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
    <w:name w:val="mo"/>
    <w:basedOn w:val="DefaultParagraphFont"/>
    <w:rsid w:val="00F75102"/>
  </w:style>
  <w:style w:type="character" w:customStyle="1" w:styleId="mi">
    <w:name w:val="mi"/>
    <w:basedOn w:val="DefaultParagraphFont"/>
    <w:rsid w:val="00F75102"/>
  </w:style>
  <w:style w:type="character" w:customStyle="1" w:styleId="mn">
    <w:name w:val="mn"/>
    <w:basedOn w:val="DefaultParagraphFont"/>
    <w:rsid w:val="00F75102"/>
  </w:style>
  <w:style w:type="character" w:styleId="Strong">
    <w:name w:val="Strong"/>
    <w:basedOn w:val="DefaultParagraphFont"/>
    <w:qFormat/>
    <w:rsid w:val="00F75102"/>
    <w:rPr>
      <w:b/>
      <w:bCs/>
    </w:rPr>
  </w:style>
  <w:style w:type="character" w:customStyle="1" w:styleId="awspan">
    <w:name w:val="awspan"/>
    <w:basedOn w:val="DefaultParagraphFont"/>
    <w:rsid w:val="00F75102"/>
  </w:style>
  <w:style w:type="character" w:customStyle="1" w:styleId="Hyperlink1">
    <w:name w:val="Hyperlink1"/>
    <w:basedOn w:val="DefaultParagraphFont"/>
    <w:uiPriority w:val="99"/>
    <w:unhideWhenUsed/>
    <w:rsid w:val="00F75102"/>
    <w:rPr>
      <w:color w:val="0563C1"/>
      <w:u w:val="single"/>
    </w:rPr>
  </w:style>
  <w:style w:type="character" w:styleId="Emphasis">
    <w:name w:val="Emphasis"/>
    <w:basedOn w:val="DefaultParagraphFont"/>
    <w:uiPriority w:val="99"/>
    <w:qFormat/>
    <w:rsid w:val="00F75102"/>
    <w:rPr>
      <w:i/>
      <w:iCs/>
    </w:rPr>
  </w:style>
  <w:style w:type="character" w:customStyle="1" w:styleId="Heading6Char">
    <w:name w:val="Heading 6 Char"/>
    <w:basedOn w:val="DefaultParagraphFont"/>
    <w:link w:val="Heading6"/>
    <w:uiPriority w:val="9"/>
    <w:rsid w:val="00F75102"/>
    <w:rPr>
      <w:rFonts w:ascii="Times New Roman" w:eastAsia="Times New Roman" w:hAnsi="Times New Roman" w:cs="Times New Roman"/>
      <w:color w:val="1F4D78"/>
      <w:sz w:val="28"/>
    </w:rPr>
  </w:style>
  <w:style w:type="character" w:customStyle="1" w:styleId="Heading3Char">
    <w:name w:val="Heading 3 Char"/>
    <w:basedOn w:val="DefaultParagraphFont"/>
    <w:link w:val="Heading3"/>
    <w:rsid w:val="00F75102"/>
    <w:rPr>
      <w:rFonts w:ascii="Times New Roman" w:eastAsia="Times New Roman" w:hAnsi="Times New Roman" w:cs="Times New Roman"/>
      <w:color w:val="1F4D78"/>
      <w:sz w:val="24"/>
      <w:szCs w:val="24"/>
    </w:rPr>
  </w:style>
  <w:style w:type="character" w:customStyle="1" w:styleId="d2edcug0">
    <w:name w:val="d2edcug0"/>
    <w:basedOn w:val="DefaultParagraphFont"/>
    <w:rsid w:val="00F75102"/>
  </w:style>
  <w:style w:type="paragraph" w:styleId="z-TopofForm">
    <w:name w:val="HTML Top of Form"/>
    <w:basedOn w:val="Normal"/>
    <w:next w:val="Normal"/>
    <w:link w:val="z-TopofFormChar"/>
    <w:hidden/>
    <w:uiPriority w:val="99"/>
    <w:semiHidden/>
    <w:unhideWhenUsed/>
    <w:rsid w:val="00F751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75102"/>
    <w:rPr>
      <w:rFonts w:ascii="Arial" w:eastAsia="Times New Roman" w:hAnsi="Arial" w:cs="Arial"/>
      <w:vanish/>
      <w:sz w:val="16"/>
      <w:szCs w:val="16"/>
    </w:rPr>
  </w:style>
  <w:style w:type="paragraph" w:customStyle="1" w:styleId="hcukyx3x">
    <w:name w:val="hcukyx3x"/>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751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75102"/>
    <w:rPr>
      <w:rFonts w:ascii="Arial" w:eastAsia="Times New Roman" w:hAnsi="Arial" w:cs="Arial"/>
      <w:vanish/>
      <w:sz w:val="16"/>
      <w:szCs w:val="16"/>
    </w:rPr>
  </w:style>
  <w:style w:type="character" w:customStyle="1" w:styleId="nc684nl6">
    <w:name w:val="nc684nl6"/>
    <w:basedOn w:val="DefaultParagraphFont"/>
    <w:rsid w:val="00F75102"/>
  </w:style>
  <w:style w:type="paragraph" w:styleId="BalloonText">
    <w:name w:val="Balloon Text"/>
    <w:basedOn w:val="Normal"/>
    <w:link w:val="BalloonTextChar"/>
    <w:uiPriority w:val="99"/>
    <w:unhideWhenUsed/>
    <w:qFormat/>
    <w:rsid w:val="00F75102"/>
    <w:pPr>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rsid w:val="00F75102"/>
    <w:rPr>
      <w:rFonts w:ascii="Tahoma" w:eastAsia="Calibri" w:hAnsi="Tahoma" w:cs="Tahoma"/>
      <w:color w:val="000000"/>
      <w:sz w:val="16"/>
      <w:szCs w:val="16"/>
    </w:rPr>
  </w:style>
  <w:style w:type="character" w:customStyle="1" w:styleId="Heading2Char">
    <w:name w:val="Heading 2 Char"/>
    <w:basedOn w:val="DefaultParagraphFont"/>
    <w:link w:val="Heading2"/>
    <w:uiPriority w:val="9"/>
    <w:qFormat/>
    <w:rsid w:val="00F75102"/>
    <w:rPr>
      <w:rFonts w:ascii="Times New Roman" w:eastAsia="Times New Roman" w:hAnsi="Times New Roman" w:cs="Times New Roman"/>
      <w:color w:val="2E74B5"/>
      <w:sz w:val="26"/>
      <w:szCs w:val="26"/>
    </w:rPr>
  </w:style>
  <w:style w:type="character" w:customStyle="1" w:styleId="Heading4Char">
    <w:name w:val="Heading 4 Char"/>
    <w:basedOn w:val="DefaultParagraphFont"/>
    <w:link w:val="Heading4"/>
    <w:semiHidden/>
    <w:rsid w:val="00F75102"/>
    <w:rPr>
      <w:rFonts w:ascii="Times New Roman" w:eastAsia="Times New Roman" w:hAnsi="Times New Roman" w:cs="Times New Roman"/>
      <w:i/>
      <w:iCs/>
      <w:color w:val="2E74B5"/>
      <w:sz w:val="28"/>
    </w:rPr>
  </w:style>
  <w:style w:type="paragraph" w:customStyle="1" w:styleId="MTDisplayEquation">
    <w:name w:val="MTDisplayEquation"/>
    <w:basedOn w:val="Normal"/>
    <w:next w:val="Normal"/>
    <w:link w:val="MTDisplayEquationChar"/>
    <w:qFormat/>
    <w:rsid w:val="00F75102"/>
    <w:pPr>
      <w:tabs>
        <w:tab w:val="center" w:pos="4540"/>
        <w:tab w:val="right" w:pos="9080"/>
      </w:tabs>
      <w:spacing w:after="0" w:line="240" w:lineRule="auto"/>
      <w:jc w:val="both"/>
    </w:pPr>
    <w:rPr>
      <w:rFonts w:ascii="Times New Roman" w:eastAsia="Calibri" w:hAnsi="Times New Roman" w:cs="Times New Roman"/>
      <w:color w:val="000000"/>
      <w:sz w:val="28"/>
      <w:szCs w:val="28"/>
      <w:lang w:val="vi-VN"/>
    </w:rPr>
  </w:style>
  <w:style w:type="character" w:customStyle="1" w:styleId="MTDisplayEquationChar">
    <w:name w:val="MTDisplayEquation Char"/>
    <w:basedOn w:val="DefaultParagraphFont"/>
    <w:link w:val="MTDisplayEquation"/>
    <w:rsid w:val="00F75102"/>
    <w:rPr>
      <w:rFonts w:ascii="Times New Roman" w:eastAsia="Calibri" w:hAnsi="Times New Roman" w:cs="Times New Roman"/>
      <w:color w:val="000000"/>
      <w:sz w:val="28"/>
      <w:szCs w:val="28"/>
      <w:lang w:val="vi-VN"/>
    </w:rPr>
  </w:style>
  <w:style w:type="character" w:customStyle="1" w:styleId="has-inline-color">
    <w:name w:val="has-inline-color"/>
    <w:basedOn w:val="DefaultParagraphFont"/>
    <w:rsid w:val="00F75102"/>
  </w:style>
  <w:style w:type="paragraph" w:customStyle="1" w:styleId="thut-trai">
    <w:name w:val="thut-trai"/>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nhideWhenUsed/>
    <w:qFormat/>
    <w:rsid w:val="00F75102"/>
    <w:rPr>
      <w:rFonts w:ascii="Courier New" w:eastAsia="Times New Roman" w:hAnsi="Courier New" w:cs="Courier New"/>
      <w:sz w:val="20"/>
      <w:szCs w:val="20"/>
    </w:rPr>
  </w:style>
  <w:style w:type="character" w:customStyle="1" w:styleId="ListParagraphChar">
    <w:name w:val="List Paragraph Char"/>
    <w:aliases w:val="List Paragraph_FS Char"/>
    <w:link w:val="ListParagraph"/>
    <w:uiPriority w:val="34"/>
    <w:qFormat/>
    <w:locked/>
    <w:rsid w:val="00F75102"/>
    <w:rPr>
      <w:rFonts w:ascii="Times New Roman" w:eastAsia="Calibri" w:hAnsi="Times New Roman" w:cs="Times New Roman"/>
      <w:color w:val="000000"/>
      <w:sz w:val="28"/>
    </w:rPr>
  </w:style>
  <w:style w:type="character" w:customStyle="1" w:styleId="Heading1Char1">
    <w:name w:val="Heading 1 Char1"/>
    <w:basedOn w:val="DefaultParagraphFont"/>
    <w:uiPriority w:val="9"/>
    <w:rsid w:val="00F7510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qFormat/>
    <w:rsid w:val="00F75102"/>
    <w:rPr>
      <w:color w:val="0563C1" w:themeColor="hyperlink"/>
      <w:u w:val="single"/>
    </w:rPr>
  </w:style>
  <w:style w:type="character" w:customStyle="1" w:styleId="Heading6Char1">
    <w:name w:val="Heading 6 Char1"/>
    <w:basedOn w:val="DefaultParagraphFont"/>
    <w:uiPriority w:val="9"/>
    <w:semiHidden/>
    <w:rsid w:val="00F75102"/>
    <w:rPr>
      <w:rFonts w:asciiTheme="majorHAnsi" w:eastAsiaTheme="majorEastAsia" w:hAnsiTheme="majorHAnsi" w:cstheme="majorBidi"/>
      <w:color w:val="1F4D78" w:themeColor="accent1" w:themeShade="7F"/>
    </w:rPr>
  </w:style>
  <w:style w:type="character" w:customStyle="1" w:styleId="Heading3Char1">
    <w:name w:val="Heading 3 Char1"/>
    <w:basedOn w:val="DefaultParagraphFont"/>
    <w:uiPriority w:val="9"/>
    <w:semiHidden/>
    <w:rsid w:val="00F75102"/>
    <w:rPr>
      <w:rFonts w:asciiTheme="majorHAnsi" w:eastAsiaTheme="majorEastAsia" w:hAnsiTheme="majorHAnsi" w:cstheme="majorBidi"/>
      <w:color w:val="1F4D78" w:themeColor="accent1" w:themeShade="7F"/>
      <w:sz w:val="24"/>
      <w:szCs w:val="24"/>
    </w:rPr>
  </w:style>
  <w:style w:type="character" w:customStyle="1" w:styleId="Heading2Char1">
    <w:name w:val="Heading 2 Char1"/>
    <w:basedOn w:val="DefaultParagraphFont"/>
    <w:uiPriority w:val="9"/>
    <w:semiHidden/>
    <w:rsid w:val="00F75102"/>
    <w:rPr>
      <w:rFonts w:asciiTheme="majorHAnsi" w:eastAsiaTheme="majorEastAsia" w:hAnsiTheme="majorHAnsi" w:cstheme="majorBidi"/>
      <w:color w:val="2E74B5" w:themeColor="accent1" w:themeShade="BF"/>
      <w:sz w:val="26"/>
      <w:szCs w:val="26"/>
    </w:rPr>
  </w:style>
  <w:style w:type="character" w:customStyle="1" w:styleId="Heading4Char1">
    <w:name w:val="Heading 4 Char1"/>
    <w:basedOn w:val="DefaultParagraphFont"/>
    <w:uiPriority w:val="9"/>
    <w:semiHidden/>
    <w:rsid w:val="00F75102"/>
    <w:rPr>
      <w:rFonts w:asciiTheme="majorHAnsi" w:eastAsiaTheme="majorEastAsia" w:hAnsiTheme="majorHAnsi" w:cstheme="majorBidi"/>
      <w:i/>
      <w:iCs/>
      <w:color w:val="2E74B5" w:themeColor="accent1" w:themeShade="BF"/>
    </w:rPr>
  </w:style>
  <w:style w:type="table" w:customStyle="1" w:styleId="TableGrid10">
    <w:name w:val="Table Grid10"/>
    <w:basedOn w:val="TableNormal"/>
    <w:next w:val="TableGrid"/>
    <w:uiPriority w:val="59"/>
    <w:qFormat/>
    <w:rsid w:val="00C66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qFormat/>
    <w:rsid w:val="00482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qFormat/>
    <w:rsid w:val="0039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qFormat/>
    <w:rsid w:val="00232D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523AA"/>
  </w:style>
  <w:style w:type="table" w:customStyle="1" w:styleId="TableGrid14">
    <w:name w:val="Table Grid14"/>
    <w:basedOn w:val="TableNormal"/>
    <w:next w:val="TableGrid"/>
    <w:uiPriority w:val="59"/>
    <w:qFormat/>
    <w:rsid w:val="00952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qFormat/>
    <w:rsid w:val="00D63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qFormat/>
    <w:rsid w:val="00511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qFormat/>
    <w:rsid w:val="007D5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qFormat/>
    <w:rsid w:val="0070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qFormat/>
    <w:rsid w:val="00F86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qFormat/>
    <w:rsid w:val="001B2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EF4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qFormat/>
    <w:rsid w:val="00426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qFormat/>
    <w:rsid w:val="00464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qFormat/>
    <w:rsid w:val="00791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qFormat/>
    <w:rsid w:val="00C85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qFormat/>
    <w:rsid w:val="00DA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E10D89"/>
  </w:style>
  <w:style w:type="table" w:customStyle="1" w:styleId="TableGrid29">
    <w:name w:val="Table Grid29"/>
    <w:basedOn w:val="TableNormal"/>
    <w:next w:val="TableGrid"/>
    <w:uiPriority w:val="59"/>
    <w:qFormat/>
    <w:rsid w:val="00E10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llowedHyperlink1">
    <w:name w:val="FollowedHyperlink1"/>
    <w:basedOn w:val="DefaultParagraphFont"/>
    <w:uiPriority w:val="99"/>
    <w:semiHidden/>
    <w:unhideWhenUsed/>
    <w:rsid w:val="00E10D89"/>
    <w:rPr>
      <w:color w:val="954F72"/>
      <w:u w:val="single"/>
    </w:rPr>
  </w:style>
  <w:style w:type="character" w:customStyle="1" w:styleId="mjx-char">
    <w:name w:val="mjx-char"/>
    <w:basedOn w:val="DefaultParagraphFont"/>
    <w:rsid w:val="00E10D89"/>
  </w:style>
  <w:style w:type="character" w:customStyle="1" w:styleId="mjxassistivemathml">
    <w:name w:val="mjx_assistive_mathml"/>
    <w:basedOn w:val="DefaultParagraphFont"/>
    <w:rsid w:val="00E10D89"/>
  </w:style>
  <w:style w:type="character" w:customStyle="1" w:styleId="mord">
    <w:name w:val="mord"/>
    <w:basedOn w:val="DefaultParagraphFont"/>
    <w:rsid w:val="00E10D89"/>
  </w:style>
  <w:style w:type="character" w:customStyle="1" w:styleId="vlist-s">
    <w:name w:val="vlist-s"/>
    <w:basedOn w:val="DefaultParagraphFont"/>
    <w:rsid w:val="00E10D89"/>
  </w:style>
  <w:style w:type="character" w:customStyle="1" w:styleId="NormalWebChar">
    <w:name w:val="Normal (Web) Char"/>
    <w:basedOn w:val="DefaultParagraphFont"/>
    <w:link w:val="NormalWeb"/>
    <w:rsid w:val="00E10D89"/>
    <w:rPr>
      <w:rFonts w:ascii="Times New Roman" w:eastAsia="Times New Roman" w:hAnsi="Times New Roman" w:cs="Times New Roman"/>
      <w:sz w:val="24"/>
      <w:szCs w:val="24"/>
    </w:rPr>
  </w:style>
  <w:style w:type="paragraph" w:customStyle="1" w:styleId="Other">
    <w:name w:val="Other"/>
    <w:basedOn w:val="Normal"/>
    <w:qFormat/>
    <w:rsid w:val="00E10D89"/>
    <w:pPr>
      <w:spacing w:after="0" w:line="276" w:lineRule="auto"/>
    </w:pPr>
    <w:rPr>
      <w:rFonts w:ascii="Times New Roman" w:eastAsia="Times New Roman" w:hAnsi="Times New Roman" w:cs="Times New Roman"/>
      <w:sz w:val="28"/>
      <w:szCs w:val="28"/>
    </w:rPr>
  </w:style>
  <w:style w:type="numbering" w:customStyle="1" w:styleId="NoList11">
    <w:name w:val="No List11"/>
    <w:next w:val="NoList"/>
    <w:uiPriority w:val="99"/>
    <w:semiHidden/>
    <w:unhideWhenUsed/>
    <w:rsid w:val="00E10D89"/>
  </w:style>
  <w:style w:type="paragraph" w:styleId="BodyText">
    <w:name w:val="Body Text"/>
    <w:basedOn w:val="Normal"/>
    <w:link w:val="BodyTextChar"/>
    <w:uiPriority w:val="1"/>
    <w:qFormat/>
    <w:rsid w:val="00E10D89"/>
    <w:pPr>
      <w:widowControl w:val="0"/>
      <w:autoSpaceDE w:val="0"/>
      <w:autoSpaceDN w:val="0"/>
      <w:spacing w:before="41" w:after="0" w:line="240" w:lineRule="auto"/>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uiPriority w:val="1"/>
    <w:rsid w:val="00E10D89"/>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E10D89"/>
    <w:pPr>
      <w:widowControl w:val="0"/>
      <w:autoSpaceDE w:val="0"/>
      <w:autoSpaceDN w:val="0"/>
      <w:spacing w:after="0" w:line="240" w:lineRule="auto"/>
    </w:pPr>
    <w:rPr>
      <w:rFonts w:ascii="Times New Roman" w:eastAsia="Times New Roman" w:hAnsi="Times New Roman" w:cs="Times New Roman"/>
      <w:lang w:val="vi"/>
    </w:rPr>
  </w:style>
  <w:style w:type="table" w:customStyle="1" w:styleId="TableGrid110">
    <w:name w:val="Table Grid110"/>
    <w:basedOn w:val="TableNormal"/>
    <w:next w:val="TableGrid"/>
    <w:uiPriority w:val="59"/>
    <w:qFormat/>
    <w:rsid w:val="00E10D8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basedOn w:val="Normal"/>
    <w:semiHidden/>
    <w:rsid w:val="00E10D89"/>
    <w:pPr>
      <w:spacing w:line="240" w:lineRule="exact"/>
    </w:pPr>
    <w:rPr>
      <w:rFonts w:ascii="Arial" w:eastAsia="Times New Roman" w:hAnsi="Arial" w:cs="Arial"/>
      <w:sz w:val="24"/>
      <w:szCs w:val="24"/>
    </w:rPr>
  </w:style>
  <w:style w:type="numbering" w:customStyle="1" w:styleId="NoList21">
    <w:name w:val="No List21"/>
    <w:next w:val="NoList"/>
    <w:uiPriority w:val="99"/>
    <w:semiHidden/>
    <w:unhideWhenUsed/>
    <w:rsid w:val="00E10D89"/>
  </w:style>
  <w:style w:type="table" w:customStyle="1" w:styleId="TableGrid210">
    <w:name w:val="Table Grid210"/>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E10D89"/>
  </w:style>
  <w:style w:type="table" w:customStyle="1" w:styleId="TableGrid31">
    <w:name w:val="Table Grid3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10D89"/>
  </w:style>
  <w:style w:type="table" w:customStyle="1" w:styleId="TableGrid61">
    <w:name w:val="Table Grid6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10D89"/>
  </w:style>
  <w:style w:type="paragraph" w:customStyle="1" w:styleId="textbody">
    <w:name w:val="textbody"/>
    <w:basedOn w:val="Normal"/>
    <w:rsid w:val="00E10D8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E10D89"/>
  </w:style>
  <w:style w:type="paragraph" w:styleId="CommentText">
    <w:name w:val="annotation text"/>
    <w:basedOn w:val="Normal"/>
    <w:link w:val="CommentTextChar"/>
    <w:uiPriority w:val="99"/>
    <w:unhideWhenUsed/>
    <w:qFormat/>
    <w:rsid w:val="00E10D89"/>
    <w:pPr>
      <w:spacing w:line="240" w:lineRule="auto"/>
    </w:pPr>
    <w:rPr>
      <w:rFonts w:ascii="Times New Roman" w:eastAsia="Calibri" w:hAnsi="Times New Roman" w:cs="Times New Roman"/>
      <w:bCs/>
      <w:sz w:val="20"/>
      <w:szCs w:val="20"/>
    </w:rPr>
  </w:style>
  <w:style w:type="character" w:customStyle="1" w:styleId="CommentTextChar">
    <w:name w:val="Comment Text Char"/>
    <w:basedOn w:val="DefaultParagraphFont"/>
    <w:link w:val="CommentText"/>
    <w:uiPriority w:val="99"/>
    <w:rsid w:val="00E10D89"/>
    <w:rPr>
      <w:rFonts w:ascii="Times New Roman" w:eastAsia="Calibri" w:hAnsi="Times New Roman" w:cs="Times New Roman"/>
      <w:bCs/>
      <w:sz w:val="20"/>
      <w:szCs w:val="20"/>
    </w:rPr>
  </w:style>
  <w:style w:type="paragraph" w:styleId="CommentSubject">
    <w:name w:val="annotation subject"/>
    <w:basedOn w:val="CommentText"/>
    <w:next w:val="CommentText"/>
    <w:link w:val="CommentSubjectChar"/>
    <w:uiPriority w:val="99"/>
    <w:unhideWhenUsed/>
    <w:qFormat/>
    <w:rsid w:val="00E10D89"/>
    <w:rPr>
      <w:b/>
    </w:rPr>
  </w:style>
  <w:style w:type="character" w:customStyle="1" w:styleId="CommentSubjectChar">
    <w:name w:val="Comment Subject Char"/>
    <w:basedOn w:val="CommentTextChar"/>
    <w:link w:val="CommentSubject"/>
    <w:uiPriority w:val="99"/>
    <w:rsid w:val="00E10D89"/>
    <w:rPr>
      <w:rFonts w:ascii="Times New Roman" w:eastAsia="Calibri" w:hAnsi="Times New Roman" w:cs="Times New Roman"/>
      <w:b/>
      <w:bCs/>
      <w:sz w:val="20"/>
      <w:szCs w:val="20"/>
    </w:rPr>
  </w:style>
  <w:style w:type="paragraph" w:styleId="Revision">
    <w:name w:val="Revision"/>
    <w:uiPriority w:val="99"/>
    <w:semiHidden/>
    <w:qFormat/>
    <w:rsid w:val="00E10D89"/>
    <w:pPr>
      <w:spacing w:after="0" w:line="240" w:lineRule="auto"/>
    </w:pPr>
    <w:rPr>
      <w:rFonts w:ascii="Times New Roman" w:eastAsia="Calibri" w:hAnsi="Times New Roman" w:cs="Times New Roman"/>
      <w:bCs/>
      <w:sz w:val="28"/>
      <w:szCs w:val="28"/>
    </w:rPr>
  </w:style>
  <w:style w:type="character" w:customStyle="1" w:styleId="Tableofcontents">
    <w:name w:val="Table of contents_"/>
    <w:link w:val="Tableofcontents1"/>
    <w:locked/>
    <w:rsid w:val="00E10D89"/>
    <w:rPr>
      <w:rFonts w:ascii="Palatino Linotype" w:hAnsi="Palatino Linotype"/>
      <w:shd w:val="clear" w:color="auto" w:fill="FFFFFF"/>
    </w:rPr>
  </w:style>
  <w:style w:type="paragraph" w:customStyle="1" w:styleId="Tableofcontents1">
    <w:name w:val="Table of contents1"/>
    <w:basedOn w:val="Normal"/>
    <w:link w:val="Tableofcontents"/>
    <w:qFormat/>
    <w:rsid w:val="00E10D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qFormat/>
    <w:locked/>
    <w:rsid w:val="00E10D89"/>
    <w:rPr>
      <w:rFonts w:ascii="Palatino Linotype" w:hAnsi="Palatino Linotype"/>
      <w:shd w:val="clear" w:color="auto" w:fill="FFFFFF"/>
    </w:rPr>
  </w:style>
  <w:style w:type="paragraph" w:customStyle="1" w:styleId="Bodytext21">
    <w:name w:val="Body text (2)1"/>
    <w:basedOn w:val="Normal"/>
    <w:link w:val="Bodytext2"/>
    <w:qFormat/>
    <w:rsid w:val="00E10D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E10D89"/>
    <w:rPr>
      <w:rFonts w:ascii="Palatino Linotype" w:hAnsi="Palatino Linotype"/>
      <w:bCs/>
      <w:shd w:val="clear" w:color="auto" w:fill="FFFFFF"/>
    </w:rPr>
  </w:style>
  <w:style w:type="paragraph" w:customStyle="1" w:styleId="Bodytext770">
    <w:name w:val="Body text (77)"/>
    <w:basedOn w:val="Normal"/>
    <w:link w:val="Bodytext77"/>
    <w:qFormat/>
    <w:rsid w:val="00E10D89"/>
    <w:pPr>
      <w:widowControl w:val="0"/>
      <w:shd w:val="clear" w:color="auto" w:fill="FFFFFF"/>
      <w:spacing w:after="0" w:line="450" w:lineRule="exact"/>
      <w:jc w:val="both"/>
    </w:pPr>
    <w:rPr>
      <w:rFonts w:ascii="Palatino Linotype" w:hAnsi="Palatino Linotype"/>
      <w:bCs/>
    </w:rPr>
  </w:style>
  <w:style w:type="character" w:customStyle="1" w:styleId="MuChar">
    <w:name w:val="Mẫu Char"/>
    <w:basedOn w:val="ListParagraphChar"/>
    <w:link w:val="Mu"/>
    <w:locked/>
    <w:rsid w:val="00E10D89"/>
    <w:rPr>
      <w:rFonts w:ascii="Palatino Linotype" w:eastAsia="Arial" w:hAnsi="Palatino Linotype" w:cs="Times New Roman"/>
      <w:bCs/>
      <w:color w:val="000000"/>
      <w:sz w:val="28"/>
      <w:lang w:val="vi-VN"/>
    </w:rPr>
  </w:style>
  <w:style w:type="paragraph" w:customStyle="1" w:styleId="Mu">
    <w:name w:val="Mẫu"/>
    <w:basedOn w:val="ListParagraph"/>
    <w:link w:val="MuChar"/>
    <w:qFormat/>
    <w:rsid w:val="00E10D89"/>
    <w:pPr>
      <w:numPr>
        <w:numId w:val="1"/>
      </w:numPr>
      <w:tabs>
        <w:tab w:val="left" w:pos="0"/>
      </w:tabs>
      <w:ind w:left="0" w:hanging="284"/>
      <w:jc w:val="left"/>
    </w:pPr>
    <w:rPr>
      <w:rFonts w:ascii="Palatino Linotype" w:eastAsia="Arial" w:hAnsi="Palatino Linotype"/>
      <w:bCs/>
      <w:lang w:val="vi-VN"/>
    </w:rPr>
  </w:style>
  <w:style w:type="character" w:customStyle="1" w:styleId="Bodytext6">
    <w:name w:val="Body text (6)_"/>
    <w:link w:val="Bodytext61"/>
    <w:locked/>
    <w:rsid w:val="00E10D89"/>
    <w:rPr>
      <w:rFonts w:ascii="Palatino Linotype" w:hAnsi="Palatino Linotype"/>
      <w:shd w:val="clear" w:color="auto" w:fill="FFFFFF"/>
    </w:rPr>
  </w:style>
  <w:style w:type="paragraph" w:customStyle="1" w:styleId="Bodytext61">
    <w:name w:val="Body text (6)1"/>
    <w:basedOn w:val="Normal"/>
    <w:link w:val="Bodytext6"/>
    <w:qFormat/>
    <w:rsid w:val="00E10D89"/>
    <w:pPr>
      <w:widowControl w:val="0"/>
      <w:shd w:val="clear" w:color="auto" w:fill="FFFFFF"/>
      <w:spacing w:after="0" w:line="680" w:lineRule="exact"/>
      <w:ind w:hanging="420"/>
    </w:pPr>
    <w:rPr>
      <w:rFonts w:ascii="Palatino Linotype" w:hAnsi="Palatino Linotype"/>
    </w:rPr>
  </w:style>
  <w:style w:type="character" w:styleId="CommentReference">
    <w:name w:val="annotation reference"/>
    <w:basedOn w:val="DefaultParagraphFont"/>
    <w:uiPriority w:val="99"/>
    <w:unhideWhenUsed/>
    <w:qFormat/>
    <w:rsid w:val="00E10D89"/>
    <w:rPr>
      <w:sz w:val="16"/>
      <w:szCs w:val="16"/>
    </w:rPr>
  </w:style>
  <w:style w:type="character" w:customStyle="1" w:styleId="Bodytext2Italic">
    <w:name w:val="Body text (2) + Italic"/>
    <w:rsid w:val="00E10D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E10D89"/>
    <w:rPr>
      <w:rFonts w:ascii="Palatino Linotype" w:hAnsi="Palatino Linotype" w:cs="Palatino Linotype" w:hint="default"/>
      <w:b w:val="0"/>
      <w:bCs w:val="0"/>
      <w:sz w:val="24"/>
      <w:szCs w:val="24"/>
      <w:shd w:val="clear" w:color="auto" w:fill="FFFFFF"/>
    </w:rPr>
  </w:style>
  <w:style w:type="character" w:customStyle="1" w:styleId="Bodytext77SmallCaps">
    <w:name w:val="Body text (77) + Small Caps"/>
    <w:rsid w:val="00E10D89"/>
    <w:rPr>
      <w:rFonts w:ascii="Palatino Linotype" w:hAnsi="Palatino Linotype" w:cs="Palatino Linotype" w:hint="default"/>
      <w:b/>
      <w:bCs/>
      <w:smallCaps/>
      <w:sz w:val="22"/>
      <w:shd w:val="clear" w:color="auto" w:fill="FFFFFF"/>
    </w:rPr>
  </w:style>
  <w:style w:type="character" w:customStyle="1" w:styleId="Bodytext2Spacing0pt">
    <w:name w:val="Body text (2) + Spacing 0 pt"/>
    <w:rsid w:val="00E10D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E10D89"/>
    <w:rPr>
      <w:rFonts w:ascii="Palatino Linotype" w:hAnsi="Palatino Linotype" w:cs="Palatino Linotype" w:hint="default"/>
      <w:b/>
      <w:bCs/>
      <w:strike w:val="0"/>
      <w:dstrike w:val="0"/>
      <w:sz w:val="24"/>
      <w:szCs w:val="24"/>
      <w:u w:val="none"/>
      <w:effect w:val="none"/>
      <w:shd w:val="clear" w:color="auto" w:fill="FFFFFF"/>
    </w:rPr>
  </w:style>
  <w:style w:type="character" w:customStyle="1" w:styleId="Bodytext6Exact">
    <w:name w:val="Body text (6) Exact"/>
    <w:rsid w:val="00E10D89"/>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E10D89"/>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E10D89"/>
    <w:rPr>
      <w:rFonts w:ascii="Palatino Linotype" w:hAnsi="Palatino Linotype" w:cs="Palatino Linotype" w:hint="default"/>
      <w:i/>
      <w:iCs/>
      <w:strike w:val="0"/>
      <w:dstrike w:val="0"/>
      <w:spacing w:val="0"/>
      <w:u w:val="none"/>
      <w:effect w:val="none"/>
      <w:shd w:val="clear" w:color="auto" w:fill="FFFFFF"/>
    </w:rPr>
  </w:style>
  <w:style w:type="table" w:customStyle="1" w:styleId="TableGrid71">
    <w:name w:val="Table Grid71"/>
    <w:basedOn w:val="TableNormal"/>
    <w:next w:val="TableGrid"/>
    <w:uiPriority w:val="59"/>
    <w:rsid w:val="00E10D8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nhideWhenUsed/>
    <w:qFormat/>
    <w:rsid w:val="00E10D89"/>
    <w:rPr>
      <w:color w:val="954F72" w:themeColor="followedHyperlink"/>
      <w:u w:val="single"/>
    </w:rPr>
  </w:style>
  <w:style w:type="table" w:customStyle="1" w:styleId="TableGrid30">
    <w:name w:val="Table Grid30"/>
    <w:basedOn w:val="TableNormal"/>
    <w:next w:val="TableGrid"/>
    <w:uiPriority w:val="59"/>
    <w:qFormat/>
    <w:rsid w:val="00641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2AEB"/>
  </w:style>
  <w:style w:type="table" w:customStyle="1" w:styleId="TableGrid32">
    <w:name w:val="Table Grid32"/>
    <w:basedOn w:val="TableNormal"/>
    <w:next w:val="TableGrid"/>
    <w:uiPriority w:val="59"/>
    <w:qFormat/>
    <w:rsid w:val="00642A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42AEB"/>
  </w:style>
  <w:style w:type="table" w:customStyle="1" w:styleId="TableGrid111">
    <w:name w:val="Table Grid111"/>
    <w:basedOn w:val="TableNormal"/>
    <w:next w:val="TableGrid"/>
    <w:uiPriority w:val="59"/>
    <w:qFormat/>
    <w:rsid w:val="00642AEB"/>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642AEB"/>
  </w:style>
  <w:style w:type="table" w:customStyle="1" w:styleId="TableGrid211">
    <w:name w:val="Table Grid211"/>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642AEB"/>
  </w:style>
  <w:style w:type="table" w:customStyle="1" w:styleId="TableGrid33">
    <w:name w:val="Table Grid33"/>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642AEB"/>
  </w:style>
  <w:style w:type="table" w:customStyle="1" w:styleId="TableGrid62">
    <w:name w:val="Table Grid6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642AEB"/>
  </w:style>
  <w:style w:type="numbering" w:customStyle="1" w:styleId="NoList41">
    <w:name w:val="No List41"/>
    <w:next w:val="NoList"/>
    <w:uiPriority w:val="99"/>
    <w:semiHidden/>
    <w:unhideWhenUsed/>
    <w:rsid w:val="00642AEB"/>
  </w:style>
  <w:style w:type="table" w:customStyle="1" w:styleId="TableGrid72">
    <w:name w:val="Table Grid72"/>
    <w:basedOn w:val="TableNormal"/>
    <w:next w:val="TableGrid"/>
    <w:uiPriority w:val="59"/>
    <w:rsid w:val="00642AEB"/>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50369"/>
  </w:style>
  <w:style w:type="table" w:customStyle="1" w:styleId="TableGrid34">
    <w:name w:val="Table Grid34"/>
    <w:basedOn w:val="TableNormal"/>
    <w:next w:val="TableGrid"/>
    <w:uiPriority w:val="59"/>
    <w:qFormat/>
    <w:rsid w:val="00350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50369"/>
  </w:style>
  <w:style w:type="table" w:customStyle="1" w:styleId="TableGrid112">
    <w:name w:val="Table Grid112"/>
    <w:basedOn w:val="TableNormal"/>
    <w:next w:val="TableGrid"/>
    <w:uiPriority w:val="59"/>
    <w:qFormat/>
    <w:rsid w:val="0035036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50369"/>
  </w:style>
  <w:style w:type="table" w:customStyle="1" w:styleId="TableGrid212">
    <w:name w:val="Table Grid212"/>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350369"/>
  </w:style>
  <w:style w:type="table" w:customStyle="1" w:styleId="TableGrid35">
    <w:name w:val="Table Grid35"/>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350369"/>
  </w:style>
  <w:style w:type="table" w:customStyle="1" w:styleId="TableGrid63">
    <w:name w:val="Table Grid6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350369"/>
  </w:style>
  <w:style w:type="numbering" w:customStyle="1" w:styleId="NoList42">
    <w:name w:val="No List42"/>
    <w:next w:val="NoList"/>
    <w:uiPriority w:val="99"/>
    <w:semiHidden/>
    <w:unhideWhenUsed/>
    <w:rsid w:val="00350369"/>
  </w:style>
  <w:style w:type="table" w:customStyle="1" w:styleId="TableGrid73">
    <w:name w:val="Table Grid73"/>
    <w:basedOn w:val="TableNormal"/>
    <w:next w:val="TableGrid"/>
    <w:uiPriority w:val="59"/>
    <w:rsid w:val="0035036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30009D"/>
  </w:style>
  <w:style w:type="table" w:customStyle="1" w:styleId="TableGrid36">
    <w:name w:val="Table Grid36"/>
    <w:basedOn w:val="TableNormal"/>
    <w:next w:val="TableGrid"/>
    <w:uiPriority w:val="59"/>
    <w:qFormat/>
    <w:rsid w:val="00300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30009D"/>
  </w:style>
  <w:style w:type="table" w:customStyle="1" w:styleId="TableGrid113">
    <w:name w:val="Table Grid113"/>
    <w:basedOn w:val="TableNormal"/>
    <w:next w:val="TableGrid"/>
    <w:uiPriority w:val="59"/>
    <w:qFormat/>
    <w:rsid w:val="0030009D"/>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30009D"/>
  </w:style>
  <w:style w:type="table" w:customStyle="1" w:styleId="TableGrid213">
    <w:name w:val="Table Grid213"/>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uiPriority w:val="99"/>
    <w:semiHidden/>
    <w:unhideWhenUsed/>
    <w:rsid w:val="0030009D"/>
  </w:style>
  <w:style w:type="table" w:customStyle="1" w:styleId="TableGrid37">
    <w:name w:val="Table Grid37"/>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30009D"/>
  </w:style>
  <w:style w:type="table" w:customStyle="1" w:styleId="TableGrid64">
    <w:name w:val="Table Grid6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3">
    <w:name w:val="No List123"/>
    <w:next w:val="NoList"/>
    <w:uiPriority w:val="99"/>
    <w:semiHidden/>
    <w:unhideWhenUsed/>
    <w:rsid w:val="0030009D"/>
  </w:style>
  <w:style w:type="numbering" w:customStyle="1" w:styleId="NoList43">
    <w:name w:val="No List43"/>
    <w:next w:val="NoList"/>
    <w:uiPriority w:val="99"/>
    <w:semiHidden/>
    <w:unhideWhenUsed/>
    <w:rsid w:val="0030009D"/>
  </w:style>
  <w:style w:type="table" w:customStyle="1" w:styleId="TableGrid74">
    <w:name w:val="Table Grid74"/>
    <w:basedOn w:val="TableNormal"/>
    <w:next w:val="TableGrid"/>
    <w:uiPriority w:val="59"/>
    <w:rsid w:val="0030009D"/>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9E6B44"/>
  </w:style>
  <w:style w:type="table" w:customStyle="1" w:styleId="TableGrid38">
    <w:name w:val="Table Grid38"/>
    <w:basedOn w:val="TableNormal"/>
    <w:next w:val="TableGrid"/>
    <w:uiPriority w:val="59"/>
    <w:qFormat/>
    <w:rsid w:val="009E6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9E6B44"/>
  </w:style>
  <w:style w:type="table" w:customStyle="1" w:styleId="TableGrid114">
    <w:name w:val="Table Grid114"/>
    <w:basedOn w:val="TableNormal"/>
    <w:next w:val="TableGrid"/>
    <w:uiPriority w:val="59"/>
    <w:qFormat/>
    <w:rsid w:val="009E6B44"/>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9E6B44"/>
  </w:style>
  <w:style w:type="table" w:customStyle="1" w:styleId="TableGrid214">
    <w:name w:val="Table Grid214"/>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uiPriority w:val="99"/>
    <w:semiHidden/>
    <w:unhideWhenUsed/>
    <w:rsid w:val="009E6B44"/>
  </w:style>
  <w:style w:type="table" w:customStyle="1" w:styleId="TableGrid39">
    <w:name w:val="Table Grid39"/>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9E6B44"/>
  </w:style>
  <w:style w:type="table" w:customStyle="1" w:styleId="TableGrid65">
    <w:name w:val="Table Grid6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4">
    <w:name w:val="No List124"/>
    <w:next w:val="NoList"/>
    <w:uiPriority w:val="99"/>
    <w:semiHidden/>
    <w:unhideWhenUsed/>
    <w:rsid w:val="009E6B44"/>
  </w:style>
  <w:style w:type="numbering" w:customStyle="1" w:styleId="NoList44">
    <w:name w:val="No List44"/>
    <w:next w:val="NoList"/>
    <w:uiPriority w:val="99"/>
    <w:semiHidden/>
    <w:unhideWhenUsed/>
    <w:rsid w:val="009E6B44"/>
  </w:style>
  <w:style w:type="table" w:customStyle="1" w:styleId="TableGrid75">
    <w:name w:val="Table Grid75"/>
    <w:basedOn w:val="TableNormal"/>
    <w:next w:val="TableGrid"/>
    <w:uiPriority w:val="59"/>
    <w:rsid w:val="009E6B44"/>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115CC8"/>
  </w:style>
  <w:style w:type="table" w:customStyle="1" w:styleId="TableGrid40">
    <w:name w:val="Table Grid40"/>
    <w:basedOn w:val="TableNormal"/>
    <w:next w:val="TableGrid"/>
    <w:uiPriority w:val="59"/>
    <w:qFormat/>
    <w:rsid w:val="00115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115CC8"/>
  </w:style>
  <w:style w:type="table" w:customStyle="1" w:styleId="TableGrid115">
    <w:name w:val="Table Grid115"/>
    <w:basedOn w:val="TableNormal"/>
    <w:next w:val="TableGrid"/>
    <w:uiPriority w:val="59"/>
    <w:qFormat/>
    <w:rsid w:val="00115CC8"/>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115CC8"/>
  </w:style>
  <w:style w:type="table" w:customStyle="1" w:styleId="TableGrid215">
    <w:name w:val="Table Grid215"/>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115CC8"/>
  </w:style>
  <w:style w:type="table" w:customStyle="1" w:styleId="TableGrid310">
    <w:name w:val="Table Grid310"/>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115CC8"/>
  </w:style>
  <w:style w:type="table" w:customStyle="1" w:styleId="TableGrid66">
    <w:name w:val="Table Grid6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115CC8"/>
  </w:style>
  <w:style w:type="numbering" w:customStyle="1" w:styleId="NoList45">
    <w:name w:val="No List45"/>
    <w:next w:val="NoList"/>
    <w:uiPriority w:val="99"/>
    <w:semiHidden/>
    <w:unhideWhenUsed/>
    <w:rsid w:val="00115CC8"/>
  </w:style>
  <w:style w:type="table" w:customStyle="1" w:styleId="TableGrid76">
    <w:name w:val="Table Grid76"/>
    <w:basedOn w:val="TableNormal"/>
    <w:next w:val="TableGrid"/>
    <w:uiPriority w:val="59"/>
    <w:rsid w:val="00115CC8"/>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qFormat/>
    <w:rsid w:val="00C529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59"/>
    <w:qFormat/>
    <w:rsid w:val="008C0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0"/>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qFormat/>
    <w:rsid w:val="00676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basedOn w:val="TableNormal"/>
    <w:next w:val="TableGrid"/>
    <w:uiPriority w:val="59"/>
    <w:qFormat/>
    <w:rsid w:val="00D15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basedOn w:val="TableNormal"/>
    <w:next w:val="TableGrid"/>
    <w:uiPriority w:val="59"/>
    <w:qFormat/>
    <w:rsid w:val="00D2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0"/>
    <w:basedOn w:val="TableNormal"/>
    <w:next w:val="TableGrid"/>
    <w:uiPriority w:val="59"/>
    <w:qFormat/>
    <w:rsid w:val="00BD7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D75D7E"/>
  </w:style>
  <w:style w:type="table" w:customStyle="1" w:styleId="TableGrid67">
    <w:name w:val="Table Grid67"/>
    <w:basedOn w:val="TableNormal"/>
    <w:next w:val="TableGrid"/>
    <w:uiPriority w:val="59"/>
    <w:qFormat/>
    <w:rsid w:val="00D75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75D7E"/>
  </w:style>
  <w:style w:type="table" w:customStyle="1" w:styleId="TableGrid116">
    <w:name w:val="Table Grid116"/>
    <w:basedOn w:val="TableNormal"/>
    <w:next w:val="TableGrid"/>
    <w:uiPriority w:val="59"/>
    <w:qFormat/>
    <w:rsid w:val="00D75D7E"/>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D75D7E"/>
  </w:style>
  <w:style w:type="table" w:customStyle="1" w:styleId="TableGrid216">
    <w:name w:val="Table Grid216"/>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D75D7E"/>
  </w:style>
  <w:style w:type="table" w:customStyle="1" w:styleId="TableGrid311">
    <w:name w:val="Table Grid311"/>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0">
    <w:name w:val="Table Grid4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D75D7E"/>
  </w:style>
  <w:style w:type="table" w:customStyle="1" w:styleId="TableGrid68">
    <w:name w:val="Table Grid68"/>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6">
    <w:name w:val="No List126"/>
    <w:next w:val="NoList"/>
    <w:uiPriority w:val="99"/>
    <w:semiHidden/>
    <w:unhideWhenUsed/>
    <w:rsid w:val="00D75D7E"/>
  </w:style>
  <w:style w:type="numbering" w:customStyle="1" w:styleId="NoList46">
    <w:name w:val="No List46"/>
    <w:next w:val="NoList"/>
    <w:uiPriority w:val="99"/>
    <w:semiHidden/>
    <w:unhideWhenUsed/>
    <w:rsid w:val="00D75D7E"/>
  </w:style>
  <w:style w:type="table" w:customStyle="1" w:styleId="TableGrid77">
    <w:name w:val="Table Grid77"/>
    <w:basedOn w:val="TableNormal"/>
    <w:next w:val="TableGrid"/>
    <w:uiPriority w:val="59"/>
    <w:rsid w:val="00D75D7E"/>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basedOn w:val="TableNormal"/>
    <w:next w:val="TableGrid"/>
    <w:uiPriority w:val="59"/>
    <w:qFormat/>
    <w:rsid w:val="00A205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C03A29"/>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next w:val="TableGrid"/>
    <w:uiPriority w:val="59"/>
    <w:rsid w:val="003B0A1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0">
    <w:name w:val="Table Grid610"/>
    <w:basedOn w:val="TableNormal"/>
    <w:next w:val="TableGrid"/>
    <w:uiPriority w:val="59"/>
    <w:rsid w:val="001908D1"/>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
    <w:name w:val="Table Grid217"/>
    <w:basedOn w:val="TableNormal"/>
    <w:next w:val="TableGrid"/>
    <w:uiPriority w:val="59"/>
    <w:qFormat/>
    <w:rsid w:val="00865E05"/>
    <w:pPr>
      <w:spacing w:after="0" w:line="240" w:lineRule="auto"/>
      <w:jc w:val="both"/>
    </w:pPr>
    <w:rPr>
      <w:rFonts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8">
    <w:name w:val="Table Grid78"/>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9">
    <w:name w:val="Table Grid79"/>
    <w:basedOn w:val="TableNormal"/>
    <w:next w:val="TableGrid"/>
    <w:uiPriority w:val="59"/>
    <w:rsid w:val="00BD238B"/>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semiHidden/>
    <w:rsid w:val="00E80E55"/>
    <w:rPr>
      <w:rFonts w:ascii="Times New Roman" w:eastAsia="SimSun" w:hAnsi="Times New Roman" w:cs="Times New Roman"/>
      <w:b/>
      <w:bCs/>
      <w:sz w:val="28"/>
      <w:szCs w:val="28"/>
    </w:rPr>
  </w:style>
  <w:style w:type="character" w:customStyle="1" w:styleId="Heading7Char">
    <w:name w:val="Heading 7 Char"/>
    <w:basedOn w:val="DefaultParagraphFont"/>
    <w:link w:val="Heading7"/>
    <w:semiHidden/>
    <w:rsid w:val="00E80E55"/>
    <w:rPr>
      <w:rFonts w:ascii="Times New Roman" w:eastAsia="SimSun" w:hAnsi="Times New Roman" w:cs="Times New Roman"/>
      <w:b/>
      <w:bCs/>
      <w:sz w:val="24"/>
      <w:szCs w:val="24"/>
    </w:rPr>
  </w:style>
  <w:style w:type="character" w:customStyle="1" w:styleId="Heading8Char">
    <w:name w:val="Heading 8 Char"/>
    <w:basedOn w:val="DefaultParagraphFont"/>
    <w:link w:val="Heading8"/>
    <w:semiHidden/>
    <w:rsid w:val="00E80E55"/>
    <w:rPr>
      <w:rFonts w:ascii="Times New Roman" w:eastAsia="SimSun" w:hAnsi="Times New Roman" w:cs="Times New Roman"/>
      <w:sz w:val="24"/>
      <w:szCs w:val="24"/>
    </w:rPr>
  </w:style>
  <w:style w:type="character" w:customStyle="1" w:styleId="Heading9Char">
    <w:name w:val="Heading 9 Char"/>
    <w:basedOn w:val="DefaultParagraphFont"/>
    <w:link w:val="Heading9"/>
    <w:semiHidden/>
    <w:rsid w:val="00E80E55"/>
    <w:rPr>
      <w:rFonts w:ascii="Times New Roman" w:eastAsia="SimSun" w:hAnsi="Times New Roman" w:cs="Times New Roman"/>
      <w:sz w:val="28"/>
      <w:szCs w:val="21"/>
    </w:rPr>
  </w:style>
  <w:style w:type="paragraph" w:styleId="BlockText">
    <w:name w:val="Block Text"/>
    <w:basedOn w:val="Normal"/>
    <w:qFormat/>
    <w:rsid w:val="00E80E55"/>
    <w:pPr>
      <w:spacing w:after="120" w:line="240" w:lineRule="auto"/>
      <w:ind w:leftChars="700" w:left="1440" w:rightChars="700" w:right="1440"/>
    </w:pPr>
    <w:rPr>
      <w:rFonts w:ascii="Times New Roman" w:eastAsia="SimSun" w:hAnsi="Times New Roman" w:cs="Times New Roman"/>
      <w:sz w:val="28"/>
      <w:szCs w:val="28"/>
    </w:rPr>
  </w:style>
  <w:style w:type="paragraph" w:styleId="BodyText20">
    <w:name w:val="Body Text 2"/>
    <w:basedOn w:val="Normal"/>
    <w:link w:val="BodyText2Char"/>
    <w:qFormat/>
    <w:rsid w:val="00E80E55"/>
    <w:pPr>
      <w:spacing w:after="120" w:line="480" w:lineRule="auto"/>
    </w:pPr>
    <w:rPr>
      <w:rFonts w:ascii="Times New Roman" w:eastAsia="SimSun" w:hAnsi="Times New Roman" w:cs="Times New Roman"/>
      <w:sz w:val="28"/>
      <w:szCs w:val="28"/>
    </w:rPr>
  </w:style>
  <w:style w:type="character" w:customStyle="1" w:styleId="BodyText2Char">
    <w:name w:val="Body Text 2 Char"/>
    <w:basedOn w:val="DefaultParagraphFont"/>
    <w:link w:val="BodyText20"/>
    <w:rsid w:val="00E80E55"/>
    <w:rPr>
      <w:rFonts w:ascii="Times New Roman" w:eastAsia="SimSun" w:hAnsi="Times New Roman" w:cs="Times New Roman"/>
      <w:sz w:val="28"/>
      <w:szCs w:val="28"/>
    </w:rPr>
  </w:style>
  <w:style w:type="paragraph" w:styleId="BodyText3">
    <w:name w:val="Body Text 3"/>
    <w:basedOn w:val="Normal"/>
    <w:link w:val="BodyText3Char"/>
    <w:qFormat/>
    <w:rsid w:val="00E80E55"/>
    <w:pPr>
      <w:spacing w:after="120" w:line="240" w:lineRule="auto"/>
    </w:pPr>
    <w:rPr>
      <w:rFonts w:ascii="Times New Roman" w:eastAsia="SimSun" w:hAnsi="Times New Roman" w:cs="Times New Roman"/>
      <w:sz w:val="16"/>
      <w:szCs w:val="16"/>
    </w:rPr>
  </w:style>
  <w:style w:type="character" w:customStyle="1" w:styleId="BodyText3Char">
    <w:name w:val="Body Text 3 Char"/>
    <w:basedOn w:val="DefaultParagraphFont"/>
    <w:link w:val="BodyText3"/>
    <w:rsid w:val="00E80E55"/>
    <w:rPr>
      <w:rFonts w:ascii="Times New Roman" w:eastAsia="SimSun" w:hAnsi="Times New Roman" w:cs="Times New Roman"/>
      <w:sz w:val="16"/>
      <w:szCs w:val="16"/>
    </w:rPr>
  </w:style>
  <w:style w:type="paragraph" w:styleId="BodyTextFirstIndent">
    <w:name w:val="Body Text First Indent"/>
    <w:basedOn w:val="BodyText"/>
    <w:link w:val="BodyTextFirstIndentChar"/>
    <w:qFormat/>
    <w:rsid w:val="00E80E55"/>
    <w:pPr>
      <w:widowControl/>
      <w:autoSpaceDE/>
      <w:autoSpaceDN/>
      <w:spacing w:before="0" w:after="120"/>
      <w:ind w:firstLineChars="100" w:firstLine="420"/>
    </w:pPr>
    <w:rPr>
      <w:rFonts w:eastAsia="SimSun"/>
      <w:sz w:val="28"/>
      <w:szCs w:val="28"/>
      <w:lang w:val="en-US"/>
    </w:rPr>
  </w:style>
  <w:style w:type="character" w:customStyle="1" w:styleId="BodyTextFirstIndentChar">
    <w:name w:val="Body Text First Indent Char"/>
    <w:basedOn w:val="BodyTextChar"/>
    <w:link w:val="BodyTextFirstIndent"/>
    <w:rsid w:val="00E80E55"/>
    <w:rPr>
      <w:rFonts w:ascii="Times New Roman" w:eastAsia="SimSun" w:hAnsi="Times New Roman" w:cs="Times New Roman"/>
      <w:sz w:val="28"/>
      <w:szCs w:val="28"/>
      <w:lang w:val="vi"/>
    </w:rPr>
  </w:style>
  <w:style w:type="paragraph" w:styleId="BodyTextIndent">
    <w:name w:val="Body Text Indent"/>
    <w:basedOn w:val="Normal"/>
    <w:link w:val="BodyTextIndentChar"/>
    <w:qFormat/>
    <w:rsid w:val="00E80E55"/>
    <w:pPr>
      <w:spacing w:after="120" w:line="240" w:lineRule="auto"/>
      <w:ind w:leftChars="200" w:left="420"/>
    </w:pPr>
    <w:rPr>
      <w:rFonts w:ascii="Times New Roman" w:eastAsia="SimSun" w:hAnsi="Times New Roman" w:cs="Times New Roman"/>
      <w:sz w:val="28"/>
      <w:szCs w:val="28"/>
    </w:rPr>
  </w:style>
  <w:style w:type="character" w:customStyle="1" w:styleId="BodyTextIndentChar">
    <w:name w:val="Body Text Indent Char"/>
    <w:basedOn w:val="DefaultParagraphFont"/>
    <w:link w:val="BodyTextIndent"/>
    <w:rsid w:val="00E80E55"/>
    <w:rPr>
      <w:rFonts w:ascii="Times New Roman" w:eastAsia="SimSun" w:hAnsi="Times New Roman" w:cs="Times New Roman"/>
      <w:sz w:val="28"/>
      <w:szCs w:val="28"/>
    </w:rPr>
  </w:style>
  <w:style w:type="paragraph" w:styleId="BodyTextFirstIndent2">
    <w:name w:val="Body Text First Indent 2"/>
    <w:basedOn w:val="BodyTextIndent"/>
    <w:link w:val="BodyTextFirstIndent2Char"/>
    <w:qFormat/>
    <w:rsid w:val="00E80E55"/>
    <w:pPr>
      <w:ind w:firstLineChars="200" w:firstLine="420"/>
    </w:pPr>
  </w:style>
  <w:style w:type="character" w:customStyle="1" w:styleId="BodyTextFirstIndent2Char">
    <w:name w:val="Body Text First Indent 2 Char"/>
    <w:basedOn w:val="BodyTextIndentChar"/>
    <w:link w:val="BodyTextFirstIndent2"/>
    <w:rsid w:val="00E80E55"/>
    <w:rPr>
      <w:rFonts w:ascii="Times New Roman" w:eastAsia="SimSun" w:hAnsi="Times New Roman" w:cs="Times New Roman"/>
      <w:sz w:val="28"/>
      <w:szCs w:val="28"/>
    </w:rPr>
  </w:style>
  <w:style w:type="paragraph" w:styleId="BodyTextIndent2">
    <w:name w:val="Body Text Indent 2"/>
    <w:basedOn w:val="Normal"/>
    <w:link w:val="BodyTextIndent2Char"/>
    <w:qFormat/>
    <w:rsid w:val="00E80E55"/>
    <w:pPr>
      <w:spacing w:after="120" w:line="480" w:lineRule="auto"/>
      <w:ind w:leftChars="200" w:left="420"/>
    </w:pPr>
    <w:rPr>
      <w:rFonts w:ascii="Times New Roman" w:eastAsia="SimSun" w:hAnsi="Times New Roman" w:cs="Times New Roman"/>
      <w:sz w:val="28"/>
      <w:szCs w:val="28"/>
    </w:rPr>
  </w:style>
  <w:style w:type="character" w:customStyle="1" w:styleId="BodyTextIndent2Char">
    <w:name w:val="Body Text Indent 2 Char"/>
    <w:basedOn w:val="DefaultParagraphFont"/>
    <w:link w:val="BodyTextIndent2"/>
    <w:rsid w:val="00E80E55"/>
    <w:rPr>
      <w:rFonts w:ascii="Times New Roman" w:eastAsia="SimSun" w:hAnsi="Times New Roman" w:cs="Times New Roman"/>
      <w:sz w:val="28"/>
      <w:szCs w:val="28"/>
    </w:rPr>
  </w:style>
  <w:style w:type="paragraph" w:styleId="BodyTextIndent3">
    <w:name w:val="Body Text Indent 3"/>
    <w:basedOn w:val="Normal"/>
    <w:link w:val="BodyTextIndent3Char"/>
    <w:qFormat/>
    <w:rsid w:val="00E80E55"/>
    <w:pPr>
      <w:spacing w:after="120" w:line="240" w:lineRule="auto"/>
      <w:ind w:leftChars="200" w:left="420"/>
    </w:pPr>
    <w:rPr>
      <w:rFonts w:ascii="Times New Roman" w:eastAsia="SimSun" w:hAnsi="Times New Roman" w:cs="Times New Roman"/>
      <w:sz w:val="16"/>
      <w:szCs w:val="16"/>
    </w:rPr>
  </w:style>
  <w:style w:type="character" w:customStyle="1" w:styleId="BodyTextIndent3Char">
    <w:name w:val="Body Text Indent 3 Char"/>
    <w:basedOn w:val="DefaultParagraphFont"/>
    <w:link w:val="BodyTextIndent3"/>
    <w:rsid w:val="00E80E55"/>
    <w:rPr>
      <w:rFonts w:ascii="Times New Roman" w:eastAsia="SimSun" w:hAnsi="Times New Roman" w:cs="Times New Roman"/>
      <w:sz w:val="16"/>
      <w:szCs w:val="16"/>
    </w:rPr>
  </w:style>
  <w:style w:type="paragraph" w:styleId="Closing">
    <w:name w:val="Closing"/>
    <w:basedOn w:val="Normal"/>
    <w:link w:val="Closing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ClosingChar">
    <w:name w:val="Closing Char"/>
    <w:basedOn w:val="DefaultParagraphFont"/>
    <w:link w:val="Closing"/>
    <w:rsid w:val="00E80E55"/>
    <w:rPr>
      <w:rFonts w:ascii="Times New Roman" w:eastAsia="SimSun" w:hAnsi="Times New Roman" w:cs="Times New Roman"/>
      <w:sz w:val="28"/>
      <w:szCs w:val="28"/>
    </w:rPr>
  </w:style>
  <w:style w:type="paragraph" w:styleId="Date">
    <w:name w:val="Date"/>
    <w:basedOn w:val="Normal"/>
    <w:next w:val="Normal"/>
    <w:link w:val="DateChar"/>
    <w:qFormat/>
    <w:rsid w:val="00E80E55"/>
    <w:pPr>
      <w:spacing w:after="0" w:line="240" w:lineRule="auto"/>
      <w:ind w:leftChars="2500" w:left="100"/>
    </w:pPr>
    <w:rPr>
      <w:rFonts w:ascii="Times New Roman" w:eastAsia="SimSun" w:hAnsi="Times New Roman" w:cs="Times New Roman"/>
      <w:sz w:val="28"/>
      <w:szCs w:val="28"/>
    </w:rPr>
  </w:style>
  <w:style w:type="character" w:customStyle="1" w:styleId="DateChar">
    <w:name w:val="Date Char"/>
    <w:basedOn w:val="DefaultParagraphFont"/>
    <w:link w:val="Date"/>
    <w:rsid w:val="00E80E55"/>
    <w:rPr>
      <w:rFonts w:ascii="Times New Roman" w:eastAsia="SimSun" w:hAnsi="Times New Roman" w:cs="Times New Roman"/>
      <w:sz w:val="28"/>
      <w:szCs w:val="28"/>
    </w:rPr>
  </w:style>
  <w:style w:type="paragraph" w:styleId="DocumentMap">
    <w:name w:val="Document Map"/>
    <w:basedOn w:val="Normal"/>
    <w:link w:val="DocumentMapChar"/>
    <w:qFormat/>
    <w:rsid w:val="00E80E55"/>
    <w:pPr>
      <w:shd w:val="clear" w:color="auto" w:fill="000080"/>
      <w:spacing w:after="0" w:line="240" w:lineRule="auto"/>
    </w:pPr>
    <w:rPr>
      <w:rFonts w:ascii="Times New Roman" w:eastAsia="SimSun" w:hAnsi="Times New Roman" w:cs="Times New Roman"/>
      <w:sz w:val="28"/>
      <w:szCs w:val="28"/>
    </w:rPr>
  </w:style>
  <w:style w:type="character" w:customStyle="1" w:styleId="DocumentMapChar">
    <w:name w:val="Document Map Char"/>
    <w:basedOn w:val="DefaultParagraphFont"/>
    <w:link w:val="DocumentMap"/>
    <w:rsid w:val="00E80E55"/>
    <w:rPr>
      <w:rFonts w:ascii="Times New Roman" w:eastAsia="SimSun" w:hAnsi="Times New Roman" w:cs="Times New Roman"/>
      <w:sz w:val="28"/>
      <w:szCs w:val="28"/>
      <w:shd w:val="clear" w:color="auto" w:fill="000080"/>
    </w:rPr>
  </w:style>
  <w:style w:type="paragraph" w:styleId="E-mailSignature">
    <w:name w:val="E-mail Signature"/>
    <w:basedOn w:val="Normal"/>
    <w:link w:val="E-mailSignatureChar"/>
    <w:qFormat/>
    <w:rsid w:val="00E80E55"/>
    <w:pPr>
      <w:spacing w:after="0" w:line="240" w:lineRule="auto"/>
    </w:pPr>
    <w:rPr>
      <w:rFonts w:ascii="Times New Roman" w:eastAsia="SimSun" w:hAnsi="Times New Roman" w:cs="Times New Roman"/>
      <w:sz w:val="28"/>
      <w:szCs w:val="28"/>
    </w:rPr>
  </w:style>
  <w:style w:type="character" w:customStyle="1" w:styleId="E-mailSignatureChar">
    <w:name w:val="E-mail Signature Char"/>
    <w:basedOn w:val="DefaultParagraphFont"/>
    <w:link w:val="E-mailSignature"/>
    <w:rsid w:val="00E80E55"/>
    <w:rPr>
      <w:rFonts w:ascii="Times New Roman" w:eastAsia="SimSun" w:hAnsi="Times New Roman" w:cs="Times New Roman"/>
      <w:sz w:val="28"/>
      <w:szCs w:val="28"/>
    </w:rPr>
  </w:style>
  <w:style w:type="character" w:styleId="EndnoteReference">
    <w:name w:val="endnote reference"/>
    <w:basedOn w:val="DefaultParagraphFont"/>
    <w:qFormat/>
    <w:rsid w:val="00E80E55"/>
    <w:rPr>
      <w:vertAlign w:val="superscript"/>
    </w:rPr>
  </w:style>
  <w:style w:type="paragraph" w:styleId="EndnoteText">
    <w:name w:val="endnote text"/>
    <w:basedOn w:val="Normal"/>
    <w:link w:val="EndnoteTextChar"/>
    <w:qFormat/>
    <w:rsid w:val="00E80E55"/>
    <w:pPr>
      <w:snapToGrid w:val="0"/>
      <w:spacing w:after="0" w:line="240" w:lineRule="auto"/>
    </w:pPr>
    <w:rPr>
      <w:rFonts w:ascii="Times New Roman" w:eastAsia="SimSun" w:hAnsi="Times New Roman" w:cs="Times New Roman"/>
      <w:sz w:val="28"/>
      <w:szCs w:val="28"/>
    </w:rPr>
  </w:style>
  <w:style w:type="character" w:customStyle="1" w:styleId="EndnoteTextChar">
    <w:name w:val="Endnote Text Char"/>
    <w:basedOn w:val="DefaultParagraphFont"/>
    <w:link w:val="EndnoteText"/>
    <w:rsid w:val="00E80E55"/>
    <w:rPr>
      <w:rFonts w:ascii="Times New Roman" w:eastAsia="SimSun" w:hAnsi="Times New Roman" w:cs="Times New Roman"/>
      <w:sz w:val="28"/>
      <w:szCs w:val="28"/>
    </w:rPr>
  </w:style>
  <w:style w:type="paragraph" w:styleId="EnvelopeAddress">
    <w:name w:val="envelope address"/>
    <w:basedOn w:val="Normal"/>
    <w:qFormat/>
    <w:rsid w:val="00E80E55"/>
    <w:pPr>
      <w:framePr w:w="7920" w:h="1980" w:hRule="exact" w:hSpace="180" w:wrap="auto" w:hAnchor="page" w:xAlign="center" w:yAlign="bottom"/>
      <w:snapToGrid w:val="0"/>
      <w:spacing w:after="0" w:line="240" w:lineRule="auto"/>
      <w:ind w:leftChars="1400" w:left="100"/>
    </w:pPr>
    <w:rPr>
      <w:rFonts w:ascii="Arial" w:eastAsia="SimSun" w:hAnsi="Arial" w:cs="Arial"/>
      <w:sz w:val="24"/>
      <w:szCs w:val="24"/>
    </w:rPr>
  </w:style>
  <w:style w:type="paragraph" w:styleId="EnvelopeReturn">
    <w:name w:val="envelope return"/>
    <w:basedOn w:val="Normal"/>
    <w:qFormat/>
    <w:rsid w:val="00E80E55"/>
    <w:pPr>
      <w:snapToGrid w:val="0"/>
      <w:spacing w:after="0" w:line="240" w:lineRule="auto"/>
    </w:pPr>
    <w:rPr>
      <w:rFonts w:ascii="Arial" w:eastAsia="SimSun" w:hAnsi="Arial" w:cs="Arial"/>
      <w:sz w:val="28"/>
      <w:szCs w:val="28"/>
    </w:rPr>
  </w:style>
  <w:style w:type="character" w:styleId="FootnoteReference">
    <w:name w:val="footnote reference"/>
    <w:basedOn w:val="DefaultParagraphFont"/>
    <w:qFormat/>
    <w:rsid w:val="00E80E55"/>
    <w:rPr>
      <w:vertAlign w:val="superscript"/>
    </w:rPr>
  </w:style>
  <w:style w:type="paragraph" w:styleId="FootnoteText">
    <w:name w:val="footnote text"/>
    <w:basedOn w:val="Normal"/>
    <w:link w:val="FootnoteTextChar"/>
    <w:qFormat/>
    <w:rsid w:val="00E80E55"/>
    <w:pPr>
      <w:snapToGrid w:val="0"/>
      <w:spacing w:after="0" w:line="240" w:lineRule="auto"/>
    </w:pPr>
    <w:rPr>
      <w:rFonts w:ascii="Times New Roman" w:eastAsia="SimSun" w:hAnsi="Times New Roman" w:cs="Times New Roman"/>
      <w:sz w:val="18"/>
      <w:szCs w:val="18"/>
    </w:rPr>
  </w:style>
  <w:style w:type="character" w:customStyle="1" w:styleId="FootnoteTextChar">
    <w:name w:val="Footnote Text Char"/>
    <w:basedOn w:val="DefaultParagraphFont"/>
    <w:link w:val="FootnoteText"/>
    <w:rsid w:val="00E80E55"/>
    <w:rPr>
      <w:rFonts w:ascii="Times New Roman" w:eastAsia="SimSun" w:hAnsi="Times New Roman" w:cs="Times New Roman"/>
      <w:sz w:val="18"/>
      <w:szCs w:val="18"/>
    </w:rPr>
  </w:style>
  <w:style w:type="character" w:styleId="HTMLAcronym">
    <w:name w:val="HTML Acronym"/>
    <w:basedOn w:val="DefaultParagraphFont"/>
    <w:qFormat/>
    <w:rsid w:val="00E80E55"/>
  </w:style>
  <w:style w:type="paragraph" w:styleId="HTMLAddress">
    <w:name w:val="HTML Address"/>
    <w:basedOn w:val="Normal"/>
    <w:link w:val="HTMLAddressChar"/>
    <w:qFormat/>
    <w:rsid w:val="00E80E55"/>
    <w:pPr>
      <w:spacing w:after="0" w:line="240" w:lineRule="auto"/>
    </w:pPr>
    <w:rPr>
      <w:rFonts w:ascii="Times New Roman" w:eastAsia="SimSun" w:hAnsi="Times New Roman" w:cs="Times New Roman"/>
      <w:i/>
      <w:iCs/>
      <w:sz w:val="28"/>
      <w:szCs w:val="28"/>
    </w:rPr>
  </w:style>
  <w:style w:type="character" w:customStyle="1" w:styleId="HTMLAddressChar">
    <w:name w:val="HTML Address Char"/>
    <w:basedOn w:val="DefaultParagraphFont"/>
    <w:link w:val="HTMLAddress"/>
    <w:rsid w:val="00E80E55"/>
    <w:rPr>
      <w:rFonts w:ascii="Times New Roman" w:eastAsia="SimSun" w:hAnsi="Times New Roman" w:cs="Times New Roman"/>
      <w:i/>
      <w:iCs/>
      <w:sz w:val="28"/>
      <w:szCs w:val="28"/>
    </w:rPr>
  </w:style>
  <w:style w:type="character" w:styleId="HTMLCite">
    <w:name w:val="HTML Cite"/>
    <w:basedOn w:val="DefaultParagraphFont"/>
    <w:qFormat/>
    <w:rsid w:val="00E80E55"/>
    <w:rPr>
      <w:i/>
      <w:iCs/>
    </w:rPr>
  </w:style>
  <w:style w:type="character" w:styleId="HTMLDefinition">
    <w:name w:val="HTML Definition"/>
    <w:basedOn w:val="DefaultParagraphFont"/>
    <w:qFormat/>
    <w:rsid w:val="00E80E55"/>
    <w:rPr>
      <w:i/>
      <w:iCs/>
    </w:rPr>
  </w:style>
  <w:style w:type="character" w:styleId="HTMLKeyboard">
    <w:name w:val="HTML Keyboard"/>
    <w:basedOn w:val="DefaultParagraphFont"/>
    <w:qFormat/>
    <w:rsid w:val="00E80E55"/>
    <w:rPr>
      <w:rFonts w:ascii="Courier New" w:hAnsi="Courier New" w:cs="Courier New"/>
      <w:sz w:val="20"/>
      <w:szCs w:val="20"/>
    </w:rPr>
  </w:style>
  <w:style w:type="paragraph" w:styleId="HTMLPreformatted">
    <w:name w:val="HTML Preformatted"/>
    <w:basedOn w:val="Normal"/>
    <w:link w:val="HTMLPreformattedChar"/>
    <w:qFormat/>
    <w:rsid w:val="00E80E55"/>
    <w:pPr>
      <w:spacing w:after="0" w:line="240" w:lineRule="auto"/>
    </w:pPr>
    <w:rPr>
      <w:rFonts w:ascii="Courier New" w:eastAsia="SimSun" w:hAnsi="Courier New" w:cs="Courier New"/>
      <w:sz w:val="20"/>
      <w:szCs w:val="28"/>
    </w:rPr>
  </w:style>
  <w:style w:type="character" w:customStyle="1" w:styleId="HTMLPreformattedChar">
    <w:name w:val="HTML Preformatted Char"/>
    <w:basedOn w:val="DefaultParagraphFont"/>
    <w:link w:val="HTMLPreformatted"/>
    <w:rsid w:val="00E80E55"/>
    <w:rPr>
      <w:rFonts w:ascii="Courier New" w:eastAsia="SimSun" w:hAnsi="Courier New" w:cs="Courier New"/>
      <w:sz w:val="20"/>
      <w:szCs w:val="28"/>
    </w:rPr>
  </w:style>
  <w:style w:type="character" w:styleId="HTMLSample">
    <w:name w:val="HTML Sample"/>
    <w:basedOn w:val="DefaultParagraphFont"/>
    <w:qFormat/>
    <w:rsid w:val="00E80E55"/>
    <w:rPr>
      <w:rFonts w:ascii="Courier New" w:hAnsi="Courier New" w:cs="Courier New"/>
    </w:rPr>
  </w:style>
  <w:style w:type="character" w:styleId="HTMLTypewriter">
    <w:name w:val="HTML Typewriter"/>
    <w:basedOn w:val="DefaultParagraphFont"/>
    <w:qFormat/>
    <w:rsid w:val="00E80E55"/>
    <w:rPr>
      <w:rFonts w:ascii="Courier New" w:hAnsi="Courier New" w:cs="Courier New"/>
      <w:sz w:val="20"/>
      <w:szCs w:val="20"/>
    </w:rPr>
  </w:style>
  <w:style w:type="character" w:styleId="HTMLVariable">
    <w:name w:val="HTML Variable"/>
    <w:basedOn w:val="DefaultParagraphFont"/>
    <w:qFormat/>
    <w:rsid w:val="00E80E55"/>
    <w:rPr>
      <w:i/>
      <w:iCs/>
    </w:rPr>
  </w:style>
  <w:style w:type="paragraph" w:styleId="Index1">
    <w:name w:val="index 1"/>
    <w:basedOn w:val="Normal"/>
    <w:next w:val="Normal"/>
    <w:qFormat/>
    <w:rsid w:val="00E80E55"/>
    <w:pPr>
      <w:spacing w:after="0" w:line="240" w:lineRule="auto"/>
    </w:pPr>
    <w:rPr>
      <w:rFonts w:ascii="Times New Roman" w:eastAsia="SimSun" w:hAnsi="Times New Roman" w:cs="Times New Roman"/>
      <w:sz w:val="28"/>
      <w:szCs w:val="28"/>
    </w:rPr>
  </w:style>
  <w:style w:type="paragraph" w:styleId="Index2">
    <w:name w:val="index 2"/>
    <w:basedOn w:val="Normal"/>
    <w:next w:val="Normal"/>
    <w:qFormat/>
    <w:rsid w:val="00E80E55"/>
    <w:pPr>
      <w:spacing w:after="0" w:line="240" w:lineRule="auto"/>
      <w:ind w:leftChars="200" w:left="200"/>
    </w:pPr>
    <w:rPr>
      <w:rFonts w:ascii="Times New Roman" w:eastAsia="SimSun" w:hAnsi="Times New Roman" w:cs="Times New Roman"/>
      <w:sz w:val="28"/>
      <w:szCs w:val="28"/>
    </w:rPr>
  </w:style>
  <w:style w:type="paragraph" w:styleId="Index3">
    <w:name w:val="index 3"/>
    <w:basedOn w:val="Normal"/>
    <w:next w:val="Normal"/>
    <w:qFormat/>
    <w:rsid w:val="00E80E55"/>
    <w:pPr>
      <w:spacing w:after="0" w:line="240" w:lineRule="auto"/>
      <w:ind w:leftChars="400" w:left="400"/>
    </w:pPr>
    <w:rPr>
      <w:rFonts w:ascii="Times New Roman" w:eastAsia="SimSun" w:hAnsi="Times New Roman" w:cs="Times New Roman"/>
      <w:sz w:val="28"/>
      <w:szCs w:val="28"/>
    </w:rPr>
  </w:style>
  <w:style w:type="paragraph" w:styleId="Index4">
    <w:name w:val="index 4"/>
    <w:basedOn w:val="Normal"/>
    <w:next w:val="Normal"/>
    <w:qFormat/>
    <w:rsid w:val="00E80E55"/>
    <w:pPr>
      <w:spacing w:after="0" w:line="240" w:lineRule="auto"/>
      <w:ind w:leftChars="600" w:left="600"/>
    </w:pPr>
    <w:rPr>
      <w:rFonts w:ascii="Times New Roman" w:eastAsia="SimSun" w:hAnsi="Times New Roman" w:cs="Times New Roman"/>
      <w:sz w:val="28"/>
      <w:szCs w:val="28"/>
    </w:rPr>
  </w:style>
  <w:style w:type="paragraph" w:styleId="Index5">
    <w:name w:val="index 5"/>
    <w:basedOn w:val="Normal"/>
    <w:next w:val="Normal"/>
    <w:qFormat/>
    <w:rsid w:val="00E80E55"/>
    <w:pPr>
      <w:spacing w:after="0" w:line="240" w:lineRule="auto"/>
      <w:ind w:leftChars="800" w:left="800"/>
    </w:pPr>
    <w:rPr>
      <w:rFonts w:ascii="Times New Roman" w:eastAsia="SimSun" w:hAnsi="Times New Roman" w:cs="Times New Roman"/>
      <w:sz w:val="28"/>
      <w:szCs w:val="28"/>
    </w:rPr>
  </w:style>
  <w:style w:type="paragraph" w:styleId="Index6">
    <w:name w:val="index 6"/>
    <w:basedOn w:val="Normal"/>
    <w:next w:val="Normal"/>
    <w:qFormat/>
    <w:rsid w:val="00E80E55"/>
    <w:pPr>
      <w:spacing w:after="0" w:line="240" w:lineRule="auto"/>
      <w:ind w:leftChars="1000" w:left="1000"/>
    </w:pPr>
    <w:rPr>
      <w:rFonts w:ascii="Times New Roman" w:eastAsia="SimSun" w:hAnsi="Times New Roman" w:cs="Times New Roman"/>
      <w:sz w:val="28"/>
      <w:szCs w:val="28"/>
    </w:rPr>
  </w:style>
  <w:style w:type="paragraph" w:styleId="Index7">
    <w:name w:val="index 7"/>
    <w:basedOn w:val="Normal"/>
    <w:next w:val="Normal"/>
    <w:qFormat/>
    <w:rsid w:val="00E80E55"/>
    <w:pPr>
      <w:spacing w:after="0" w:line="240" w:lineRule="auto"/>
      <w:ind w:leftChars="1200" w:left="1200"/>
    </w:pPr>
    <w:rPr>
      <w:rFonts w:ascii="Times New Roman" w:eastAsia="SimSun" w:hAnsi="Times New Roman" w:cs="Times New Roman"/>
      <w:sz w:val="28"/>
      <w:szCs w:val="28"/>
    </w:rPr>
  </w:style>
  <w:style w:type="paragraph" w:styleId="Index8">
    <w:name w:val="index 8"/>
    <w:basedOn w:val="Normal"/>
    <w:next w:val="Normal"/>
    <w:qFormat/>
    <w:rsid w:val="00E80E55"/>
    <w:pPr>
      <w:spacing w:after="0" w:line="240" w:lineRule="auto"/>
      <w:ind w:leftChars="1400" w:left="1400"/>
    </w:pPr>
    <w:rPr>
      <w:rFonts w:ascii="Times New Roman" w:eastAsia="SimSun" w:hAnsi="Times New Roman" w:cs="Times New Roman"/>
      <w:sz w:val="28"/>
      <w:szCs w:val="28"/>
    </w:rPr>
  </w:style>
  <w:style w:type="paragraph" w:styleId="Index9">
    <w:name w:val="index 9"/>
    <w:basedOn w:val="Normal"/>
    <w:next w:val="Normal"/>
    <w:qFormat/>
    <w:rsid w:val="00E80E55"/>
    <w:pPr>
      <w:spacing w:after="0" w:line="240" w:lineRule="auto"/>
      <w:ind w:leftChars="1600" w:left="1600"/>
    </w:pPr>
    <w:rPr>
      <w:rFonts w:ascii="Times New Roman" w:eastAsia="SimSun" w:hAnsi="Times New Roman" w:cs="Times New Roman"/>
      <w:sz w:val="28"/>
      <w:szCs w:val="28"/>
    </w:rPr>
  </w:style>
  <w:style w:type="paragraph" w:styleId="IndexHeading">
    <w:name w:val="index heading"/>
    <w:basedOn w:val="Normal"/>
    <w:next w:val="Index1"/>
    <w:qFormat/>
    <w:rsid w:val="00E80E55"/>
    <w:pPr>
      <w:spacing w:after="0" w:line="240" w:lineRule="auto"/>
    </w:pPr>
    <w:rPr>
      <w:rFonts w:ascii="Arial" w:eastAsia="SimSun" w:hAnsi="Arial" w:cs="Arial"/>
      <w:b/>
      <w:bCs/>
      <w:sz w:val="28"/>
      <w:szCs w:val="28"/>
    </w:rPr>
  </w:style>
  <w:style w:type="character" w:styleId="LineNumber">
    <w:name w:val="line number"/>
    <w:basedOn w:val="DefaultParagraphFont"/>
    <w:qFormat/>
    <w:rsid w:val="00E80E55"/>
  </w:style>
  <w:style w:type="paragraph" w:styleId="List">
    <w:name w:val="List"/>
    <w:basedOn w:val="Normal"/>
    <w:qFormat/>
    <w:rsid w:val="00E80E55"/>
    <w:pPr>
      <w:spacing w:after="0" w:line="240" w:lineRule="auto"/>
      <w:ind w:left="200" w:hangingChars="200" w:hanging="200"/>
    </w:pPr>
    <w:rPr>
      <w:rFonts w:ascii="Times New Roman" w:eastAsia="SimSun" w:hAnsi="Times New Roman" w:cs="Times New Roman"/>
      <w:sz w:val="28"/>
      <w:szCs w:val="28"/>
    </w:rPr>
  </w:style>
  <w:style w:type="paragraph" w:styleId="List2">
    <w:name w:val="List 2"/>
    <w:basedOn w:val="Normal"/>
    <w:qFormat/>
    <w:rsid w:val="00E80E55"/>
    <w:pPr>
      <w:spacing w:after="0" w:line="240" w:lineRule="auto"/>
      <w:ind w:leftChars="200" w:left="100" w:hangingChars="200" w:hanging="200"/>
    </w:pPr>
    <w:rPr>
      <w:rFonts w:ascii="Times New Roman" w:eastAsia="SimSun" w:hAnsi="Times New Roman" w:cs="Times New Roman"/>
      <w:sz w:val="28"/>
      <w:szCs w:val="28"/>
    </w:rPr>
  </w:style>
  <w:style w:type="paragraph" w:styleId="List3">
    <w:name w:val="List 3"/>
    <w:basedOn w:val="Normal"/>
    <w:qFormat/>
    <w:rsid w:val="00E80E55"/>
    <w:pPr>
      <w:spacing w:after="0" w:line="240" w:lineRule="auto"/>
      <w:ind w:leftChars="400" w:left="100" w:hangingChars="200" w:hanging="200"/>
    </w:pPr>
    <w:rPr>
      <w:rFonts w:ascii="Times New Roman" w:eastAsia="SimSun" w:hAnsi="Times New Roman" w:cs="Times New Roman"/>
      <w:sz w:val="28"/>
      <w:szCs w:val="28"/>
    </w:rPr>
  </w:style>
  <w:style w:type="paragraph" w:styleId="List4">
    <w:name w:val="List 4"/>
    <w:basedOn w:val="Normal"/>
    <w:qFormat/>
    <w:rsid w:val="00E80E55"/>
    <w:pPr>
      <w:spacing w:after="0" w:line="240" w:lineRule="auto"/>
      <w:ind w:leftChars="600" w:left="100" w:hangingChars="200" w:hanging="200"/>
    </w:pPr>
    <w:rPr>
      <w:rFonts w:ascii="Times New Roman" w:eastAsia="SimSun" w:hAnsi="Times New Roman" w:cs="Times New Roman"/>
      <w:sz w:val="28"/>
      <w:szCs w:val="28"/>
    </w:rPr>
  </w:style>
  <w:style w:type="paragraph" w:styleId="List5">
    <w:name w:val="List 5"/>
    <w:basedOn w:val="Normal"/>
    <w:qFormat/>
    <w:rsid w:val="00E80E55"/>
    <w:pPr>
      <w:spacing w:after="0" w:line="240" w:lineRule="auto"/>
      <w:ind w:leftChars="800" w:left="100" w:hangingChars="200" w:hanging="200"/>
    </w:pPr>
    <w:rPr>
      <w:rFonts w:ascii="Times New Roman" w:eastAsia="SimSun" w:hAnsi="Times New Roman" w:cs="Times New Roman"/>
      <w:sz w:val="28"/>
      <w:szCs w:val="28"/>
    </w:rPr>
  </w:style>
  <w:style w:type="paragraph" w:styleId="ListBullet">
    <w:name w:val="List Bullet"/>
    <w:basedOn w:val="Normal"/>
    <w:qFormat/>
    <w:rsid w:val="00E80E55"/>
    <w:pPr>
      <w:numPr>
        <w:numId w:val="2"/>
      </w:numPr>
      <w:spacing w:after="0" w:line="240" w:lineRule="auto"/>
    </w:pPr>
    <w:rPr>
      <w:rFonts w:ascii="Times New Roman" w:eastAsia="SimSun" w:hAnsi="Times New Roman" w:cs="Times New Roman"/>
      <w:sz w:val="28"/>
      <w:szCs w:val="28"/>
    </w:rPr>
  </w:style>
  <w:style w:type="paragraph" w:styleId="ListBullet2">
    <w:name w:val="List Bullet 2"/>
    <w:basedOn w:val="Normal"/>
    <w:qFormat/>
    <w:rsid w:val="00E80E55"/>
    <w:pPr>
      <w:numPr>
        <w:numId w:val="3"/>
      </w:numPr>
      <w:spacing w:after="0" w:line="240" w:lineRule="auto"/>
    </w:pPr>
    <w:rPr>
      <w:rFonts w:ascii="Times New Roman" w:eastAsia="SimSun" w:hAnsi="Times New Roman" w:cs="Times New Roman"/>
      <w:sz w:val="28"/>
      <w:szCs w:val="28"/>
    </w:rPr>
  </w:style>
  <w:style w:type="paragraph" w:styleId="ListBullet3">
    <w:name w:val="List Bullet 3"/>
    <w:basedOn w:val="Normal"/>
    <w:qFormat/>
    <w:rsid w:val="00E80E55"/>
    <w:pPr>
      <w:numPr>
        <w:numId w:val="4"/>
      </w:numPr>
      <w:spacing w:after="0" w:line="240" w:lineRule="auto"/>
    </w:pPr>
    <w:rPr>
      <w:rFonts w:ascii="Times New Roman" w:eastAsia="SimSun" w:hAnsi="Times New Roman" w:cs="Times New Roman"/>
      <w:sz w:val="28"/>
      <w:szCs w:val="28"/>
    </w:rPr>
  </w:style>
  <w:style w:type="paragraph" w:styleId="ListBullet4">
    <w:name w:val="List Bullet 4"/>
    <w:basedOn w:val="Normal"/>
    <w:qFormat/>
    <w:rsid w:val="00E80E55"/>
    <w:pPr>
      <w:numPr>
        <w:numId w:val="5"/>
      </w:numPr>
      <w:spacing w:after="0" w:line="240" w:lineRule="auto"/>
    </w:pPr>
    <w:rPr>
      <w:rFonts w:ascii="Times New Roman" w:eastAsia="SimSun" w:hAnsi="Times New Roman" w:cs="Times New Roman"/>
      <w:sz w:val="28"/>
      <w:szCs w:val="28"/>
    </w:rPr>
  </w:style>
  <w:style w:type="paragraph" w:styleId="ListBullet5">
    <w:name w:val="List Bullet 5"/>
    <w:basedOn w:val="Normal"/>
    <w:qFormat/>
    <w:rsid w:val="00E80E55"/>
    <w:pPr>
      <w:numPr>
        <w:numId w:val="6"/>
      </w:numPr>
      <w:spacing w:after="0" w:line="240" w:lineRule="auto"/>
    </w:pPr>
    <w:rPr>
      <w:rFonts w:ascii="Times New Roman" w:eastAsia="SimSun" w:hAnsi="Times New Roman" w:cs="Times New Roman"/>
      <w:sz w:val="28"/>
      <w:szCs w:val="28"/>
    </w:rPr>
  </w:style>
  <w:style w:type="paragraph" w:styleId="ListContinue">
    <w:name w:val="List Continue"/>
    <w:basedOn w:val="Normal"/>
    <w:qFormat/>
    <w:rsid w:val="00E80E55"/>
    <w:pPr>
      <w:spacing w:after="120" w:line="240" w:lineRule="auto"/>
      <w:ind w:leftChars="200" w:left="420"/>
    </w:pPr>
    <w:rPr>
      <w:rFonts w:ascii="Times New Roman" w:eastAsia="SimSun" w:hAnsi="Times New Roman" w:cs="Times New Roman"/>
      <w:sz w:val="28"/>
      <w:szCs w:val="28"/>
    </w:rPr>
  </w:style>
  <w:style w:type="paragraph" w:styleId="ListContinue2">
    <w:name w:val="List Continue 2"/>
    <w:basedOn w:val="Normal"/>
    <w:qFormat/>
    <w:rsid w:val="00E80E55"/>
    <w:pPr>
      <w:spacing w:after="120" w:line="240" w:lineRule="auto"/>
      <w:ind w:leftChars="400" w:left="840"/>
    </w:pPr>
    <w:rPr>
      <w:rFonts w:ascii="Times New Roman" w:eastAsia="SimSun" w:hAnsi="Times New Roman" w:cs="Times New Roman"/>
      <w:sz w:val="28"/>
      <w:szCs w:val="28"/>
    </w:rPr>
  </w:style>
  <w:style w:type="paragraph" w:styleId="ListContinue3">
    <w:name w:val="List Continue 3"/>
    <w:basedOn w:val="Normal"/>
    <w:qFormat/>
    <w:rsid w:val="00E80E55"/>
    <w:pPr>
      <w:spacing w:after="120" w:line="240" w:lineRule="auto"/>
      <w:ind w:leftChars="600" w:left="1260"/>
    </w:pPr>
    <w:rPr>
      <w:rFonts w:ascii="Times New Roman" w:eastAsia="SimSun" w:hAnsi="Times New Roman" w:cs="Times New Roman"/>
      <w:sz w:val="28"/>
      <w:szCs w:val="28"/>
    </w:rPr>
  </w:style>
  <w:style w:type="paragraph" w:styleId="ListContinue4">
    <w:name w:val="List Continue 4"/>
    <w:basedOn w:val="Normal"/>
    <w:qFormat/>
    <w:rsid w:val="00E80E55"/>
    <w:pPr>
      <w:spacing w:after="120" w:line="240" w:lineRule="auto"/>
      <w:ind w:leftChars="800" w:left="1680"/>
    </w:pPr>
    <w:rPr>
      <w:rFonts w:ascii="Times New Roman" w:eastAsia="SimSun" w:hAnsi="Times New Roman" w:cs="Times New Roman"/>
      <w:sz w:val="28"/>
      <w:szCs w:val="28"/>
    </w:rPr>
  </w:style>
  <w:style w:type="paragraph" w:styleId="ListContinue5">
    <w:name w:val="List Continue 5"/>
    <w:basedOn w:val="Normal"/>
    <w:qFormat/>
    <w:rsid w:val="00E80E55"/>
    <w:pPr>
      <w:spacing w:after="120" w:line="240" w:lineRule="auto"/>
      <w:ind w:leftChars="1000" w:left="2100"/>
    </w:pPr>
    <w:rPr>
      <w:rFonts w:ascii="Times New Roman" w:eastAsia="SimSun" w:hAnsi="Times New Roman" w:cs="Times New Roman"/>
      <w:sz w:val="28"/>
      <w:szCs w:val="28"/>
    </w:rPr>
  </w:style>
  <w:style w:type="paragraph" w:styleId="ListNumber">
    <w:name w:val="List Number"/>
    <w:basedOn w:val="Normal"/>
    <w:qFormat/>
    <w:rsid w:val="00E80E55"/>
    <w:pPr>
      <w:numPr>
        <w:numId w:val="7"/>
      </w:numPr>
      <w:spacing w:after="0" w:line="240" w:lineRule="auto"/>
    </w:pPr>
    <w:rPr>
      <w:rFonts w:ascii="Times New Roman" w:eastAsia="SimSun" w:hAnsi="Times New Roman" w:cs="Times New Roman"/>
      <w:sz w:val="28"/>
      <w:szCs w:val="28"/>
    </w:rPr>
  </w:style>
  <w:style w:type="paragraph" w:styleId="ListNumber2">
    <w:name w:val="List Number 2"/>
    <w:basedOn w:val="Normal"/>
    <w:qFormat/>
    <w:rsid w:val="00E80E55"/>
    <w:pPr>
      <w:numPr>
        <w:numId w:val="8"/>
      </w:numPr>
      <w:spacing w:after="0" w:line="240" w:lineRule="auto"/>
    </w:pPr>
    <w:rPr>
      <w:rFonts w:ascii="Times New Roman" w:eastAsia="SimSun" w:hAnsi="Times New Roman" w:cs="Times New Roman"/>
      <w:sz w:val="28"/>
      <w:szCs w:val="28"/>
    </w:rPr>
  </w:style>
  <w:style w:type="paragraph" w:styleId="ListNumber3">
    <w:name w:val="List Number 3"/>
    <w:basedOn w:val="Normal"/>
    <w:qFormat/>
    <w:rsid w:val="00E80E55"/>
    <w:pPr>
      <w:numPr>
        <w:numId w:val="9"/>
      </w:numPr>
      <w:spacing w:after="0" w:line="240" w:lineRule="auto"/>
    </w:pPr>
    <w:rPr>
      <w:rFonts w:ascii="Times New Roman" w:eastAsia="SimSun" w:hAnsi="Times New Roman" w:cs="Times New Roman"/>
      <w:sz w:val="28"/>
      <w:szCs w:val="28"/>
    </w:rPr>
  </w:style>
  <w:style w:type="paragraph" w:styleId="ListNumber4">
    <w:name w:val="List Number 4"/>
    <w:basedOn w:val="Normal"/>
    <w:qFormat/>
    <w:rsid w:val="00E80E55"/>
    <w:pPr>
      <w:numPr>
        <w:numId w:val="10"/>
      </w:numPr>
      <w:spacing w:after="0" w:line="240" w:lineRule="auto"/>
    </w:pPr>
    <w:rPr>
      <w:rFonts w:ascii="Times New Roman" w:eastAsia="SimSun" w:hAnsi="Times New Roman" w:cs="Times New Roman"/>
      <w:sz w:val="28"/>
      <w:szCs w:val="28"/>
    </w:rPr>
  </w:style>
  <w:style w:type="paragraph" w:styleId="ListNumber5">
    <w:name w:val="List Number 5"/>
    <w:basedOn w:val="Normal"/>
    <w:qFormat/>
    <w:rsid w:val="00E80E55"/>
    <w:pPr>
      <w:numPr>
        <w:numId w:val="11"/>
      </w:numPr>
      <w:spacing w:after="0" w:line="240" w:lineRule="auto"/>
    </w:pPr>
    <w:rPr>
      <w:rFonts w:ascii="Times New Roman" w:eastAsia="SimSun" w:hAnsi="Times New Roman" w:cs="Times New Roman"/>
      <w:sz w:val="28"/>
      <w:szCs w:val="28"/>
    </w:rPr>
  </w:style>
  <w:style w:type="paragraph" w:styleId="MacroText">
    <w:name w:val="macro"/>
    <w:link w:val="MacroTextChar"/>
    <w:qFormat/>
    <w:rsid w:val="00E80E5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720" w:lineRule="auto"/>
      <w:ind w:firstLineChars="126" w:firstLine="252"/>
      <w:jc w:val="both"/>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rsid w:val="00E80E55"/>
    <w:rPr>
      <w:rFonts w:ascii="Courier New" w:eastAsiaTheme="minorEastAsia" w:hAnsi="Courier New" w:cs="Courier New"/>
      <w:kern w:val="2"/>
      <w:sz w:val="24"/>
      <w:szCs w:val="24"/>
      <w:lang w:eastAsia="zh-CN"/>
    </w:rPr>
  </w:style>
  <w:style w:type="paragraph" w:styleId="MessageHeader">
    <w:name w:val="Message Header"/>
    <w:basedOn w:val="Normal"/>
    <w:link w:val="MessageHeaderChar"/>
    <w:qFormat/>
    <w:rsid w:val="00E80E55"/>
    <w:pPr>
      <w:pBdr>
        <w:top w:val="single" w:sz="6" w:space="1" w:color="auto"/>
        <w:left w:val="single" w:sz="6" w:space="1" w:color="auto"/>
        <w:bottom w:val="single" w:sz="6" w:space="1" w:color="auto"/>
        <w:right w:val="single" w:sz="6" w:space="1" w:color="auto"/>
      </w:pBdr>
      <w:shd w:val="pct20" w:color="auto" w:fill="auto"/>
      <w:spacing w:after="0" w:line="240" w:lineRule="auto"/>
      <w:ind w:leftChars="500" w:left="1080" w:hangingChars="500" w:hanging="1080"/>
    </w:pPr>
    <w:rPr>
      <w:rFonts w:ascii="Arial" w:eastAsia="SimSun" w:hAnsi="Arial" w:cs="Arial"/>
      <w:sz w:val="24"/>
      <w:szCs w:val="24"/>
    </w:rPr>
  </w:style>
  <w:style w:type="character" w:customStyle="1" w:styleId="MessageHeaderChar">
    <w:name w:val="Message Header Char"/>
    <w:basedOn w:val="DefaultParagraphFont"/>
    <w:link w:val="MessageHeader"/>
    <w:rsid w:val="00E80E55"/>
    <w:rPr>
      <w:rFonts w:ascii="Arial" w:eastAsia="SimSun" w:hAnsi="Arial" w:cs="Arial"/>
      <w:sz w:val="24"/>
      <w:szCs w:val="24"/>
      <w:shd w:val="pct20" w:color="auto" w:fill="auto"/>
    </w:rPr>
  </w:style>
  <w:style w:type="paragraph" w:styleId="NormalIndent">
    <w:name w:val="Normal Indent"/>
    <w:basedOn w:val="Normal"/>
    <w:qFormat/>
    <w:rsid w:val="00E80E55"/>
    <w:pPr>
      <w:spacing w:after="0" w:line="240" w:lineRule="auto"/>
      <w:ind w:firstLineChars="200" w:firstLine="420"/>
    </w:pPr>
    <w:rPr>
      <w:rFonts w:ascii="Times New Roman" w:eastAsia="SimSun" w:hAnsi="Times New Roman" w:cs="Times New Roman"/>
      <w:sz w:val="28"/>
      <w:szCs w:val="28"/>
    </w:rPr>
  </w:style>
  <w:style w:type="paragraph" w:styleId="NoteHeading">
    <w:name w:val="Note Heading"/>
    <w:basedOn w:val="Normal"/>
    <w:next w:val="Normal"/>
    <w:link w:val="NoteHeadingChar"/>
    <w:qFormat/>
    <w:rsid w:val="00E80E55"/>
    <w:pPr>
      <w:spacing w:after="0" w:line="240" w:lineRule="auto"/>
      <w:jc w:val="center"/>
    </w:pPr>
    <w:rPr>
      <w:rFonts w:ascii="Times New Roman" w:eastAsia="SimSun" w:hAnsi="Times New Roman" w:cs="Times New Roman"/>
      <w:sz w:val="28"/>
      <w:szCs w:val="28"/>
    </w:rPr>
  </w:style>
  <w:style w:type="character" w:customStyle="1" w:styleId="NoteHeadingChar">
    <w:name w:val="Note Heading Char"/>
    <w:basedOn w:val="DefaultParagraphFont"/>
    <w:link w:val="NoteHeading"/>
    <w:rsid w:val="00E80E55"/>
    <w:rPr>
      <w:rFonts w:ascii="Times New Roman" w:eastAsia="SimSun" w:hAnsi="Times New Roman" w:cs="Times New Roman"/>
      <w:sz w:val="28"/>
      <w:szCs w:val="28"/>
    </w:rPr>
  </w:style>
  <w:style w:type="character" w:styleId="PageNumber">
    <w:name w:val="page number"/>
    <w:basedOn w:val="DefaultParagraphFont"/>
    <w:qFormat/>
    <w:rsid w:val="00E80E55"/>
  </w:style>
  <w:style w:type="paragraph" w:styleId="PlainText">
    <w:name w:val="Plain Text"/>
    <w:basedOn w:val="Normal"/>
    <w:link w:val="PlainTextChar"/>
    <w:qFormat/>
    <w:rsid w:val="00E80E55"/>
    <w:pPr>
      <w:spacing w:after="0" w:line="240" w:lineRule="auto"/>
    </w:pPr>
    <w:rPr>
      <w:rFonts w:ascii="SimSun" w:eastAsia="SimSun" w:hAnsi="Courier New" w:cs="Courier New"/>
      <w:sz w:val="28"/>
      <w:szCs w:val="21"/>
    </w:rPr>
  </w:style>
  <w:style w:type="character" w:customStyle="1" w:styleId="PlainTextChar">
    <w:name w:val="Plain Text Char"/>
    <w:basedOn w:val="DefaultParagraphFont"/>
    <w:link w:val="PlainText"/>
    <w:rsid w:val="00E80E55"/>
    <w:rPr>
      <w:rFonts w:ascii="SimSun" w:eastAsia="SimSun" w:hAnsi="Courier New" w:cs="Courier New"/>
      <w:sz w:val="28"/>
      <w:szCs w:val="21"/>
    </w:rPr>
  </w:style>
  <w:style w:type="paragraph" w:styleId="Salutation">
    <w:name w:val="Salutation"/>
    <w:basedOn w:val="Normal"/>
    <w:next w:val="Normal"/>
    <w:link w:val="SalutationChar"/>
    <w:qFormat/>
    <w:rsid w:val="00E80E55"/>
    <w:pPr>
      <w:spacing w:after="0" w:line="240" w:lineRule="auto"/>
    </w:pPr>
    <w:rPr>
      <w:rFonts w:ascii="Times New Roman" w:eastAsia="SimSun" w:hAnsi="Times New Roman" w:cs="Times New Roman"/>
      <w:sz w:val="28"/>
      <w:szCs w:val="28"/>
    </w:rPr>
  </w:style>
  <w:style w:type="character" w:customStyle="1" w:styleId="SalutationChar">
    <w:name w:val="Salutation Char"/>
    <w:basedOn w:val="DefaultParagraphFont"/>
    <w:link w:val="Salutation"/>
    <w:rsid w:val="00E80E55"/>
    <w:rPr>
      <w:rFonts w:ascii="Times New Roman" w:eastAsia="SimSun" w:hAnsi="Times New Roman" w:cs="Times New Roman"/>
      <w:sz w:val="28"/>
      <w:szCs w:val="28"/>
    </w:rPr>
  </w:style>
  <w:style w:type="paragraph" w:styleId="Signature">
    <w:name w:val="Signature"/>
    <w:basedOn w:val="Normal"/>
    <w:link w:val="Signature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SignatureChar">
    <w:name w:val="Signature Char"/>
    <w:basedOn w:val="DefaultParagraphFont"/>
    <w:link w:val="Signature"/>
    <w:rsid w:val="00E80E55"/>
    <w:rPr>
      <w:rFonts w:ascii="Times New Roman" w:eastAsia="SimSun" w:hAnsi="Times New Roman" w:cs="Times New Roman"/>
      <w:sz w:val="28"/>
      <w:szCs w:val="28"/>
    </w:rPr>
  </w:style>
  <w:style w:type="paragraph" w:styleId="Subtitle">
    <w:name w:val="Subtitle"/>
    <w:basedOn w:val="Normal"/>
    <w:link w:val="SubtitleChar"/>
    <w:qFormat/>
    <w:rsid w:val="00E80E55"/>
    <w:pPr>
      <w:spacing w:before="240" w:after="60" w:line="312" w:lineRule="auto"/>
      <w:jc w:val="center"/>
      <w:outlineLvl w:val="1"/>
    </w:pPr>
    <w:rPr>
      <w:rFonts w:ascii="Arial" w:eastAsia="SimSun" w:hAnsi="Arial" w:cs="Arial"/>
      <w:b/>
      <w:bCs/>
      <w:kern w:val="28"/>
      <w:sz w:val="32"/>
      <w:szCs w:val="32"/>
    </w:rPr>
  </w:style>
  <w:style w:type="character" w:customStyle="1" w:styleId="SubtitleChar">
    <w:name w:val="Subtitle Char"/>
    <w:basedOn w:val="DefaultParagraphFont"/>
    <w:link w:val="Subtitle"/>
    <w:rsid w:val="00E80E55"/>
    <w:rPr>
      <w:rFonts w:ascii="Arial" w:eastAsia="SimSun" w:hAnsi="Arial" w:cs="Arial"/>
      <w:b/>
      <w:bCs/>
      <w:kern w:val="28"/>
      <w:sz w:val="32"/>
      <w:szCs w:val="32"/>
    </w:rPr>
  </w:style>
  <w:style w:type="table" w:customStyle="1" w:styleId="TableGrid70">
    <w:name w:val="Table Grid70"/>
    <w:basedOn w:val="TableNormal"/>
    <w:next w:val="TableGrid"/>
    <w:uiPriority w:val="59"/>
    <w:qFormat/>
    <w:rsid w:val="00E80E5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ableofFigures">
    <w:name w:val="table of figures"/>
    <w:basedOn w:val="Normal"/>
    <w:next w:val="Normal"/>
    <w:qFormat/>
    <w:rsid w:val="00E80E55"/>
    <w:pPr>
      <w:spacing w:after="0" w:line="240" w:lineRule="auto"/>
      <w:ind w:leftChars="200" w:left="200" w:hangingChars="200" w:hanging="200"/>
    </w:pPr>
    <w:rPr>
      <w:rFonts w:ascii="Times New Roman" w:eastAsia="SimSun" w:hAnsi="Times New Roman" w:cs="Times New Roman"/>
      <w:sz w:val="28"/>
      <w:szCs w:val="28"/>
    </w:rPr>
  </w:style>
  <w:style w:type="table" w:styleId="TableSimple1">
    <w:name w:val="Table Simple 1"/>
    <w:basedOn w:val="TableNormal"/>
    <w:rsid w:val="00E80E55"/>
    <w:pPr>
      <w:widowControl w:val="0"/>
      <w:spacing w:after="0" w:line="240" w:lineRule="auto"/>
      <w:jc w:val="both"/>
    </w:pPr>
    <w:rPr>
      <w:rFonts w:eastAsiaTheme="minorEastAsia"/>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paragraph" w:styleId="Title">
    <w:name w:val="Title"/>
    <w:basedOn w:val="Normal"/>
    <w:link w:val="TitleChar"/>
    <w:qFormat/>
    <w:rsid w:val="00E80E55"/>
    <w:pPr>
      <w:spacing w:before="240" w:after="60" w:line="240" w:lineRule="auto"/>
      <w:jc w:val="center"/>
      <w:outlineLvl w:val="0"/>
    </w:pPr>
    <w:rPr>
      <w:rFonts w:ascii="Arial" w:eastAsia="SimSun" w:hAnsi="Arial" w:cs="Arial"/>
      <w:b/>
      <w:bCs/>
      <w:sz w:val="32"/>
      <w:szCs w:val="32"/>
    </w:rPr>
  </w:style>
  <w:style w:type="character" w:customStyle="1" w:styleId="TitleChar">
    <w:name w:val="Title Char"/>
    <w:basedOn w:val="DefaultParagraphFont"/>
    <w:link w:val="Title"/>
    <w:rsid w:val="00E80E55"/>
    <w:rPr>
      <w:rFonts w:ascii="Arial" w:eastAsia="SimSun" w:hAnsi="Arial" w:cs="Arial"/>
      <w:b/>
      <w:bCs/>
      <w:sz w:val="32"/>
      <w:szCs w:val="32"/>
    </w:rPr>
  </w:style>
  <w:style w:type="paragraph" w:styleId="TOAHeading">
    <w:name w:val="toa heading"/>
    <w:basedOn w:val="Normal"/>
    <w:next w:val="Normal"/>
    <w:qFormat/>
    <w:rsid w:val="00E80E55"/>
    <w:pPr>
      <w:spacing w:before="120" w:after="0" w:line="240" w:lineRule="auto"/>
    </w:pPr>
    <w:rPr>
      <w:rFonts w:ascii="Arial" w:eastAsia="SimSun" w:hAnsi="Arial" w:cs="Arial"/>
      <w:sz w:val="24"/>
      <w:szCs w:val="24"/>
    </w:rPr>
  </w:style>
  <w:style w:type="paragraph" w:styleId="TOC1">
    <w:name w:val="toc 1"/>
    <w:basedOn w:val="Normal"/>
    <w:next w:val="Normal"/>
    <w:qFormat/>
    <w:rsid w:val="00E80E55"/>
    <w:pPr>
      <w:spacing w:after="0" w:line="240" w:lineRule="auto"/>
    </w:pPr>
    <w:rPr>
      <w:rFonts w:ascii="Times New Roman" w:eastAsia="SimSun" w:hAnsi="Times New Roman" w:cs="Times New Roman"/>
      <w:sz w:val="28"/>
      <w:szCs w:val="28"/>
    </w:rPr>
  </w:style>
  <w:style w:type="paragraph" w:styleId="TOC2">
    <w:name w:val="toc 2"/>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OC3">
    <w:name w:val="toc 3"/>
    <w:basedOn w:val="Normal"/>
    <w:next w:val="Normal"/>
    <w:qFormat/>
    <w:rsid w:val="00E80E55"/>
    <w:pPr>
      <w:spacing w:after="0" w:line="240" w:lineRule="auto"/>
      <w:ind w:leftChars="400" w:left="840"/>
    </w:pPr>
    <w:rPr>
      <w:rFonts w:ascii="Times New Roman" w:eastAsia="SimSun" w:hAnsi="Times New Roman" w:cs="Times New Roman"/>
      <w:sz w:val="28"/>
      <w:szCs w:val="28"/>
    </w:rPr>
  </w:style>
  <w:style w:type="paragraph" w:styleId="TOC4">
    <w:name w:val="toc 4"/>
    <w:basedOn w:val="Normal"/>
    <w:next w:val="Normal"/>
    <w:qFormat/>
    <w:rsid w:val="00E80E55"/>
    <w:pPr>
      <w:spacing w:after="0" w:line="240" w:lineRule="auto"/>
      <w:ind w:leftChars="600" w:left="1260"/>
    </w:pPr>
    <w:rPr>
      <w:rFonts w:ascii="Times New Roman" w:eastAsia="SimSun" w:hAnsi="Times New Roman" w:cs="Times New Roman"/>
      <w:sz w:val="28"/>
      <w:szCs w:val="28"/>
    </w:rPr>
  </w:style>
  <w:style w:type="paragraph" w:styleId="TOC5">
    <w:name w:val="toc 5"/>
    <w:basedOn w:val="Normal"/>
    <w:next w:val="Normal"/>
    <w:qFormat/>
    <w:rsid w:val="00E80E55"/>
    <w:pPr>
      <w:spacing w:after="0" w:line="240" w:lineRule="auto"/>
      <w:ind w:leftChars="800" w:left="1680"/>
    </w:pPr>
    <w:rPr>
      <w:rFonts w:ascii="Times New Roman" w:eastAsia="SimSun" w:hAnsi="Times New Roman" w:cs="Times New Roman"/>
      <w:sz w:val="28"/>
      <w:szCs w:val="28"/>
    </w:rPr>
  </w:style>
  <w:style w:type="paragraph" w:styleId="TOC6">
    <w:name w:val="toc 6"/>
    <w:basedOn w:val="Normal"/>
    <w:next w:val="Normal"/>
    <w:qFormat/>
    <w:rsid w:val="00E80E55"/>
    <w:pPr>
      <w:spacing w:after="0" w:line="240" w:lineRule="auto"/>
      <w:ind w:leftChars="1000" w:left="2100"/>
    </w:pPr>
    <w:rPr>
      <w:rFonts w:ascii="Times New Roman" w:eastAsia="SimSun" w:hAnsi="Times New Roman" w:cs="Times New Roman"/>
      <w:sz w:val="28"/>
      <w:szCs w:val="28"/>
    </w:rPr>
  </w:style>
  <w:style w:type="paragraph" w:styleId="TOC7">
    <w:name w:val="toc 7"/>
    <w:basedOn w:val="Normal"/>
    <w:next w:val="Normal"/>
    <w:qFormat/>
    <w:rsid w:val="00E80E55"/>
    <w:pPr>
      <w:spacing w:after="0" w:line="240" w:lineRule="auto"/>
      <w:ind w:leftChars="1200" w:left="2520"/>
    </w:pPr>
    <w:rPr>
      <w:rFonts w:ascii="Times New Roman" w:eastAsia="SimSun" w:hAnsi="Times New Roman" w:cs="Times New Roman"/>
      <w:sz w:val="28"/>
      <w:szCs w:val="28"/>
    </w:rPr>
  </w:style>
  <w:style w:type="paragraph" w:styleId="TOC8">
    <w:name w:val="toc 8"/>
    <w:basedOn w:val="Normal"/>
    <w:next w:val="Normal"/>
    <w:qFormat/>
    <w:rsid w:val="00E80E55"/>
    <w:pPr>
      <w:spacing w:after="0" w:line="240" w:lineRule="auto"/>
      <w:ind w:leftChars="1400" w:left="2940"/>
    </w:pPr>
    <w:rPr>
      <w:rFonts w:ascii="Times New Roman" w:eastAsia="SimSun" w:hAnsi="Times New Roman" w:cs="Times New Roman"/>
      <w:sz w:val="28"/>
      <w:szCs w:val="28"/>
    </w:rPr>
  </w:style>
  <w:style w:type="paragraph" w:styleId="TOC9">
    <w:name w:val="toc 9"/>
    <w:basedOn w:val="Normal"/>
    <w:next w:val="Normal"/>
    <w:qFormat/>
    <w:rsid w:val="00E80E55"/>
    <w:pPr>
      <w:spacing w:after="0" w:line="240" w:lineRule="auto"/>
      <w:ind w:leftChars="1600" w:left="3360"/>
    </w:pPr>
    <w:rPr>
      <w:rFonts w:ascii="Times New Roman" w:eastAsia="SimSun" w:hAnsi="Times New Roman" w:cs="Times New Roman"/>
      <w:sz w:val="28"/>
      <w:szCs w:val="28"/>
    </w:rPr>
  </w:style>
  <w:style w:type="table" w:styleId="MediumGrid3-Accent1">
    <w:name w:val="Medium Grid 3 Accent 1"/>
    <w:basedOn w:val="TableNormal"/>
    <w:uiPriority w:val="69"/>
    <w:rsid w:val="00E80E55"/>
    <w:pPr>
      <w:spacing w:after="0" w:line="240" w:lineRule="auto"/>
    </w:pPr>
    <w:rPr>
      <w:rFonts w:eastAsiaTheme="minorEastAsia"/>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paragraph" w:customStyle="1" w:styleId="WPSOffice1">
    <w:name w:val="WPSOffice手动目录 1"/>
    <w:qFormat/>
    <w:rsid w:val="00E80E55"/>
    <w:pPr>
      <w:spacing w:after="0" w:line="240" w:lineRule="auto"/>
    </w:pPr>
    <w:rPr>
      <w:rFonts w:ascii="Times New Roman" w:eastAsia="SimSun" w:hAnsi="Times New Roman"/>
      <w:sz w:val="26"/>
      <w:szCs w:val="20"/>
    </w:rPr>
  </w:style>
  <w:style w:type="paragraph" w:customStyle="1" w:styleId="Bodytext22">
    <w:name w:val="Body text (2)"/>
    <w:basedOn w:val="Normal"/>
    <w:qFormat/>
    <w:rsid w:val="00E80E55"/>
    <w:pPr>
      <w:widowControl w:val="0"/>
      <w:shd w:val="clear" w:color="auto" w:fill="FFFFFF"/>
      <w:spacing w:after="0" w:line="385" w:lineRule="exact"/>
      <w:ind w:hanging="660"/>
      <w:jc w:val="both"/>
    </w:pPr>
    <w:rPr>
      <w:rFonts w:ascii="Palatino Linotype" w:eastAsia="Palatino Linotype" w:hAnsi="Palatino Linotype"/>
    </w:rPr>
  </w:style>
  <w:style w:type="character" w:styleId="SubtleEmphasis">
    <w:name w:val="Subtle Emphasis"/>
    <w:basedOn w:val="DefaultParagraphFont"/>
    <w:uiPriority w:val="99"/>
    <w:qFormat/>
    <w:rsid w:val="00E80E55"/>
    <w:rPr>
      <w:i/>
      <w:iCs/>
      <w:color w:val="404040" w:themeColor="text1" w:themeTint="BF"/>
    </w:rPr>
  </w:style>
  <w:style w:type="character" w:customStyle="1" w:styleId="Tablecaption">
    <w:name w:val="Table caption_"/>
    <w:basedOn w:val="DefaultParagraphFont"/>
    <w:link w:val="Tablecaption0"/>
    <w:locked/>
    <w:rsid w:val="00E80E55"/>
    <w:rPr>
      <w:shd w:val="clear" w:color="auto" w:fill="FFFFFF"/>
    </w:rPr>
  </w:style>
  <w:style w:type="paragraph" w:customStyle="1" w:styleId="Tablecaption0">
    <w:name w:val="Table caption"/>
    <w:basedOn w:val="Normal"/>
    <w:link w:val="Tablecaption"/>
    <w:qFormat/>
    <w:rsid w:val="00E80E55"/>
    <w:pPr>
      <w:widowControl w:val="0"/>
      <w:shd w:val="clear" w:color="auto" w:fill="FFFFFF"/>
      <w:spacing w:after="0" w:line="382" w:lineRule="exact"/>
      <w:ind w:hanging="600"/>
      <w:jc w:val="both"/>
    </w:pPr>
  </w:style>
  <w:style w:type="character" w:customStyle="1" w:styleId="Bodytext285pt">
    <w:name w:val="Body text (2) + 8.5 pt"/>
    <w:basedOn w:val="Bodytext2"/>
    <w:rsid w:val="00E80E55"/>
    <w:rPr>
      <w:rFonts w:ascii="Palatino Linotype" w:eastAsia="Palatino Linotype" w:hAnsi="Palatino Linotype" w:cs="Palatino Linotype"/>
      <w:b w:val="0"/>
      <w:bCs w:val="0"/>
      <w:i w:val="0"/>
      <w:iCs w:val="0"/>
      <w:smallCaps w:val="0"/>
      <w:strike w:val="0"/>
      <w:color w:val="000000"/>
      <w:spacing w:val="0"/>
      <w:w w:val="100"/>
      <w:position w:val="0"/>
      <w:sz w:val="17"/>
      <w:szCs w:val="17"/>
      <w:u w:val="none"/>
      <w:shd w:val="clear" w:color="auto" w:fill="FFFFFF"/>
      <w:lang w:val="vi-VN" w:eastAsia="vi-VN" w:bidi="vi-VN"/>
    </w:rPr>
  </w:style>
  <w:style w:type="paragraph" w:customStyle="1" w:styleId="ListParagraph1">
    <w:name w:val="List Paragraph1"/>
    <w:basedOn w:val="Normal"/>
    <w:uiPriority w:val="34"/>
    <w:qFormat/>
    <w:rsid w:val="00E80E55"/>
    <w:pPr>
      <w:spacing w:after="200" w:line="276" w:lineRule="auto"/>
      <w:ind w:left="720"/>
      <w:contextualSpacing/>
    </w:pPr>
    <w:rPr>
      <w:lang w:val="en-SG"/>
    </w:rPr>
  </w:style>
  <w:style w:type="table" w:customStyle="1" w:styleId="TableGrid218">
    <w:name w:val="Table Grid218"/>
    <w:basedOn w:val="TableNormal"/>
    <w:next w:val="TableGrid"/>
    <w:uiPriority w:val="59"/>
    <w:qFormat/>
    <w:rsid w:val="00E80E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E80E55"/>
  </w:style>
  <w:style w:type="character" w:customStyle="1" w:styleId="ff4">
    <w:name w:val="ff4"/>
    <w:basedOn w:val="DefaultParagraphFont"/>
    <w:rsid w:val="00E80E55"/>
  </w:style>
  <w:style w:type="character" w:customStyle="1" w:styleId="MTConvertedEquation">
    <w:name w:val="MTConvertedEquation"/>
    <w:basedOn w:val="DefaultParagraphFont"/>
    <w:rsid w:val="00E80E55"/>
    <w:rPr>
      <w:rFonts w:ascii="Times New Roman" w:hAnsi="Times New Roman" w:cs="Times New Roman"/>
      <w:sz w:val="24"/>
      <w:szCs w:val="24"/>
    </w:rPr>
  </w:style>
  <w:style w:type="table" w:customStyle="1" w:styleId="TableGrid312">
    <w:name w:val="Table Grid312"/>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3">
    <w:name w:val="Table Grid413"/>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0">
    <w:name w:val="Table Grid710"/>
    <w:basedOn w:val="TableNormal"/>
    <w:next w:val="TableGrid"/>
    <w:uiPriority w:val="59"/>
    <w:rsid w:val="00E80E5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0"/>
    <w:basedOn w:val="TableNormal"/>
    <w:next w:val="TableGrid"/>
    <w:uiPriority w:val="59"/>
    <w:qFormat/>
    <w:rsid w:val="00243FD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9">
    <w:name w:val="Table Grid219"/>
    <w:basedOn w:val="TableNormal"/>
    <w:next w:val="TableGrid"/>
    <w:uiPriority w:val="59"/>
    <w:qFormat/>
    <w:rsid w:val="00243F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4">
    <w:name w:val="Table Grid414"/>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243FD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59"/>
    <w:qFormat/>
    <w:rsid w:val="006848B7"/>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59"/>
    <w:qFormat/>
    <w:rsid w:val="00B939B4"/>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0">
    <w:name w:val="Table Grid220"/>
    <w:basedOn w:val="TableNormal"/>
    <w:next w:val="TableGrid"/>
    <w:uiPriority w:val="59"/>
    <w:qFormat/>
    <w:rsid w:val="00B939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4">
    <w:name w:val="Table Grid314"/>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5">
    <w:name w:val="Table Grid415"/>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basedOn w:val="TableNormal"/>
    <w:next w:val="TableGrid"/>
    <w:uiPriority w:val="59"/>
    <w:rsid w:val="00B939B4"/>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59"/>
    <w:qFormat/>
    <w:rsid w:val="004074DC"/>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qFormat/>
    <w:rsid w:val="0040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5">
    <w:name w:val="Table Grid315"/>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6">
    <w:name w:val="Table Grid416"/>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3">
    <w:name w:val="Table Grid713"/>
    <w:basedOn w:val="TableNormal"/>
    <w:next w:val="TableGrid"/>
    <w:uiPriority w:val="59"/>
    <w:rsid w:val="004074DC"/>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next w:val="TableGrid"/>
    <w:uiPriority w:val="59"/>
    <w:qFormat/>
    <w:rsid w:val="00F41773"/>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leNormal"/>
    <w:next w:val="TableGrid"/>
    <w:uiPriority w:val="59"/>
    <w:qFormat/>
    <w:rsid w:val="00F4177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6">
    <w:name w:val="Table Grid316"/>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7">
    <w:name w:val="Table Grid417"/>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4">
    <w:name w:val="Table Grid714"/>
    <w:basedOn w:val="TableNormal"/>
    <w:next w:val="TableGrid"/>
    <w:uiPriority w:val="59"/>
    <w:rsid w:val="00F4177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5">
    <w:name w:val="Table Grid85"/>
    <w:basedOn w:val="TableNormal"/>
    <w:next w:val="TableGrid"/>
    <w:uiPriority w:val="59"/>
    <w:qFormat/>
    <w:rsid w:val="00AC3E9A"/>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6">
    <w:name w:val="Table Grid86"/>
    <w:basedOn w:val="TableNormal"/>
    <w:next w:val="TableGrid"/>
    <w:uiPriority w:val="59"/>
    <w:qFormat/>
    <w:rsid w:val="006B0D3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7">
    <w:name w:val="Table Grid87"/>
    <w:basedOn w:val="TableNormal"/>
    <w:next w:val="TableGrid"/>
    <w:uiPriority w:val="59"/>
    <w:qFormat/>
    <w:rsid w:val="005F1438"/>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8">
    <w:name w:val="Table Grid88"/>
    <w:basedOn w:val="TableNormal"/>
    <w:next w:val="TableGrid"/>
    <w:uiPriority w:val="59"/>
    <w:qFormat/>
    <w:rsid w:val="00EC1F30"/>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leNormal"/>
    <w:next w:val="TableGrid"/>
    <w:uiPriority w:val="59"/>
    <w:qFormat/>
    <w:rsid w:val="00EC1F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7">
    <w:name w:val="Table Grid317"/>
    <w:basedOn w:val="TableNormal"/>
    <w:next w:val="TableGrid"/>
    <w:rsid w:val="00EC1F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8">
    <w:name w:val="Table Grid418"/>
    <w:basedOn w:val="TableNormal"/>
    <w:next w:val="TableGrid"/>
    <w:rsid w:val="00EC1F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5">
    <w:name w:val="Table Grid715"/>
    <w:basedOn w:val="TableNormal"/>
    <w:next w:val="TableGrid"/>
    <w:uiPriority w:val="59"/>
    <w:rsid w:val="00EC1F30"/>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9">
    <w:name w:val="Table Grid89"/>
    <w:basedOn w:val="TableNormal"/>
    <w:next w:val="TableGrid"/>
    <w:uiPriority w:val="59"/>
    <w:qFormat/>
    <w:rsid w:val="00707062"/>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4">
    <w:name w:val="Table Grid224"/>
    <w:basedOn w:val="TableNormal"/>
    <w:next w:val="TableGrid"/>
    <w:uiPriority w:val="59"/>
    <w:qFormat/>
    <w:rsid w:val="007070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8">
    <w:name w:val="Table Grid318"/>
    <w:basedOn w:val="TableNormal"/>
    <w:next w:val="TableGrid"/>
    <w:rsid w:val="0070706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9">
    <w:name w:val="Table Grid419"/>
    <w:basedOn w:val="TableNormal"/>
    <w:next w:val="TableGrid"/>
    <w:rsid w:val="0070706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6">
    <w:name w:val="Table Grid716"/>
    <w:basedOn w:val="TableNormal"/>
    <w:next w:val="TableGrid"/>
    <w:uiPriority w:val="59"/>
    <w:rsid w:val="00707062"/>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0">
    <w:name w:val="Table Grid90"/>
    <w:basedOn w:val="TableNormal"/>
    <w:next w:val="TableGrid"/>
    <w:uiPriority w:val="59"/>
    <w:qFormat/>
    <w:rsid w:val="00A076A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59"/>
    <w:qFormat/>
    <w:rsid w:val="00F137FA"/>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59"/>
    <w:qFormat/>
    <w:rsid w:val="00965B3D"/>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307A4E"/>
  </w:style>
  <w:style w:type="table" w:customStyle="1" w:styleId="TableGrid93">
    <w:name w:val="Table Grid93"/>
    <w:basedOn w:val="TableNormal"/>
    <w:next w:val="TableGrid"/>
    <w:uiPriority w:val="59"/>
    <w:qFormat/>
    <w:rsid w:val="00307A4E"/>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5">
    <w:name w:val="Table Grid225"/>
    <w:basedOn w:val="TableNormal"/>
    <w:next w:val="TableGrid"/>
    <w:uiPriority w:val="59"/>
    <w:qFormat/>
    <w:rsid w:val="00307A4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307A4E"/>
  </w:style>
  <w:style w:type="table" w:customStyle="1" w:styleId="TableGrid319">
    <w:name w:val="Table Grid319"/>
    <w:basedOn w:val="TableNormal"/>
    <w:next w:val="TableGrid"/>
    <w:rsid w:val="00307A4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8">
    <w:name w:val="No List28"/>
    <w:next w:val="NoList"/>
    <w:uiPriority w:val="99"/>
    <w:semiHidden/>
    <w:unhideWhenUsed/>
    <w:rsid w:val="00307A4E"/>
  </w:style>
  <w:style w:type="numbering" w:customStyle="1" w:styleId="NoList38">
    <w:name w:val="No List38"/>
    <w:next w:val="NoList"/>
    <w:uiPriority w:val="99"/>
    <w:semiHidden/>
    <w:unhideWhenUsed/>
    <w:rsid w:val="00307A4E"/>
  </w:style>
  <w:style w:type="numbering" w:customStyle="1" w:styleId="NoList47">
    <w:name w:val="No List47"/>
    <w:next w:val="NoList"/>
    <w:uiPriority w:val="99"/>
    <w:semiHidden/>
    <w:unhideWhenUsed/>
    <w:rsid w:val="00307A4E"/>
  </w:style>
  <w:style w:type="numbering" w:customStyle="1" w:styleId="NoList51">
    <w:name w:val="No List51"/>
    <w:next w:val="NoList"/>
    <w:uiPriority w:val="99"/>
    <w:semiHidden/>
    <w:unhideWhenUsed/>
    <w:rsid w:val="00307A4E"/>
  </w:style>
  <w:style w:type="numbering" w:customStyle="1" w:styleId="NoList61">
    <w:name w:val="No List61"/>
    <w:next w:val="NoList"/>
    <w:uiPriority w:val="99"/>
    <w:semiHidden/>
    <w:unhideWhenUsed/>
    <w:rsid w:val="00307A4E"/>
  </w:style>
  <w:style w:type="table" w:customStyle="1" w:styleId="TableGrid121">
    <w:name w:val="Table Grid121"/>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NoList"/>
    <w:uiPriority w:val="99"/>
    <w:semiHidden/>
    <w:unhideWhenUsed/>
    <w:rsid w:val="00307A4E"/>
  </w:style>
  <w:style w:type="numbering" w:customStyle="1" w:styleId="NoList118">
    <w:name w:val="No List118"/>
    <w:next w:val="NoList"/>
    <w:uiPriority w:val="99"/>
    <w:semiHidden/>
    <w:unhideWhenUsed/>
    <w:rsid w:val="00307A4E"/>
  </w:style>
  <w:style w:type="numbering" w:customStyle="1" w:styleId="NoList81">
    <w:name w:val="No List81"/>
    <w:next w:val="NoList"/>
    <w:uiPriority w:val="99"/>
    <w:semiHidden/>
    <w:unhideWhenUsed/>
    <w:rsid w:val="00307A4E"/>
  </w:style>
  <w:style w:type="table" w:customStyle="1" w:styleId="TableGrid141">
    <w:name w:val="Table Grid141"/>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1">
    <w:name w:val="Table Grid151"/>
    <w:basedOn w:val="TableNormal"/>
    <w:next w:val="TableGrid"/>
    <w:uiPriority w:val="59"/>
    <w:rsid w:val="00307A4E"/>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1">
    <w:name w:val="No List91"/>
    <w:next w:val="NoList"/>
    <w:uiPriority w:val="99"/>
    <w:semiHidden/>
    <w:unhideWhenUsed/>
    <w:rsid w:val="00307A4E"/>
  </w:style>
  <w:style w:type="table" w:customStyle="1" w:styleId="TableGrid161">
    <w:name w:val="Table Grid161"/>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1">
    <w:name w:val="Table Grid171"/>
    <w:basedOn w:val="TableNormal"/>
    <w:next w:val="TableGrid"/>
    <w:uiPriority w:val="59"/>
    <w:rsid w:val="00307A4E"/>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1">
    <w:name w:val="No List101"/>
    <w:next w:val="NoList"/>
    <w:uiPriority w:val="99"/>
    <w:semiHidden/>
    <w:unhideWhenUsed/>
    <w:rsid w:val="00307A4E"/>
  </w:style>
  <w:style w:type="numbering" w:customStyle="1" w:styleId="NoList127">
    <w:name w:val="No List127"/>
    <w:next w:val="NoList"/>
    <w:uiPriority w:val="99"/>
    <w:semiHidden/>
    <w:unhideWhenUsed/>
    <w:rsid w:val="00307A4E"/>
  </w:style>
  <w:style w:type="numbering" w:customStyle="1" w:styleId="NoList131">
    <w:name w:val="No List131"/>
    <w:next w:val="NoList"/>
    <w:uiPriority w:val="99"/>
    <w:semiHidden/>
    <w:unhideWhenUsed/>
    <w:rsid w:val="00307A4E"/>
  </w:style>
  <w:style w:type="numbering" w:customStyle="1" w:styleId="NoList141">
    <w:name w:val="No List141"/>
    <w:next w:val="NoList"/>
    <w:uiPriority w:val="99"/>
    <w:semiHidden/>
    <w:unhideWhenUsed/>
    <w:rsid w:val="00307A4E"/>
  </w:style>
  <w:style w:type="table" w:customStyle="1" w:styleId="TableGrid2110">
    <w:name w:val="Table Grid2110"/>
    <w:basedOn w:val="TableNormal"/>
    <w:next w:val="TableGrid"/>
    <w:uiPriority w:val="59"/>
    <w:rsid w:val="00307A4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Justisi">
    <w:name w:val="Normal + Justisi"/>
    <w:basedOn w:val="Normal"/>
    <w:rsid w:val="00307A4E"/>
    <w:pPr>
      <w:spacing w:after="0" w:line="240" w:lineRule="auto"/>
    </w:pPr>
    <w:rPr>
      <w:rFonts w:ascii="VNI-Times" w:eastAsia="Times New Roman" w:hAnsi="VNI-Times" w:cs="Times New Roman"/>
      <w:sz w:val="28"/>
      <w:szCs w:val="28"/>
    </w:rPr>
  </w:style>
  <w:style w:type="numbering" w:customStyle="1" w:styleId="NoList151">
    <w:name w:val="No List151"/>
    <w:next w:val="NoList"/>
    <w:uiPriority w:val="99"/>
    <w:semiHidden/>
    <w:unhideWhenUsed/>
    <w:rsid w:val="00307A4E"/>
  </w:style>
  <w:style w:type="table" w:customStyle="1" w:styleId="TableGrid226">
    <w:name w:val="Table Grid226"/>
    <w:basedOn w:val="TableNormal"/>
    <w:next w:val="TableGrid"/>
    <w:uiPriority w:val="59"/>
    <w:rsid w:val="00307A4E"/>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1">
    <w:name w:val="No List161"/>
    <w:next w:val="NoList"/>
    <w:uiPriority w:val="99"/>
    <w:semiHidden/>
    <w:unhideWhenUsed/>
    <w:rsid w:val="00307A4E"/>
  </w:style>
  <w:style w:type="character" w:customStyle="1" w:styleId="cpChagiiquyt1">
    <w:name w:val="Đề cập Chưa giải quyết1"/>
    <w:uiPriority w:val="99"/>
    <w:semiHidden/>
    <w:unhideWhenUsed/>
    <w:rsid w:val="00307A4E"/>
    <w:rPr>
      <w:color w:val="605E5C"/>
      <w:shd w:val="clear" w:color="auto" w:fill="E1DFDD"/>
    </w:rPr>
  </w:style>
  <w:style w:type="character" w:customStyle="1" w:styleId="t2289">
    <w:name w:val="t2289"/>
    <w:basedOn w:val="DefaultParagraphFont"/>
    <w:rsid w:val="00307A4E"/>
  </w:style>
  <w:style w:type="character" w:customStyle="1" w:styleId="t2290">
    <w:name w:val="t2290"/>
    <w:basedOn w:val="DefaultParagraphFont"/>
    <w:rsid w:val="00307A4E"/>
  </w:style>
  <w:style w:type="character" w:customStyle="1" w:styleId="t2403">
    <w:name w:val="t2403"/>
    <w:basedOn w:val="DefaultParagraphFont"/>
    <w:rsid w:val="00307A4E"/>
  </w:style>
  <w:style w:type="character" w:customStyle="1" w:styleId="t2404">
    <w:name w:val="t2404"/>
    <w:basedOn w:val="DefaultParagraphFont"/>
    <w:rsid w:val="00307A4E"/>
  </w:style>
  <w:style w:type="character" w:customStyle="1" w:styleId="t2440">
    <w:name w:val="t2440"/>
    <w:basedOn w:val="DefaultParagraphFont"/>
    <w:rsid w:val="00307A4E"/>
  </w:style>
  <w:style w:type="character" w:customStyle="1" w:styleId="t2441">
    <w:name w:val="t2441"/>
    <w:basedOn w:val="DefaultParagraphFont"/>
    <w:rsid w:val="00307A4E"/>
  </w:style>
  <w:style w:type="numbering" w:customStyle="1" w:styleId="NoList20">
    <w:name w:val="No List20"/>
    <w:next w:val="NoList"/>
    <w:uiPriority w:val="99"/>
    <w:semiHidden/>
    <w:unhideWhenUsed/>
    <w:rsid w:val="0049763D"/>
  </w:style>
  <w:style w:type="table" w:customStyle="1" w:styleId="TableGrid94">
    <w:name w:val="Table Grid94"/>
    <w:basedOn w:val="TableNormal"/>
    <w:next w:val="TableGrid"/>
    <w:uiPriority w:val="59"/>
    <w:qFormat/>
    <w:rsid w:val="0049763D"/>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7">
    <w:name w:val="Table Grid227"/>
    <w:basedOn w:val="TableNormal"/>
    <w:next w:val="TableGrid"/>
    <w:uiPriority w:val="59"/>
    <w:qFormat/>
    <w:rsid w:val="0049763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9">
    <w:name w:val="No List119"/>
    <w:next w:val="NoList"/>
    <w:uiPriority w:val="99"/>
    <w:semiHidden/>
    <w:unhideWhenUsed/>
    <w:rsid w:val="0049763D"/>
  </w:style>
  <w:style w:type="table" w:customStyle="1" w:styleId="TableGrid320">
    <w:name w:val="Table Grid320"/>
    <w:basedOn w:val="TableNormal"/>
    <w:next w:val="TableGrid"/>
    <w:rsid w:val="0049763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9">
    <w:name w:val="No List29"/>
    <w:next w:val="NoList"/>
    <w:uiPriority w:val="99"/>
    <w:semiHidden/>
    <w:unhideWhenUsed/>
    <w:rsid w:val="0049763D"/>
  </w:style>
  <w:style w:type="numbering" w:customStyle="1" w:styleId="NoList39">
    <w:name w:val="No List39"/>
    <w:next w:val="NoList"/>
    <w:uiPriority w:val="99"/>
    <w:semiHidden/>
    <w:unhideWhenUsed/>
    <w:rsid w:val="0049763D"/>
  </w:style>
  <w:style w:type="numbering" w:customStyle="1" w:styleId="NoList48">
    <w:name w:val="No List48"/>
    <w:next w:val="NoList"/>
    <w:uiPriority w:val="99"/>
    <w:semiHidden/>
    <w:unhideWhenUsed/>
    <w:rsid w:val="0049763D"/>
  </w:style>
  <w:style w:type="numbering" w:customStyle="1" w:styleId="NoList52">
    <w:name w:val="No List52"/>
    <w:next w:val="NoList"/>
    <w:uiPriority w:val="99"/>
    <w:semiHidden/>
    <w:unhideWhenUsed/>
    <w:rsid w:val="0049763D"/>
  </w:style>
  <w:style w:type="numbering" w:customStyle="1" w:styleId="NoList62">
    <w:name w:val="No List62"/>
    <w:next w:val="NoList"/>
    <w:uiPriority w:val="99"/>
    <w:semiHidden/>
    <w:unhideWhenUsed/>
    <w:rsid w:val="0049763D"/>
  </w:style>
  <w:style w:type="table" w:customStyle="1" w:styleId="TableGrid122">
    <w:name w:val="Table Grid122"/>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NoList"/>
    <w:uiPriority w:val="99"/>
    <w:semiHidden/>
    <w:unhideWhenUsed/>
    <w:rsid w:val="0049763D"/>
  </w:style>
  <w:style w:type="numbering" w:customStyle="1" w:styleId="NoList1110">
    <w:name w:val="No List1110"/>
    <w:next w:val="NoList"/>
    <w:uiPriority w:val="99"/>
    <w:semiHidden/>
    <w:unhideWhenUsed/>
    <w:rsid w:val="0049763D"/>
  </w:style>
  <w:style w:type="numbering" w:customStyle="1" w:styleId="NoList82">
    <w:name w:val="No List82"/>
    <w:next w:val="NoList"/>
    <w:uiPriority w:val="99"/>
    <w:semiHidden/>
    <w:unhideWhenUsed/>
    <w:rsid w:val="0049763D"/>
  </w:style>
  <w:style w:type="table" w:customStyle="1" w:styleId="TableGrid142">
    <w:name w:val="Table Grid142"/>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2">
    <w:name w:val="Table Grid152"/>
    <w:basedOn w:val="TableNormal"/>
    <w:next w:val="TableGrid"/>
    <w:uiPriority w:val="59"/>
    <w:rsid w:val="0049763D"/>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2">
    <w:name w:val="No List92"/>
    <w:next w:val="NoList"/>
    <w:uiPriority w:val="99"/>
    <w:semiHidden/>
    <w:unhideWhenUsed/>
    <w:rsid w:val="0049763D"/>
  </w:style>
  <w:style w:type="table" w:customStyle="1" w:styleId="TableGrid162">
    <w:name w:val="Table Grid162"/>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2">
    <w:name w:val="Table Grid172"/>
    <w:basedOn w:val="TableNormal"/>
    <w:next w:val="TableGrid"/>
    <w:uiPriority w:val="59"/>
    <w:rsid w:val="0049763D"/>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2">
    <w:name w:val="No List102"/>
    <w:next w:val="NoList"/>
    <w:uiPriority w:val="99"/>
    <w:semiHidden/>
    <w:unhideWhenUsed/>
    <w:rsid w:val="0049763D"/>
  </w:style>
  <w:style w:type="numbering" w:customStyle="1" w:styleId="NoList128">
    <w:name w:val="No List128"/>
    <w:next w:val="NoList"/>
    <w:uiPriority w:val="99"/>
    <w:semiHidden/>
    <w:unhideWhenUsed/>
    <w:rsid w:val="0049763D"/>
  </w:style>
  <w:style w:type="numbering" w:customStyle="1" w:styleId="NoList132">
    <w:name w:val="No List132"/>
    <w:next w:val="NoList"/>
    <w:uiPriority w:val="99"/>
    <w:semiHidden/>
    <w:unhideWhenUsed/>
    <w:rsid w:val="0049763D"/>
  </w:style>
  <w:style w:type="numbering" w:customStyle="1" w:styleId="NoList142">
    <w:name w:val="No List142"/>
    <w:next w:val="NoList"/>
    <w:uiPriority w:val="99"/>
    <w:semiHidden/>
    <w:unhideWhenUsed/>
    <w:rsid w:val="0049763D"/>
  </w:style>
  <w:style w:type="table" w:customStyle="1" w:styleId="TableGrid2111">
    <w:name w:val="Table Grid2111"/>
    <w:basedOn w:val="TableNormal"/>
    <w:next w:val="TableGrid"/>
    <w:uiPriority w:val="59"/>
    <w:rsid w:val="0049763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2">
    <w:name w:val="No List152"/>
    <w:next w:val="NoList"/>
    <w:uiPriority w:val="99"/>
    <w:semiHidden/>
    <w:unhideWhenUsed/>
    <w:rsid w:val="0049763D"/>
  </w:style>
  <w:style w:type="table" w:customStyle="1" w:styleId="TableGrid228">
    <w:name w:val="Table Grid228"/>
    <w:basedOn w:val="TableNormal"/>
    <w:next w:val="TableGrid"/>
    <w:uiPriority w:val="59"/>
    <w:rsid w:val="0049763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2">
    <w:name w:val="No List162"/>
    <w:next w:val="NoList"/>
    <w:uiPriority w:val="99"/>
    <w:semiHidden/>
    <w:unhideWhenUsed/>
    <w:rsid w:val="0049763D"/>
  </w:style>
  <w:style w:type="table" w:customStyle="1" w:styleId="TableGrid95">
    <w:name w:val="Table Grid95"/>
    <w:basedOn w:val="TableNormal"/>
    <w:next w:val="TableGrid"/>
    <w:uiPriority w:val="59"/>
    <w:qFormat/>
    <w:rsid w:val="00F25F50"/>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0">
    <w:name w:val="No List30"/>
    <w:next w:val="NoList"/>
    <w:uiPriority w:val="99"/>
    <w:semiHidden/>
    <w:unhideWhenUsed/>
    <w:rsid w:val="00AE4823"/>
  </w:style>
  <w:style w:type="table" w:customStyle="1" w:styleId="TableGrid96">
    <w:name w:val="Table Grid96"/>
    <w:basedOn w:val="TableNormal"/>
    <w:next w:val="TableGrid"/>
    <w:uiPriority w:val="59"/>
    <w:qFormat/>
    <w:rsid w:val="00AE4823"/>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9">
    <w:name w:val="Table Grid229"/>
    <w:basedOn w:val="TableNormal"/>
    <w:next w:val="TableGrid"/>
    <w:uiPriority w:val="59"/>
    <w:qFormat/>
    <w:rsid w:val="00AE482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0">
    <w:name w:val="No List120"/>
    <w:next w:val="NoList"/>
    <w:uiPriority w:val="99"/>
    <w:semiHidden/>
    <w:unhideWhenUsed/>
    <w:rsid w:val="00AE4823"/>
  </w:style>
  <w:style w:type="table" w:customStyle="1" w:styleId="TableGrid321">
    <w:name w:val="Table Grid321"/>
    <w:basedOn w:val="TableNormal"/>
    <w:next w:val="TableGrid"/>
    <w:rsid w:val="00AE482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0">
    <w:name w:val="No List210"/>
    <w:next w:val="NoList"/>
    <w:uiPriority w:val="99"/>
    <w:semiHidden/>
    <w:unhideWhenUsed/>
    <w:rsid w:val="00AE4823"/>
  </w:style>
  <w:style w:type="numbering" w:customStyle="1" w:styleId="NoList310">
    <w:name w:val="No List310"/>
    <w:next w:val="NoList"/>
    <w:uiPriority w:val="99"/>
    <w:semiHidden/>
    <w:unhideWhenUsed/>
    <w:rsid w:val="00AE4823"/>
  </w:style>
  <w:style w:type="numbering" w:customStyle="1" w:styleId="NoList49">
    <w:name w:val="No List49"/>
    <w:next w:val="NoList"/>
    <w:uiPriority w:val="99"/>
    <w:semiHidden/>
    <w:unhideWhenUsed/>
    <w:rsid w:val="00AE4823"/>
  </w:style>
  <w:style w:type="numbering" w:customStyle="1" w:styleId="NoList53">
    <w:name w:val="No List53"/>
    <w:next w:val="NoList"/>
    <w:uiPriority w:val="99"/>
    <w:semiHidden/>
    <w:unhideWhenUsed/>
    <w:rsid w:val="00AE4823"/>
  </w:style>
  <w:style w:type="numbering" w:customStyle="1" w:styleId="NoList63">
    <w:name w:val="No List63"/>
    <w:next w:val="NoList"/>
    <w:uiPriority w:val="99"/>
    <w:semiHidden/>
    <w:unhideWhenUsed/>
    <w:rsid w:val="00AE4823"/>
  </w:style>
  <w:style w:type="table" w:customStyle="1" w:styleId="TableGrid123">
    <w:name w:val="Table Grid123"/>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3">
    <w:name w:val="No List73"/>
    <w:next w:val="NoList"/>
    <w:uiPriority w:val="99"/>
    <w:semiHidden/>
    <w:unhideWhenUsed/>
    <w:rsid w:val="00AE4823"/>
  </w:style>
  <w:style w:type="numbering" w:customStyle="1" w:styleId="NoList1111">
    <w:name w:val="No List1111"/>
    <w:next w:val="NoList"/>
    <w:uiPriority w:val="99"/>
    <w:semiHidden/>
    <w:unhideWhenUsed/>
    <w:rsid w:val="00AE4823"/>
  </w:style>
  <w:style w:type="numbering" w:customStyle="1" w:styleId="NoList83">
    <w:name w:val="No List83"/>
    <w:next w:val="NoList"/>
    <w:uiPriority w:val="99"/>
    <w:semiHidden/>
    <w:unhideWhenUsed/>
    <w:rsid w:val="00AE4823"/>
  </w:style>
  <w:style w:type="table" w:customStyle="1" w:styleId="TableGrid143">
    <w:name w:val="Table Grid143"/>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3">
    <w:name w:val="Table Grid153"/>
    <w:basedOn w:val="TableNormal"/>
    <w:next w:val="TableGrid"/>
    <w:uiPriority w:val="59"/>
    <w:rsid w:val="00AE4823"/>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3">
    <w:name w:val="No List93"/>
    <w:next w:val="NoList"/>
    <w:uiPriority w:val="99"/>
    <w:semiHidden/>
    <w:unhideWhenUsed/>
    <w:rsid w:val="00AE4823"/>
  </w:style>
  <w:style w:type="table" w:customStyle="1" w:styleId="TableGrid163">
    <w:name w:val="Table Grid163"/>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3">
    <w:name w:val="Table Grid173"/>
    <w:basedOn w:val="TableNormal"/>
    <w:next w:val="TableGrid"/>
    <w:uiPriority w:val="59"/>
    <w:rsid w:val="00AE4823"/>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3">
    <w:name w:val="No List103"/>
    <w:next w:val="NoList"/>
    <w:uiPriority w:val="99"/>
    <w:semiHidden/>
    <w:unhideWhenUsed/>
    <w:rsid w:val="00AE4823"/>
  </w:style>
  <w:style w:type="numbering" w:customStyle="1" w:styleId="NoList129">
    <w:name w:val="No List129"/>
    <w:next w:val="NoList"/>
    <w:uiPriority w:val="99"/>
    <w:semiHidden/>
    <w:unhideWhenUsed/>
    <w:rsid w:val="00AE4823"/>
  </w:style>
  <w:style w:type="numbering" w:customStyle="1" w:styleId="NoList133">
    <w:name w:val="No List133"/>
    <w:next w:val="NoList"/>
    <w:uiPriority w:val="99"/>
    <w:semiHidden/>
    <w:unhideWhenUsed/>
    <w:rsid w:val="00AE4823"/>
  </w:style>
  <w:style w:type="numbering" w:customStyle="1" w:styleId="NoList143">
    <w:name w:val="No List143"/>
    <w:next w:val="NoList"/>
    <w:uiPriority w:val="99"/>
    <w:semiHidden/>
    <w:unhideWhenUsed/>
    <w:rsid w:val="00AE4823"/>
  </w:style>
  <w:style w:type="table" w:customStyle="1" w:styleId="TableGrid2112">
    <w:name w:val="Table Grid2112"/>
    <w:basedOn w:val="TableNormal"/>
    <w:next w:val="TableGrid"/>
    <w:uiPriority w:val="59"/>
    <w:rsid w:val="00AE482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3">
    <w:name w:val="No List153"/>
    <w:next w:val="NoList"/>
    <w:uiPriority w:val="99"/>
    <w:semiHidden/>
    <w:unhideWhenUsed/>
    <w:rsid w:val="00AE4823"/>
  </w:style>
  <w:style w:type="table" w:customStyle="1" w:styleId="TableGrid2210">
    <w:name w:val="Table Grid2210"/>
    <w:basedOn w:val="TableNormal"/>
    <w:next w:val="TableGrid"/>
    <w:uiPriority w:val="59"/>
    <w:rsid w:val="00AE482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3">
    <w:name w:val="No List163"/>
    <w:next w:val="NoList"/>
    <w:uiPriority w:val="99"/>
    <w:semiHidden/>
    <w:unhideWhenUsed/>
    <w:rsid w:val="00AE4823"/>
  </w:style>
  <w:style w:type="numbering" w:customStyle="1" w:styleId="NoList40">
    <w:name w:val="No List40"/>
    <w:next w:val="NoList"/>
    <w:uiPriority w:val="99"/>
    <w:semiHidden/>
    <w:unhideWhenUsed/>
    <w:rsid w:val="00F9414B"/>
  </w:style>
  <w:style w:type="table" w:customStyle="1" w:styleId="TableGrid97">
    <w:name w:val="Table Grid97"/>
    <w:basedOn w:val="TableNormal"/>
    <w:next w:val="TableGrid"/>
    <w:uiPriority w:val="59"/>
    <w:qFormat/>
    <w:rsid w:val="00F9414B"/>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0">
    <w:name w:val="Table Grid230"/>
    <w:basedOn w:val="TableNormal"/>
    <w:next w:val="TableGrid"/>
    <w:uiPriority w:val="59"/>
    <w:qFormat/>
    <w:rsid w:val="00F9414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0">
    <w:name w:val="No List130"/>
    <w:next w:val="NoList"/>
    <w:uiPriority w:val="99"/>
    <w:semiHidden/>
    <w:unhideWhenUsed/>
    <w:rsid w:val="00F9414B"/>
  </w:style>
  <w:style w:type="table" w:customStyle="1" w:styleId="TableGrid322">
    <w:name w:val="Table Grid322"/>
    <w:basedOn w:val="TableNormal"/>
    <w:next w:val="TableGrid"/>
    <w:rsid w:val="00F9414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NoList"/>
    <w:uiPriority w:val="99"/>
    <w:semiHidden/>
    <w:unhideWhenUsed/>
    <w:rsid w:val="00F9414B"/>
  </w:style>
  <w:style w:type="numbering" w:customStyle="1" w:styleId="NoList311">
    <w:name w:val="No List311"/>
    <w:next w:val="NoList"/>
    <w:uiPriority w:val="99"/>
    <w:semiHidden/>
    <w:unhideWhenUsed/>
    <w:rsid w:val="00F9414B"/>
  </w:style>
  <w:style w:type="numbering" w:customStyle="1" w:styleId="NoList410">
    <w:name w:val="No List410"/>
    <w:next w:val="NoList"/>
    <w:uiPriority w:val="99"/>
    <w:semiHidden/>
    <w:unhideWhenUsed/>
    <w:rsid w:val="00F9414B"/>
  </w:style>
  <w:style w:type="numbering" w:customStyle="1" w:styleId="NoList54">
    <w:name w:val="No List54"/>
    <w:next w:val="NoList"/>
    <w:uiPriority w:val="99"/>
    <w:semiHidden/>
    <w:unhideWhenUsed/>
    <w:rsid w:val="00F9414B"/>
  </w:style>
  <w:style w:type="numbering" w:customStyle="1" w:styleId="NoList64">
    <w:name w:val="No List64"/>
    <w:next w:val="NoList"/>
    <w:uiPriority w:val="99"/>
    <w:semiHidden/>
    <w:unhideWhenUsed/>
    <w:rsid w:val="00F9414B"/>
  </w:style>
  <w:style w:type="table" w:customStyle="1" w:styleId="TableGrid124">
    <w:name w:val="Table Grid124"/>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4">
    <w:name w:val="No List74"/>
    <w:next w:val="NoList"/>
    <w:uiPriority w:val="99"/>
    <w:semiHidden/>
    <w:unhideWhenUsed/>
    <w:rsid w:val="00F9414B"/>
  </w:style>
  <w:style w:type="numbering" w:customStyle="1" w:styleId="NoList1112">
    <w:name w:val="No List1112"/>
    <w:next w:val="NoList"/>
    <w:uiPriority w:val="99"/>
    <w:semiHidden/>
    <w:unhideWhenUsed/>
    <w:rsid w:val="00F9414B"/>
  </w:style>
  <w:style w:type="numbering" w:customStyle="1" w:styleId="NoList84">
    <w:name w:val="No List84"/>
    <w:next w:val="NoList"/>
    <w:uiPriority w:val="99"/>
    <w:semiHidden/>
    <w:unhideWhenUsed/>
    <w:rsid w:val="00F9414B"/>
  </w:style>
  <w:style w:type="table" w:customStyle="1" w:styleId="TableGrid144">
    <w:name w:val="Table Grid144"/>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4">
    <w:name w:val="Table Grid154"/>
    <w:basedOn w:val="TableNormal"/>
    <w:next w:val="TableGrid"/>
    <w:uiPriority w:val="59"/>
    <w:rsid w:val="00F9414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4">
    <w:name w:val="No List94"/>
    <w:next w:val="NoList"/>
    <w:uiPriority w:val="99"/>
    <w:semiHidden/>
    <w:unhideWhenUsed/>
    <w:rsid w:val="00F9414B"/>
  </w:style>
  <w:style w:type="table" w:customStyle="1" w:styleId="TableGrid164">
    <w:name w:val="Table Grid164"/>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4">
    <w:name w:val="Table Grid174"/>
    <w:basedOn w:val="TableNormal"/>
    <w:next w:val="TableGrid"/>
    <w:uiPriority w:val="59"/>
    <w:rsid w:val="00F9414B"/>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4">
    <w:name w:val="No List104"/>
    <w:next w:val="NoList"/>
    <w:uiPriority w:val="99"/>
    <w:semiHidden/>
    <w:unhideWhenUsed/>
    <w:rsid w:val="00F9414B"/>
  </w:style>
  <w:style w:type="numbering" w:customStyle="1" w:styleId="NoList1210">
    <w:name w:val="No List1210"/>
    <w:next w:val="NoList"/>
    <w:uiPriority w:val="99"/>
    <w:semiHidden/>
    <w:unhideWhenUsed/>
    <w:rsid w:val="00F9414B"/>
  </w:style>
  <w:style w:type="numbering" w:customStyle="1" w:styleId="NoList134">
    <w:name w:val="No List134"/>
    <w:next w:val="NoList"/>
    <w:uiPriority w:val="99"/>
    <w:semiHidden/>
    <w:unhideWhenUsed/>
    <w:rsid w:val="00F9414B"/>
  </w:style>
  <w:style w:type="numbering" w:customStyle="1" w:styleId="NoList144">
    <w:name w:val="No List144"/>
    <w:next w:val="NoList"/>
    <w:uiPriority w:val="99"/>
    <w:semiHidden/>
    <w:unhideWhenUsed/>
    <w:rsid w:val="00F9414B"/>
  </w:style>
  <w:style w:type="table" w:customStyle="1" w:styleId="TableGrid2113">
    <w:name w:val="Table Grid2113"/>
    <w:basedOn w:val="TableNormal"/>
    <w:next w:val="TableGrid"/>
    <w:uiPriority w:val="59"/>
    <w:rsid w:val="00F9414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4">
    <w:name w:val="No List154"/>
    <w:next w:val="NoList"/>
    <w:uiPriority w:val="99"/>
    <w:semiHidden/>
    <w:unhideWhenUsed/>
    <w:rsid w:val="00F9414B"/>
  </w:style>
  <w:style w:type="table" w:customStyle="1" w:styleId="TableGrid2211">
    <w:name w:val="Table Grid2211"/>
    <w:basedOn w:val="TableNormal"/>
    <w:next w:val="TableGrid"/>
    <w:uiPriority w:val="59"/>
    <w:rsid w:val="00F9414B"/>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4">
    <w:name w:val="No List164"/>
    <w:next w:val="NoList"/>
    <w:uiPriority w:val="99"/>
    <w:semiHidden/>
    <w:unhideWhenUsed/>
    <w:rsid w:val="00F9414B"/>
  </w:style>
  <w:style w:type="numbering" w:customStyle="1" w:styleId="NoList50">
    <w:name w:val="No List50"/>
    <w:next w:val="NoList"/>
    <w:uiPriority w:val="99"/>
    <w:semiHidden/>
    <w:unhideWhenUsed/>
    <w:rsid w:val="00144430"/>
  </w:style>
  <w:style w:type="table" w:customStyle="1" w:styleId="TableGrid98">
    <w:name w:val="Table Grid98"/>
    <w:basedOn w:val="TableNormal"/>
    <w:next w:val="TableGrid"/>
    <w:uiPriority w:val="59"/>
    <w:qFormat/>
    <w:rsid w:val="00144430"/>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1">
    <w:name w:val="Table Grid231"/>
    <w:basedOn w:val="TableNormal"/>
    <w:next w:val="TableGrid"/>
    <w:uiPriority w:val="59"/>
    <w:qFormat/>
    <w:rsid w:val="001444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5">
    <w:name w:val="No List135"/>
    <w:next w:val="NoList"/>
    <w:uiPriority w:val="99"/>
    <w:semiHidden/>
    <w:unhideWhenUsed/>
    <w:rsid w:val="00144430"/>
  </w:style>
  <w:style w:type="table" w:customStyle="1" w:styleId="TableGrid323">
    <w:name w:val="Table Grid323"/>
    <w:basedOn w:val="TableNormal"/>
    <w:next w:val="TableGrid"/>
    <w:rsid w:val="001444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NoList"/>
    <w:uiPriority w:val="99"/>
    <w:semiHidden/>
    <w:unhideWhenUsed/>
    <w:rsid w:val="00144430"/>
  </w:style>
  <w:style w:type="numbering" w:customStyle="1" w:styleId="NoList312">
    <w:name w:val="No List312"/>
    <w:next w:val="NoList"/>
    <w:uiPriority w:val="99"/>
    <w:semiHidden/>
    <w:unhideWhenUsed/>
    <w:rsid w:val="00144430"/>
  </w:style>
  <w:style w:type="numbering" w:customStyle="1" w:styleId="NoList411">
    <w:name w:val="No List411"/>
    <w:next w:val="NoList"/>
    <w:uiPriority w:val="99"/>
    <w:semiHidden/>
    <w:unhideWhenUsed/>
    <w:rsid w:val="00144430"/>
  </w:style>
  <w:style w:type="numbering" w:customStyle="1" w:styleId="NoList55">
    <w:name w:val="No List55"/>
    <w:next w:val="NoList"/>
    <w:uiPriority w:val="99"/>
    <w:semiHidden/>
    <w:unhideWhenUsed/>
    <w:rsid w:val="00144430"/>
  </w:style>
  <w:style w:type="numbering" w:customStyle="1" w:styleId="NoList65">
    <w:name w:val="No List65"/>
    <w:next w:val="NoList"/>
    <w:uiPriority w:val="99"/>
    <w:semiHidden/>
    <w:unhideWhenUsed/>
    <w:rsid w:val="00144430"/>
  </w:style>
  <w:style w:type="table" w:customStyle="1" w:styleId="TableGrid125">
    <w:name w:val="Table Grid125"/>
    <w:basedOn w:val="TableNormal"/>
    <w:next w:val="TableGrid"/>
    <w:uiPriority w:val="59"/>
    <w:rsid w:val="00144430"/>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5">
    <w:name w:val="No List75"/>
    <w:next w:val="NoList"/>
    <w:uiPriority w:val="99"/>
    <w:semiHidden/>
    <w:unhideWhenUsed/>
    <w:rsid w:val="00144430"/>
  </w:style>
  <w:style w:type="numbering" w:customStyle="1" w:styleId="NoList1113">
    <w:name w:val="No List1113"/>
    <w:next w:val="NoList"/>
    <w:uiPriority w:val="99"/>
    <w:semiHidden/>
    <w:unhideWhenUsed/>
    <w:rsid w:val="00144430"/>
  </w:style>
  <w:style w:type="numbering" w:customStyle="1" w:styleId="NoList85">
    <w:name w:val="No List85"/>
    <w:next w:val="NoList"/>
    <w:uiPriority w:val="99"/>
    <w:semiHidden/>
    <w:unhideWhenUsed/>
    <w:rsid w:val="00144430"/>
  </w:style>
  <w:style w:type="table" w:customStyle="1" w:styleId="TableGrid145">
    <w:name w:val="Table Grid145"/>
    <w:basedOn w:val="TableNormal"/>
    <w:next w:val="TableGrid"/>
    <w:uiPriority w:val="59"/>
    <w:rsid w:val="00144430"/>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5">
    <w:name w:val="Table Grid155"/>
    <w:basedOn w:val="TableNormal"/>
    <w:next w:val="TableGrid"/>
    <w:uiPriority w:val="59"/>
    <w:rsid w:val="00144430"/>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5">
    <w:name w:val="No List95"/>
    <w:next w:val="NoList"/>
    <w:uiPriority w:val="99"/>
    <w:semiHidden/>
    <w:unhideWhenUsed/>
    <w:rsid w:val="00144430"/>
  </w:style>
  <w:style w:type="table" w:customStyle="1" w:styleId="TableGrid165">
    <w:name w:val="Table Grid165"/>
    <w:basedOn w:val="TableNormal"/>
    <w:next w:val="TableGrid"/>
    <w:uiPriority w:val="59"/>
    <w:rsid w:val="00144430"/>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5">
    <w:name w:val="Table Grid175"/>
    <w:basedOn w:val="TableNormal"/>
    <w:next w:val="TableGrid"/>
    <w:uiPriority w:val="59"/>
    <w:rsid w:val="00144430"/>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5">
    <w:name w:val="No List105"/>
    <w:next w:val="NoList"/>
    <w:uiPriority w:val="99"/>
    <w:semiHidden/>
    <w:unhideWhenUsed/>
    <w:rsid w:val="00144430"/>
  </w:style>
  <w:style w:type="numbering" w:customStyle="1" w:styleId="NoList1211">
    <w:name w:val="No List1211"/>
    <w:next w:val="NoList"/>
    <w:uiPriority w:val="99"/>
    <w:semiHidden/>
    <w:unhideWhenUsed/>
    <w:rsid w:val="00144430"/>
  </w:style>
  <w:style w:type="numbering" w:customStyle="1" w:styleId="NoList136">
    <w:name w:val="No List136"/>
    <w:next w:val="NoList"/>
    <w:uiPriority w:val="99"/>
    <w:semiHidden/>
    <w:unhideWhenUsed/>
    <w:rsid w:val="00144430"/>
  </w:style>
  <w:style w:type="numbering" w:customStyle="1" w:styleId="NoList145">
    <w:name w:val="No List145"/>
    <w:next w:val="NoList"/>
    <w:uiPriority w:val="99"/>
    <w:semiHidden/>
    <w:unhideWhenUsed/>
    <w:rsid w:val="00144430"/>
  </w:style>
  <w:style w:type="table" w:customStyle="1" w:styleId="TableGrid2114">
    <w:name w:val="Table Grid2114"/>
    <w:basedOn w:val="TableNormal"/>
    <w:next w:val="TableGrid"/>
    <w:uiPriority w:val="59"/>
    <w:rsid w:val="0014443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5">
    <w:name w:val="No List155"/>
    <w:next w:val="NoList"/>
    <w:uiPriority w:val="99"/>
    <w:semiHidden/>
    <w:unhideWhenUsed/>
    <w:rsid w:val="00144430"/>
  </w:style>
  <w:style w:type="table" w:customStyle="1" w:styleId="TableGrid2212">
    <w:name w:val="Table Grid2212"/>
    <w:basedOn w:val="TableNormal"/>
    <w:next w:val="TableGrid"/>
    <w:uiPriority w:val="59"/>
    <w:rsid w:val="00144430"/>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5">
    <w:name w:val="No List165"/>
    <w:next w:val="NoList"/>
    <w:uiPriority w:val="99"/>
    <w:semiHidden/>
    <w:unhideWhenUsed/>
    <w:rsid w:val="00144430"/>
  </w:style>
  <w:style w:type="table" w:customStyle="1" w:styleId="TableGrid99">
    <w:name w:val="Table Grid99"/>
    <w:basedOn w:val="TableNormal"/>
    <w:next w:val="TableGrid"/>
    <w:uiPriority w:val="59"/>
    <w:qFormat/>
    <w:rsid w:val="00AC71F3"/>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6">
    <w:name w:val="No List56"/>
    <w:next w:val="NoList"/>
    <w:uiPriority w:val="99"/>
    <w:semiHidden/>
    <w:unhideWhenUsed/>
    <w:rsid w:val="000E3A1D"/>
  </w:style>
  <w:style w:type="table" w:customStyle="1" w:styleId="TableGrid100">
    <w:name w:val="Table Grid100"/>
    <w:basedOn w:val="TableNormal"/>
    <w:next w:val="TableGrid"/>
    <w:uiPriority w:val="59"/>
    <w:qFormat/>
    <w:rsid w:val="000E3A1D"/>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2">
    <w:name w:val="Table Grid232"/>
    <w:basedOn w:val="TableNormal"/>
    <w:next w:val="TableGrid"/>
    <w:uiPriority w:val="59"/>
    <w:qFormat/>
    <w:rsid w:val="000E3A1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7">
    <w:name w:val="No List137"/>
    <w:next w:val="NoList"/>
    <w:uiPriority w:val="99"/>
    <w:semiHidden/>
    <w:unhideWhenUsed/>
    <w:rsid w:val="000E3A1D"/>
  </w:style>
  <w:style w:type="table" w:customStyle="1" w:styleId="TableGrid324">
    <w:name w:val="Table Grid324"/>
    <w:basedOn w:val="TableNormal"/>
    <w:next w:val="TableGrid"/>
    <w:rsid w:val="000E3A1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3">
    <w:name w:val="No List213"/>
    <w:next w:val="NoList"/>
    <w:uiPriority w:val="99"/>
    <w:semiHidden/>
    <w:unhideWhenUsed/>
    <w:rsid w:val="000E3A1D"/>
  </w:style>
  <w:style w:type="numbering" w:customStyle="1" w:styleId="NoList313">
    <w:name w:val="No List313"/>
    <w:next w:val="NoList"/>
    <w:uiPriority w:val="99"/>
    <w:semiHidden/>
    <w:unhideWhenUsed/>
    <w:rsid w:val="000E3A1D"/>
  </w:style>
  <w:style w:type="numbering" w:customStyle="1" w:styleId="NoList412">
    <w:name w:val="No List412"/>
    <w:next w:val="NoList"/>
    <w:uiPriority w:val="99"/>
    <w:semiHidden/>
    <w:unhideWhenUsed/>
    <w:rsid w:val="000E3A1D"/>
  </w:style>
  <w:style w:type="numbering" w:customStyle="1" w:styleId="NoList57">
    <w:name w:val="No List57"/>
    <w:next w:val="NoList"/>
    <w:uiPriority w:val="99"/>
    <w:semiHidden/>
    <w:unhideWhenUsed/>
    <w:rsid w:val="000E3A1D"/>
  </w:style>
  <w:style w:type="numbering" w:customStyle="1" w:styleId="NoList66">
    <w:name w:val="No List66"/>
    <w:next w:val="NoList"/>
    <w:uiPriority w:val="99"/>
    <w:semiHidden/>
    <w:unhideWhenUsed/>
    <w:rsid w:val="000E3A1D"/>
  </w:style>
  <w:style w:type="table" w:customStyle="1" w:styleId="TableGrid126">
    <w:name w:val="Table Grid126"/>
    <w:basedOn w:val="TableNormal"/>
    <w:next w:val="TableGrid"/>
    <w:uiPriority w:val="59"/>
    <w:rsid w:val="000E3A1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6">
    <w:name w:val="No List76"/>
    <w:next w:val="NoList"/>
    <w:uiPriority w:val="99"/>
    <w:semiHidden/>
    <w:unhideWhenUsed/>
    <w:rsid w:val="000E3A1D"/>
  </w:style>
  <w:style w:type="numbering" w:customStyle="1" w:styleId="NoList1114">
    <w:name w:val="No List1114"/>
    <w:next w:val="NoList"/>
    <w:uiPriority w:val="99"/>
    <w:semiHidden/>
    <w:unhideWhenUsed/>
    <w:rsid w:val="000E3A1D"/>
  </w:style>
  <w:style w:type="numbering" w:customStyle="1" w:styleId="NoList86">
    <w:name w:val="No List86"/>
    <w:next w:val="NoList"/>
    <w:uiPriority w:val="99"/>
    <w:semiHidden/>
    <w:unhideWhenUsed/>
    <w:rsid w:val="000E3A1D"/>
  </w:style>
  <w:style w:type="table" w:customStyle="1" w:styleId="TableGrid146">
    <w:name w:val="Table Grid146"/>
    <w:basedOn w:val="TableNormal"/>
    <w:next w:val="TableGrid"/>
    <w:uiPriority w:val="59"/>
    <w:rsid w:val="000E3A1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6">
    <w:name w:val="Table Grid156"/>
    <w:basedOn w:val="TableNormal"/>
    <w:next w:val="TableGrid"/>
    <w:uiPriority w:val="59"/>
    <w:rsid w:val="000E3A1D"/>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6">
    <w:name w:val="No List96"/>
    <w:next w:val="NoList"/>
    <w:uiPriority w:val="99"/>
    <w:semiHidden/>
    <w:unhideWhenUsed/>
    <w:rsid w:val="000E3A1D"/>
  </w:style>
  <w:style w:type="table" w:customStyle="1" w:styleId="TableGrid166">
    <w:name w:val="Table Grid166"/>
    <w:basedOn w:val="TableNormal"/>
    <w:next w:val="TableGrid"/>
    <w:uiPriority w:val="59"/>
    <w:rsid w:val="000E3A1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6">
    <w:name w:val="Table Grid176"/>
    <w:basedOn w:val="TableNormal"/>
    <w:next w:val="TableGrid"/>
    <w:uiPriority w:val="59"/>
    <w:rsid w:val="000E3A1D"/>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6">
    <w:name w:val="No List106"/>
    <w:next w:val="NoList"/>
    <w:uiPriority w:val="99"/>
    <w:semiHidden/>
    <w:unhideWhenUsed/>
    <w:rsid w:val="000E3A1D"/>
  </w:style>
  <w:style w:type="numbering" w:customStyle="1" w:styleId="NoList1212">
    <w:name w:val="No List1212"/>
    <w:next w:val="NoList"/>
    <w:uiPriority w:val="99"/>
    <w:semiHidden/>
    <w:unhideWhenUsed/>
    <w:rsid w:val="000E3A1D"/>
  </w:style>
  <w:style w:type="numbering" w:customStyle="1" w:styleId="NoList138">
    <w:name w:val="No List138"/>
    <w:next w:val="NoList"/>
    <w:uiPriority w:val="99"/>
    <w:semiHidden/>
    <w:unhideWhenUsed/>
    <w:rsid w:val="000E3A1D"/>
  </w:style>
  <w:style w:type="numbering" w:customStyle="1" w:styleId="NoList146">
    <w:name w:val="No List146"/>
    <w:next w:val="NoList"/>
    <w:uiPriority w:val="99"/>
    <w:semiHidden/>
    <w:unhideWhenUsed/>
    <w:rsid w:val="000E3A1D"/>
  </w:style>
  <w:style w:type="table" w:customStyle="1" w:styleId="TableGrid2115">
    <w:name w:val="Table Grid2115"/>
    <w:basedOn w:val="TableNormal"/>
    <w:next w:val="TableGrid"/>
    <w:uiPriority w:val="59"/>
    <w:rsid w:val="000E3A1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6">
    <w:name w:val="No List156"/>
    <w:next w:val="NoList"/>
    <w:uiPriority w:val="99"/>
    <w:semiHidden/>
    <w:unhideWhenUsed/>
    <w:rsid w:val="000E3A1D"/>
  </w:style>
  <w:style w:type="table" w:customStyle="1" w:styleId="TableGrid2213">
    <w:name w:val="Table Grid2213"/>
    <w:basedOn w:val="TableNormal"/>
    <w:next w:val="TableGrid"/>
    <w:uiPriority w:val="59"/>
    <w:rsid w:val="000E3A1D"/>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6">
    <w:name w:val="No List166"/>
    <w:next w:val="NoList"/>
    <w:uiPriority w:val="99"/>
    <w:semiHidden/>
    <w:unhideWhenUsed/>
    <w:rsid w:val="000E3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4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image" Target="media/image30.wmf"/><Relationship Id="rId84" Type="http://schemas.openxmlformats.org/officeDocument/2006/relationships/image" Target="media/image40.wmf"/><Relationship Id="rId138" Type="http://schemas.openxmlformats.org/officeDocument/2006/relationships/image" Target="media/image67.wmf"/><Relationship Id="rId159" Type="http://schemas.openxmlformats.org/officeDocument/2006/relationships/image" Target="media/image78.wmf"/><Relationship Id="rId170" Type="http://schemas.openxmlformats.org/officeDocument/2006/relationships/image" Target="media/image84.wmf"/><Relationship Id="rId191" Type="http://schemas.openxmlformats.org/officeDocument/2006/relationships/oleObject" Target="embeddings/oleObject92.bin"/><Relationship Id="rId205" Type="http://schemas.openxmlformats.org/officeDocument/2006/relationships/oleObject" Target="embeddings/oleObject99.bin"/><Relationship Id="rId226" Type="http://schemas.openxmlformats.org/officeDocument/2006/relationships/image" Target="media/image112.wmf"/><Relationship Id="rId107" Type="http://schemas.openxmlformats.org/officeDocument/2006/relationships/oleObject" Target="embeddings/oleObject51.bin"/><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image" Target="media/image25.wmf"/><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oleObject" Target="embeddings/oleObject72.bin"/><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oleObject" Target="embeddings/oleObject77.bin"/><Relationship Id="rId181" Type="http://schemas.openxmlformats.org/officeDocument/2006/relationships/oleObject" Target="embeddings/oleObject87.bin"/><Relationship Id="rId216" Type="http://schemas.openxmlformats.org/officeDocument/2006/relationships/image" Target="media/image107.wmf"/><Relationship Id="rId237" Type="http://schemas.openxmlformats.org/officeDocument/2006/relationships/fontTable" Target="fontTable.xml"/><Relationship Id="rId22" Type="http://schemas.openxmlformats.org/officeDocument/2006/relationships/oleObject" Target="embeddings/oleObject8.bin"/><Relationship Id="rId43" Type="http://schemas.openxmlformats.org/officeDocument/2006/relationships/image" Target="media/image20.wmf"/><Relationship Id="rId64" Type="http://schemas.openxmlformats.org/officeDocument/2006/relationships/oleObject" Target="embeddings/oleObject29.bin"/><Relationship Id="rId118" Type="http://schemas.openxmlformats.org/officeDocument/2006/relationships/image" Target="media/image57.wmf"/><Relationship Id="rId139" Type="http://schemas.openxmlformats.org/officeDocument/2006/relationships/oleObject" Target="embeddings/oleObject67.bin"/><Relationship Id="rId80" Type="http://schemas.openxmlformats.org/officeDocument/2006/relationships/image" Target="media/image38.wmf"/><Relationship Id="rId85" Type="http://schemas.openxmlformats.org/officeDocument/2006/relationships/oleObject" Target="embeddings/oleObject40.bin"/><Relationship Id="rId150" Type="http://schemas.openxmlformats.org/officeDocument/2006/relationships/image" Target="media/image73.wmf"/><Relationship Id="rId155" Type="http://schemas.openxmlformats.org/officeDocument/2006/relationships/image" Target="media/image76.wmf"/><Relationship Id="rId171" Type="http://schemas.openxmlformats.org/officeDocument/2006/relationships/oleObject" Target="embeddings/oleObject82.bin"/><Relationship Id="rId176" Type="http://schemas.openxmlformats.org/officeDocument/2006/relationships/image" Target="media/image87.wmf"/><Relationship Id="rId192" Type="http://schemas.openxmlformats.org/officeDocument/2006/relationships/image" Target="media/image95.wmf"/><Relationship Id="rId197" Type="http://schemas.openxmlformats.org/officeDocument/2006/relationships/oleObject" Target="embeddings/oleObject95.bin"/><Relationship Id="rId206" Type="http://schemas.openxmlformats.org/officeDocument/2006/relationships/image" Target="media/image102.wmf"/><Relationship Id="rId227" Type="http://schemas.openxmlformats.org/officeDocument/2006/relationships/oleObject" Target="embeddings/oleObject110.bin"/><Relationship Id="rId201" Type="http://schemas.openxmlformats.org/officeDocument/2006/relationships/oleObject" Target="embeddings/oleObject97.bin"/><Relationship Id="rId222" Type="http://schemas.openxmlformats.org/officeDocument/2006/relationships/image" Target="media/image110.wmf"/><Relationship Id="rId12" Type="http://schemas.openxmlformats.org/officeDocument/2006/relationships/oleObject" Target="embeddings/oleObject3.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oleObject" Target="embeddings/oleObject49.bin"/><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oleObject" Target="embeddings/oleObject62.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oleObject" Target="embeddings/oleObject35.bin"/><Relationship Id="rId91" Type="http://schemas.openxmlformats.org/officeDocument/2006/relationships/oleObject" Target="embeddings/oleObject43.bin"/><Relationship Id="rId96" Type="http://schemas.openxmlformats.org/officeDocument/2006/relationships/image" Target="media/image46.wmf"/><Relationship Id="rId140" Type="http://schemas.openxmlformats.org/officeDocument/2006/relationships/image" Target="media/image68.wmf"/><Relationship Id="rId145" Type="http://schemas.openxmlformats.org/officeDocument/2006/relationships/oleObject" Target="embeddings/oleObject70.bin"/><Relationship Id="rId161" Type="http://schemas.openxmlformats.org/officeDocument/2006/relationships/image" Target="media/image79.wmf"/><Relationship Id="rId166" Type="http://schemas.openxmlformats.org/officeDocument/2006/relationships/oleObject" Target="embeddings/oleObject80.bin"/><Relationship Id="rId182" Type="http://schemas.openxmlformats.org/officeDocument/2006/relationships/image" Target="media/image90.wmf"/><Relationship Id="rId187" Type="http://schemas.openxmlformats.org/officeDocument/2006/relationships/oleObject" Target="embeddings/oleObject90.bin"/><Relationship Id="rId217" Type="http://schemas.openxmlformats.org/officeDocument/2006/relationships/oleObject" Target="embeddings/oleObject105.bin"/><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105.wmf"/><Relationship Id="rId233" Type="http://schemas.openxmlformats.org/officeDocument/2006/relationships/oleObject" Target="embeddings/oleObject113.bin"/><Relationship Id="rId238" Type="http://schemas.openxmlformats.org/officeDocument/2006/relationships/theme" Target="theme/theme1.xml"/><Relationship Id="rId23" Type="http://schemas.openxmlformats.org/officeDocument/2006/relationships/image" Target="media/image10.wmf"/><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image" Target="media/image55.wmf"/><Relationship Id="rId119" Type="http://schemas.openxmlformats.org/officeDocument/2006/relationships/oleObject" Target="embeddings/oleObject57.bin"/><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1.wmf"/><Relationship Id="rId81" Type="http://schemas.openxmlformats.org/officeDocument/2006/relationships/oleObject" Target="embeddings/oleObject38.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oleObject" Target="embeddings/oleObject65.bin"/><Relationship Id="rId151" Type="http://schemas.openxmlformats.org/officeDocument/2006/relationships/oleObject" Target="embeddings/oleObject73.bin"/><Relationship Id="rId156" Type="http://schemas.openxmlformats.org/officeDocument/2006/relationships/oleObject" Target="embeddings/oleObject75.bin"/><Relationship Id="rId177" Type="http://schemas.openxmlformats.org/officeDocument/2006/relationships/oleObject" Target="embeddings/oleObject85.bin"/><Relationship Id="rId198" Type="http://schemas.openxmlformats.org/officeDocument/2006/relationships/image" Target="media/image98.wmf"/><Relationship Id="rId172" Type="http://schemas.openxmlformats.org/officeDocument/2006/relationships/image" Target="media/image85.wmf"/><Relationship Id="rId193" Type="http://schemas.openxmlformats.org/officeDocument/2006/relationships/oleObject" Target="embeddings/oleObject93.bin"/><Relationship Id="rId202" Type="http://schemas.openxmlformats.org/officeDocument/2006/relationships/image" Target="media/image100.wmf"/><Relationship Id="rId207" Type="http://schemas.openxmlformats.org/officeDocument/2006/relationships/oleObject" Target="embeddings/oleObject100.bin"/><Relationship Id="rId223" Type="http://schemas.openxmlformats.org/officeDocument/2006/relationships/oleObject" Target="embeddings/oleObject108.bin"/><Relationship Id="rId228" Type="http://schemas.openxmlformats.org/officeDocument/2006/relationships/image" Target="media/image113.wmf"/><Relationship Id="rId13" Type="http://schemas.openxmlformats.org/officeDocument/2006/relationships/image" Target="media/image5.wmf"/><Relationship Id="rId18" Type="http://schemas.openxmlformats.org/officeDocument/2006/relationships/oleObject" Target="embeddings/oleObject6.bin"/><Relationship Id="rId39" Type="http://schemas.openxmlformats.org/officeDocument/2006/relationships/image" Target="media/image18.wmf"/><Relationship Id="rId109" Type="http://schemas.openxmlformats.org/officeDocument/2006/relationships/oleObject" Target="embeddings/oleObject52.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6.wmf"/><Relationship Id="rId76" Type="http://schemas.openxmlformats.org/officeDocument/2006/relationships/image" Target="media/image36.wmf"/><Relationship Id="rId97" Type="http://schemas.openxmlformats.org/officeDocument/2006/relationships/oleObject" Target="embeddings/oleObject46.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0.bin"/><Relationship Id="rId141" Type="http://schemas.openxmlformats.org/officeDocument/2006/relationships/oleObject" Target="embeddings/oleObject68.bin"/><Relationship Id="rId146" Type="http://schemas.openxmlformats.org/officeDocument/2006/relationships/image" Target="media/image71.wmf"/><Relationship Id="rId167" Type="http://schemas.openxmlformats.org/officeDocument/2006/relationships/image" Target="media/image82.PNG"/><Relationship Id="rId188" Type="http://schemas.openxmlformats.org/officeDocument/2006/relationships/image" Target="media/image93.wmf"/><Relationship Id="rId7" Type="http://schemas.openxmlformats.org/officeDocument/2006/relationships/image" Target="media/image2.wmf"/><Relationship Id="rId71" Type="http://schemas.openxmlformats.org/officeDocument/2006/relationships/oleObject" Target="embeddings/oleObject33.bin"/><Relationship Id="rId92" Type="http://schemas.openxmlformats.org/officeDocument/2006/relationships/image" Target="media/image44.wmf"/><Relationship Id="rId162" Type="http://schemas.openxmlformats.org/officeDocument/2006/relationships/oleObject" Target="embeddings/oleObject78.bin"/><Relationship Id="rId183" Type="http://schemas.openxmlformats.org/officeDocument/2006/relationships/oleObject" Target="embeddings/oleObject88.bin"/><Relationship Id="rId213" Type="http://schemas.openxmlformats.org/officeDocument/2006/relationships/oleObject" Target="embeddings/oleObject103.bin"/><Relationship Id="rId218" Type="http://schemas.openxmlformats.org/officeDocument/2006/relationships/image" Target="media/image108.wmf"/><Relationship Id="rId234" Type="http://schemas.openxmlformats.org/officeDocument/2006/relationships/image" Target="media/image116.wmf"/><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1.wmf"/><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6.wmf"/><Relationship Id="rId157" Type="http://schemas.openxmlformats.org/officeDocument/2006/relationships/image" Target="media/image77.wmf"/><Relationship Id="rId178" Type="http://schemas.openxmlformats.org/officeDocument/2006/relationships/image" Target="media/image88.wmf"/><Relationship Id="rId61" Type="http://schemas.openxmlformats.org/officeDocument/2006/relationships/image" Target="media/image29.wmf"/><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oleObject" Target="embeddings/oleObject83.bin"/><Relationship Id="rId194" Type="http://schemas.openxmlformats.org/officeDocument/2006/relationships/image" Target="media/image96.wmf"/><Relationship Id="rId199" Type="http://schemas.openxmlformats.org/officeDocument/2006/relationships/oleObject" Target="embeddings/oleObject96.bin"/><Relationship Id="rId203" Type="http://schemas.openxmlformats.org/officeDocument/2006/relationships/oleObject" Target="embeddings/oleObject98.bin"/><Relationship Id="rId208" Type="http://schemas.openxmlformats.org/officeDocument/2006/relationships/image" Target="media/image103.wmf"/><Relationship Id="rId229" Type="http://schemas.openxmlformats.org/officeDocument/2006/relationships/oleObject" Target="embeddings/oleObject111.bin"/><Relationship Id="rId19" Type="http://schemas.openxmlformats.org/officeDocument/2006/relationships/image" Target="media/image8.wmf"/><Relationship Id="rId224" Type="http://schemas.openxmlformats.org/officeDocument/2006/relationships/image" Target="media/image111.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8.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3.wmf"/><Relationship Id="rId8" Type="http://schemas.openxmlformats.org/officeDocument/2006/relationships/oleObject" Target="embeddings/oleObject1.bin"/><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image" Target="media/image80.wmf"/><Relationship Id="rId184" Type="http://schemas.openxmlformats.org/officeDocument/2006/relationships/image" Target="media/image91.wmf"/><Relationship Id="rId189" Type="http://schemas.openxmlformats.org/officeDocument/2006/relationships/oleObject" Target="embeddings/oleObject91.bin"/><Relationship Id="rId219" Type="http://schemas.openxmlformats.org/officeDocument/2006/relationships/oleObject" Target="embeddings/oleObject106.bin"/><Relationship Id="rId3" Type="http://schemas.openxmlformats.org/officeDocument/2006/relationships/settings" Target="settings.xml"/><Relationship Id="rId214" Type="http://schemas.openxmlformats.org/officeDocument/2006/relationships/image" Target="media/image106.wmf"/><Relationship Id="rId230" Type="http://schemas.openxmlformats.org/officeDocument/2006/relationships/image" Target="media/image114.wmf"/><Relationship Id="rId235" Type="http://schemas.openxmlformats.org/officeDocument/2006/relationships/oleObject" Target="embeddings/oleObject114.bin"/><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image" Target="media/image32.wmf"/><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oleObject" Target="embeddings/oleObject76.bin"/><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image" Target="media/image86.wmf"/><Relationship Id="rId179" Type="http://schemas.openxmlformats.org/officeDocument/2006/relationships/oleObject" Target="embeddings/oleObject86.bin"/><Relationship Id="rId195" Type="http://schemas.openxmlformats.org/officeDocument/2006/relationships/oleObject" Target="embeddings/oleObject94.bin"/><Relationship Id="rId209" Type="http://schemas.openxmlformats.org/officeDocument/2006/relationships/oleObject" Target="embeddings/oleObject101.bin"/><Relationship Id="rId190" Type="http://schemas.openxmlformats.org/officeDocument/2006/relationships/image" Target="media/image94.wmf"/><Relationship Id="rId204" Type="http://schemas.openxmlformats.org/officeDocument/2006/relationships/image" Target="media/image101.wmf"/><Relationship Id="rId220" Type="http://schemas.openxmlformats.org/officeDocument/2006/relationships/image" Target="media/image109.wmf"/><Relationship Id="rId225" Type="http://schemas.openxmlformats.org/officeDocument/2006/relationships/oleObject" Target="embeddings/oleObject109.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7.wmf"/><Relationship Id="rId106" Type="http://schemas.openxmlformats.org/officeDocument/2006/relationships/image" Target="media/image51.wmf"/><Relationship Id="rId127" Type="http://schemas.openxmlformats.org/officeDocument/2006/relationships/oleObject" Target="embeddings/oleObject61.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48" Type="http://schemas.openxmlformats.org/officeDocument/2006/relationships/image" Target="media/image72.wmf"/><Relationship Id="rId164" Type="http://schemas.openxmlformats.org/officeDocument/2006/relationships/oleObject" Target="embeddings/oleObject79.bin"/><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89.wmf"/><Relationship Id="rId210" Type="http://schemas.openxmlformats.org/officeDocument/2006/relationships/image" Target="media/image104.wmf"/><Relationship Id="rId215" Type="http://schemas.openxmlformats.org/officeDocument/2006/relationships/oleObject" Target="embeddings/oleObject104.bin"/><Relationship Id="rId236" Type="http://schemas.openxmlformats.org/officeDocument/2006/relationships/header" Target="header1.xml"/><Relationship Id="rId26" Type="http://schemas.openxmlformats.org/officeDocument/2006/relationships/oleObject" Target="embeddings/oleObject10.bin"/><Relationship Id="rId231" Type="http://schemas.openxmlformats.org/officeDocument/2006/relationships/oleObject" Target="embeddings/oleObject112.bin"/><Relationship Id="rId47" Type="http://schemas.openxmlformats.org/officeDocument/2006/relationships/image" Target="media/image22.wmf"/><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PNG"/><Relationship Id="rId175" Type="http://schemas.openxmlformats.org/officeDocument/2006/relationships/oleObject" Target="embeddings/oleObject84.bin"/><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oleObject" Target="embeddings/oleObject5.bin"/><Relationship Id="rId221" Type="http://schemas.openxmlformats.org/officeDocument/2006/relationships/oleObject" Target="embeddings/oleObject107.bin"/><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90" Type="http://schemas.openxmlformats.org/officeDocument/2006/relationships/image" Target="media/image43.wmf"/><Relationship Id="rId165" Type="http://schemas.openxmlformats.org/officeDocument/2006/relationships/image" Target="media/image81.wmf"/><Relationship Id="rId186" Type="http://schemas.openxmlformats.org/officeDocument/2006/relationships/image" Target="media/image92.wmf"/><Relationship Id="rId211" Type="http://schemas.openxmlformats.org/officeDocument/2006/relationships/oleObject" Target="embeddings/oleObject102.bin"/><Relationship Id="rId232" Type="http://schemas.openxmlformats.org/officeDocument/2006/relationships/image" Target="media/image115.wmf"/><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image" Target="media/image33.wmf"/><Relationship Id="rId113" Type="http://schemas.openxmlformats.org/officeDocument/2006/relationships/oleObject" Target="embeddings/oleObject54.bin"/><Relationship Id="rId134" Type="http://schemas.openxmlformats.org/officeDocument/2006/relationships/image" Target="media/image65.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12</Pages>
  <Words>3946</Words>
  <Characters>22495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97</cp:revision>
  <dcterms:created xsi:type="dcterms:W3CDTF">2023-08-15T08:12:00Z</dcterms:created>
  <dcterms:modified xsi:type="dcterms:W3CDTF">2023-08-16T08:38:00Z</dcterms:modified>
</cp:coreProperties>
</file>