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5F50" w:rsidRPr="00F25F50" w:rsidRDefault="00F25F50" w:rsidP="00F25F50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vi-VN"/>
        </w:rPr>
      </w:pPr>
      <w:bookmarkStart w:id="0" w:name="_GoBack"/>
      <w:r w:rsidRPr="00F25F50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vi-VN"/>
        </w:rPr>
        <w:t>Tiết 55, 56, 57: ÔN TẬP</w:t>
      </w:r>
    </w:p>
    <w:p w:rsidR="00F25F50" w:rsidRPr="00F25F50" w:rsidRDefault="00F25F50" w:rsidP="00F25F50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25F50">
        <w:rPr>
          <w:rFonts w:ascii="Times New Roman" w:eastAsia="Calibri" w:hAnsi="Times New Roman" w:cs="Times New Roman"/>
          <w:b/>
          <w:bCs/>
          <w:sz w:val="28"/>
          <w:szCs w:val="28"/>
        </w:rPr>
        <w:t>HÌNH CÓ TRỤC ĐỐI XỨNG</w:t>
      </w:r>
      <w:r w:rsidRPr="00F25F50">
        <w:rPr>
          <w:rFonts w:ascii="Times New Roman" w:eastAsia="Calibri" w:hAnsi="Times New Roman" w:cs="Times New Roman"/>
          <w:b/>
          <w:sz w:val="28"/>
          <w:szCs w:val="28"/>
          <w:lang w:val="vi-VN"/>
        </w:rPr>
        <w:t xml:space="preserve">, </w:t>
      </w:r>
      <w:r w:rsidRPr="00F25F50">
        <w:rPr>
          <w:rFonts w:ascii="Times New Roman" w:eastAsia="Calibri" w:hAnsi="Times New Roman" w:cs="Times New Roman"/>
          <w:b/>
          <w:sz w:val="28"/>
          <w:szCs w:val="28"/>
        </w:rPr>
        <w:t>TÂM ĐỐI XỨNG</w:t>
      </w:r>
    </w:p>
    <w:p w:rsidR="00F25F50" w:rsidRPr="00F25F50" w:rsidRDefault="00F25F50" w:rsidP="00F25F50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25F50">
        <w:rPr>
          <w:rFonts w:ascii="Times New Roman" w:eastAsia="Calibri" w:hAnsi="Times New Roman" w:cs="Times New Roman"/>
          <w:b/>
          <w:sz w:val="28"/>
          <w:szCs w:val="28"/>
        </w:rPr>
        <w:t>ĐỐI XỨNG TRONG THỰC TIỄN</w:t>
      </w:r>
    </w:p>
    <w:bookmarkEnd w:id="0"/>
    <w:p w:rsidR="00F25F50" w:rsidRPr="00F25F50" w:rsidRDefault="00F25F50" w:rsidP="00F25F5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F25F50">
        <w:rPr>
          <w:rFonts w:ascii="Times New Roman" w:eastAsia="Calibri" w:hAnsi="Times New Roman" w:cs="Times New Roman"/>
          <w:b/>
          <w:bCs/>
          <w:sz w:val="28"/>
          <w:szCs w:val="28"/>
        </w:rPr>
        <w:t>I. MỤC TIÊU</w:t>
      </w:r>
      <w:r w:rsidRPr="00F25F50">
        <w:rPr>
          <w:rFonts w:ascii="Times New Roman" w:eastAsia="Calibri" w:hAnsi="Times New Roman" w:cs="Times New Roman"/>
          <w:b/>
          <w:bCs/>
          <w:vanish/>
          <w:sz w:val="28"/>
          <w:szCs w:val="28"/>
        </w:rPr>
        <w:t>PPTCD6 67</w:t>
      </w:r>
    </w:p>
    <w:p w:rsidR="00F25F50" w:rsidRPr="00F25F50" w:rsidRDefault="00F25F50" w:rsidP="00F25F5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iCs/>
          <w:sz w:val="28"/>
          <w:szCs w:val="28"/>
          <w:lang w:val="nb-NO"/>
        </w:rPr>
      </w:pPr>
      <w:r w:rsidRPr="00F25F50">
        <w:rPr>
          <w:rFonts w:ascii="Times New Roman" w:eastAsia="Calibri" w:hAnsi="Times New Roman" w:cs="Times New Roman"/>
          <w:b/>
          <w:sz w:val="28"/>
          <w:szCs w:val="28"/>
        </w:rPr>
        <w:t>1. N</w:t>
      </w:r>
      <w:r w:rsidRPr="00F25F50">
        <w:rPr>
          <w:rFonts w:ascii="Times New Roman" w:eastAsia="Calibri" w:hAnsi="Times New Roman" w:cs="Times New Roman"/>
          <w:b/>
          <w:bCs/>
          <w:iCs/>
          <w:sz w:val="28"/>
          <w:szCs w:val="28"/>
          <w:lang w:val="nb-NO"/>
        </w:rPr>
        <w:t>ăng lực</w:t>
      </w:r>
    </w:p>
    <w:p w:rsidR="00F25F50" w:rsidRPr="00F25F50" w:rsidRDefault="00F25F50" w:rsidP="00F25F5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 w:rsidRPr="00F25F50">
        <w:rPr>
          <w:rFonts w:ascii="Times New Roman" w:eastAsia="Calibri" w:hAnsi="Times New Roman" w:cs="Times New Roman"/>
          <w:sz w:val="28"/>
          <w:szCs w:val="28"/>
        </w:rPr>
        <w:t>- Năng lực chung:</w:t>
      </w:r>
      <w:r w:rsidRPr="00F25F50">
        <w:rPr>
          <w:rFonts w:ascii="Times New Roman" w:eastAsia="Times New Roman" w:hAnsi="Times New Roman" w:cs="Times New Roman"/>
          <w:spacing w:val="7"/>
          <w:sz w:val="28"/>
          <w:szCs w:val="28"/>
          <w:lang w:val="vi-VN"/>
        </w:rPr>
        <w:t xml:space="preserve"> </w:t>
      </w:r>
      <w:r w:rsidRPr="00F25F50">
        <w:rPr>
          <w:rFonts w:ascii="Times New Roman" w:eastAsia="Times New Roman" w:hAnsi="Times New Roman" w:cs="Times New Roman"/>
          <w:spacing w:val="7"/>
          <w:sz w:val="28"/>
          <w:szCs w:val="28"/>
        </w:rPr>
        <w:t>N</w:t>
      </w:r>
      <w:r w:rsidRPr="00F25F50">
        <w:rPr>
          <w:rFonts w:ascii="Times New Roman" w:eastAsia="Times New Roman" w:hAnsi="Times New Roman" w:cs="Times New Roman"/>
          <w:spacing w:val="7"/>
          <w:sz w:val="28"/>
          <w:szCs w:val="28"/>
          <w:lang w:val="vi-VN"/>
        </w:rPr>
        <w:t>ăng</w:t>
      </w:r>
      <w:r w:rsidRPr="00F25F50">
        <w:rPr>
          <w:rFonts w:ascii="Times New Roman" w:eastAsia="Times New Roman" w:hAnsi="Times New Roman" w:cs="Times New Roman"/>
          <w:spacing w:val="4"/>
          <w:sz w:val="28"/>
          <w:szCs w:val="28"/>
          <w:lang w:val="vi-VN"/>
        </w:rPr>
        <w:t xml:space="preserve"> </w:t>
      </w:r>
      <w:r w:rsidRPr="00F25F50">
        <w:rPr>
          <w:rFonts w:ascii="Times New Roman" w:eastAsia="Times New Roman" w:hAnsi="Times New Roman" w:cs="Times New Roman"/>
          <w:spacing w:val="8"/>
          <w:sz w:val="28"/>
          <w:szCs w:val="28"/>
          <w:lang w:val="vi-VN"/>
        </w:rPr>
        <w:t>lự</w:t>
      </w:r>
      <w:r w:rsidRPr="00F25F50">
        <w:rPr>
          <w:rFonts w:ascii="Times New Roman" w:eastAsia="Times New Roman" w:hAnsi="Times New Roman" w:cs="Times New Roman"/>
          <w:spacing w:val="7"/>
          <w:sz w:val="28"/>
          <w:szCs w:val="28"/>
          <w:lang w:val="vi-VN"/>
        </w:rPr>
        <w:t>c</w:t>
      </w:r>
      <w:r w:rsidRPr="00F25F50">
        <w:rPr>
          <w:rFonts w:ascii="Times New Roman" w:eastAsia="Times New Roman" w:hAnsi="Times New Roman" w:cs="Times New Roman"/>
          <w:spacing w:val="4"/>
          <w:sz w:val="28"/>
          <w:szCs w:val="28"/>
          <w:lang w:val="vi-VN"/>
        </w:rPr>
        <w:t xml:space="preserve"> t</w:t>
      </w:r>
      <w:r w:rsidRPr="00F25F50">
        <w:rPr>
          <w:rFonts w:ascii="Times New Roman" w:eastAsia="Times New Roman" w:hAnsi="Times New Roman" w:cs="Times New Roman"/>
          <w:spacing w:val="9"/>
          <w:sz w:val="28"/>
          <w:szCs w:val="28"/>
          <w:lang w:val="vi-VN"/>
        </w:rPr>
        <w:t>ự</w:t>
      </w:r>
      <w:r w:rsidRPr="00F25F50">
        <w:rPr>
          <w:rFonts w:ascii="Times New Roman" w:eastAsia="Times New Roman" w:hAnsi="Times New Roman" w:cs="Times New Roman"/>
          <w:spacing w:val="4"/>
          <w:sz w:val="28"/>
          <w:szCs w:val="28"/>
          <w:lang w:val="vi-VN"/>
        </w:rPr>
        <w:t xml:space="preserve"> </w:t>
      </w:r>
      <w:r w:rsidRPr="00F25F50">
        <w:rPr>
          <w:rFonts w:ascii="Times New Roman" w:eastAsia="Times New Roman" w:hAnsi="Times New Roman" w:cs="Times New Roman"/>
          <w:spacing w:val="7"/>
          <w:sz w:val="28"/>
          <w:szCs w:val="28"/>
          <w:lang w:val="vi-VN"/>
        </w:rPr>
        <w:t>ch</w:t>
      </w:r>
      <w:r w:rsidRPr="00F25F50">
        <w:rPr>
          <w:rFonts w:ascii="Times New Roman" w:eastAsia="Times New Roman" w:hAnsi="Times New Roman" w:cs="Times New Roman"/>
          <w:spacing w:val="8"/>
          <w:sz w:val="28"/>
          <w:szCs w:val="28"/>
          <w:lang w:val="vi-VN"/>
        </w:rPr>
        <w:t>ủ</w:t>
      </w:r>
      <w:r w:rsidRPr="00F25F50">
        <w:rPr>
          <w:rFonts w:ascii="Times New Roman" w:eastAsia="Times New Roman" w:hAnsi="Times New Roman" w:cs="Times New Roman"/>
          <w:spacing w:val="4"/>
          <w:sz w:val="28"/>
          <w:szCs w:val="28"/>
          <w:lang w:val="vi-VN"/>
        </w:rPr>
        <w:t xml:space="preserve"> </w:t>
      </w:r>
      <w:r w:rsidRPr="00F25F50">
        <w:rPr>
          <w:rFonts w:ascii="Times New Roman" w:eastAsia="Times New Roman" w:hAnsi="Times New Roman" w:cs="Times New Roman"/>
          <w:spacing w:val="7"/>
          <w:sz w:val="28"/>
          <w:szCs w:val="28"/>
          <w:lang w:val="vi-VN"/>
        </w:rPr>
        <w:t>và</w:t>
      </w:r>
      <w:r w:rsidRPr="00F25F50">
        <w:rPr>
          <w:rFonts w:ascii="Times New Roman" w:eastAsia="Times New Roman" w:hAnsi="Times New Roman" w:cs="Times New Roman"/>
          <w:spacing w:val="3"/>
          <w:sz w:val="28"/>
          <w:szCs w:val="28"/>
          <w:lang w:val="vi-VN"/>
        </w:rPr>
        <w:t xml:space="preserve"> </w:t>
      </w:r>
      <w:r w:rsidRPr="00F25F50">
        <w:rPr>
          <w:rFonts w:ascii="Times New Roman" w:eastAsia="Times New Roman" w:hAnsi="Times New Roman" w:cs="Times New Roman"/>
          <w:spacing w:val="5"/>
          <w:sz w:val="28"/>
          <w:szCs w:val="28"/>
          <w:lang w:val="vi-VN"/>
        </w:rPr>
        <w:t>t</w:t>
      </w:r>
      <w:r w:rsidRPr="00F25F50">
        <w:rPr>
          <w:rFonts w:ascii="Times New Roman" w:eastAsia="Times New Roman" w:hAnsi="Times New Roman" w:cs="Times New Roman"/>
          <w:spacing w:val="8"/>
          <w:sz w:val="28"/>
          <w:szCs w:val="28"/>
          <w:lang w:val="vi-VN"/>
        </w:rPr>
        <w:t>ự</w:t>
      </w:r>
      <w:r w:rsidRPr="00F25F50">
        <w:rPr>
          <w:rFonts w:ascii="Times New Roman" w:eastAsia="Times New Roman" w:hAnsi="Times New Roman" w:cs="Times New Roman"/>
          <w:spacing w:val="4"/>
          <w:sz w:val="28"/>
          <w:szCs w:val="28"/>
          <w:lang w:val="vi-VN"/>
        </w:rPr>
        <w:t xml:space="preserve"> </w:t>
      </w:r>
      <w:r w:rsidRPr="00F25F50">
        <w:rPr>
          <w:rFonts w:ascii="Times New Roman" w:eastAsia="Times New Roman" w:hAnsi="Times New Roman" w:cs="Times New Roman"/>
          <w:spacing w:val="8"/>
          <w:sz w:val="28"/>
          <w:szCs w:val="28"/>
          <w:lang w:val="vi-VN"/>
        </w:rPr>
        <w:t>h</w:t>
      </w:r>
      <w:r w:rsidRPr="00F25F50">
        <w:rPr>
          <w:rFonts w:ascii="Times New Roman" w:eastAsia="Times New Roman" w:hAnsi="Times New Roman" w:cs="Times New Roman"/>
          <w:spacing w:val="7"/>
          <w:sz w:val="28"/>
          <w:szCs w:val="28"/>
          <w:lang w:val="vi-VN"/>
        </w:rPr>
        <w:t>ọ</w:t>
      </w:r>
      <w:r w:rsidRPr="00F25F50">
        <w:rPr>
          <w:rFonts w:ascii="Times New Roman" w:eastAsia="Times New Roman" w:hAnsi="Times New Roman" w:cs="Times New Roman"/>
          <w:spacing w:val="5"/>
          <w:sz w:val="28"/>
          <w:szCs w:val="28"/>
          <w:lang w:val="vi-VN"/>
        </w:rPr>
        <w:t>c,</w:t>
      </w:r>
      <w:r w:rsidRPr="00F25F50">
        <w:rPr>
          <w:rFonts w:ascii="Times New Roman" w:eastAsia="Times New Roman" w:hAnsi="Times New Roman" w:cs="Times New Roman"/>
          <w:spacing w:val="4"/>
          <w:sz w:val="28"/>
          <w:szCs w:val="28"/>
          <w:lang w:val="vi-VN"/>
        </w:rPr>
        <w:t xml:space="preserve"> </w:t>
      </w:r>
      <w:r w:rsidRPr="00F25F50">
        <w:rPr>
          <w:rFonts w:ascii="Times New Roman" w:eastAsia="Times New Roman" w:hAnsi="Times New Roman" w:cs="Times New Roman"/>
          <w:spacing w:val="7"/>
          <w:sz w:val="28"/>
          <w:szCs w:val="28"/>
          <w:lang w:val="vi-VN"/>
        </w:rPr>
        <w:t>năng</w:t>
      </w:r>
      <w:r w:rsidRPr="00F25F50">
        <w:rPr>
          <w:rFonts w:ascii="Times New Roman" w:eastAsia="Times New Roman" w:hAnsi="Times New Roman" w:cs="Times New Roman"/>
          <w:spacing w:val="4"/>
          <w:sz w:val="28"/>
          <w:szCs w:val="28"/>
          <w:lang w:val="vi-VN"/>
        </w:rPr>
        <w:t xml:space="preserve"> </w:t>
      </w:r>
      <w:r w:rsidRPr="00F25F50">
        <w:rPr>
          <w:rFonts w:ascii="Times New Roman" w:eastAsia="Times New Roman" w:hAnsi="Times New Roman" w:cs="Times New Roman"/>
          <w:spacing w:val="7"/>
          <w:sz w:val="28"/>
          <w:szCs w:val="28"/>
          <w:lang w:val="vi-VN"/>
        </w:rPr>
        <w:t>l</w:t>
      </w:r>
      <w:r w:rsidRPr="00F25F50">
        <w:rPr>
          <w:rFonts w:ascii="Times New Roman" w:eastAsia="Times New Roman" w:hAnsi="Times New Roman" w:cs="Times New Roman"/>
          <w:spacing w:val="9"/>
          <w:sz w:val="28"/>
          <w:szCs w:val="28"/>
          <w:lang w:val="vi-VN"/>
        </w:rPr>
        <w:t>ự</w:t>
      </w:r>
      <w:r w:rsidRPr="00F25F50">
        <w:rPr>
          <w:rFonts w:ascii="Times New Roman" w:eastAsia="Times New Roman" w:hAnsi="Times New Roman" w:cs="Times New Roman"/>
          <w:spacing w:val="7"/>
          <w:sz w:val="28"/>
          <w:szCs w:val="28"/>
          <w:lang w:val="vi-VN"/>
        </w:rPr>
        <w:t>c</w:t>
      </w:r>
      <w:r w:rsidRPr="00F25F50">
        <w:rPr>
          <w:rFonts w:ascii="Times New Roman" w:eastAsia="Times New Roman" w:hAnsi="Times New Roman" w:cs="Times New Roman"/>
          <w:spacing w:val="4"/>
          <w:sz w:val="28"/>
          <w:szCs w:val="28"/>
          <w:lang w:val="vi-VN"/>
        </w:rPr>
        <w:t xml:space="preserve"> </w:t>
      </w:r>
      <w:r w:rsidRPr="00F25F50">
        <w:rPr>
          <w:rFonts w:ascii="Times New Roman" w:eastAsia="Times New Roman" w:hAnsi="Times New Roman" w:cs="Times New Roman"/>
          <w:spacing w:val="6"/>
          <w:sz w:val="28"/>
          <w:szCs w:val="28"/>
          <w:lang w:val="vi-VN"/>
        </w:rPr>
        <w:t>giao</w:t>
      </w:r>
      <w:r w:rsidRPr="00F25F50">
        <w:rPr>
          <w:rFonts w:ascii="Times New Roman" w:eastAsia="Times New Roman" w:hAnsi="Times New Roman" w:cs="Times New Roman"/>
          <w:spacing w:val="4"/>
          <w:sz w:val="28"/>
          <w:szCs w:val="28"/>
          <w:lang w:val="vi-VN"/>
        </w:rPr>
        <w:t xml:space="preserve"> </w:t>
      </w:r>
      <w:r w:rsidRPr="00F25F50">
        <w:rPr>
          <w:rFonts w:ascii="Times New Roman" w:eastAsia="Times New Roman" w:hAnsi="Times New Roman" w:cs="Times New Roman"/>
          <w:spacing w:val="5"/>
          <w:sz w:val="28"/>
          <w:szCs w:val="28"/>
          <w:lang w:val="vi-VN"/>
        </w:rPr>
        <w:t>ti</w:t>
      </w:r>
      <w:r w:rsidRPr="00F25F50">
        <w:rPr>
          <w:rFonts w:ascii="Times New Roman" w:eastAsia="Times New Roman" w:hAnsi="Times New Roman" w:cs="Times New Roman"/>
          <w:spacing w:val="7"/>
          <w:sz w:val="28"/>
          <w:szCs w:val="28"/>
          <w:lang w:val="vi-VN"/>
        </w:rPr>
        <w:t>ế</w:t>
      </w:r>
      <w:r w:rsidRPr="00F25F50">
        <w:rPr>
          <w:rFonts w:ascii="Times New Roman" w:eastAsia="Times New Roman" w:hAnsi="Times New Roman" w:cs="Times New Roman"/>
          <w:spacing w:val="8"/>
          <w:sz w:val="28"/>
          <w:szCs w:val="28"/>
          <w:lang w:val="vi-VN"/>
        </w:rPr>
        <w:t>p</w:t>
      </w:r>
      <w:r w:rsidRPr="00F25F50">
        <w:rPr>
          <w:rFonts w:ascii="Times New Roman" w:eastAsia="Times New Roman" w:hAnsi="Times New Roman" w:cs="Times New Roman"/>
          <w:spacing w:val="4"/>
          <w:sz w:val="28"/>
          <w:szCs w:val="28"/>
          <w:lang w:val="vi-VN"/>
        </w:rPr>
        <w:t xml:space="preserve"> </w:t>
      </w:r>
      <w:r w:rsidRPr="00F25F50">
        <w:rPr>
          <w:rFonts w:ascii="Times New Roman" w:eastAsia="Times New Roman" w:hAnsi="Times New Roman" w:cs="Times New Roman"/>
          <w:spacing w:val="7"/>
          <w:sz w:val="28"/>
          <w:szCs w:val="28"/>
          <w:lang w:val="vi-VN"/>
        </w:rPr>
        <w:t>và</w:t>
      </w:r>
      <w:r w:rsidRPr="00F25F50">
        <w:rPr>
          <w:rFonts w:ascii="Times New Roman" w:eastAsia="Times New Roman" w:hAnsi="Times New Roman" w:cs="Times New Roman"/>
          <w:spacing w:val="3"/>
          <w:sz w:val="28"/>
          <w:szCs w:val="28"/>
          <w:lang w:val="vi-VN"/>
        </w:rPr>
        <w:t xml:space="preserve"> </w:t>
      </w:r>
      <w:r w:rsidRPr="00F25F50">
        <w:rPr>
          <w:rFonts w:ascii="Times New Roman" w:eastAsia="Times New Roman" w:hAnsi="Times New Roman" w:cs="Times New Roman"/>
          <w:spacing w:val="8"/>
          <w:sz w:val="28"/>
          <w:szCs w:val="28"/>
          <w:lang w:val="vi-VN"/>
        </w:rPr>
        <w:t>h</w:t>
      </w:r>
      <w:r w:rsidRPr="00F25F50">
        <w:rPr>
          <w:rFonts w:ascii="Times New Roman" w:eastAsia="Times New Roman" w:hAnsi="Times New Roman" w:cs="Times New Roman"/>
          <w:spacing w:val="9"/>
          <w:sz w:val="28"/>
          <w:szCs w:val="28"/>
          <w:lang w:val="vi-VN"/>
        </w:rPr>
        <w:t>ợ</w:t>
      </w:r>
      <w:r w:rsidRPr="00F25F50">
        <w:rPr>
          <w:rFonts w:ascii="Times New Roman" w:eastAsia="Times New Roman" w:hAnsi="Times New Roman" w:cs="Times New Roman"/>
          <w:spacing w:val="7"/>
          <w:sz w:val="28"/>
          <w:szCs w:val="28"/>
          <w:lang w:val="vi-VN"/>
        </w:rPr>
        <w:t>p</w:t>
      </w:r>
      <w:r w:rsidRPr="00F25F50">
        <w:rPr>
          <w:rFonts w:ascii="Times New Roman" w:eastAsia="Times New Roman" w:hAnsi="Times New Roman" w:cs="Times New Roman"/>
          <w:spacing w:val="4"/>
          <w:sz w:val="28"/>
          <w:szCs w:val="28"/>
          <w:lang w:val="vi-VN"/>
        </w:rPr>
        <w:t xml:space="preserve"> </w:t>
      </w:r>
      <w:r w:rsidRPr="00F25F50">
        <w:rPr>
          <w:rFonts w:ascii="Times New Roman" w:eastAsia="Times New Roman" w:hAnsi="Times New Roman" w:cs="Times New Roman"/>
          <w:spacing w:val="5"/>
          <w:sz w:val="28"/>
          <w:szCs w:val="28"/>
          <w:lang w:val="vi-VN"/>
        </w:rPr>
        <w:t>tác,</w:t>
      </w:r>
      <w:r w:rsidRPr="00F25F50">
        <w:rPr>
          <w:rFonts w:ascii="Times New Roman" w:eastAsia="Times New Roman" w:hAnsi="Times New Roman" w:cs="Times New Roman"/>
          <w:spacing w:val="4"/>
          <w:sz w:val="28"/>
          <w:szCs w:val="28"/>
          <w:lang w:val="vi-VN"/>
        </w:rPr>
        <w:t xml:space="preserve"> </w:t>
      </w:r>
      <w:r w:rsidRPr="00F25F50">
        <w:rPr>
          <w:rFonts w:ascii="Times New Roman" w:eastAsia="Times New Roman" w:hAnsi="Times New Roman" w:cs="Times New Roman"/>
          <w:spacing w:val="8"/>
          <w:sz w:val="28"/>
          <w:szCs w:val="28"/>
          <w:lang w:val="vi-VN"/>
        </w:rPr>
        <w:t>năng</w:t>
      </w:r>
      <w:r w:rsidRPr="00F25F50">
        <w:rPr>
          <w:rFonts w:ascii="Times New Roman" w:eastAsia="Times New Roman" w:hAnsi="Times New Roman" w:cs="Times New Roman"/>
          <w:spacing w:val="4"/>
          <w:sz w:val="28"/>
          <w:szCs w:val="28"/>
          <w:lang w:val="vi-VN"/>
        </w:rPr>
        <w:t xml:space="preserve"> l</w:t>
      </w:r>
      <w:r w:rsidRPr="00F25F50">
        <w:rPr>
          <w:rFonts w:ascii="Times New Roman" w:eastAsia="Times New Roman" w:hAnsi="Times New Roman" w:cs="Times New Roman"/>
          <w:spacing w:val="9"/>
          <w:sz w:val="28"/>
          <w:szCs w:val="28"/>
          <w:lang w:val="vi-VN"/>
        </w:rPr>
        <w:t>ự</w:t>
      </w:r>
      <w:r w:rsidRPr="00F25F50">
        <w:rPr>
          <w:rFonts w:ascii="Times New Roman" w:eastAsia="Times New Roman" w:hAnsi="Times New Roman" w:cs="Times New Roman"/>
          <w:spacing w:val="7"/>
          <w:sz w:val="28"/>
          <w:szCs w:val="28"/>
          <w:lang w:val="vi-VN"/>
        </w:rPr>
        <w:t>c</w:t>
      </w:r>
      <w:r w:rsidRPr="00F25F50">
        <w:rPr>
          <w:rFonts w:ascii="Times New Roman" w:eastAsia="Times New Roman" w:hAnsi="Times New Roman" w:cs="Times New Roman"/>
          <w:spacing w:val="4"/>
          <w:sz w:val="28"/>
          <w:szCs w:val="28"/>
          <w:lang w:val="vi-VN"/>
        </w:rPr>
        <w:t xml:space="preserve"> </w:t>
      </w:r>
      <w:r w:rsidRPr="00F25F50">
        <w:rPr>
          <w:rFonts w:ascii="Times New Roman" w:eastAsia="Times New Roman" w:hAnsi="Times New Roman" w:cs="Times New Roman"/>
          <w:spacing w:val="6"/>
          <w:sz w:val="28"/>
          <w:szCs w:val="28"/>
          <w:lang w:val="vi-VN"/>
        </w:rPr>
        <w:t>gi</w:t>
      </w:r>
      <w:r w:rsidRPr="00F25F50">
        <w:rPr>
          <w:rFonts w:ascii="Times New Roman" w:eastAsia="Times New Roman" w:hAnsi="Times New Roman" w:cs="Times New Roman"/>
          <w:spacing w:val="3"/>
          <w:sz w:val="28"/>
          <w:szCs w:val="28"/>
          <w:lang w:val="vi-VN"/>
        </w:rPr>
        <w:t>ả</w:t>
      </w:r>
      <w:r w:rsidRPr="00F25F50">
        <w:rPr>
          <w:rFonts w:ascii="Times New Roman" w:eastAsia="Times New Roman" w:hAnsi="Times New Roman" w:cs="Times New Roman"/>
          <w:spacing w:val="5"/>
          <w:sz w:val="28"/>
          <w:szCs w:val="28"/>
          <w:lang w:val="vi-VN"/>
        </w:rPr>
        <w:t>i</w:t>
      </w:r>
      <w:r w:rsidRPr="00F25F50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quyết vấn đề và sáng</w:t>
      </w:r>
      <w:r w:rsidRPr="00F25F50">
        <w:rPr>
          <w:rFonts w:ascii="Times New Roman" w:eastAsia="Times New Roman" w:hAnsi="Times New Roman" w:cs="Times New Roman"/>
          <w:spacing w:val="-4"/>
          <w:sz w:val="28"/>
          <w:szCs w:val="28"/>
          <w:lang w:val="vi-VN"/>
        </w:rPr>
        <w:t xml:space="preserve"> </w:t>
      </w:r>
      <w:r w:rsidRPr="00F25F50">
        <w:rPr>
          <w:rFonts w:ascii="Times New Roman" w:eastAsia="Times New Roman" w:hAnsi="Times New Roman" w:cs="Times New Roman"/>
          <w:sz w:val="28"/>
          <w:szCs w:val="28"/>
          <w:lang w:val="vi-VN"/>
        </w:rPr>
        <w:t>tạo;</w:t>
      </w:r>
    </w:p>
    <w:p w:rsidR="00F25F50" w:rsidRPr="00F25F50" w:rsidRDefault="00F25F50" w:rsidP="00F25F50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pacing w:val="13"/>
          <w:sz w:val="28"/>
          <w:szCs w:val="28"/>
        </w:rPr>
      </w:pPr>
      <w:r w:rsidRPr="00F25F50">
        <w:rPr>
          <w:rFonts w:ascii="Times New Roman" w:eastAsia="Calibri" w:hAnsi="Times New Roman" w:cs="Times New Roman"/>
          <w:bCs/>
          <w:sz w:val="28"/>
          <w:szCs w:val="28"/>
        </w:rPr>
        <w:t>- Năng lực chuyên biệt:</w:t>
      </w:r>
      <w:r w:rsidRPr="00F25F50">
        <w:rPr>
          <w:rFonts w:ascii="Times New Roman" w:eastAsia="Times New Roman" w:hAnsi="Times New Roman" w:cs="Times New Roman"/>
          <w:bCs/>
          <w:spacing w:val="7"/>
          <w:sz w:val="28"/>
          <w:szCs w:val="28"/>
        </w:rPr>
        <w:t xml:space="preserve"> </w:t>
      </w:r>
      <w:r w:rsidRPr="00F25F50">
        <w:rPr>
          <w:rFonts w:ascii="Times New Roman" w:eastAsia="Times New Roman" w:hAnsi="Times New Roman" w:cs="Times New Roman"/>
          <w:bCs/>
          <w:sz w:val="28"/>
          <w:szCs w:val="28"/>
        </w:rPr>
        <w:t>Năng lực</w:t>
      </w:r>
      <w:r w:rsidRPr="00F25F50">
        <w:rPr>
          <w:rFonts w:ascii="Times New Roman" w:eastAsia="Times New Roman" w:hAnsi="Times New Roman" w:cs="Times New Roman"/>
          <w:bCs/>
          <w:spacing w:val="13"/>
          <w:sz w:val="28"/>
          <w:szCs w:val="28"/>
        </w:rPr>
        <w:t xml:space="preserve"> </w:t>
      </w:r>
      <w:r w:rsidRPr="00F25F50">
        <w:rPr>
          <w:rFonts w:ascii="Times New Roman" w:eastAsia="Times New Roman" w:hAnsi="Times New Roman" w:cs="Times New Roman"/>
          <w:bCs/>
          <w:sz w:val="28"/>
          <w:szCs w:val="28"/>
        </w:rPr>
        <w:t>tư</w:t>
      </w:r>
      <w:r w:rsidRPr="00F25F50">
        <w:rPr>
          <w:rFonts w:ascii="Times New Roman" w:eastAsia="Times New Roman" w:hAnsi="Times New Roman" w:cs="Times New Roman"/>
          <w:bCs/>
          <w:spacing w:val="13"/>
          <w:sz w:val="28"/>
          <w:szCs w:val="28"/>
        </w:rPr>
        <w:t xml:space="preserve"> </w:t>
      </w:r>
      <w:r w:rsidRPr="00F25F50">
        <w:rPr>
          <w:rFonts w:ascii="Times New Roman" w:eastAsia="Times New Roman" w:hAnsi="Times New Roman" w:cs="Times New Roman"/>
          <w:bCs/>
          <w:sz w:val="28"/>
          <w:szCs w:val="28"/>
        </w:rPr>
        <w:t>duy</w:t>
      </w:r>
      <w:r w:rsidRPr="00F25F50">
        <w:rPr>
          <w:rFonts w:ascii="Times New Roman" w:eastAsia="Times New Roman" w:hAnsi="Times New Roman" w:cs="Times New Roman"/>
          <w:bCs/>
          <w:spacing w:val="13"/>
          <w:sz w:val="28"/>
          <w:szCs w:val="28"/>
        </w:rPr>
        <w:t xml:space="preserve"> </w:t>
      </w:r>
      <w:r w:rsidRPr="00F25F50">
        <w:rPr>
          <w:rFonts w:ascii="Times New Roman" w:eastAsia="Times New Roman" w:hAnsi="Times New Roman" w:cs="Times New Roman"/>
          <w:bCs/>
          <w:sz w:val="28"/>
          <w:szCs w:val="28"/>
        </w:rPr>
        <w:t>và</w:t>
      </w:r>
      <w:r w:rsidRPr="00F25F50">
        <w:rPr>
          <w:rFonts w:ascii="Times New Roman" w:eastAsia="Times New Roman" w:hAnsi="Times New Roman" w:cs="Times New Roman"/>
          <w:bCs/>
          <w:spacing w:val="13"/>
          <w:sz w:val="28"/>
          <w:szCs w:val="28"/>
        </w:rPr>
        <w:t xml:space="preserve"> </w:t>
      </w:r>
      <w:r w:rsidRPr="00F25F50">
        <w:rPr>
          <w:rFonts w:ascii="Times New Roman" w:eastAsia="Times New Roman" w:hAnsi="Times New Roman" w:cs="Times New Roman"/>
          <w:bCs/>
          <w:sz w:val="28"/>
          <w:szCs w:val="28"/>
        </w:rPr>
        <w:t>lập</w:t>
      </w:r>
      <w:r w:rsidRPr="00F25F50">
        <w:rPr>
          <w:rFonts w:ascii="Times New Roman" w:eastAsia="Times New Roman" w:hAnsi="Times New Roman" w:cs="Times New Roman"/>
          <w:bCs/>
          <w:spacing w:val="14"/>
          <w:sz w:val="28"/>
          <w:szCs w:val="28"/>
        </w:rPr>
        <w:t xml:space="preserve"> </w:t>
      </w:r>
      <w:r w:rsidRPr="00F25F50">
        <w:rPr>
          <w:rFonts w:ascii="Times New Roman" w:eastAsia="Times New Roman" w:hAnsi="Times New Roman" w:cs="Times New Roman"/>
          <w:bCs/>
          <w:sz w:val="28"/>
          <w:szCs w:val="28"/>
        </w:rPr>
        <w:t>luận</w:t>
      </w:r>
      <w:r w:rsidRPr="00F25F50">
        <w:rPr>
          <w:rFonts w:ascii="Times New Roman" w:eastAsia="Times New Roman" w:hAnsi="Times New Roman" w:cs="Times New Roman"/>
          <w:bCs/>
          <w:spacing w:val="13"/>
          <w:sz w:val="28"/>
          <w:szCs w:val="28"/>
        </w:rPr>
        <w:t xml:space="preserve"> </w:t>
      </w:r>
      <w:r w:rsidRPr="00F25F50">
        <w:rPr>
          <w:rFonts w:ascii="Times New Roman" w:eastAsia="Times New Roman" w:hAnsi="Times New Roman" w:cs="Times New Roman"/>
          <w:bCs/>
          <w:sz w:val="28"/>
          <w:szCs w:val="28"/>
        </w:rPr>
        <w:t>toán</w:t>
      </w:r>
      <w:r w:rsidRPr="00F25F50">
        <w:rPr>
          <w:rFonts w:ascii="Times New Roman" w:eastAsia="Times New Roman" w:hAnsi="Times New Roman" w:cs="Times New Roman"/>
          <w:bCs/>
          <w:spacing w:val="13"/>
          <w:sz w:val="28"/>
          <w:szCs w:val="28"/>
        </w:rPr>
        <w:t xml:space="preserve"> </w:t>
      </w:r>
      <w:r w:rsidRPr="00F25F50">
        <w:rPr>
          <w:rFonts w:ascii="Times New Roman" w:eastAsia="Times New Roman" w:hAnsi="Times New Roman" w:cs="Times New Roman"/>
          <w:bCs/>
          <w:sz w:val="28"/>
          <w:szCs w:val="28"/>
        </w:rPr>
        <w:t>học,</w:t>
      </w:r>
      <w:r w:rsidRPr="00F25F50">
        <w:rPr>
          <w:rFonts w:ascii="Times New Roman" w:eastAsia="Times New Roman" w:hAnsi="Times New Roman" w:cs="Times New Roman"/>
          <w:bCs/>
          <w:spacing w:val="13"/>
          <w:sz w:val="28"/>
          <w:szCs w:val="28"/>
        </w:rPr>
        <w:t xml:space="preserve"> </w:t>
      </w:r>
      <w:r w:rsidRPr="00F25F50">
        <w:rPr>
          <w:rFonts w:ascii="Times New Roman" w:eastAsia="Times New Roman" w:hAnsi="Times New Roman" w:cs="Times New Roman"/>
          <w:bCs/>
          <w:sz w:val="28"/>
          <w:szCs w:val="28"/>
        </w:rPr>
        <w:t>năng</w:t>
      </w:r>
      <w:r w:rsidRPr="00F25F50">
        <w:rPr>
          <w:rFonts w:ascii="Times New Roman" w:eastAsia="Times New Roman" w:hAnsi="Times New Roman" w:cs="Times New Roman"/>
          <w:bCs/>
          <w:spacing w:val="13"/>
          <w:sz w:val="28"/>
          <w:szCs w:val="28"/>
        </w:rPr>
        <w:t xml:space="preserve"> </w:t>
      </w:r>
      <w:r w:rsidRPr="00F25F50">
        <w:rPr>
          <w:rFonts w:ascii="Times New Roman" w:eastAsia="Times New Roman" w:hAnsi="Times New Roman" w:cs="Times New Roman"/>
          <w:bCs/>
          <w:sz w:val="28"/>
          <w:szCs w:val="28"/>
        </w:rPr>
        <w:t>lực</w:t>
      </w:r>
      <w:r w:rsidRPr="00F25F50">
        <w:rPr>
          <w:rFonts w:ascii="Times New Roman" w:eastAsia="Times New Roman" w:hAnsi="Times New Roman" w:cs="Times New Roman"/>
          <w:bCs/>
          <w:spacing w:val="14"/>
          <w:sz w:val="28"/>
          <w:szCs w:val="28"/>
        </w:rPr>
        <w:t xml:space="preserve"> </w:t>
      </w:r>
      <w:r w:rsidRPr="00F25F50">
        <w:rPr>
          <w:rFonts w:ascii="Times New Roman" w:eastAsia="Times New Roman" w:hAnsi="Times New Roman" w:cs="Times New Roman"/>
          <w:bCs/>
          <w:sz w:val="28"/>
          <w:szCs w:val="28"/>
        </w:rPr>
        <w:t>mô</w:t>
      </w:r>
      <w:r w:rsidRPr="00F25F50">
        <w:rPr>
          <w:rFonts w:ascii="Times New Roman" w:eastAsia="Times New Roman" w:hAnsi="Times New Roman" w:cs="Times New Roman"/>
          <w:bCs/>
          <w:spacing w:val="13"/>
          <w:sz w:val="28"/>
          <w:szCs w:val="28"/>
        </w:rPr>
        <w:t xml:space="preserve"> </w:t>
      </w:r>
      <w:r w:rsidRPr="00F25F50">
        <w:rPr>
          <w:rFonts w:ascii="Times New Roman" w:eastAsia="Times New Roman" w:hAnsi="Times New Roman" w:cs="Times New Roman"/>
          <w:bCs/>
          <w:sz w:val="28"/>
          <w:szCs w:val="28"/>
        </w:rPr>
        <w:t>hình</w:t>
      </w:r>
      <w:r w:rsidRPr="00F25F50">
        <w:rPr>
          <w:rFonts w:ascii="Times New Roman" w:eastAsia="Times New Roman" w:hAnsi="Times New Roman" w:cs="Times New Roman"/>
          <w:bCs/>
          <w:spacing w:val="13"/>
          <w:sz w:val="28"/>
          <w:szCs w:val="28"/>
        </w:rPr>
        <w:t xml:space="preserve"> </w:t>
      </w:r>
    </w:p>
    <w:p w:rsidR="00F25F50" w:rsidRPr="00F25F50" w:rsidRDefault="00F25F50" w:rsidP="00F25F50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pacing w:val="13"/>
          <w:sz w:val="28"/>
          <w:szCs w:val="28"/>
        </w:rPr>
      </w:pPr>
      <w:r w:rsidRPr="00F25F50">
        <w:rPr>
          <w:rFonts w:ascii="Times New Roman" w:eastAsia="Times New Roman" w:hAnsi="Times New Roman" w:cs="Times New Roman"/>
          <w:bCs/>
          <w:sz w:val="28"/>
          <w:szCs w:val="28"/>
        </w:rPr>
        <w:t>hoá</w:t>
      </w:r>
      <w:r w:rsidRPr="00F25F50">
        <w:rPr>
          <w:rFonts w:ascii="Times New Roman" w:eastAsia="Times New Roman" w:hAnsi="Times New Roman" w:cs="Times New Roman"/>
          <w:bCs/>
          <w:spacing w:val="13"/>
          <w:sz w:val="28"/>
          <w:szCs w:val="28"/>
        </w:rPr>
        <w:t xml:space="preserve"> </w:t>
      </w:r>
      <w:r w:rsidRPr="00F25F50">
        <w:rPr>
          <w:rFonts w:ascii="Times New Roman" w:eastAsia="Times New Roman" w:hAnsi="Times New Roman" w:cs="Times New Roman"/>
          <w:bCs/>
          <w:sz w:val="28"/>
          <w:szCs w:val="28"/>
        </w:rPr>
        <w:t>toán</w:t>
      </w:r>
      <w:r w:rsidRPr="00F25F50">
        <w:rPr>
          <w:rFonts w:ascii="Times New Roman" w:eastAsia="Times New Roman" w:hAnsi="Times New Roman" w:cs="Times New Roman"/>
          <w:bCs/>
          <w:spacing w:val="14"/>
          <w:sz w:val="28"/>
          <w:szCs w:val="28"/>
        </w:rPr>
        <w:t xml:space="preserve"> </w:t>
      </w:r>
      <w:r w:rsidRPr="00F25F50">
        <w:rPr>
          <w:rFonts w:ascii="Times New Roman" w:eastAsia="Times New Roman" w:hAnsi="Times New Roman" w:cs="Times New Roman"/>
          <w:bCs/>
          <w:sz w:val="28"/>
          <w:szCs w:val="28"/>
        </w:rPr>
        <w:t>học,</w:t>
      </w:r>
      <w:r w:rsidRPr="00F25F50">
        <w:rPr>
          <w:rFonts w:ascii="Times New Roman" w:eastAsia="Times New Roman" w:hAnsi="Times New Roman" w:cs="Times New Roman"/>
          <w:bCs/>
          <w:spacing w:val="13"/>
          <w:sz w:val="28"/>
          <w:szCs w:val="28"/>
        </w:rPr>
        <w:t xml:space="preserve"> </w:t>
      </w:r>
      <w:r w:rsidRPr="00F25F50">
        <w:rPr>
          <w:rFonts w:ascii="Times New Roman" w:eastAsia="Times New Roman" w:hAnsi="Times New Roman" w:cs="Times New Roman"/>
          <w:bCs/>
          <w:sz w:val="28"/>
          <w:szCs w:val="28"/>
        </w:rPr>
        <w:t>năng</w:t>
      </w:r>
      <w:r w:rsidRPr="00F25F50">
        <w:rPr>
          <w:rFonts w:ascii="Times New Roman" w:eastAsia="Times New Roman" w:hAnsi="Times New Roman" w:cs="Times New Roman"/>
          <w:bCs/>
          <w:spacing w:val="13"/>
          <w:sz w:val="28"/>
          <w:szCs w:val="28"/>
        </w:rPr>
        <w:t xml:space="preserve"> </w:t>
      </w:r>
      <w:r w:rsidRPr="00F25F50">
        <w:rPr>
          <w:rFonts w:ascii="Times New Roman" w:eastAsia="Times New Roman" w:hAnsi="Times New Roman" w:cs="Times New Roman"/>
          <w:bCs/>
          <w:sz w:val="28"/>
          <w:szCs w:val="28"/>
        </w:rPr>
        <w:t>lực</w:t>
      </w:r>
      <w:r w:rsidRPr="00F25F50">
        <w:rPr>
          <w:rFonts w:ascii="Times New Roman" w:eastAsia="Times New Roman" w:hAnsi="Times New Roman" w:cs="Times New Roman"/>
          <w:bCs/>
          <w:spacing w:val="13"/>
          <w:sz w:val="28"/>
          <w:szCs w:val="28"/>
        </w:rPr>
        <w:t xml:space="preserve"> </w:t>
      </w:r>
      <w:r w:rsidRPr="00F25F50">
        <w:rPr>
          <w:rFonts w:ascii="Times New Roman" w:eastAsia="Times New Roman" w:hAnsi="Times New Roman" w:cs="Times New Roman"/>
          <w:bCs/>
          <w:sz w:val="28"/>
          <w:szCs w:val="28"/>
        </w:rPr>
        <w:t>giải</w:t>
      </w:r>
      <w:r w:rsidRPr="00F25F50">
        <w:rPr>
          <w:rFonts w:ascii="Times New Roman" w:eastAsia="Times New Roman" w:hAnsi="Times New Roman" w:cs="Times New Roman"/>
          <w:bCs/>
          <w:spacing w:val="13"/>
          <w:sz w:val="28"/>
          <w:szCs w:val="28"/>
        </w:rPr>
        <w:t xml:space="preserve"> </w:t>
      </w:r>
      <w:r w:rsidRPr="00F25F50">
        <w:rPr>
          <w:rFonts w:ascii="Times New Roman" w:eastAsia="Times New Roman" w:hAnsi="Times New Roman" w:cs="Times New Roman"/>
          <w:bCs/>
          <w:sz w:val="28"/>
          <w:szCs w:val="28"/>
        </w:rPr>
        <w:t>quyết</w:t>
      </w:r>
      <w:r w:rsidRPr="00F25F50">
        <w:rPr>
          <w:rFonts w:ascii="Times New Roman" w:eastAsia="Times New Roman" w:hAnsi="Times New Roman" w:cs="Times New Roman"/>
          <w:bCs/>
          <w:spacing w:val="14"/>
          <w:sz w:val="28"/>
          <w:szCs w:val="28"/>
        </w:rPr>
        <w:t xml:space="preserve"> </w:t>
      </w:r>
      <w:r w:rsidRPr="00F25F50">
        <w:rPr>
          <w:rFonts w:ascii="Times New Roman" w:eastAsia="Times New Roman" w:hAnsi="Times New Roman" w:cs="Times New Roman"/>
          <w:bCs/>
          <w:sz w:val="28"/>
          <w:szCs w:val="28"/>
        </w:rPr>
        <w:t>vấn đề toán học, năng lực giao tiếp toán học; năng lực sử dụng công cụ, phương tiện học</w:t>
      </w:r>
      <w:r w:rsidRPr="00F25F50">
        <w:rPr>
          <w:rFonts w:ascii="Times New Roman" w:eastAsia="Times New Roman" w:hAnsi="Times New Roman" w:cs="Times New Roman"/>
          <w:bCs/>
          <w:spacing w:val="-7"/>
          <w:sz w:val="28"/>
          <w:szCs w:val="28"/>
        </w:rPr>
        <w:t xml:space="preserve"> </w:t>
      </w:r>
      <w:r w:rsidRPr="00F25F50">
        <w:rPr>
          <w:rFonts w:ascii="Times New Roman" w:eastAsia="Times New Roman" w:hAnsi="Times New Roman" w:cs="Times New Roman"/>
          <w:bCs/>
          <w:sz w:val="28"/>
          <w:szCs w:val="28"/>
        </w:rPr>
        <w:t>toán.</w:t>
      </w:r>
    </w:p>
    <w:p w:rsidR="00F25F50" w:rsidRPr="00F25F50" w:rsidRDefault="00F25F50" w:rsidP="00F25F5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25F50">
        <w:rPr>
          <w:rFonts w:ascii="Times New Roman" w:eastAsia="Times New Roman" w:hAnsi="Times New Roman" w:cs="Times New Roman"/>
          <w:b/>
          <w:bCs/>
          <w:sz w:val="28"/>
          <w:szCs w:val="28"/>
        </w:rPr>
        <w:t>2. Phẩm chất</w:t>
      </w:r>
    </w:p>
    <w:p w:rsidR="00F25F50" w:rsidRPr="00F25F50" w:rsidRDefault="00F25F50" w:rsidP="00F25F5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25F50">
        <w:rPr>
          <w:rFonts w:ascii="Times New Roman" w:eastAsia="Times New Roman" w:hAnsi="Times New Roman" w:cs="Times New Roman"/>
          <w:bCs/>
          <w:sz w:val="28"/>
          <w:szCs w:val="28"/>
        </w:rPr>
        <w:t xml:space="preserve">- Chăm chỉ: </w:t>
      </w:r>
      <w:r w:rsidRPr="00F25F50">
        <w:rPr>
          <w:rFonts w:ascii="Times New Roman" w:eastAsia="Calibri" w:hAnsi="Times New Roman" w:cs="Times New Roman"/>
          <w:bCs/>
          <w:sz w:val="28"/>
          <w:szCs w:val="28"/>
        </w:rPr>
        <w:t>thực hiện đầy đủ các hoạt động học tập một cách tự giác, tích cực.</w:t>
      </w:r>
    </w:p>
    <w:p w:rsidR="00F25F50" w:rsidRPr="00F25F50" w:rsidRDefault="00F25F50" w:rsidP="00F25F5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25F50">
        <w:rPr>
          <w:rFonts w:ascii="Times New Roman" w:eastAsia="Times New Roman" w:hAnsi="Times New Roman" w:cs="Times New Roman"/>
          <w:bCs/>
          <w:sz w:val="28"/>
          <w:szCs w:val="28"/>
        </w:rPr>
        <w:t xml:space="preserve">- Trung thực: thật thà, thẳng thắn </w:t>
      </w:r>
      <w:r w:rsidRPr="00F25F50">
        <w:rPr>
          <w:rFonts w:ascii="Times New Roman" w:eastAsia="Calibri" w:hAnsi="Times New Roman" w:cs="Times New Roman"/>
          <w:bCs/>
          <w:sz w:val="28"/>
          <w:szCs w:val="28"/>
          <w:lang w:val="es-MX"/>
        </w:rPr>
        <w:t>trong báo cáo kết quả hoạt động cá nhân và theo nhóm, trong đánh giá và tự đánh giá.</w:t>
      </w:r>
    </w:p>
    <w:p w:rsidR="00F25F50" w:rsidRPr="00F25F50" w:rsidRDefault="00F25F50" w:rsidP="00F25F5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25F50">
        <w:rPr>
          <w:rFonts w:ascii="Times New Roman" w:eastAsia="Times New Roman" w:hAnsi="Times New Roman" w:cs="Times New Roman"/>
          <w:bCs/>
          <w:sz w:val="28"/>
          <w:szCs w:val="28"/>
        </w:rPr>
        <w:t xml:space="preserve">- Trách nhiệm: </w:t>
      </w:r>
      <w:r w:rsidRPr="00F25F50">
        <w:rPr>
          <w:rFonts w:ascii="Times New Roman" w:eastAsia="Calibri" w:hAnsi="Times New Roman" w:cs="Times New Roman"/>
          <w:bCs/>
          <w:sz w:val="28"/>
          <w:szCs w:val="28"/>
        </w:rPr>
        <w:t>hoàn thành đầy đủ, có chất lượng các nhiệm vụ học tập.</w:t>
      </w:r>
    </w:p>
    <w:p w:rsidR="00F25F50" w:rsidRPr="00F25F50" w:rsidRDefault="00F25F50" w:rsidP="00F25F5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25F50">
        <w:rPr>
          <w:rFonts w:ascii="Times New Roman" w:eastAsia="Times New Roman" w:hAnsi="Times New Roman" w:cs="Times New Roman"/>
          <w:b/>
          <w:bCs/>
          <w:sz w:val="28"/>
          <w:szCs w:val="28"/>
        </w:rPr>
        <w:t>II. THIẾT BỊ DẠY HỌC VÀ HỌC LIỆU</w:t>
      </w:r>
    </w:p>
    <w:p w:rsidR="00F25F50" w:rsidRPr="00F25F50" w:rsidRDefault="00F25F50" w:rsidP="00F25F5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25F5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- GV: </w:t>
      </w:r>
      <w:r w:rsidRPr="00F25F50">
        <w:rPr>
          <w:rFonts w:ascii="Times New Roman" w:eastAsia="Times New Roman" w:hAnsi="Times New Roman" w:cs="Times New Roman"/>
          <w:bCs/>
          <w:sz w:val="28"/>
          <w:szCs w:val="28"/>
        </w:rPr>
        <w:t>KHBD (giáo án),</w:t>
      </w:r>
      <w:r w:rsidRPr="00F25F5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25F50">
        <w:rPr>
          <w:rFonts w:ascii="Times New Roman" w:eastAsia="Times New Roman" w:hAnsi="Times New Roman" w:cs="Times New Roman"/>
          <w:bCs/>
          <w:sz w:val="28"/>
          <w:szCs w:val="28"/>
        </w:rPr>
        <w:t xml:space="preserve">SGK, bảng phụ, phấn màu, </w:t>
      </w:r>
    </w:p>
    <w:p w:rsidR="00F25F50" w:rsidRPr="00F25F50" w:rsidRDefault="00F25F50" w:rsidP="00F25F5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25F5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- HS: </w:t>
      </w:r>
      <w:r w:rsidRPr="00F25F50">
        <w:rPr>
          <w:rFonts w:ascii="Times New Roman" w:eastAsia="Times New Roman" w:hAnsi="Times New Roman" w:cs="Times New Roman"/>
          <w:bCs/>
          <w:sz w:val="28"/>
          <w:szCs w:val="28"/>
        </w:rPr>
        <w:t>SGK, bảng nhóm, bút dạ, thước thẳng.</w:t>
      </w:r>
    </w:p>
    <w:p w:rsidR="00F25F50" w:rsidRPr="00F25F50" w:rsidRDefault="00F25F50" w:rsidP="00F25F5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vi-VN"/>
        </w:rPr>
      </w:pPr>
      <w:r w:rsidRPr="00F25F50">
        <w:rPr>
          <w:rFonts w:ascii="Times New Roman" w:eastAsia="Calibri" w:hAnsi="Times New Roman" w:cs="Times New Roman"/>
          <w:b/>
          <w:bCs/>
          <w:sz w:val="28"/>
          <w:szCs w:val="28"/>
          <w:lang w:val="vi-VN"/>
        </w:rPr>
        <w:t>III. TIỀN TRÌNH BÀI DẠY</w:t>
      </w:r>
    </w:p>
    <w:p w:rsidR="00F25F50" w:rsidRPr="00F25F50" w:rsidRDefault="00F25F50" w:rsidP="00F25F5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25F50">
        <w:rPr>
          <w:rFonts w:ascii="Times New Roman" w:eastAsia="Calibri" w:hAnsi="Times New Roman" w:cs="Times New Roman"/>
          <w:b/>
          <w:bCs/>
          <w:sz w:val="28"/>
          <w:szCs w:val="28"/>
        </w:rPr>
        <w:t>Tiết 55: LÍ THUYẾT + BÀI TẬP</w:t>
      </w:r>
    </w:p>
    <w:p w:rsidR="00F25F50" w:rsidRPr="00F25F50" w:rsidRDefault="00F25F50" w:rsidP="00F25F5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val="vi-VN"/>
        </w:rPr>
      </w:pPr>
      <w:r w:rsidRPr="00F25F50">
        <w:rPr>
          <w:rFonts w:ascii="Times New Roman" w:eastAsia="Calibri" w:hAnsi="Times New Roman" w:cs="Times New Roman"/>
          <w:b/>
          <w:bCs/>
          <w:sz w:val="28"/>
          <w:szCs w:val="28"/>
        </w:rPr>
        <w:t>A</w:t>
      </w:r>
      <w:r w:rsidRPr="00F25F50">
        <w:rPr>
          <w:rFonts w:ascii="Times New Roman" w:eastAsia="Calibri" w:hAnsi="Times New Roman" w:cs="Times New Roman"/>
          <w:b/>
          <w:bCs/>
          <w:sz w:val="28"/>
          <w:szCs w:val="28"/>
          <w:lang w:val="vi-VN"/>
        </w:rPr>
        <w:t>. HOẠT ĐỘNG MỞ ĐẦU</w:t>
      </w:r>
    </w:p>
    <w:p w:rsidR="00F25F50" w:rsidRPr="00F25F50" w:rsidRDefault="00F25F50" w:rsidP="00F25F5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F25F50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</w:t>
      </w:r>
      <w:r w:rsidRPr="00F25F5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BÀI KIỂM TRA TRẮC NGHIỆM ĐẦU GIỜ</w:t>
      </w:r>
    </w:p>
    <w:p w:rsidR="00F25F50" w:rsidRPr="00F25F50" w:rsidRDefault="00F25F50" w:rsidP="00F25F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F25F50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Bài tập:</w:t>
      </w:r>
      <w:r w:rsidRPr="00F25F50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F25F50">
        <w:rPr>
          <w:rFonts w:ascii="Times New Roman" w:eastAsia="Times New Roman" w:hAnsi="Times New Roman" w:cs="Times New Roman"/>
          <w:sz w:val="28"/>
          <w:szCs w:val="28"/>
          <w:lang w:val="vi-VN"/>
        </w:rPr>
        <w:t>Hãy khoanh tròn vào phương án mà em cho là đúng</w:t>
      </w:r>
    </w:p>
    <w:p w:rsidR="00F25F50" w:rsidRPr="00F25F50" w:rsidRDefault="00F25F50" w:rsidP="00F25F50">
      <w:pPr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F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Câu 1. </w:t>
      </w:r>
      <w:r w:rsidRPr="00F25F50">
        <w:rPr>
          <w:rFonts w:ascii="Times New Roman" w:eastAsia="Times New Roman" w:hAnsi="Times New Roman" w:cs="Times New Roman"/>
          <w:color w:val="000000"/>
          <w:sz w:val="28"/>
          <w:szCs w:val="28"/>
        </w:rPr>
        <w:t>Hình chữ nhật có bao nhiêu trục đối xứng</w:t>
      </w:r>
    </w:p>
    <w:p w:rsidR="00F25F50" w:rsidRPr="00F25F50" w:rsidRDefault="00F25F50" w:rsidP="00F25F50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F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A. 1                             </w:t>
      </w:r>
      <w:r w:rsidRPr="00F25F50">
        <w:rPr>
          <w:rFonts w:ascii="Times New Roman" w:eastAsia="Times New Roman" w:hAnsi="Times New Roman" w:cs="Times New Roman"/>
          <w:color w:val="FF0000"/>
          <w:sz w:val="28"/>
          <w:szCs w:val="28"/>
        </w:rPr>
        <w:t>B. </w:t>
      </w:r>
      <w:r w:rsidRPr="00F25F50">
        <w:rPr>
          <w:rFonts w:ascii="Times New Roman" w:eastAsia="Times New Roman" w:hAnsi="Times New Roman" w:cs="Times New Roman"/>
          <w:color w:val="000000"/>
          <w:sz w:val="28"/>
          <w:szCs w:val="28"/>
        </w:rPr>
        <w:t>2                              C. 3                                   D. 4</w:t>
      </w:r>
    </w:p>
    <w:p w:rsidR="00F25F50" w:rsidRPr="00F25F50" w:rsidRDefault="00F25F50" w:rsidP="00F25F50">
      <w:pPr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F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Câu 2. </w:t>
      </w:r>
      <w:r w:rsidRPr="00F25F50">
        <w:rPr>
          <w:rFonts w:ascii="Times New Roman" w:eastAsia="Times New Roman" w:hAnsi="Times New Roman" w:cs="Times New Roman"/>
          <w:color w:val="000000"/>
          <w:sz w:val="28"/>
          <w:szCs w:val="28"/>
        </w:rPr>
        <w:t>Cho hình sau, chọn câu đúng nhất:</w:t>
      </w:r>
    </w:p>
    <w:p w:rsidR="00F25F50" w:rsidRPr="00F25F50" w:rsidRDefault="00F25F50" w:rsidP="00F25F50">
      <w:pPr>
        <w:spacing w:after="0" w:line="240" w:lineRule="auto"/>
        <w:ind w:left="48" w:right="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F50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21C2A887" wp14:editId="43C80DF9">
            <wp:extent cx="1899139" cy="779634"/>
            <wp:effectExtent l="0" t="0" r="635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549" cy="783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F50" w:rsidRPr="00F25F50" w:rsidRDefault="00F25F50" w:rsidP="00F25F50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F25F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A. Hình a) và c) có trục đối xứng                    </w:t>
      </w:r>
      <w:r w:rsidRPr="00F25F50">
        <w:rPr>
          <w:rFonts w:ascii="Times New Roman" w:eastAsia="Times New Roman" w:hAnsi="Times New Roman" w:cs="Times New Roman"/>
          <w:color w:val="FF0000"/>
          <w:sz w:val="28"/>
          <w:szCs w:val="28"/>
        </w:rPr>
        <w:t>B. Hình c) có trục đối xứng</w:t>
      </w:r>
    </w:p>
    <w:p w:rsidR="00F25F50" w:rsidRPr="00F25F50" w:rsidRDefault="00F25F50" w:rsidP="00F25F50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F50">
        <w:rPr>
          <w:rFonts w:ascii="Times New Roman" w:eastAsia="Times New Roman" w:hAnsi="Times New Roman" w:cs="Times New Roman"/>
          <w:color w:val="000000"/>
          <w:sz w:val="28"/>
          <w:szCs w:val="28"/>
        </w:rPr>
        <w:t>C. Hình b) và c) có trục đối xứng                    D. Cả 3 hình có trục đối xứng</w:t>
      </w:r>
    </w:p>
    <w:p w:rsidR="00F25F50" w:rsidRPr="00F25F50" w:rsidRDefault="00F25F50" w:rsidP="00F25F50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F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Câu 3. </w:t>
      </w:r>
      <w:r w:rsidRPr="00F25F50">
        <w:rPr>
          <w:rFonts w:ascii="Times New Roman" w:eastAsia="Times New Roman" w:hAnsi="Times New Roman" w:cs="Times New Roman"/>
          <w:color w:val="000000"/>
          <w:sz w:val="28"/>
          <w:szCs w:val="28"/>
        </w:rPr>
        <w:t>Hình tam giác đều có mấy trục đối xứng:</w:t>
      </w:r>
    </w:p>
    <w:p w:rsidR="00F25F50" w:rsidRPr="00F25F50" w:rsidRDefault="00F25F50" w:rsidP="00F25F50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F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A. 1                            B. 2                                </w:t>
      </w:r>
      <w:r w:rsidRPr="00F25F50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C. 3                                  </w:t>
      </w:r>
      <w:r w:rsidRPr="00F25F50">
        <w:rPr>
          <w:rFonts w:ascii="Times New Roman" w:eastAsia="Times New Roman" w:hAnsi="Times New Roman" w:cs="Times New Roman"/>
          <w:color w:val="000000"/>
          <w:sz w:val="28"/>
          <w:szCs w:val="28"/>
        </w:rPr>
        <w:t>D. 0</w:t>
      </w:r>
    </w:p>
    <w:p w:rsidR="00F25F50" w:rsidRPr="00F25F50" w:rsidRDefault="00F25F50" w:rsidP="00F25F50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F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Câu 4. </w:t>
      </w:r>
      <w:r w:rsidRPr="00F25F50">
        <w:rPr>
          <w:rFonts w:ascii="Times New Roman" w:eastAsia="Times New Roman" w:hAnsi="Times New Roman" w:cs="Times New Roman"/>
          <w:color w:val="000000"/>
          <w:sz w:val="28"/>
          <w:szCs w:val="28"/>
        </w:rPr>
        <w:t>Hình nào sau đây </w:t>
      </w:r>
      <w:r w:rsidRPr="00F25F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không</w:t>
      </w:r>
      <w:r w:rsidRPr="00F25F50">
        <w:rPr>
          <w:rFonts w:ascii="Times New Roman" w:eastAsia="Times New Roman" w:hAnsi="Times New Roman" w:cs="Times New Roman"/>
          <w:color w:val="000000"/>
          <w:sz w:val="28"/>
          <w:szCs w:val="28"/>
        </w:rPr>
        <w:t> có tâm đối xứng</w:t>
      </w:r>
    </w:p>
    <w:p w:rsidR="00F25F50" w:rsidRPr="00F25F50" w:rsidRDefault="00F25F50" w:rsidP="00F25F50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F50">
        <w:rPr>
          <w:rFonts w:ascii="Times New Roman" w:eastAsia="Times New Roman" w:hAnsi="Times New Roman" w:cs="Times New Roman"/>
          <w:color w:val="000000"/>
          <w:sz w:val="28"/>
          <w:szCs w:val="28"/>
        </w:rPr>
        <w:t>A. Hình vuông                                                     B. Hình chữ nhật</w:t>
      </w:r>
    </w:p>
    <w:p w:rsidR="00F25F50" w:rsidRPr="00F25F50" w:rsidRDefault="00F25F50" w:rsidP="00F25F50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F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C. Hình bình hành                                               </w:t>
      </w:r>
      <w:r w:rsidRPr="00F25F50">
        <w:rPr>
          <w:rFonts w:ascii="Times New Roman" w:eastAsia="Times New Roman" w:hAnsi="Times New Roman" w:cs="Times New Roman"/>
          <w:color w:val="FF0000"/>
          <w:sz w:val="28"/>
          <w:szCs w:val="28"/>
        </w:rPr>
        <w:t>D. Hình tam giác đều</w:t>
      </w:r>
    </w:p>
    <w:p w:rsidR="00F25F50" w:rsidRPr="00F25F50" w:rsidRDefault="00F25F50" w:rsidP="00F25F50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F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Câu 5. </w:t>
      </w:r>
      <w:r w:rsidRPr="00F25F50">
        <w:rPr>
          <w:rFonts w:ascii="Times New Roman" w:eastAsia="Times New Roman" w:hAnsi="Times New Roman" w:cs="Times New Roman"/>
          <w:color w:val="000000"/>
          <w:sz w:val="28"/>
          <w:szCs w:val="28"/>
        </w:rPr>
        <w:t>Chọn khẳng định đúng nhất về chiếc bàn \dưới đây:</w:t>
      </w:r>
    </w:p>
    <w:p w:rsidR="00F25F50" w:rsidRPr="00F25F50" w:rsidRDefault="00F25F50" w:rsidP="00F25F50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F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A. Chiếc bàn có tâm đối xứng                   </w:t>
      </w:r>
    </w:p>
    <w:p w:rsidR="00F25F50" w:rsidRPr="00F25F50" w:rsidRDefault="00F25F50" w:rsidP="00F25F50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F50">
        <w:rPr>
          <w:rFonts w:ascii="Times New Roman" w:eastAsia="Times New Roman" w:hAnsi="Times New Roman" w:cs="Times New Roman"/>
          <w:color w:val="000000"/>
          <w:sz w:val="28"/>
          <w:szCs w:val="28"/>
        </w:rPr>
        <w:t>B. Chiếc bàn có trục đối xứng</w:t>
      </w:r>
    </w:p>
    <w:p w:rsidR="00F25F50" w:rsidRPr="00F25F50" w:rsidRDefault="00F25F50" w:rsidP="00F25F50">
      <w:pPr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F25F50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C. Chiếc bàn vừa có tâm đối xứng và trục đối xứng</w:t>
      </w:r>
    </w:p>
    <w:p w:rsidR="00F25F50" w:rsidRPr="00F25F50" w:rsidRDefault="00F25F50" w:rsidP="00F25F50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F50">
        <w:rPr>
          <w:rFonts w:ascii="Times New Roman" w:eastAsia="Times New Roman" w:hAnsi="Times New Roman" w:cs="Times New Roman"/>
          <w:color w:val="000000"/>
          <w:sz w:val="28"/>
          <w:szCs w:val="28"/>
        </w:rPr>
        <w:t>D. Chiếc bàn không có tâm đối xứng và trục đối xứng</w:t>
      </w:r>
    </w:p>
    <w:p w:rsidR="00F25F50" w:rsidRPr="00F25F50" w:rsidRDefault="00F25F50" w:rsidP="00F25F50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F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Câu 6. </w:t>
      </w:r>
      <w:r w:rsidRPr="00F25F50">
        <w:rPr>
          <w:rFonts w:ascii="Times New Roman" w:eastAsia="Times New Roman" w:hAnsi="Times New Roman" w:cs="Times New Roman"/>
          <w:color w:val="000000"/>
          <w:sz w:val="28"/>
          <w:szCs w:val="28"/>
        </w:rPr>
        <w:t>Trong các hình sau, hình nào có trục đối xứng?</w:t>
      </w:r>
    </w:p>
    <w:p w:rsidR="00F25F50" w:rsidRPr="00F25F50" w:rsidRDefault="00F25F50" w:rsidP="00F25F50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25F50" w:rsidRPr="00F25F50" w:rsidRDefault="00F25F50" w:rsidP="00F25F50">
      <w:pPr>
        <w:spacing w:after="0" w:line="240" w:lineRule="auto"/>
        <w:ind w:left="48" w:right="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F50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 wp14:anchorId="6CCCD582" wp14:editId="0927C415">
            <wp:extent cx="3482111" cy="1650124"/>
            <wp:effectExtent l="0" t="0" r="4445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4275" cy="1651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F50" w:rsidRPr="00F25F50" w:rsidRDefault="00F25F50" w:rsidP="00F25F50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F25F50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A. hình a        </w:t>
      </w:r>
      <w:r w:rsidRPr="00F25F50">
        <w:rPr>
          <w:rFonts w:ascii="Times New Roman" w:eastAsia="Times New Roman" w:hAnsi="Times New Roman" w:cs="Times New Roman"/>
          <w:color w:val="000000"/>
          <w:sz w:val="28"/>
          <w:szCs w:val="28"/>
        </w:rPr>
        <w:t>B. hình b</w:t>
      </w:r>
      <w:r w:rsidRPr="00F25F50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          </w:t>
      </w:r>
      <w:r w:rsidRPr="00F25F50">
        <w:rPr>
          <w:rFonts w:ascii="Times New Roman" w:eastAsia="Times New Roman" w:hAnsi="Times New Roman" w:cs="Times New Roman"/>
          <w:color w:val="000000"/>
          <w:sz w:val="28"/>
          <w:szCs w:val="28"/>
        </w:rPr>
        <w:t>C. hình a và hình b</w:t>
      </w:r>
      <w:r w:rsidRPr="00F25F50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        </w:t>
      </w:r>
      <w:r w:rsidRPr="00F25F50">
        <w:rPr>
          <w:rFonts w:ascii="Times New Roman" w:eastAsia="Times New Roman" w:hAnsi="Times New Roman" w:cs="Times New Roman"/>
          <w:color w:val="000000"/>
          <w:sz w:val="28"/>
          <w:szCs w:val="28"/>
        </w:rPr>
        <w:t>D. không có hình nào</w:t>
      </w:r>
    </w:p>
    <w:p w:rsidR="00F25F50" w:rsidRPr="00F25F50" w:rsidRDefault="00F25F50" w:rsidP="00F25F50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F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Câu 7. </w:t>
      </w:r>
      <w:r w:rsidRPr="00F25F50">
        <w:rPr>
          <w:rFonts w:ascii="Times New Roman" w:eastAsia="Times New Roman" w:hAnsi="Times New Roman" w:cs="Times New Roman"/>
          <w:color w:val="000000"/>
          <w:sz w:val="28"/>
          <w:szCs w:val="28"/>
        </w:rPr>
        <w:t>Trong các hình dưới đây, hình nào có tâm đối xứng?</w:t>
      </w:r>
    </w:p>
    <w:p w:rsidR="00F25F50" w:rsidRPr="00F25F50" w:rsidRDefault="00F25F50" w:rsidP="00F25F50">
      <w:pPr>
        <w:spacing w:after="0" w:line="240" w:lineRule="auto"/>
        <w:ind w:left="48" w:right="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F50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559A03D0" wp14:editId="10912685">
            <wp:extent cx="4653013" cy="1235947"/>
            <wp:effectExtent l="0" t="0" r="0" b="254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5032" cy="1236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F50" w:rsidRPr="00F25F50" w:rsidRDefault="00F25F50" w:rsidP="00F25F50">
      <w:pPr>
        <w:spacing w:after="0" w:line="240" w:lineRule="auto"/>
        <w:ind w:left="48" w:right="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25F50" w:rsidRPr="00F25F50" w:rsidRDefault="00F25F50" w:rsidP="00F25F50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F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A. Hình a, b, c            </w:t>
      </w:r>
      <w:r w:rsidRPr="00F25F50">
        <w:rPr>
          <w:rFonts w:ascii="Times New Roman" w:eastAsia="Times New Roman" w:hAnsi="Times New Roman" w:cs="Times New Roman"/>
          <w:color w:val="FF0000"/>
          <w:sz w:val="28"/>
          <w:szCs w:val="28"/>
        </w:rPr>
        <w:t>B. Hình a, c</w:t>
      </w:r>
      <w:r w:rsidRPr="00F25F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C. Hình a,d           D. Cả bốn hình</w:t>
      </w:r>
    </w:p>
    <w:tbl>
      <w:tblPr>
        <w:tblStyle w:val="TableGrid4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3969"/>
        <w:gridCol w:w="5098"/>
      </w:tblGrid>
      <w:tr w:rsidR="00F25F50" w:rsidRPr="00F25F50" w:rsidTr="002C4248">
        <w:tc>
          <w:tcPr>
            <w:tcW w:w="3969" w:type="dxa"/>
          </w:tcPr>
          <w:p w:rsidR="00F25F50" w:rsidRPr="00F25F50" w:rsidRDefault="00F25F50" w:rsidP="00F25F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F25F5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Hoạt động của GV và HS</w:t>
            </w:r>
          </w:p>
        </w:tc>
        <w:tc>
          <w:tcPr>
            <w:tcW w:w="5098" w:type="dxa"/>
          </w:tcPr>
          <w:p w:rsidR="00F25F50" w:rsidRPr="00F25F50" w:rsidRDefault="00F25F50" w:rsidP="00F25F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F25F5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Dự kiến sản phẩm</w:t>
            </w:r>
          </w:p>
        </w:tc>
      </w:tr>
      <w:tr w:rsidR="00F25F50" w:rsidRPr="00F25F50" w:rsidTr="002C4248">
        <w:trPr>
          <w:trHeight w:val="699"/>
        </w:trPr>
        <w:tc>
          <w:tcPr>
            <w:tcW w:w="3969" w:type="dxa"/>
          </w:tcPr>
          <w:p w:rsidR="00F25F50" w:rsidRPr="00F25F50" w:rsidRDefault="00F25F50" w:rsidP="00F25F50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5F5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GV cho HS hoàn thành bài tập trắc nghiệm đầu giờ.</w:t>
            </w:r>
          </w:p>
          <w:p w:rsidR="00F25F50" w:rsidRPr="00F25F50" w:rsidRDefault="00F25F50" w:rsidP="00F25F5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5F5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HS hoạt động cá nhân hoàn thành bài tập trắc nghiệm</w:t>
            </w:r>
          </w:p>
          <w:p w:rsidR="00F25F50" w:rsidRPr="00F25F50" w:rsidRDefault="00F25F50" w:rsidP="00F25F5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5F5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→1HS trả lời (nêu đáp án)</w:t>
            </w:r>
          </w:p>
          <w:p w:rsidR="00F25F50" w:rsidRPr="00F25F50" w:rsidRDefault="00F25F50" w:rsidP="00F25F5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5F5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HS khác n/xét, bổ sung (nếu sai)</w:t>
            </w:r>
          </w:p>
          <w:p w:rsidR="00F25F50" w:rsidRPr="00F25F50" w:rsidRDefault="00F25F50" w:rsidP="00F25F5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5F5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GV nhận xét  </w:t>
            </w:r>
          </w:p>
          <w:p w:rsidR="00F25F50" w:rsidRPr="00F25F50" w:rsidRDefault="00F25F50" w:rsidP="00F25F5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5F5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GV cho HS nhắc lại</w:t>
            </w:r>
          </w:p>
          <w:p w:rsidR="00F25F50" w:rsidRPr="00F25F50" w:rsidRDefault="00F25F50" w:rsidP="00F25F5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5F5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+ </w:t>
            </w:r>
            <w:r w:rsidRPr="00F25F5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Thế nào là hình có trục đối xứng. </w:t>
            </w:r>
          </w:p>
          <w:p w:rsidR="00F25F50" w:rsidRPr="00F25F50" w:rsidRDefault="00F25F50" w:rsidP="00F25F5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5F50">
              <w:rPr>
                <w:rFonts w:ascii="Times New Roman" w:eastAsia="Calibri" w:hAnsi="Times New Roman" w:cs="Times New Roman"/>
                <w:sz w:val="28"/>
                <w:szCs w:val="28"/>
              </w:rPr>
              <w:t>Cho ví dụ minh hoạ trong thực tiễn.</w:t>
            </w:r>
          </w:p>
          <w:p w:rsidR="00F25F50" w:rsidRPr="00F25F50" w:rsidRDefault="00F25F50" w:rsidP="00F25F5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25F50" w:rsidRPr="00F25F50" w:rsidRDefault="00F25F50" w:rsidP="00F25F5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25F50" w:rsidRPr="00F25F50" w:rsidRDefault="00F25F50" w:rsidP="00F25F5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25F50" w:rsidRPr="00F25F50" w:rsidRDefault="00F25F50" w:rsidP="00F25F5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25F50" w:rsidRPr="00F25F50" w:rsidRDefault="00F25F50" w:rsidP="00F25F5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25F50" w:rsidRPr="00F25F50" w:rsidRDefault="00F25F50" w:rsidP="00F25F5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25F50" w:rsidRPr="00F25F50" w:rsidRDefault="00F25F50" w:rsidP="00F25F5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5F50">
              <w:rPr>
                <w:rFonts w:ascii="Times New Roman" w:eastAsia="Calibri" w:hAnsi="Times New Roman" w:cs="Times New Roman"/>
                <w:sz w:val="28"/>
                <w:szCs w:val="28"/>
              </w:rPr>
              <w:t>+ Chỉ ra trực đối xứng của hình tròn, hình thoi, hình chữ nhật, hình vuông, hình tam giác đều.</w:t>
            </w:r>
          </w:p>
          <w:p w:rsidR="00F25F50" w:rsidRPr="00F25F50" w:rsidRDefault="00F25F50" w:rsidP="00F25F5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25F50" w:rsidRPr="00F25F50" w:rsidRDefault="00F25F50" w:rsidP="00F25F5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25F50" w:rsidRPr="00F25F50" w:rsidRDefault="00F25F50" w:rsidP="00F25F5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25F50" w:rsidRPr="00F25F50" w:rsidRDefault="00F25F50" w:rsidP="00F25F5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25F50" w:rsidRPr="00F25F50" w:rsidRDefault="00F25F50" w:rsidP="00F25F5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25F50" w:rsidRPr="00F25F50" w:rsidRDefault="00F25F50" w:rsidP="00F25F5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5F5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+ </w:t>
            </w:r>
            <w:r w:rsidRPr="00F25F5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Thế nào là hình có tâm đối xứng. </w:t>
            </w:r>
          </w:p>
          <w:p w:rsidR="00F25F50" w:rsidRPr="00F25F50" w:rsidRDefault="00F25F50" w:rsidP="00F25F5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5F50">
              <w:rPr>
                <w:rFonts w:ascii="Times New Roman" w:eastAsia="Calibri" w:hAnsi="Times New Roman" w:cs="Times New Roman"/>
                <w:sz w:val="28"/>
                <w:szCs w:val="28"/>
              </w:rPr>
              <w:t>+ Cho ví dụ minh hoạ trong thực tiễn.</w:t>
            </w:r>
          </w:p>
          <w:p w:rsidR="00F25F50" w:rsidRPr="00F25F50" w:rsidRDefault="00F25F50" w:rsidP="00F25F5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25F50" w:rsidRPr="00F25F50" w:rsidRDefault="00F25F50" w:rsidP="00F25F5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25F50" w:rsidRPr="00F25F50" w:rsidRDefault="00F25F50" w:rsidP="00F25F5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25F50" w:rsidRPr="00F25F50" w:rsidRDefault="00F25F50" w:rsidP="00F25F5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25F50" w:rsidRPr="00F25F50" w:rsidRDefault="00F25F50" w:rsidP="00F25F5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25F50" w:rsidRPr="00F25F50" w:rsidRDefault="00F25F50" w:rsidP="00F25F5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25F50" w:rsidRPr="00F25F50" w:rsidRDefault="00F25F50" w:rsidP="00F25F5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25F50" w:rsidRPr="00F25F50" w:rsidRDefault="00F25F50" w:rsidP="00F25F5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25F50" w:rsidRPr="00F25F50" w:rsidRDefault="00F25F50" w:rsidP="00F25F5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25F50" w:rsidRPr="00F25F50" w:rsidRDefault="00F25F50" w:rsidP="00F25F5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25F50" w:rsidRPr="00F25F50" w:rsidRDefault="00F25F50" w:rsidP="00F25F5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25F50" w:rsidRPr="00F25F50" w:rsidRDefault="00F25F50" w:rsidP="00F25F5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25F50" w:rsidRPr="00F25F50" w:rsidRDefault="00F25F50" w:rsidP="00F25F5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25F50" w:rsidRPr="00F25F50" w:rsidRDefault="00F25F50" w:rsidP="00F25F5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25F50" w:rsidRPr="00F25F50" w:rsidRDefault="00F25F50" w:rsidP="00F25F5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25F50" w:rsidRPr="00F25F50" w:rsidRDefault="00F25F50" w:rsidP="00F25F5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25F50" w:rsidRPr="00F25F50" w:rsidRDefault="00F25F50" w:rsidP="00F25F5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25F50" w:rsidRPr="00F25F50" w:rsidRDefault="00F25F50" w:rsidP="00F25F5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5F50">
              <w:rPr>
                <w:rFonts w:ascii="Times New Roman" w:eastAsia="Calibri" w:hAnsi="Times New Roman" w:cs="Times New Roman"/>
                <w:sz w:val="28"/>
                <w:szCs w:val="28"/>
              </w:rPr>
              <w:t>+ Chỉ ra tâm đối xứng của hình bình hành, hình thoi, hình chữ nhật, hình vuông, hình lục giác đều.</w:t>
            </w:r>
          </w:p>
          <w:p w:rsidR="00F25F50" w:rsidRPr="00F25F50" w:rsidRDefault="00F25F50" w:rsidP="00F25F50">
            <w:pPr>
              <w:ind w:right="4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25F50" w:rsidRPr="00F25F50" w:rsidRDefault="00F25F50" w:rsidP="00F25F50">
            <w:pPr>
              <w:ind w:right="4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25F50" w:rsidRPr="00F25F50" w:rsidRDefault="00F25F50" w:rsidP="00F25F50">
            <w:pPr>
              <w:ind w:right="4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25F50" w:rsidRPr="00F25F50" w:rsidRDefault="00F25F50" w:rsidP="00F25F50">
            <w:pPr>
              <w:ind w:right="48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5F5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+ </w:t>
            </w:r>
            <w:r w:rsidRPr="00F25F50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</w:rPr>
              <w:t>Tính đối xứng trong thế giới tự nhiên</w:t>
            </w:r>
          </w:p>
          <w:p w:rsidR="00F25F50" w:rsidRPr="00F25F50" w:rsidRDefault="00F25F50" w:rsidP="00F25F50">
            <w:pPr>
              <w:ind w:right="48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  <w:p w:rsidR="00F25F50" w:rsidRPr="00F25F50" w:rsidRDefault="00F25F50" w:rsidP="00F25F50">
            <w:pPr>
              <w:ind w:right="48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  <w:p w:rsidR="00F25F50" w:rsidRPr="00F25F50" w:rsidRDefault="00F25F50" w:rsidP="00F25F50">
            <w:pPr>
              <w:ind w:right="48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  <w:p w:rsidR="00F25F50" w:rsidRPr="00F25F50" w:rsidRDefault="00F25F50" w:rsidP="00F25F50">
            <w:pPr>
              <w:ind w:right="48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  <w:p w:rsidR="00F25F50" w:rsidRPr="00F25F50" w:rsidRDefault="00F25F50" w:rsidP="00F25F50">
            <w:pPr>
              <w:ind w:right="48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  <w:p w:rsidR="00F25F50" w:rsidRPr="00F25F50" w:rsidRDefault="00F25F50" w:rsidP="00F25F50">
            <w:pPr>
              <w:ind w:right="48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  <w:p w:rsidR="00F25F50" w:rsidRPr="00F25F50" w:rsidRDefault="00F25F50" w:rsidP="00F25F50">
            <w:pPr>
              <w:ind w:right="48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  <w:p w:rsidR="00F25F50" w:rsidRPr="00F25F50" w:rsidRDefault="00F25F50" w:rsidP="00F25F50">
            <w:pPr>
              <w:ind w:right="48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  <w:p w:rsidR="00F25F50" w:rsidRPr="00F25F50" w:rsidRDefault="00F25F50" w:rsidP="00F25F50">
            <w:pPr>
              <w:ind w:right="48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  <w:p w:rsidR="00F25F50" w:rsidRPr="00F25F50" w:rsidRDefault="00F25F50" w:rsidP="00F25F50">
            <w:pPr>
              <w:ind w:right="48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  <w:p w:rsidR="00F25F50" w:rsidRPr="00F25F50" w:rsidRDefault="00F25F50" w:rsidP="00F25F50">
            <w:pPr>
              <w:ind w:right="48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  <w:p w:rsidR="00F25F50" w:rsidRPr="00F25F50" w:rsidRDefault="00F25F50" w:rsidP="00F25F50">
            <w:pPr>
              <w:ind w:right="48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F25F50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</w:rPr>
              <w:t>+ Tính đối xứng trong nghệ thuật, kiến trúc và công nghệ</w:t>
            </w:r>
          </w:p>
          <w:p w:rsidR="00F25F50" w:rsidRPr="00F25F50" w:rsidRDefault="00F25F50" w:rsidP="00F25F5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25F50" w:rsidRPr="00F25F50" w:rsidRDefault="00F25F50" w:rsidP="00F25F5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5F5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- HS hoạt động cá nhân trả lời.</w:t>
            </w:r>
          </w:p>
          <w:p w:rsidR="00F25F50" w:rsidRPr="00F25F50" w:rsidRDefault="00F25F50" w:rsidP="00F25F5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5F50">
              <w:rPr>
                <w:rFonts w:ascii="Times New Roman" w:eastAsia="Calibri" w:hAnsi="Times New Roman" w:cs="Times New Roman"/>
                <w:sz w:val="28"/>
                <w:szCs w:val="28"/>
              </w:rPr>
              <w:t>- GV cho HS khác nhận xét câu trả lời và chốt lại kiến thức.</w:t>
            </w:r>
          </w:p>
          <w:p w:rsidR="00F25F50" w:rsidRPr="00F25F50" w:rsidRDefault="00F25F50" w:rsidP="00F25F5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5F5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- GV yêu cầu HS ghi chép kiến thức vào vở</w:t>
            </w:r>
          </w:p>
        </w:tc>
        <w:tc>
          <w:tcPr>
            <w:tcW w:w="5098" w:type="dxa"/>
          </w:tcPr>
          <w:p w:rsidR="00F25F50" w:rsidRPr="00F25F50" w:rsidRDefault="00F25F50" w:rsidP="00F25F50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5F5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*Kết quả trắc nghiệm</w:t>
            </w:r>
          </w:p>
          <w:tbl>
            <w:tblPr>
              <w:tblStyle w:val="TableGrid95"/>
              <w:tblW w:w="4848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765"/>
              <w:gridCol w:w="681"/>
              <w:gridCol w:w="567"/>
              <w:gridCol w:w="567"/>
              <w:gridCol w:w="567"/>
              <w:gridCol w:w="567"/>
              <w:gridCol w:w="567"/>
              <w:gridCol w:w="567"/>
            </w:tblGrid>
            <w:tr w:rsidR="00F25F50" w:rsidRPr="00F25F50" w:rsidTr="002C4248">
              <w:trPr>
                <w:trHeight w:val="365"/>
                <w:jc w:val="center"/>
              </w:trPr>
              <w:tc>
                <w:tcPr>
                  <w:tcW w:w="765" w:type="dxa"/>
                </w:tcPr>
                <w:p w:rsidR="00F25F50" w:rsidRPr="00F25F50" w:rsidRDefault="00F25F50" w:rsidP="00F25F50">
                  <w:pP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</w:pPr>
                  <w:r w:rsidRPr="00F25F50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  <w:t xml:space="preserve">Câu </w:t>
                  </w:r>
                </w:p>
              </w:tc>
              <w:tc>
                <w:tcPr>
                  <w:tcW w:w="681" w:type="dxa"/>
                </w:tcPr>
                <w:p w:rsidR="00F25F50" w:rsidRPr="00F25F50" w:rsidRDefault="00F25F50" w:rsidP="00F25F50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</w:pPr>
                  <w:r w:rsidRPr="00F25F50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67" w:type="dxa"/>
                </w:tcPr>
                <w:p w:rsidR="00F25F50" w:rsidRPr="00F25F50" w:rsidRDefault="00F25F50" w:rsidP="00F25F50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</w:pPr>
                  <w:r w:rsidRPr="00F25F50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567" w:type="dxa"/>
                </w:tcPr>
                <w:p w:rsidR="00F25F50" w:rsidRPr="00F25F50" w:rsidRDefault="00F25F50" w:rsidP="00F25F50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</w:pPr>
                  <w:r w:rsidRPr="00F25F50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567" w:type="dxa"/>
                </w:tcPr>
                <w:p w:rsidR="00F25F50" w:rsidRPr="00F25F50" w:rsidRDefault="00F25F50" w:rsidP="00F25F50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</w:pPr>
                  <w:r w:rsidRPr="00F25F50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567" w:type="dxa"/>
                </w:tcPr>
                <w:p w:rsidR="00F25F50" w:rsidRPr="00F25F50" w:rsidRDefault="00F25F50" w:rsidP="00F25F50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</w:pPr>
                  <w:r w:rsidRPr="00F25F50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567" w:type="dxa"/>
                </w:tcPr>
                <w:p w:rsidR="00F25F50" w:rsidRPr="00F25F50" w:rsidRDefault="00F25F50" w:rsidP="00F25F50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</w:pPr>
                  <w:r w:rsidRPr="00F25F50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567" w:type="dxa"/>
                </w:tcPr>
                <w:p w:rsidR="00F25F50" w:rsidRPr="00F25F50" w:rsidRDefault="00F25F50" w:rsidP="00F25F50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</w:pPr>
                  <w:r w:rsidRPr="00F25F50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  <w:t>7</w:t>
                  </w:r>
                </w:p>
              </w:tc>
            </w:tr>
            <w:tr w:rsidR="00F25F50" w:rsidRPr="00F25F50" w:rsidTr="002C4248">
              <w:trPr>
                <w:trHeight w:val="402"/>
                <w:jc w:val="center"/>
              </w:trPr>
              <w:tc>
                <w:tcPr>
                  <w:tcW w:w="765" w:type="dxa"/>
                </w:tcPr>
                <w:p w:rsidR="00F25F50" w:rsidRPr="00F25F50" w:rsidRDefault="00F25F50" w:rsidP="00F25F5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F25F50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Đ.án</w:t>
                  </w:r>
                </w:p>
              </w:tc>
              <w:tc>
                <w:tcPr>
                  <w:tcW w:w="681" w:type="dxa"/>
                </w:tcPr>
                <w:p w:rsidR="00F25F50" w:rsidRPr="00F25F50" w:rsidRDefault="00F25F50" w:rsidP="00F25F5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F25F50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B</w:t>
                  </w:r>
                </w:p>
              </w:tc>
              <w:tc>
                <w:tcPr>
                  <w:tcW w:w="567" w:type="dxa"/>
                </w:tcPr>
                <w:p w:rsidR="00F25F50" w:rsidRPr="00F25F50" w:rsidRDefault="00F25F50" w:rsidP="00F25F5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F25F50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B</w:t>
                  </w:r>
                </w:p>
              </w:tc>
              <w:tc>
                <w:tcPr>
                  <w:tcW w:w="567" w:type="dxa"/>
                </w:tcPr>
                <w:p w:rsidR="00F25F50" w:rsidRPr="00F25F50" w:rsidRDefault="00F25F50" w:rsidP="00F25F5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F25F50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C</w:t>
                  </w:r>
                </w:p>
              </w:tc>
              <w:tc>
                <w:tcPr>
                  <w:tcW w:w="567" w:type="dxa"/>
                </w:tcPr>
                <w:p w:rsidR="00F25F50" w:rsidRPr="00F25F50" w:rsidRDefault="00F25F50" w:rsidP="00F25F5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F25F50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D</w:t>
                  </w:r>
                </w:p>
              </w:tc>
              <w:tc>
                <w:tcPr>
                  <w:tcW w:w="567" w:type="dxa"/>
                </w:tcPr>
                <w:p w:rsidR="00F25F50" w:rsidRPr="00F25F50" w:rsidRDefault="00F25F50" w:rsidP="00F25F5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F25F50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C</w:t>
                  </w:r>
                </w:p>
              </w:tc>
              <w:tc>
                <w:tcPr>
                  <w:tcW w:w="567" w:type="dxa"/>
                </w:tcPr>
                <w:p w:rsidR="00F25F50" w:rsidRPr="00F25F50" w:rsidRDefault="00F25F50" w:rsidP="00F25F5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F25F50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A</w:t>
                  </w:r>
                </w:p>
              </w:tc>
              <w:tc>
                <w:tcPr>
                  <w:tcW w:w="567" w:type="dxa"/>
                </w:tcPr>
                <w:p w:rsidR="00F25F50" w:rsidRPr="00F25F50" w:rsidRDefault="00F25F50" w:rsidP="00F25F5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F25F50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B</w:t>
                  </w:r>
                </w:p>
              </w:tc>
            </w:tr>
          </w:tbl>
          <w:p w:rsidR="00F25F50" w:rsidRPr="00F25F50" w:rsidRDefault="00F25F50" w:rsidP="00F25F50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F25F5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I. Lí thuyết:</w:t>
            </w:r>
          </w:p>
          <w:p w:rsidR="00F25F50" w:rsidRPr="00F25F50" w:rsidRDefault="00F25F50" w:rsidP="00F25F50">
            <w:pPr>
              <w:ind w:right="49"/>
              <w:jc w:val="both"/>
              <w:rPr>
                <w:rFonts w:ascii="Times New Roman" w:eastAsia="Calibri" w:hAnsi="Times New Roman" w:cs="Times New Roman"/>
                <w:b/>
                <w:color w:val="0070C0"/>
                <w:sz w:val="28"/>
                <w:szCs w:val="28"/>
              </w:rPr>
            </w:pPr>
            <w:r w:rsidRPr="00F25F50">
              <w:rPr>
                <w:rFonts w:ascii="Times New Roman" w:eastAsia="Calibri" w:hAnsi="Times New Roman" w:cs="Times New Roman"/>
                <w:b/>
                <w:color w:val="0070C0"/>
                <w:sz w:val="28"/>
                <w:szCs w:val="28"/>
              </w:rPr>
              <w:t>1. Hình có trục đối xứng</w:t>
            </w:r>
          </w:p>
          <w:p w:rsidR="00F25F50" w:rsidRPr="00F25F50" w:rsidRDefault="00F25F50" w:rsidP="00F25F50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F5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Có đường thẳng d chia hình thành hai phần</w:t>
            </w:r>
            <w:r w:rsidRPr="00F25F5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t>,</w:t>
            </w:r>
            <w:r w:rsidRPr="00F25F5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mà nếu </w:t>
            </w:r>
            <w:r w:rsidRPr="00F25F5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t xml:space="preserve">“gấp” hình theo </w:t>
            </w:r>
            <w:r w:rsidRPr="00F25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đường thẳng </w:t>
            </w:r>
            <w:r w:rsidRPr="00F25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</w:t>
            </w:r>
            <w:r w:rsidRPr="00F25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thì hai phần đó “</w:t>
            </w:r>
            <w:r w:rsidRPr="00F25F5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t xml:space="preserve">chồng khít” lên nhau. Những hình như thế gọi là hình có trục đối xứng và </w:t>
            </w:r>
            <w:r w:rsidRPr="00F25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đường thẳng </w:t>
            </w:r>
            <w:r w:rsidRPr="00F25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</w:t>
            </w:r>
            <w:r w:rsidRPr="00F25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được gọi là trục đối xứng của hình đó.</w:t>
            </w:r>
          </w:p>
          <w:p w:rsidR="00F25F50" w:rsidRPr="00F25F50" w:rsidRDefault="00F25F50" w:rsidP="00F25F50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Ví dụ: Các hình a, b, c là các hình có trục đối xứng là đường thẳng d.</w:t>
            </w:r>
          </w:p>
          <w:p w:rsidR="00F25F50" w:rsidRPr="00F25F50" w:rsidRDefault="00F25F50" w:rsidP="00F25F50">
            <w:pPr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F50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4305" w:dyaOrig="2100">
                <v:shape id="_x0000_i1025" type="#_x0000_t75" style="width:232.55pt;height:114.2pt" o:ole="">
                  <v:imagedata r:id="rId10" o:title=""/>
                </v:shape>
                <o:OLEObject Type="Embed" ProgID="PBrush" ShapeID="_x0000_i1025" DrawAspect="Content" ObjectID="_1753706348" r:id="rId11"/>
              </w:object>
            </w:r>
          </w:p>
          <w:p w:rsidR="00F25F50" w:rsidRPr="00F25F50" w:rsidRDefault="00F25F50" w:rsidP="00F25F50">
            <w:pPr>
              <w:ind w:right="4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25F5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*Nhận xét </w:t>
            </w:r>
          </w:p>
          <w:p w:rsidR="00F25F50" w:rsidRPr="00F25F50" w:rsidRDefault="00F25F50" w:rsidP="00F25F5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25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Mỗi đường thẳng đi qua tâm là một trục đối</w:t>
            </w:r>
          </w:p>
          <w:p w:rsidR="00F25F50" w:rsidRPr="00F25F50" w:rsidRDefault="00F25F50" w:rsidP="00F25F5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25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xứng của hình tròn.</w:t>
            </w:r>
          </w:p>
          <w:p w:rsidR="00F25F50" w:rsidRPr="00F25F50" w:rsidRDefault="00F25F50" w:rsidP="00F25F5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25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Mỗi đường chéo là một trục đối xứng của</w:t>
            </w:r>
          </w:p>
          <w:p w:rsidR="00F25F50" w:rsidRPr="00F25F50" w:rsidRDefault="00F25F50" w:rsidP="00F25F5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25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hình thoi.</w:t>
            </w:r>
          </w:p>
          <w:p w:rsidR="00F25F50" w:rsidRPr="00F25F50" w:rsidRDefault="00F25F50" w:rsidP="00F25F5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25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Mỗi đường thẳng đi qua trung điểm hai cạnh đối diện là một trục đối xứng của hình chữ nhật.</w:t>
            </w:r>
          </w:p>
          <w:p w:rsidR="00F25F50" w:rsidRPr="00F25F50" w:rsidRDefault="00F25F50" w:rsidP="00F25F50">
            <w:pPr>
              <w:ind w:right="49"/>
              <w:jc w:val="both"/>
              <w:rPr>
                <w:rFonts w:ascii="Times New Roman" w:eastAsia="Calibri" w:hAnsi="Times New Roman" w:cs="Times New Roman"/>
                <w:b/>
                <w:color w:val="0070C0"/>
                <w:sz w:val="28"/>
                <w:szCs w:val="28"/>
              </w:rPr>
            </w:pPr>
            <w:r w:rsidRPr="00F25F50">
              <w:rPr>
                <w:rFonts w:ascii="Times New Roman" w:eastAsia="Calibri" w:hAnsi="Times New Roman" w:cs="Times New Roman"/>
                <w:b/>
                <w:color w:val="0070C0"/>
                <w:sz w:val="28"/>
                <w:szCs w:val="28"/>
              </w:rPr>
              <w:t>2.</w:t>
            </w:r>
            <w:r w:rsidRPr="00F25F50">
              <w:rPr>
                <w:rFonts w:ascii="Times New Roman" w:eastAsia="Calibri" w:hAnsi="Times New Roman" w:cs="Times New Roman"/>
                <w:b/>
                <w:color w:val="0070C0"/>
                <w:sz w:val="28"/>
                <w:szCs w:val="28"/>
                <w:lang w:val="vi-VN"/>
              </w:rPr>
              <w:t xml:space="preserve"> </w:t>
            </w:r>
            <w:r w:rsidRPr="00F25F50">
              <w:rPr>
                <w:rFonts w:ascii="Times New Roman" w:eastAsia="Calibri" w:hAnsi="Times New Roman" w:cs="Times New Roman"/>
                <w:b/>
                <w:color w:val="0070C0"/>
                <w:sz w:val="28"/>
                <w:szCs w:val="28"/>
              </w:rPr>
              <w:t>Hình có tâm đối xứng</w:t>
            </w:r>
          </w:p>
          <w:p w:rsidR="00F25F50" w:rsidRPr="00F25F50" w:rsidRDefault="00F25F50" w:rsidP="00F25F50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- Mỗi hình có một điểm</w:t>
            </w:r>
            <w:r w:rsidRPr="00F25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O</w:t>
            </w:r>
            <w:r w:rsidRPr="00F25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, mà khi quay hình đó xung quanh điểm </w:t>
            </w:r>
            <w:r w:rsidRPr="00F25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O</w:t>
            </w:r>
            <w:r w:rsidRPr="00F25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đúng một nửa vòng thì hình thu được “chồng khít” với chính nó ở vị trí ban đầu (trước khi quay). </w:t>
            </w:r>
            <w:r w:rsidRPr="00F25F5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t xml:space="preserve">Những hình như thế gọi là hình có tâm đối xứng và </w:t>
            </w:r>
            <w:r w:rsidRPr="00F25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điểm </w:t>
            </w:r>
            <w:r w:rsidRPr="00F25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O</w:t>
            </w:r>
            <w:r w:rsidRPr="00F25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được gọi là tâm đối xứng của hình đó.</w:t>
            </w:r>
          </w:p>
          <w:p w:rsidR="00F25F50" w:rsidRPr="00F25F50" w:rsidRDefault="00F25F50" w:rsidP="00F25F5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F25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>Ví dụ</w:t>
            </w:r>
            <w:r w:rsidRPr="00F25F5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nl-NL"/>
              </w:rPr>
              <w:t>:</w:t>
            </w:r>
            <w:r w:rsidRPr="00F25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 xml:space="preserve"> Hình tròn tâm </w:t>
            </w:r>
            <w:r w:rsidRPr="00F25F50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O</w:t>
            </w:r>
            <w:r w:rsidRPr="00F25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 xml:space="preserve"> hay chong chóng hai cánh là các hình có tâm đối xứng</w:t>
            </w:r>
          </w:p>
          <w:p w:rsidR="00F25F50" w:rsidRPr="00F25F50" w:rsidRDefault="00F25F50" w:rsidP="00F25F5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25F50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B7F7BA2" wp14:editId="54B6BBFC">
                  <wp:extent cx="2733152" cy="1245995"/>
                  <wp:effectExtent l="0" t="0" r="0" b="0"/>
                  <wp:docPr id="4" name="Picture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" name="Picture 122"/>
                          <pic:cNvPicPr/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6249" cy="12474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25F50" w:rsidRPr="00F25F50" w:rsidRDefault="00F25F50" w:rsidP="00F25F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F25F50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1568CFD" wp14:editId="706B8299">
                  <wp:extent cx="2301073" cy="1235948"/>
                  <wp:effectExtent l="0" t="0" r="0" b="0"/>
                  <wp:docPr id="5" name="Picture 1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" name="Picture 194"/>
                          <pic:cNvPicPr/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2472" cy="123669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25F50" w:rsidRPr="00F25F50" w:rsidRDefault="00F25F50" w:rsidP="00F25F50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25F5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b) Nhận xét </w:t>
            </w:r>
          </w:p>
          <w:p w:rsidR="00F25F50" w:rsidRPr="00F25F50" w:rsidRDefault="00F25F50" w:rsidP="00F25F5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25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Tâm đối xứng của hình bình hành, hình thoi, hình vuông, hình chữ nhật là giao điểm hai đường chéo.</w:t>
            </w:r>
          </w:p>
          <w:p w:rsidR="00F25F50" w:rsidRPr="00F25F50" w:rsidRDefault="00F25F50" w:rsidP="00F25F5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25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Tâm đối xứng của hình lục giác đều là giao điểm của các đường chéo chính.</w:t>
            </w:r>
          </w:p>
          <w:p w:rsidR="00F25F50" w:rsidRPr="00F25F50" w:rsidRDefault="00F25F50" w:rsidP="00F25F5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25F5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3. Đối xứng trong thực tiễn</w:t>
            </w:r>
          </w:p>
          <w:p w:rsidR="00F25F50" w:rsidRPr="00F25F50" w:rsidRDefault="00F25F50" w:rsidP="00F25F50">
            <w:pPr>
              <w:ind w:right="48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5F50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</w:rPr>
              <w:t>- Tính đối xứng trong thế giới tự nhiên</w:t>
            </w:r>
          </w:p>
          <w:p w:rsidR="00F25F50" w:rsidRPr="00F25F50" w:rsidRDefault="00F25F50" w:rsidP="00F25F50">
            <w:pPr>
              <w:ind w:left="48" w:right="4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 Tính đối xứng là sự giống nhau của một hình qua đường trục hoặc qua tâm, tạo nên sự cân bằng.</w:t>
            </w:r>
          </w:p>
          <w:p w:rsidR="00F25F50" w:rsidRPr="00F25F50" w:rsidRDefault="00F25F50" w:rsidP="00F25F50">
            <w:pPr>
              <w:ind w:left="48" w:right="4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 Trong tự nhiên, tính đối xứng được thể hiện rất đa dạng, phong phú, chẳng hạn: con bướm, cầu vồng, sao biển,...</w:t>
            </w:r>
          </w:p>
          <w:p w:rsidR="00F25F50" w:rsidRPr="00F25F50" w:rsidRDefault="00F25F50" w:rsidP="00F25F50">
            <w:pPr>
              <w:ind w:left="48" w:right="4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 Tính đối xứng của một đối tượng là một trong những dấu hiệu quan trọng nhất giúp chúng ta nhanh chóng định hình đối tượng</w:t>
            </w:r>
          </w:p>
          <w:p w:rsidR="00F25F50" w:rsidRPr="00F25F50" w:rsidRDefault="00F25F50" w:rsidP="00F25F50">
            <w:pPr>
              <w:ind w:left="48" w:right="4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đó khi nhìn vào nó. Ngoài ra, với con người,</w:t>
            </w:r>
          </w:p>
          <w:p w:rsidR="00F25F50" w:rsidRPr="00F25F50" w:rsidRDefault="00F25F50" w:rsidP="00F25F50">
            <w:pPr>
              <w:ind w:left="48" w:right="4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đối xứng tạo ra sự cân bằng, hài hòa, trật tự</w:t>
            </w:r>
          </w:p>
          <w:p w:rsidR="00F25F50" w:rsidRPr="00F25F50" w:rsidRDefault="00F25F50" w:rsidP="00F25F50">
            <w:pPr>
              <w:ind w:left="48" w:right="4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nhờ đó tạo ra thẩm mĩ.</w:t>
            </w:r>
          </w:p>
          <w:p w:rsidR="00F25F50" w:rsidRPr="00F25F50" w:rsidRDefault="00F25F50" w:rsidP="00F25F50">
            <w:pPr>
              <w:ind w:right="48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F25F50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- Tính đối xứng trong nghệ thuật, kiến trúc </w:t>
            </w:r>
          </w:p>
          <w:p w:rsidR="00F25F50" w:rsidRPr="00F25F50" w:rsidRDefault="00F25F50" w:rsidP="00F25F50">
            <w:pPr>
              <w:ind w:right="48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F25F50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</w:rPr>
              <w:t>và công nghệ</w:t>
            </w:r>
          </w:p>
          <w:p w:rsidR="00F25F50" w:rsidRPr="00F25F50" w:rsidRDefault="00F25F50" w:rsidP="00F25F50">
            <w:pPr>
              <w:ind w:right="4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F5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  <w:t>+ Nguyên tắc cân bằng </w:t>
            </w:r>
            <w:r w:rsidRPr="00F25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là một trong những nguyên tắc quan trọng với nghệ thuật hay kiến trúc.</w:t>
            </w:r>
          </w:p>
          <w:p w:rsidR="00F25F50" w:rsidRPr="00F25F50" w:rsidRDefault="00F25F50" w:rsidP="00F25F50">
            <w:pPr>
              <w:ind w:left="48" w:right="4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 Bố cục đối xứng thường được sử dụng trong các tác phẩm nghệ thuật hay kiến trúc.</w:t>
            </w:r>
          </w:p>
          <w:p w:rsidR="00F25F50" w:rsidRPr="00F25F50" w:rsidRDefault="00F25F50" w:rsidP="00F25F50">
            <w:pPr>
              <w:ind w:left="48" w:right="4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 Trong thiết kế, công nghệ, chúng ta cũng dễ dàng nhận ra các bố cục có tính đối xứng.</w:t>
            </w:r>
          </w:p>
          <w:p w:rsidR="00F25F50" w:rsidRPr="00F25F50" w:rsidRDefault="00F25F50" w:rsidP="00F25F50">
            <w:pPr>
              <w:ind w:left="48" w:right="4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 Các công trình hay máy móc muốn tồn tại, ổn định, bền vững và có được vẻ đẹp, bắt mắt thì phải chú trọng đến tính cân xứng.</w:t>
            </w:r>
          </w:p>
        </w:tc>
      </w:tr>
    </w:tbl>
    <w:p w:rsidR="00F25F50" w:rsidRPr="00F25F50" w:rsidRDefault="00F25F50" w:rsidP="00F25F5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vi-VN"/>
        </w:rPr>
      </w:pPr>
      <w:r w:rsidRPr="00F25F50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lastRenderedPageBreak/>
        <w:t>B.</w:t>
      </w:r>
      <w:r w:rsidRPr="00F25F50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vi-VN"/>
        </w:rPr>
        <w:t xml:space="preserve"> HOẠT ĐỘNG LUYỆN TẬP</w:t>
      </w:r>
    </w:p>
    <w:tbl>
      <w:tblPr>
        <w:tblStyle w:val="TableGrid6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F25F50" w:rsidRPr="00F25F50" w:rsidTr="002C4248">
        <w:tc>
          <w:tcPr>
            <w:tcW w:w="3964" w:type="dxa"/>
          </w:tcPr>
          <w:p w:rsidR="00F25F50" w:rsidRPr="00F25F50" w:rsidRDefault="00F25F50" w:rsidP="00F25F50">
            <w:pPr>
              <w:contextualSpacing/>
              <w:jc w:val="center"/>
              <w:rPr>
                <w:rFonts w:eastAsia="Calibri" w:cs="Times New Roman"/>
                <w:b/>
                <w:szCs w:val="28"/>
              </w:rPr>
            </w:pPr>
            <w:r w:rsidRPr="00F25F50">
              <w:rPr>
                <w:rFonts w:eastAsia="Calibri" w:cs="Times New Roman"/>
                <w:b/>
                <w:szCs w:val="28"/>
              </w:rPr>
              <w:t>Hoạt động của GV và HS</w:t>
            </w:r>
          </w:p>
        </w:tc>
        <w:tc>
          <w:tcPr>
            <w:tcW w:w="5098" w:type="dxa"/>
          </w:tcPr>
          <w:p w:rsidR="00F25F50" w:rsidRPr="00F25F50" w:rsidRDefault="00F25F50" w:rsidP="00F25F50">
            <w:pPr>
              <w:contextualSpacing/>
              <w:jc w:val="center"/>
              <w:rPr>
                <w:rFonts w:eastAsia="Calibri" w:cs="Times New Roman"/>
                <w:b/>
                <w:szCs w:val="28"/>
              </w:rPr>
            </w:pPr>
            <w:r w:rsidRPr="00F25F50">
              <w:rPr>
                <w:rFonts w:eastAsia="Calibri" w:cs="Times New Roman"/>
                <w:b/>
                <w:szCs w:val="28"/>
              </w:rPr>
              <w:t>Dự kiến sản phẩm</w:t>
            </w:r>
          </w:p>
        </w:tc>
      </w:tr>
      <w:tr w:rsidR="00F25F50" w:rsidRPr="00F25F50" w:rsidTr="002C4248">
        <w:tc>
          <w:tcPr>
            <w:tcW w:w="3964" w:type="dxa"/>
          </w:tcPr>
          <w:p w:rsidR="00F25F50" w:rsidRPr="00F25F50" w:rsidRDefault="00F25F50" w:rsidP="00F25F50">
            <w:pPr>
              <w:ind w:right="49"/>
              <w:jc w:val="both"/>
              <w:rPr>
                <w:rFonts w:eastAsia="Calibri" w:cs="Times New Roman"/>
                <w:szCs w:val="28"/>
              </w:rPr>
            </w:pPr>
            <w:r w:rsidRPr="00F25F50">
              <w:rPr>
                <w:rFonts w:eastAsia="Calibri" w:cs="Times New Roman"/>
                <w:bCs/>
                <w:szCs w:val="28"/>
              </w:rPr>
              <w:t xml:space="preserve">- GV đưa ra bt dạng: </w:t>
            </w:r>
            <w:r w:rsidRPr="00F25F50">
              <w:rPr>
                <w:rFonts w:eastAsia="Calibri" w:cs="Times New Roman"/>
                <w:szCs w:val="28"/>
              </w:rPr>
              <w:t>Xác định trục đối xứng, tâm đối xứng của hình</w:t>
            </w:r>
          </w:p>
          <w:p w:rsidR="00F25F50" w:rsidRPr="00F25F50" w:rsidRDefault="00F25F50" w:rsidP="00F25F50">
            <w:pPr>
              <w:ind w:right="49"/>
              <w:jc w:val="both"/>
              <w:rPr>
                <w:rFonts w:eastAsia="Times New Roman" w:cs="Times New Roman"/>
                <w:szCs w:val="28"/>
                <w:lang w:val="nl-NL"/>
              </w:rPr>
            </w:pPr>
            <w:r w:rsidRPr="00F25F50">
              <w:rPr>
                <w:rFonts w:eastAsia="Times New Roman" w:cs="Times New Roman"/>
                <w:szCs w:val="28"/>
                <w:lang w:val="nl-NL"/>
              </w:rPr>
              <w:t>*Phương pháp giải</w:t>
            </w:r>
          </w:p>
          <w:p w:rsidR="00F25F50" w:rsidRPr="00F25F50" w:rsidRDefault="00F25F50" w:rsidP="00F25F50">
            <w:pPr>
              <w:ind w:right="49"/>
              <w:jc w:val="both"/>
              <w:rPr>
                <w:rFonts w:eastAsia="Times New Roman" w:cs="Times New Roman"/>
                <w:color w:val="000000"/>
                <w:szCs w:val="28"/>
              </w:rPr>
            </w:pPr>
            <w:r w:rsidRPr="00F25F50">
              <w:rPr>
                <w:rFonts w:eastAsia="Calibri" w:cs="Times New Roman"/>
                <w:color w:val="000000"/>
                <w:szCs w:val="28"/>
                <w:lang w:val="vi-VN"/>
              </w:rPr>
              <w:t xml:space="preserve">- Để xác </w:t>
            </w:r>
            <w:r w:rsidRPr="00F25F50">
              <w:rPr>
                <w:rFonts w:eastAsia="Times New Roman" w:cs="Times New Roman"/>
                <w:color w:val="000000"/>
                <w:szCs w:val="28"/>
                <w:lang w:val="vi-VN"/>
              </w:rPr>
              <w:t>định</w:t>
            </w:r>
            <w:r w:rsidRPr="00F25F50">
              <w:rPr>
                <w:rFonts w:eastAsia="Times New Roman" w:cs="Times New Roman"/>
                <w:color w:val="000000"/>
                <w:szCs w:val="28"/>
              </w:rPr>
              <w:t xml:space="preserve"> trục đối xứng của</w:t>
            </w:r>
          </w:p>
          <w:p w:rsidR="00F25F50" w:rsidRPr="00F25F50" w:rsidRDefault="00F25F50" w:rsidP="00F25F50">
            <w:pPr>
              <w:ind w:right="49"/>
              <w:jc w:val="both"/>
              <w:rPr>
                <w:rFonts w:eastAsia="Calibri" w:cs="Times New Roman"/>
                <w:color w:val="000000"/>
                <w:szCs w:val="28"/>
              </w:rPr>
            </w:pPr>
            <w:r w:rsidRPr="00F25F50">
              <w:rPr>
                <w:rFonts w:eastAsia="Times New Roman" w:cs="Times New Roman"/>
                <w:color w:val="000000"/>
                <w:szCs w:val="28"/>
              </w:rPr>
              <w:t>một hình, ta xác định</w:t>
            </w:r>
            <w:r w:rsidRPr="00F25F50">
              <w:rPr>
                <w:rFonts w:eastAsia="Times New Roman" w:cs="Times New Roman"/>
                <w:color w:val="000000"/>
                <w:szCs w:val="28"/>
                <w:lang w:val="vi-VN"/>
              </w:rPr>
              <w:t xml:space="preserve"> một đường thẳng </w:t>
            </w:r>
            <w:r w:rsidRPr="00F25F50">
              <w:rPr>
                <w:rFonts w:eastAsia="Times New Roman" w:cs="Times New Roman"/>
                <w:color w:val="000000"/>
                <w:szCs w:val="28"/>
              </w:rPr>
              <w:t>d</w:t>
            </w:r>
            <w:r w:rsidRPr="00F25F50">
              <w:rPr>
                <w:rFonts w:eastAsia="Times New Roman" w:cs="Times New Roman"/>
                <w:color w:val="000000"/>
                <w:szCs w:val="28"/>
                <w:lang w:val="vi-VN"/>
              </w:rPr>
              <w:t xml:space="preserve"> chia hình thành hai phần mà nếu “gấp” hình theo đường thẳng</w:t>
            </w:r>
            <w:r w:rsidRPr="00F25F50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r w:rsidRPr="00F25F50">
              <w:rPr>
                <w:rFonts w:eastAsia="Times New Roman" w:cs="Times New Roman"/>
                <w:color w:val="000000"/>
                <w:szCs w:val="28"/>
                <w:lang w:val="vi-VN"/>
              </w:rPr>
              <w:t>d thì hai phần đó “</w:t>
            </w:r>
            <w:r w:rsidRPr="00F25F50">
              <w:rPr>
                <w:rFonts w:eastAsia="Calibri" w:cs="Times New Roman"/>
                <w:color w:val="000000"/>
                <w:szCs w:val="28"/>
                <w:lang w:val="vi-VN"/>
              </w:rPr>
              <w:t>chồng khít” lên nhau</w:t>
            </w:r>
            <w:r w:rsidRPr="00F25F50">
              <w:rPr>
                <w:rFonts w:eastAsia="Calibri" w:cs="Times New Roman"/>
                <w:color w:val="000000"/>
                <w:szCs w:val="28"/>
              </w:rPr>
              <w:t>.</w:t>
            </w:r>
          </w:p>
          <w:p w:rsidR="00F25F50" w:rsidRPr="00F25F50" w:rsidRDefault="00F25F50" w:rsidP="00F25F50">
            <w:pPr>
              <w:ind w:right="49"/>
              <w:jc w:val="both"/>
              <w:rPr>
                <w:rFonts w:eastAsia="Calibri" w:cs="Times New Roman"/>
                <w:b/>
                <w:i/>
                <w:color w:val="000000"/>
                <w:szCs w:val="28"/>
              </w:rPr>
            </w:pPr>
            <w:r w:rsidRPr="00F25F50">
              <w:rPr>
                <w:rFonts w:eastAsia="Calibri" w:cs="Times New Roman"/>
                <w:color w:val="000000"/>
                <w:szCs w:val="28"/>
                <w:lang w:val="vi-VN"/>
              </w:rPr>
              <w:t xml:space="preserve">- Để xác </w:t>
            </w:r>
            <w:r w:rsidRPr="00F25F50">
              <w:rPr>
                <w:rFonts w:eastAsia="Times New Roman" w:cs="Times New Roman"/>
                <w:color w:val="000000"/>
                <w:szCs w:val="28"/>
                <w:lang w:val="vi-VN"/>
              </w:rPr>
              <w:t>định</w:t>
            </w:r>
            <w:r w:rsidRPr="00F25F50">
              <w:rPr>
                <w:rFonts w:eastAsia="Times New Roman" w:cs="Times New Roman"/>
                <w:color w:val="000000"/>
                <w:szCs w:val="28"/>
              </w:rPr>
              <w:t xml:space="preserve"> tâm đối xứng của một hình, ta xác định</w:t>
            </w:r>
            <w:r w:rsidRPr="00F25F50">
              <w:rPr>
                <w:rFonts w:eastAsia="Times New Roman" w:cs="Times New Roman"/>
                <w:color w:val="000000"/>
                <w:szCs w:val="28"/>
                <w:lang w:val="vi-VN"/>
              </w:rPr>
              <w:t xml:space="preserve"> một điểm</w:t>
            </w:r>
            <w:r w:rsidRPr="00F25F50">
              <w:rPr>
                <w:rFonts w:eastAsia="Times New Roman" w:cs="Times New Roman"/>
                <w:color w:val="000000"/>
                <w:szCs w:val="28"/>
              </w:rPr>
              <w:t xml:space="preserve"> O</w:t>
            </w:r>
            <w:r w:rsidRPr="00F25F50">
              <w:rPr>
                <w:rFonts w:eastAsia="Times New Roman" w:cs="Times New Roman"/>
                <w:color w:val="000000"/>
                <w:szCs w:val="28"/>
                <w:lang w:val="vi-VN"/>
              </w:rPr>
              <w:t xml:space="preserve">, mà khi quay hình đó xung quanh điểm </w:t>
            </w:r>
            <w:r w:rsidRPr="00F25F50">
              <w:rPr>
                <w:rFonts w:eastAsia="Times New Roman" w:cs="Times New Roman"/>
                <w:color w:val="000000"/>
                <w:szCs w:val="28"/>
              </w:rPr>
              <w:t>O</w:t>
            </w:r>
            <w:r w:rsidRPr="00F25F50">
              <w:rPr>
                <w:rFonts w:eastAsia="Times New Roman" w:cs="Times New Roman"/>
                <w:color w:val="000000"/>
                <w:szCs w:val="28"/>
                <w:lang w:val="vi-VN"/>
              </w:rPr>
              <w:t xml:space="preserve"> đúng một nửa vòng thì hình thu được “chồng khít” với chính nó ở vị trí ban đầu (trước khi quay).</w:t>
            </w:r>
          </w:p>
          <w:p w:rsidR="00F25F50" w:rsidRPr="00F25F50" w:rsidRDefault="00F25F50" w:rsidP="00F25F50">
            <w:pPr>
              <w:jc w:val="both"/>
              <w:rPr>
                <w:rFonts w:eastAsia="Calibri" w:cs="Times New Roman"/>
                <w:bCs/>
                <w:szCs w:val="28"/>
              </w:rPr>
            </w:pPr>
            <w:r w:rsidRPr="00F25F50">
              <w:rPr>
                <w:rFonts w:eastAsia="Calibri" w:cs="Times New Roman"/>
                <w:bCs/>
                <w:szCs w:val="28"/>
              </w:rPr>
              <w:t>- GV yêu cầu HS quan sát các hình vẽ và thảo luận theo nhóm để trả lời bài 1.</w:t>
            </w:r>
          </w:p>
          <w:p w:rsidR="00F25F50" w:rsidRPr="00F25F50" w:rsidRDefault="00F25F50" w:rsidP="00F25F50">
            <w:pPr>
              <w:contextualSpacing/>
              <w:jc w:val="both"/>
              <w:rPr>
                <w:rFonts w:eastAsia="Calibri" w:cs="Times New Roman"/>
                <w:bCs/>
                <w:szCs w:val="28"/>
              </w:rPr>
            </w:pPr>
            <w:r w:rsidRPr="00F25F50">
              <w:rPr>
                <w:rFonts w:eastAsia="Calibri" w:cs="Times New Roman"/>
                <w:bCs/>
                <w:szCs w:val="28"/>
              </w:rPr>
              <w:t>- HS quan sát các các hình vẽ và</w:t>
            </w:r>
          </w:p>
          <w:p w:rsidR="00F25F50" w:rsidRPr="00F25F50" w:rsidRDefault="00F25F50" w:rsidP="00F25F50">
            <w:pPr>
              <w:contextualSpacing/>
              <w:jc w:val="both"/>
              <w:rPr>
                <w:rFonts w:eastAsia="Calibri" w:cs="Times New Roman"/>
                <w:bCs/>
                <w:szCs w:val="28"/>
              </w:rPr>
            </w:pPr>
            <w:r w:rsidRPr="00F25F50">
              <w:rPr>
                <w:rFonts w:eastAsia="Calibri" w:cs="Times New Roman"/>
                <w:bCs/>
                <w:szCs w:val="28"/>
              </w:rPr>
              <w:t xml:space="preserve"> thảo luận theo nhóm để đưa ra câu trả lời cho bài 1 theo các nội dung cần thảo luận</w:t>
            </w:r>
          </w:p>
          <w:p w:rsidR="00F25F50" w:rsidRPr="00F25F50" w:rsidRDefault="00F25F50" w:rsidP="00F25F50">
            <w:pPr>
              <w:contextualSpacing/>
              <w:jc w:val="both"/>
              <w:rPr>
                <w:rFonts w:eastAsia="Calibri" w:cs="Times New Roman"/>
                <w:bCs/>
                <w:szCs w:val="28"/>
              </w:rPr>
            </w:pPr>
            <w:r w:rsidRPr="00F25F50">
              <w:rPr>
                <w:rFonts w:eastAsia="Calibri" w:cs="Times New Roman"/>
                <w:bCs/>
                <w:szCs w:val="28"/>
              </w:rPr>
              <w:t>- GV yêu cầu HS các nhóm trình bày câu tra lời của nhóm và các nhóm khác theo dõi để nhận xét.</w:t>
            </w:r>
          </w:p>
          <w:p w:rsidR="00F25F50" w:rsidRPr="00F25F50" w:rsidRDefault="00F25F50" w:rsidP="00F25F50">
            <w:pPr>
              <w:contextualSpacing/>
              <w:jc w:val="both"/>
              <w:rPr>
                <w:rFonts w:eastAsia="Calibri" w:cs="Times New Roman"/>
                <w:bCs/>
                <w:szCs w:val="28"/>
              </w:rPr>
            </w:pPr>
            <w:r w:rsidRPr="00F25F50">
              <w:rPr>
                <w:rFonts w:eastAsia="Calibri" w:cs="Times New Roman"/>
                <w:bCs/>
                <w:szCs w:val="28"/>
              </w:rPr>
              <w:t>+ Nhóm 1. Nêu các chữ cái có trục đối xứng.</w:t>
            </w:r>
          </w:p>
          <w:p w:rsidR="00F25F50" w:rsidRPr="00F25F50" w:rsidRDefault="00F25F50" w:rsidP="00F25F50">
            <w:pPr>
              <w:contextualSpacing/>
              <w:jc w:val="both"/>
              <w:rPr>
                <w:rFonts w:eastAsia="Calibri" w:cs="Times New Roman"/>
                <w:bCs/>
                <w:szCs w:val="28"/>
              </w:rPr>
            </w:pPr>
            <w:r w:rsidRPr="00F25F50">
              <w:rPr>
                <w:rFonts w:eastAsia="Calibri" w:cs="Times New Roman"/>
                <w:bCs/>
                <w:szCs w:val="28"/>
              </w:rPr>
              <w:t>+ Nhóm 2. Nêu các chữ cái có</w:t>
            </w:r>
          </w:p>
          <w:p w:rsidR="00F25F50" w:rsidRPr="00F25F50" w:rsidRDefault="00F25F50" w:rsidP="00F25F50">
            <w:pPr>
              <w:contextualSpacing/>
              <w:jc w:val="both"/>
              <w:rPr>
                <w:rFonts w:eastAsia="Calibri" w:cs="Times New Roman"/>
                <w:bCs/>
                <w:szCs w:val="28"/>
              </w:rPr>
            </w:pPr>
            <w:r w:rsidRPr="00F25F50">
              <w:rPr>
                <w:rFonts w:eastAsia="Calibri" w:cs="Times New Roman"/>
                <w:bCs/>
                <w:szCs w:val="28"/>
              </w:rPr>
              <w:t>trục đối xứng nằm ngang.</w:t>
            </w:r>
          </w:p>
          <w:p w:rsidR="00F25F50" w:rsidRPr="00F25F50" w:rsidRDefault="00F25F50" w:rsidP="00F25F50">
            <w:pPr>
              <w:contextualSpacing/>
              <w:jc w:val="both"/>
              <w:rPr>
                <w:rFonts w:eastAsia="Calibri" w:cs="Times New Roman"/>
                <w:bCs/>
                <w:szCs w:val="28"/>
              </w:rPr>
            </w:pPr>
            <w:r w:rsidRPr="00F25F50">
              <w:rPr>
                <w:rFonts w:eastAsia="Calibri" w:cs="Times New Roman"/>
                <w:bCs/>
                <w:szCs w:val="28"/>
              </w:rPr>
              <w:t>+ Nhóm 3. Nêu các chữ cái có trục đối xứng thẳng đứng</w:t>
            </w:r>
          </w:p>
          <w:p w:rsidR="00F25F50" w:rsidRPr="00F25F50" w:rsidRDefault="00F25F50" w:rsidP="00F25F50">
            <w:pPr>
              <w:contextualSpacing/>
              <w:rPr>
                <w:rFonts w:eastAsia="Calibri" w:cs="Times New Roman"/>
                <w:bCs/>
                <w:szCs w:val="28"/>
              </w:rPr>
            </w:pPr>
            <w:r w:rsidRPr="00F25F50">
              <w:rPr>
                <w:rFonts w:eastAsia="Calibri" w:cs="Times New Roman"/>
                <w:bCs/>
                <w:szCs w:val="28"/>
              </w:rPr>
              <w:t>- GV kết luận và củng cố nội dung bài tập.</w:t>
            </w:r>
          </w:p>
          <w:p w:rsidR="00F25F50" w:rsidRPr="00F25F50" w:rsidRDefault="00F25F50" w:rsidP="00F25F50">
            <w:pPr>
              <w:contextualSpacing/>
              <w:jc w:val="both"/>
              <w:rPr>
                <w:rFonts w:eastAsia="Calibri" w:cs="Times New Roman"/>
                <w:bCs/>
                <w:szCs w:val="28"/>
              </w:rPr>
            </w:pPr>
            <w:r w:rsidRPr="00F25F50">
              <w:rPr>
                <w:rFonts w:eastAsia="Calibri" w:cs="Times New Roman"/>
                <w:bCs/>
                <w:szCs w:val="28"/>
              </w:rPr>
              <w:t>- GV yêu cầu hoạt động cá nhân quan sát hình vẽ và trả lời các câu hỏi của bài 2</w:t>
            </w:r>
          </w:p>
          <w:p w:rsidR="00F25F50" w:rsidRPr="00F25F50" w:rsidRDefault="00F25F50" w:rsidP="00F25F50">
            <w:pPr>
              <w:contextualSpacing/>
              <w:jc w:val="both"/>
              <w:rPr>
                <w:rFonts w:eastAsia="Calibri" w:cs="Times New Roman"/>
                <w:bCs/>
                <w:szCs w:val="28"/>
              </w:rPr>
            </w:pPr>
          </w:p>
          <w:p w:rsidR="00F25F50" w:rsidRPr="00F25F50" w:rsidRDefault="00F25F50" w:rsidP="00F25F50">
            <w:pPr>
              <w:contextualSpacing/>
              <w:jc w:val="both"/>
              <w:rPr>
                <w:rFonts w:eastAsia="Calibri" w:cs="Times New Roman"/>
                <w:bCs/>
                <w:szCs w:val="28"/>
              </w:rPr>
            </w:pPr>
            <w:r w:rsidRPr="00F25F50">
              <w:rPr>
                <w:rFonts w:eastAsia="Calibri" w:cs="Times New Roman"/>
                <w:bCs/>
                <w:szCs w:val="28"/>
              </w:rPr>
              <w:lastRenderedPageBreak/>
              <w:t>- HS hoạt động cá nhân vẽ hình và trả lời các câu hỏi của bài  2.</w:t>
            </w:r>
          </w:p>
          <w:p w:rsidR="00F25F50" w:rsidRPr="00F25F50" w:rsidRDefault="00F25F50" w:rsidP="00F25F50">
            <w:pPr>
              <w:contextualSpacing/>
              <w:jc w:val="both"/>
              <w:rPr>
                <w:rFonts w:eastAsia="Calibri" w:cs="Times New Roman"/>
                <w:bCs/>
                <w:szCs w:val="28"/>
              </w:rPr>
            </w:pPr>
          </w:p>
          <w:p w:rsidR="00F25F50" w:rsidRPr="00F25F50" w:rsidRDefault="00F25F50" w:rsidP="00F25F50">
            <w:pPr>
              <w:contextualSpacing/>
              <w:jc w:val="both"/>
              <w:rPr>
                <w:rFonts w:eastAsia="Calibri" w:cs="Times New Roman"/>
                <w:bCs/>
                <w:szCs w:val="28"/>
              </w:rPr>
            </w:pPr>
            <w:r w:rsidRPr="00F25F50">
              <w:rPr>
                <w:rFonts w:eastAsia="Calibri" w:cs="Times New Roman"/>
                <w:bCs/>
                <w:szCs w:val="28"/>
              </w:rPr>
              <w:t>- GV yêu cầu HS trình bày câu trả lời và các HS khác theo dõi để nhận xét.</w:t>
            </w:r>
          </w:p>
          <w:p w:rsidR="00F25F50" w:rsidRPr="00F25F50" w:rsidRDefault="00F25F50" w:rsidP="00F25F50">
            <w:pPr>
              <w:contextualSpacing/>
              <w:jc w:val="both"/>
              <w:rPr>
                <w:rFonts w:eastAsia="Calibri" w:cs="Times New Roman"/>
                <w:bCs/>
                <w:szCs w:val="28"/>
              </w:rPr>
            </w:pPr>
          </w:p>
          <w:p w:rsidR="00F25F50" w:rsidRPr="00F25F50" w:rsidRDefault="00F25F50" w:rsidP="00F25F50">
            <w:pPr>
              <w:contextualSpacing/>
              <w:jc w:val="both"/>
              <w:rPr>
                <w:rFonts w:eastAsia="Calibri" w:cs="Times New Roman"/>
                <w:bCs/>
                <w:szCs w:val="28"/>
              </w:rPr>
            </w:pPr>
            <w:r w:rsidRPr="00F25F50">
              <w:rPr>
                <w:rFonts w:eastAsia="Calibri" w:cs="Times New Roman"/>
                <w:bCs/>
                <w:szCs w:val="28"/>
              </w:rPr>
              <w:t>- HS1 nêu các hình có trục đối xứng.</w:t>
            </w:r>
          </w:p>
          <w:p w:rsidR="00F25F50" w:rsidRPr="00F25F50" w:rsidRDefault="00F25F50" w:rsidP="00F25F50">
            <w:pPr>
              <w:contextualSpacing/>
              <w:jc w:val="both"/>
              <w:rPr>
                <w:rFonts w:eastAsia="Calibri" w:cs="Times New Roman"/>
                <w:bCs/>
                <w:szCs w:val="28"/>
              </w:rPr>
            </w:pPr>
          </w:p>
          <w:p w:rsidR="00F25F50" w:rsidRPr="00F25F50" w:rsidRDefault="00F25F50" w:rsidP="00F25F50">
            <w:pPr>
              <w:contextualSpacing/>
              <w:jc w:val="both"/>
              <w:rPr>
                <w:rFonts w:eastAsia="Calibri" w:cs="Times New Roman"/>
                <w:bCs/>
                <w:szCs w:val="28"/>
              </w:rPr>
            </w:pPr>
            <w:r w:rsidRPr="00F25F50">
              <w:rPr>
                <w:rFonts w:eastAsia="Calibri" w:cs="Times New Roman"/>
                <w:bCs/>
                <w:szCs w:val="28"/>
              </w:rPr>
              <w:t>- HS2 báo cáo vẽ các trục đối xứng của các hình tìm được trên phiếu học tập.</w:t>
            </w:r>
          </w:p>
          <w:p w:rsidR="00F25F50" w:rsidRPr="00F25F50" w:rsidRDefault="00F25F50" w:rsidP="00F25F50">
            <w:pPr>
              <w:contextualSpacing/>
              <w:jc w:val="both"/>
              <w:rPr>
                <w:rFonts w:eastAsia="Calibri" w:cs="Times New Roman"/>
                <w:bCs/>
                <w:szCs w:val="28"/>
              </w:rPr>
            </w:pPr>
          </w:p>
          <w:p w:rsidR="00F25F50" w:rsidRPr="00F25F50" w:rsidRDefault="00F25F50" w:rsidP="00F25F50">
            <w:pPr>
              <w:contextualSpacing/>
              <w:jc w:val="both"/>
              <w:rPr>
                <w:rFonts w:eastAsia="Calibri" w:cs="Times New Roman"/>
                <w:bCs/>
                <w:szCs w:val="28"/>
              </w:rPr>
            </w:pPr>
            <w:r w:rsidRPr="00F25F50">
              <w:rPr>
                <w:rFonts w:eastAsia="Calibri" w:cs="Times New Roman"/>
                <w:bCs/>
                <w:szCs w:val="28"/>
              </w:rPr>
              <w:t>- GV kết luận và củng cố nội</w:t>
            </w:r>
          </w:p>
          <w:p w:rsidR="00F25F50" w:rsidRPr="00F25F50" w:rsidRDefault="00F25F50" w:rsidP="00F25F50">
            <w:pPr>
              <w:contextualSpacing/>
              <w:jc w:val="both"/>
              <w:rPr>
                <w:rFonts w:eastAsia="Calibri" w:cs="Times New Roman"/>
                <w:bCs/>
                <w:szCs w:val="28"/>
              </w:rPr>
            </w:pPr>
            <w:r w:rsidRPr="00F25F50">
              <w:rPr>
                <w:rFonts w:eastAsia="Calibri" w:cs="Times New Roman"/>
                <w:bCs/>
                <w:szCs w:val="28"/>
              </w:rPr>
              <w:t xml:space="preserve"> dung bài tập.</w:t>
            </w:r>
          </w:p>
          <w:p w:rsidR="00F25F50" w:rsidRPr="00F25F50" w:rsidRDefault="00F25F50" w:rsidP="00F25F50">
            <w:pPr>
              <w:contextualSpacing/>
              <w:jc w:val="both"/>
              <w:rPr>
                <w:rFonts w:eastAsia="Calibri" w:cs="Times New Roman"/>
                <w:bCs/>
                <w:szCs w:val="28"/>
              </w:rPr>
            </w:pPr>
          </w:p>
          <w:p w:rsidR="00F25F50" w:rsidRPr="00F25F50" w:rsidRDefault="00F25F50" w:rsidP="00F25F50">
            <w:pPr>
              <w:contextualSpacing/>
              <w:jc w:val="both"/>
              <w:rPr>
                <w:rFonts w:eastAsia="Calibri" w:cs="Times New Roman"/>
                <w:bCs/>
                <w:szCs w:val="28"/>
              </w:rPr>
            </w:pPr>
          </w:p>
          <w:p w:rsidR="00F25F50" w:rsidRPr="00F25F50" w:rsidRDefault="00F25F50" w:rsidP="00F25F50">
            <w:pPr>
              <w:contextualSpacing/>
              <w:jc w:val="both"/>
              <w:rPr>
                <w:rFonts w:eastAsia="Calibri" w:cs="Times New Roman"/>
                <w:bCs/>
                <w:szCs w:val="28"/>
              </w:rPr>
            </w:pPr>
          </w:p>
          <w:p w:rsidR="00F25F50" w:rsidRPr="00F25F50" w:rsidRDefault="00F25F50" w:rsidP="00F25F50">
            <w:pPr>
              <w:contextualSpacing/>
              <w:jc w:val="both"/>
              <w:rPr>
                <w:rFonts w:eastAsia="Calibri" w:cs="Times New Roman"/>
                <w:bCs/>
                <w:szCs w:val="28"/>
              </w:rPr>
            </w:pPr>
          </w:p>
          <w:p w:rsidR="00F25F50" w:rsidRPr="00F25F50" w:rsidRDefault="00F25F50" w:rsidP="00F25F50">
            <w:pPr>
              <w:contextualSpacing/>
              <w:jc w:val="both"/>
              <w:rPr>
                <w:rFonts w:eastAsia="Calibri" w:cs="Times New Roman"/>
                <w:bCs/>
                <w:szCs w:val="28"/>
              </w:rPr>
            </w:pPr>
            <w:r w:rsidRPr="00F25F50">
              <w:rPr>
                <w:rFonts w:eastAsia="Calibri" w:cs="Times New Roman"/>
                <w:bCs/>
                <w:szCs w:val="28"/>
              </w:rPr>
              <w:t>- GV yêu cầu hoạt động nhóm quan sát hình vẽ và trả lời các câu hỏi của bài 3</w:t>
            </w:r>
          </w:p>
          <w:p w:rsidR="00F25F50" w:rsidRPr="00F25F50" w:rsidRDefault="00F25F50" w:rsidP="00F25F50">
            <w:pPr>
              <w:contextualSpacing/>
              <w:jc w:val="both"/>
              <w:rPr>
                <w:rFonts w:eastAsia="Calibri" w:cs="Times New Roman"/>
                <w:bCs/>
                <w:szCs w:val="28"/>
              </w:rPr>
            </w:pPr>
            <w:r w:rsidRPr="00F25F50">
              <w:rPr>
                <w:rFonts w:eastAsia="Calibri" w:cs="Times New Roman"/>
                <w:bCs/>
                <w:szCs w:val="28"/>
              </w:rPr>
              <w:t>- HS hoạt động nhóm vẽ hình và trả lời các câu hỏi của bài  3.</w:t>
            </w:r>
          </w:p>
          <w:p w:rsidR="00F25F50" w:rsidRPr="00F25F50" w:rsidRDefault="00F25F50" w:rsidP="00F25F50">
            <w:pPr>
              <w:contextualSpacing/>
              <w:jc w:val="both"/>
              <w:rPr>
                <w:rFonts w:eastAsia="Calibri" w:cs="Times New Roman"/>
                <w:bCs/>
                <w:szCs w:val="28"/>
              </w:rPr>
            </w:pPr>
          </w:p>
          <w:p w:rsidR="00F25F50" w:rsidRPr="00F25F50" w:rsidRDefault="00F25F50" w:rsidP="00F25F50">
            <w:pPr>
              <w:contextualSpacing/>
              <w:jc w:val="both"/>
              <w:rPr>
                <w:rFonts w:eastAsia="Calibri" w:cs="Times New Roman"/>
                <w:bCs/>
                <w:szCs w:val="28"/>
              </w:rPr>
            </w:pPr>
          </w:p>
          <w:p w:rsidR="00F25F50" w:rsidRPr="00F25F50" w:rsidRDefault="00F25F50" w:rsidP="00F25F50">
            <w:pPr>
              <w:contextualSpacing/>
              <w:jc w:val="both"/>
              <w:rPr>
                <w:rFonts w:eastAsia="Calibri" w:cs="Times New Roman"/>
                <w:bCs/>
                <w:szCs w:val="28"/>
              </w:rPr>
            </w:pPr>
          </w:p>
          <w:p w:rsidR="00F25F50" w:rsidRPr="00F25F50" w:rsidRDefault="00F25F50" w:rsidP="00F25F50">
            <w:pPr>
              <w:contextualSpacing/>
              <w:jc w:val="both"/>
              <w:rPr>
                <w:rFonts w:eastAsia="Calibri" w:cs="Times New Roman"/>
                <w:bCs/>
                <w:szCs w:val="28"/>
              </w:rPr>
            </w:pPr>
            <w:r w:rsidRPr="00F25F50">
              <w:rPr>
                <w:rFonts w:eastAsia="Calibri" w:cs="Times New Roman"/>
                <w:bCs/>
                <w:szCs w:val="28"/>
              </w:rPr>
              <w:t>- GV yêu cầu HS trình bày câu trả lời và các HS khác theo dõi để nhận xét.</w:t>
            </w:r>
          </w:p>
          <w:p w:rsidR="00F25F50" w:rsidRPr="00F25F50" w:rsidRDefault="00F25F50" w:rsidP="00F25F50">
            <w:pPr>
              <w:contextualSpacing/>
              <w:jc w:val="both"/>
              <w:rPr>
                <w:rFonts w:eastAsia="Calibri" w:cs="Times New Roman"/>
                <w:bCs/>
                <w:szCs w:val="28"/>
              </w:rPr>
            </w:pPr>
          </w:p>
          <w:p w:rsidR="00F25F50" w:rsidRPr="00F25F50" w:rsidRDefault="00F25F50" w:rsidP="00F25F50">
            <w:pPr>
              <w:contextualSpacing/>
              <w:jc w:val="both"/>
              <w:rPr>
                <w:rFonts w:eastAsia="Calibri" w:cs="Times New Roman"/>
                <w:bCs/>
                <w:szCs w:val="28"/>
              </w:rPr>
            </w:pPr>
            <w:r w:rsidRPr="00F25F50">
              <w:rPr>
                <w:rFonts w:eastAsia="Calibri" w:cs="Times New Roman"/>
                <w:bCs/>
                <w:szCs w:val="28"/>
              </w:rPr>
              <w:t>+ HS nhóm 1; 2 nêu các hình có trục đối xứng.</w:t>
            </w:r>
          </w:p>
          <w:p w:rsidR="00F25F50" w:rsidRPr="00F25F50" w:rsidRDefault="00F25F50" w:rsidP="00F25F50">
            <w:pPr>
              <w:contextualSpacing/>
              <w:jc w:val="both"/>
              <w:rPr>
                <w:rFonts w:eastAsia="Calibri" w:cs="Times New Roman"/>
                <w:bCs/>
                <w:szCs w:val="28"/>
              </w:rPr>
            </w:pPr>
          </w:p>
          <w:p w:rsidR="00F25F50" w:rsidRPr="00F25F50" w:rsidRDefault="00F25F50" w:rsidP="00F25F50">
            <w:pPr>
              <w:contextualSpacing/>
              <w:jc w:val="both"/>
              <w:rPr>
                <w:rFonts w:eastAsia="Calibri" w:cs="Times New Roman"/>
                <w:bCs/>
                <w:szCs w:val="28"/>
              </w:rPr>
            </w:pPr>
            <w:r w:rsidRPr="00F25F50">
              <w:rPr>
                <w:rFonts w:eastAsia="Calibri" w:cs="Times New Roman"/>
                <w:bCs/>
                <w:szCs w:val="28"/>
              </w:rPr>
              <w:t>+ HS nhóm 3; 4 báo cáo vẽ các trục đối xứng của các hình tìm được trên phiếu học tập.</w:t>
            </w:r>
          </w:p>
          <w:p w:rsidR="00F25F50" w:rsidRPr="00F25F50" w:rsidRDefault="00F25F50" w:rsidP="00F25F50">
            <w:pPr>
              <w:contextualSpacing/>
              <w:jc w:val="both"/>
              <w:rPr>
                <w:rFonts w:eastAsia="Calibri" w:cs="Times New Roman"/>
                <w:bCs/>
                <w:szCs w:val="28"/>
              </w:rPr>
            </w:pPr>
          </w:p>
          <w:p w:rsidR="00F25F50" w:rsidRPr="00F25F50" w:rsidRDefault="00F25F50" w:rsidP="00F25F50">
            <w:pPr>
              <w:contextualSpacing/>
              <w:jc w:val="both"/>
              <w:rPr>
                <w:rFonts w:eastAsia="Calibri" w:cs="Times New Roman"/>
                <w:bCs/>
                <w:szCs w:val="28"/>
              </w:rPr>
            </w:pPr>
          </w:p>
          <w:p w:rsidR="00F25F50" w:rsidRPr="00F25F50" w:rsidRDefault="00F25F50" w:rsidP="00F25F50">
            <w:pPr>
              <w:contextualSpacing/>
              <w:jc w:val="both"/>
              <w:rPr>
                <w:rFonts w:eastAsia="Calibri" w:cs="Times New Roman"/>
                <w:bCs/>
                <w:szCs w:val="28"/>
              </w:rPr>
            </w:pPr>
          </w:p>
          <w:p w:rsidR="00F25F50" w:rsidRPr="00F25F50" w:rsidRDefault="00F25F50" w:rsidP="00F25F50">
            <w:pPr>
              <w:contextualSpacing/>
              <w:jc w:val="both"/>
              <w:rPr>
                <w:rFonts w:eastAsia="Calibri" w:cs="Times New Roman"/>
                <w:bCs/>
                <w:szCs w:val="28"/>
              </w:rPr>
            </w:pPr>
          </w:p>
          <w:p w:rsidR="00F25F50" w:rsidRPr="00F25F50" w:rsidRDefault="00F25F50" w:rsidP="00F25F50">
            <w:pPr>
              <w:contextualSpacing/>
              <w:jc w:val="both"/>
              <w:rPr>
                <w:rFonts w:eastAsia="Calibri" w:cs="Times New Roman"/>
                <w:bCs/>
                <w:szCs w:val="28"/>
              </w:rPr>
            </w:pPr>
            <w:r w:rsidRPr="00F25F50">
              <w:rPr>
                <w:rFonts w:eastAsia="Calibri" w:cs="Times New Roman"/>
                <w:bCs/>
                <w:szCs w:val="28"/>
              </w:rPr>
              <w:t>- GV kết luận và củng cố nội</w:t>
            </w:r>
          </w:p>
          <w:p w:rsidR="00F25F50" w:rsidRPr="00F25F50" w:rsidRDefault="00F25F50" w:rsidP="00F25F50">
            <w:pPr>
              <w:contextualSpacing/>
              <w:jc w:val="both"/>
              <w:rPr>
                <w:rFonts w:eastAsia="Calibri" w:cs="Times New Roman"/>
                <w:bCs/>
                <w:szCs w:val="28"/>
              </w:rPr>
            </w:pPr>
            <w:r w:rsidRPr="00F25F50">
              <w:rPr>
                <w:rFonts w:eastAsia="Calibri" w:cs="Times New Roman"/>
                <w:bCs/>
                <w:szCs w:val="28"/>
              </w:rPr>
              <w:t xml:space="preserve"> dung bài tập.</w:t>
            </w:r>
          </w:p>
        </w:tc>
        <w:tc>
          <w:tcPr>
            <w:tcW w:w="5098" w:type="dxa"/>
          </w:tcPr>
          <w:p w:rsidR="00F25F50" w:rsidRPr="00F25F50" w:rsidRDefault="00F25F50" w:rsidP="00F25F50">
            <w:pPr>
              <w:ind w:right="48"/>
              <w:jc w:val="both"/>
              <w:rPr>
                <w:rFonts w:eastAsia="Times New Roman" w:cs="Times New Roman"/>
                <w:b/>
                <w:color w:val="000000"/>
                <w:szCs w:val="28"/>
              </w:rPr>
            </w:pPr>
            <w:r w:rsidRPr="00F25F50">
              <w:rPr>
                <w:rFonts w:eastAsia="Times New Roman" w:cs="Times New Roman"/>
                <w:b/>
                <w:color w:val="000000"/>
                <w:szCs w:val="28"/>
              </w:rPr>
              <w:lastRenderedPageBreak/>
              <w:t>II. Bài tập</w:t>
            </w:r>
          </w:p>
          <w:p w:rsidR="00F25F50" w:rsidRPr="00F25F50" w:rsidRDefault="00F25F50" w:rsidP="00F25F50">
            <w:pPr>
              <w:ind w:right="48"/>
              <w:jc w:val="both"/>
              <w:rPr>
                <w:rFonts w:eastAsia="Times New Roman" w:cs="Times New Roman"/>
                <w:color w:val="000000"/>
                <w:szCs w:val="28"/>
              </w:rPr>
            </w:pPr>
            <w:r w:rsidRPr="00F25F50">
              <w:rPr>
                <w:rFonts w:eastAsia="Times New Roman" w:cs="Times New Roman"/>
                <w:b/>
                <w:color w:val="000000"/>
                <w:szCs w:val="28"/>
              </w:rPr>
              <w:t xml:space="preserve">Bài 1. </w:t>
            </w:r>
            <w:r w:rsidRPr="00F25F50">
              <w:rPr>
                <w:rFonts w:eastAsia="Times New Roman" w:cs="Times New Roman"/>
                <w:color w:val="000000"/>
                <w:szCs w:val="28"/>
              </w:rPr>
              <w:t>Trong các chữ cái và chữ số dưới đây, em hãy liệt kê:</w:t>
            </w:r>
          </w:p>
          <w:p w:rsidR="00F25F50" w:rsidRPr="00F25F50" w:rsidRDefault="00F25F50" w:rsidP="00F25F50">
            <w:pPr>
              <w:ind w:left="48" w:right="48"/>
              <w:jc w:val="both"/>
              <w:rPr>
                <w:rFonts w:eastAsia="Times New Roman" w:cs="Times New Roman"/>
                <w:color w:val="000000"/>
                <w:szCs w:val="28"/>
              </w:rPr>
            </w:pPr>
            <w:r w:rsidRPr="00F25F50">
              <w:rPr>
                <w:rFonts w:eastAsia="Times New Roman" w:cs="Times New Roman"/>
                <w:color w:val="000000"/>
                <w:szCs w:val="28"/>
              </w:rPr>
              <w:t>a) Chữ cái và chữ số có đúng một trục đối xứng;</w:t>
            </w:r>
          </w:p>
          <w:p w:rsidR="00F25F50" w:rsidRPr="00F25F50" w:rsidRDefault="00F25F50" w:rsidP="00F25F50">
            <w:pPr>
              <w:ind w:left="48" w:right="48"/>
              <w:jc w:val="both"/>
              <w:rPr>
                <w:rFonts w:eastAsia="Times New Roman" w:cs="Times New Roman"/>
                <w:color w:val="000000"/>
                <w:szCs w:val="28"/>
              </w:rPr>
            </w:pPr>
            <w:r w:rsidRPr="00F25F50">
              <w:rPr>
                <w:rFonts w:eastAsia="Times New Roman" w:cs="Times New Roman"/>
                <w:color w:val="000000"/>
                <w:szCs w:val="28"/>
              </w:rPr>
              <w:t>b) Chữ cái và chữ số có hai trục đối xứng.</w:t>
            </w:r>
          </w:p>
          <w:p w:rsidR="00F25F50" w:rsidRPr="00F25F50" w:rsidRDefault="00F25F50" w:rsidP="00F25F50">
            <w:pPr>
              <w:ind w:right="48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F25F50">
              <w:rPr>
                <w:rFonts w:eastAsia="Times New Roman" w:cs="Times New Roman"/>
                <w:noProof/>
                <w:szCs w:val="28"/>
              </w:rPr>
              <w:drawing>
                <wp:inline distT="0" distB="0" distL="0" distR="0" wp14:anchorId="677E2CBB" wp14:editId="6E86DEC4">
                  <wp:extent cx="2478811" cy="1014883"/>
                  <wp:effectExtent l="0" t="0" r="0" b="0"/>
                  <wp:docPr id="6" name="Picture 4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2179" cy="1020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25F50" w:rsidRPr="00F25F50" w:rsidRDefault="00F25F50" w:rsidP="00F25F50">
            <w:pPr>
              <w:ind w:right="48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F25F50">
              <w:rPr>
                <w:rFonts w:eastAsia="Times New Roman" w:cs="Times New Roman"/>
                <w:color w:val="000000"/>
                <w:szCs w:val="28"/>
              </w:rPr>
              <w:t>Giải</w:t>
            </w:r>
          </w:p>
          <w:p w:rsidR="00F25F50" w:rsidRPr="00F25F50" w:rsidRDefault="00F25F50" w:rsidP="00F25F50">
            <w:pPr>
              <w:ind w:left="48" w:right="48"/>
              <w:jc w:val="both"/>
              <w:rPr>
                <w:rFonts w:eastAsia="Times New Roman" w:cs="Times New Roman"/>
                <w:color w:val="000000"/>
                <w:szCs w:val="28"/>
              </w:rPr>
            </w:pPr>
            <w:r w:rsidRPr="00F25F50">
              <w:rPr>
                <w:rFonts w:eastAsia="Times New Roman" w:cs="Times New Roman"/>
                <w:color w:val="000000"/>
                <w:szCs w:val="28"/>
              </w:rPr>
              <w:t>a) Các chữ cái và  chữ số có đúng một trục đối xứng là: A, B, M, Y, 3.</w:t>
            </w:r>
          </w:p>
          <w:p w:rsidR="00F25F50" w:rsidRPr="00F25F50" w:rsidRDefault="00F25F50" w:rsidP="00F25F50">
            <w:pPr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F25F50">
              <w:rPr>
                <w:rFonts w:eastAsia="Times New Roman" w:cs="Times New Roman"/>
                <w:noProof/>
                <w:color w:val="000000"/>
                <w:szCs w:val="28"/>
              </w:rPr>
              <w:drawing>
                <wp:inline distT="0" distB="0" distL="0" distR="0" wp14:anchorId="471D076E" wp14:editId="3FB2D51D">
                  <wp:extent cx="2972371" cy="984739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9477" cy="9904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25F50" w:rsidRPr="00F25F50" w:rsidRDefault="00F25F50" w:rsidP="00F25F50">
            <w:pPr>
              <w:ind w:left="48" w:right="48"/>
              <w:jc w:val="both"/>
              <w:rPr>
                <w:rFonts w:eastAsia="Times New Roman" w:cs="Times New Roman"/>
                <w:color w:val="000000"/>
                <w:szCs w:val="28"/>
              </w:rPr>
            </w:pPr>
            <w:r w:rsidRPr="00F25F50">
              <w:rPr>
                <w:rFonts w:eastAsia="Times New Roman" w:cs="Times New Roman"/>
                <w:color w:val="000000"/>
                <w:szCs w:val="28"/>
              </w:rPr>
              <w:t>b) Các chữ cái và chữ số có hai trục đối xứng là: H, X, O, 8.</w:t>
            </w:r>
          </w:p>
          <w:p w:rsidR="00F25F50" w:rsidRPr="00F25F50" w:rsidRDefault="00F25F50" w:rsidP="00F25F50">
            <w:pPr>
              <w:rPr>
                <w:rFonts w:eastAsia="Times New Roman" w:cs="Times New Roman"/>
                <w:b/>
                <w:color w:val="000000"/>
                <w:szCs w:val="28"/>
              </w:rPr>
            </w:pPr>
            <w:r w:rsidRPr="00F25F50">
              <w:rPr>
                <w:rFonts w:eastAsia="Calibri" w:cs="Times New Roman"/>
                <w:b/>
                <w:noProof/>
                <w:color w:val="000000"/>
                <w:sz w:val="24"/>
                <w:szCs w:val="24"/>
              </w:rPr>
              <w:drawing>
                <wp:inline distT="0" distB="0" distL="0" distR="0" wp14:anchorId="4AA67E52" wp14:editId="7048DFE3">
                  <wp:extent cx="3044651" cy="1148487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3097" cy="1155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25F50" w:rsidRPr="00F25F50" w:rsidRDefault="00F25F50" w:rsidP="00F25F50">
            <w:pPr>
              <w:rPr>
                <w:rFonts w:eastAsia="Times New Roman" w:cs="Times New Roman"/>
                <w:b/>
                <w:color w:val="000000"/>
                <w:szCs w:val="28"/>
              </w:rPr>
            </w:pPr>
          </w:p>
          <w:p w:rsidR="00F25F50" w:rsidRPr="00F25F50" w:rsidRDefault="00F25F50" w:rsidP="00F25F50">
            <w:pPr>
              <w:rPr>
                <w:rFonts w:eastAsia="Times New Roman" w:cs="Times New Roman"/>
                <w:b/>
                <w:color w:val="000000"/>
                <w:szCs w:val="28"/>
              </w:rPr>
            </w:pPr>
          </w:p>
          <w:p w:rsidR="00F25F50" w:rsidRPr="00F25F50" w:rsidRDefault="00F25F50" w:rsidP="00F25F50">
            <w:pPr>
              <w:rPr>
                <w:rFonts w:eastAsia="Times New Roman" w:cs="Times New Roman"/>
                <w:b/>
                <w:color w:val="000000"/>
                <w:szCs w:val="28"/>
              </w:rPr>
            </w:pPr>
          </w:p>
          <w:p w:rsidR="00F25F50" w:rsidRPr="00F25F50" w:rsidRDefault="00F25F50" w:rsidP="00F25F50">
            <w:pPr>
              <w:rPr>
                <w:rFonts w:eastAsia="Times New Roman" w:cs="Times New Roman"/>
                <w:b/>
                <w:color w:val="000000"/>
                <w:szCs w:val="28"/>
              </w:rPr>
            </w:pPr>
          </w:p>
          <w:p w:rsidR="00F25F50" w:rsidRPr="00F25F50" w:rsidRDefault="00F25F50" w:rsidP="00F25F50">
            <w:pPr>
              <w:rPr>
                <w:rFonts w:eastAsia="Times New Roman" w:cs="Times New Roman"/>
                <w:b/>
                <w:color w:val="000000"/>
                <w:szCs w:val="28"/>
              </w:rPr>
            </w:pPr>
            <w:r w:rsidRPr="00F25F50">
              <w:rPr>
                <w:rFonts w:eastAsia="Times New Roman" w:cs="Times New Roman"/>
                <w:b/>
                <w:color w:val="000000"/>
                <w:szCs w:val="28"/>
              </w:rPr>
              <w:t xml:space="preserve">Bài 2. </w:t>
            </w:r>
            <w:r w:rsidRPr="00F25F50">
              <w:rPr>
                <w:rFonts w:eastAsia="Times New Roman" w:cs="Times New Roman"/>
                <w:color w:val="000000"/>
                <w:szCs w:val="28"/>
              </w:rPr>
              <w:t>Trong các hình sau, hình nào có trục đối  xứng?</w:t>
            </w:r>
          </w:p>
          <w:p w:rsidR="00F25F50" w:rsidRPr="00F25F50" w:rsidRDefault="00F25F50" w:rsidP="00F25F50">
            <w:pPr>
              <w:tabs>
                <w:tab w:val="left" w:pos="1305"/>
              </w:tabs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F25F50">
              <w:rPr>
                <w:rFonts w:eastAsia="Times New Roman" w:cs="Times New Roman"/>
                <w:sz w:val="24"/>
                <w:szCs w:val="24"/>
              </w:rPr>
              <w:object w:dxaOrig="3225" w:dyaOrig="1260">
                <v:shape id="_x0000_i1026" type="#_x0000_t75" style="width:198.6pt;height:76.95pt" o:ole="">
                  <v:imagedata r:id="rId17" o:title=""/>
                </v:shape>
                <o:OLEObject Type="Embed" ProgID="PBrush" ShapeID="_x0000_i1026" DrawAspect="Content" ObjectID="_1753706349" r:id="rId18"/>
              </w:object>
            </w:r>
            <w:r w:rsidRPr="00F25F50">
              <w:rPr>
                <w:rFonts w:eastAsia="Times New Roman" w:cs="Times New Roman"/>
                <w:sz w:val="24"/>
                <w:szCs w:val="24"/>
              </w:rPr>
              <w:t xml:space="preserve"> </w:t>
            </w:r>
          </w:p>
          <w:p w:rsidR="00F25F50" w:rsidRPr="00F25F50" w:rsidRDefault="00F25F50" w:rsidP="00F25F50">
            <w:pPr>
              <w:tabs>
                <w:tab w:val="left" w:pos="1305"/>
              </w:tabs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F25F50">
              <w:rPr>
                <w:rFonts w:eastAsia="Times New Roman" w:cs="Times New Roman"/>
                <w:sz w:val="24"/>
                <w:szCs w:val="24"/>
              </w:rPr>
              <w:object w:dxaOrig="3750" w:dyaOrig="1260">
                <v:shape id="_x0000_i1027" type="#_x0000_t75" style="width:201.95pt;height:68.7pt" o:ole="">
                  <v:imagedata r:id="rId19" o:title=""/>
                </v:shape>
                <o:OLEObject Type="Embed" ProgID="PBrush" ShapeID="_x0000_i1027" DrawAspect="Content" ObjectID="_1753706350" r:id="rId20"/>
              </w:object>
            </w:r>
          </w:p>
          <w:p w:rsidR="00F25F50" w:rsidRPr="00F25F50" w:rsidRDefault="00F25F50" w:rsidP="00F25F50">
            <w:pPr>
              <w:ind w:left="48" w:right="48"/>
              <w:jc w:val="both"/>
              <w:rPr>
                <w:rFonts w:eastAsia="Times New Roman" w:cs="Times New Roman"/>
                <w:color w:val="000000"/>
                <w:szCs w:val="28"/>
              </w:rPr>
            </w:pPr>
            <w:r w:rsidRPr="00F25F50">
              <w:rPr>
                <w:rFonts w:eastAsia="Times New Roman" w:cs="Times New Roman"/>
                <w:color w:val="000000"/>
                <w:szCs w:val="28"/>
              </w:rPr>
              <w:t>Hình có trục đối xứng là: a, b, c, d, e, g, i</w:t>
            </w:r>
          </w:p>
          <w:p w:rsidR="00F25F50" w:rsidRPr="00F25F50" w:rsidRDefault="00F25F50" w:rsidP="00F25F50">
            <w:pPr>
              <w:ind w:left="48" w:right="48"/>
              <w:jc w:val="both"/>
              <w:rPr>
                <w:rFonts w:eastAsia="Times New Roman" w:cs="Times New Roman"/>
                <w:color w:val="000000"/>
                <w:szCs w:val="28"/>
              </w:rPr>
            </w:pPr>
            <w:r w:rsidRPr="00F25F50">
              <w:rPr>
                <w:rFonts w:eastAsia="Times New Roman" w:cs="Times New Roman"/>
                <w:color w:val="000000"/>
                <w:szCs w:val="28"/>
              </w:rPr>
              <w:t>Hình không có trục đối xứng là: h</w:t>
            </w:r>
          </w:p>
          <w:p w:rsidR="00F25F50" w:rsidRPr="00F25F50" w:rsidRDefault="00F25F50" w:rsidP="00F25F50">
            <w:pPr>
              <w:ind w:left="48" w:right="48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F25F50">
              <w:rPr>
                <w:rFonts w:eastAsia="Times New Roman" w:cs="Times New Roman"/>
                <w:sz w:val="24"/>
                <w:szCs w:val="24"/>
              </w:rPr>
              <w:object w:dxaOrig="5265" w:dyaOrig="2295">
                <v:shape id="_x0000_i1028" type="#_x0000_t75" style="width:227.6pt;height:101.8pt" o:ole="">
                  <v:imagedata r:id="rId21" o:title=""/>
                </v:shape>
                <o:OLEObject Type="Embed" ProgID="PBrush" ShapeID="_x0000_i1028" DrawAspect="Content" ObjectID="_1753706351" r:id="rId22"/>
              </w:object>
            </w:r>
          </w:p>
          <w:p w:rsidR="00F25F50" w:rsidRPr="00F25F50" w:rsidRDefault="00F25F50" w:rsidP="00F25F50">
            <w:pPr>
              <w:ind w:right="48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  <w:p w:rsidR="00F25F50" w:rsidRPr="00F25F50" w:rsidRDefault="00F25F50" w:rsidP="00F25F50">
            <w:pPr>
              <w:ind w:left="48" w:right="48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F25F50">
              <w:rPr>
                <w:rFonts w:eastAsia="Times New Roman" w:cs="Times New Roman"/>
                <w:sz w:val="24"/>
                <w:szCs w:val="24"/>
              </w:rPr>
              <w:object w:dxaOrig="5130" w:dyaOrig="2280">
                <v:shape id="_x0000_i1029" type="#_x0000_t75" style="width:226.75pt;height:101.8pt" o:ole="">
                  <v:imagedata r:id="rId23" o:title=""/>
                </v:shape>
                <o:OLEObject Type="Embed" ProgID="PBrush" ShapeID="_x0000_i1029" DrawAspect="Content" ObjectID="_1753706352" r:id="rId24"/>
              </w:object>
            </w:r>
          </w:p>
          <w:p w:rsidR="00F25F50" w:rsidRPr="00F25F50" w:rsidRDefault="00F25F50" w:rsidP="00F25F50">
            <w:pPr>
              <w:ind w:left="48" w:right="48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  <w:p w:rsidR="00F25F50" w:rsidRPr="00F25F50" w:rsidRDefault="00F25F50" w:rsidP="00F25F50">
            <w:pPr>
              <w:ind w:left="-80" w:right="48"/>
              <w:jc w:val="both"/>
              <w:rPr>
                <w:rFonts w:eastAsia="Times New Roman" w:cs="Times New Roman"/>
                <w:color w:val="000000"/>
                <w:szCs w:val="28"/>
                <w:shd w:val="clear" w:color="auto" w:fill="FFFFFF"/>
              </w:rPr>
            </w:pPr>
            <w:r w:rsidRPr="00F25F50">
              <w:rPr>
                <w:rFonts w:eastAsia="Times New Roman" w:cs="Times New Roman"/>
                <w:b/>
                <w:color w:val="000000"/>
                <w:szCs w:val="28"/>
              </w:rPr>
              <w:t xml:space="preserve">Bài 3. </w:t>
            </w:r>
            <w:r w:rsidRPr="00F25F50">
              <w:rPr>
                <w:rFonts w:eastAsia="Times New Roman" w:cs="Times New Roman"/>
                <w:color w:val="000000"/>
                <w:szCs w:val="28"/>
                <w:shd w:val="clear" w:color="auto" w:fill="FFFFFF"/>
              </w:rPr>
              <w:t>Mỗi hình sau: hình tam giác đều, hình vuông, hình lục giác đều, hình tròn, có bao nhiêu trục đối xứng?</w:t>
            </w:r>
          </w:p>
          <w:p w:rsidR="00F25F50" w:rsidRPr="00F25F50" w:rsidRDefault="00F25F50" w:rsidP="00F25F50">
            <w:pPr>
              <w:jc w:val="center"/>
              <w:rPr>
                <w:rFonts w:eastAsia="Times New Roman" w:cs="Times New Roman"/>
                <w:color w:val="000000"/>
                <w:szCs w:val="28"/>
                <w:shd w:val="clear" w:color="auto" w:fill="FFFFFF"/>
              </w:rPr>
            </w:pPr>
            <w:r w:rsidRPr="00F25F50">
              <w:rPr>
                <w:rFonts w:eastAsia="Times New Roman" w:cs="Times New Roman"/>
                <w:color w:val="000000"/>
                <w:szCs w:val="28"/>
                <w:shd w:val="clear" w:color="auto" w:fill="FFFFFF"/>
              </w:rPr>
              <w:t>Giải:</w:t>
            </w:r>
          </w:p>
          <w:p w:rsidR="00F25F50" w:rsidRPr="00F25F50" w:rsidRDefault="00F25F50" w:rsidP="00F25F50">
            <w:pPr>
              <w:ind w:right="48"/>
              <w:jc w:val="both"/>
              <w:rPr>
                <w:rFonts w:eastAsia="Times New Roman" w:cs="Times New Roman"/>
                <w:color w:val="000000"/>
                <w:szCs w:val="28"/>
              </w:rPr>
            </w:pPr>
            <w:r w:rsidRPr="00F25F50">
              <w:rPr>
                <w:rFonts w:eastAsia="Times New Roman" w:cs="Times New Roman"/>
                <w:color w:val="000000"/>
                <w:szCs w:val="28"/>
              </w:rPr>
              <w:t>+) Hình tam giác đều có: 3 trục đối xứng</w:t>
            </w:r>
          </w:p>
          <w:p w:rsidR="00F25F50" w:rsidRPr="00F25F50" w:rsidRDefault="00F25F50" w:rsidP="00F25F50">
            <w:pPr>
              <w:rPr>
                <w:rFonts w:eastAsia="Times New Roman" w:cs="Times New Roman"/>
                <w:color w:val="000000"/>
                <w:szCs w:val="28"/>
              </w:rPr>
            </w:pPr>
            <w:r w:rsidRPr="00F25F50">
              <w:rPr>
                <w:rFonts w:eastAsia="Times New Roman" w:cs="Times New Roman"/>
                <w:color w:val="000000"/>
                <w:szCs w:val="28"/>
              </w:rPr>
              <w:t>+) Hình vuông có:  4 trục đối xứng</w:t>
            </w:r>
          </w:p>
          <w:p w:rsidR="00F25F50" w:rsidRPr="00F25F50" w:rsidRDefault="00F25F50" w:rsidP="00F25F50">
            <w:pPr>
              <w:ind w:right="48"/>
              <w:jc w:val="both"/>
              <w:rPr>
                <w:rFonts w:eastAsia="Times New Roman" w:cs="Times New Roman"/>
                <w:color w:val="000000"/>
                <w:szCs w:val="28"/>
              </w:rPr>
            </w:pPr>
            <w:r w:rsidRPr="00F25F50">
              <w:rPr>
                <w:rFonts w:eastAsia="Times New Roman" w:cs="Times New Roman"/>
                <w:color w:val="000000"/>
                <w:szCs w:val="28"/>
              </w:rPr>
              <w:t>+) Hình lục giác đều có:  6 trục đối xứng</w:t>
            </w:r>
          </w:p>
          <w:p w:rsidR="00F25F50" w:rsidRPr="00F25F50" w:rsidRDefault="00F25F50" w:rsidP="00F25F50">
            <w:pPr>
              <w:ind w:right="48"/>
              <w:jc w:val="both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F25F50">
              <w:rPr>
                <w:rFonts w:eastAsia="Times New Roman" w:cs="Times New Roman"/>
                <w:color w:val="000000" w:themeColor="text1"/>
                <w:szCs w:val="28"/>
              </w:rPr>
              <w:t>+) Hình tròn có vô số trục đối xứng là: đường thẳng đi qua tâm</w:t>
            </w:r>
          </w:p>
          <w:p w:rsidR="00F25F50" w:rsidRPr="00F25F50" w:rsidRDefault="00F25F50" w:rsidP="00F25F50">
            <w:pPr>
              <w:ind w:right="48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F25F50">
              <w:rPr>
                <w:rFonts w:eastAsia="Times New Roman" w:cs="Times New Roman"/>
                <w:szCs w:val="28"/>
              </w:rPr>
              <w:object w:dxaOrig="5520" w:dyaOrig="2760">
                <v:shape id="_x0000_i1030" type="#_x0000_t75" style="width:189.5pt;height:84.4pt" o:ole="">
                  <v:imagedata r:id="rId25" o:title=""/>
                </v:shape>
                <o:OLEObject Type="Embed" ProgID="PBrush" ShapeID="_x0000_i1030" DrawAspect="Content" ObjectID="_1753706353" r:id="rId26"/>
              </w:object>
            </w:r>
          </w:p>
          <w:p w:rsidR="00F25F50" w:rsidRPr="00F25F50" w:rsidRDefault="00F25F50" w:rsidP="00F25F50">
            <w:pPr>
              <w:jc w:val="center"/>
              <w:rPr>
                <w:rFonts w:eastAsia="Times New Roman" w:cs="Times New Roman"/>
                <w:szCs w:val="28"/>
              </w:rPr>
            </w:pPr>
            <w:r w:rsidRPr="00F25F50">
              <w:rPr>
                <w:rFonts w:eastAsia="Times New Roman" w:cs="Times New Roman"/>
                <w:szCs w:val="28"/>
              </w:rPr>
              <w:object w:dxaOrig="5520" w:dyaOrig="2760">
                <v:shape id="_x0000_i1031" type="#_x0000_t75" style="width:189.5pt;height:84.4pt" o:ole="">
                  <v:imagedata r:id="rId25" o:title=""/>
                </v:shape>
                <o:OLEObject Type="Embed" ProgID="PBrush" ShapeID="_x0000_i1031" DrawAspect="Content" ObjectID="_1753706354" r:id="rId27"/>
              </w:object>
            </w:r>
          </w:p>
          <w:p w:rsidR="00F25F50" w:rsidRPr="00F25F50" w:rsidRDefault="00F25F50" w:rsidP="00F25F50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F25F50">
              <w:rPr>
                <w:rFonts w:eastAsia="Times New Roman" w:cs="Times New Roman"/>
                <w:sz w:val="24"/>
                <w:szCs w:val="24"/>
              </w:rPr>
              <w:object w:dxaOrig="6300" w:dyaOrig="3180">
                <v:shape id="_x0000_i1032" type="#_x0000_t75" style="width:179.6pt;height:90.2pt" o:ole="">
                  <v:imagedata r:id="rId28" o:title=""/>
                </v:shape>
                <o:OLEObject Type="Embed" ProgID="PBrush" ShapeID="_x0000_i1032" DrawAspect="Content" ObjectID="_1753706355" r:id="rId29"/>
              </w:object>
            </w:r>
          </w:p>
        </w:tc>
      </w:tr>
    </w:tbl>
    <w:p w:rsidR="00F25F50" w:rsidRPr="00F25F50" w:rsidRDefault="00F25F50" w:rsidP="00F25F5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F25F50">
        <w:rPr>
          <w:rFonts w:ascii="Times New Roman" w:eastAsia="Calibri" w:hAnsi="Times New Roman" w:cs="Times New Roman"/>
          <w:b/>
          <w:sz w:val="28"/>
          <w:szCs w:val="28"/>
        </w:rPr>
        <w:lastRenderedPageBreak/>
        <w:t>Tiêt 56: BÀI TẬP (Tiếp)</w:t>
      </w:r>
    </w:p>
    <w:tbl>
      <w:tblPr>
        <w:tblStyle w:val="TableGrid6"/>
        <w:tblW w:w="9067" w:type="dxa"/>
        <w:tblLayout w:type="fixed"/>
        <w:tblLook w:val="04A0" w:firstRow="1" w:lastRow="0" w:firstColumn="1" w:lastColumn="0" w:noHBand="0" w:noVBand="1"/>
      </w:tblPr>
      <w:tblGrid>
        <w:gridCol w:w="3964"/>
        <w:gridCol w:w="5103"/>
      </w:tblGrid>
      <w:tr w:rsidR="00F25F50" w:rsidRPr="00F25F50" w:rsidTr="002C4248">
        <w:trPr>
          <w:trHeight w:val="360"/>
        </w:trPr>
        <w:tc>
          <w:tcPr>
            <w:tcW w:w="3964" w:type="dxa"/>
          </w:tcPr>
          <w:p w:rsidR="00F25F50" w:rsidRPr="00F25F50" w:rsidRDefault="00F25F50" w:rsidP="00F25F50">
            <w:pPr>
              <w:jc w:val="center"/>
              <w:rPr>
                <w:rFonts w:eastAsia="Calibri" w:cs="Times New Roman"/>
                <w:b/>
                <w:bCs/>
                <w:szCs w:val="28"/>
              </w:rPr>
            </w:pPr>
            <w:r w:rsidRPr="00F25F50">
              <w:rPr>
                <w:rFonts w:eastAsia="Calibri" w:cs="Times New Roman"/>
                <w:b/>
                <w:bCs/>
                <w:szCs w:val="28"/>
              </w:rPr>
              <w:t>Hoạt động của GV và HS</w:t>
            </w:r>
          </w:p>
        </w:tc>
        <w:tc>
          <w:tcPr>
            <w:tcW w:w="5103" w:type="dxa"/>
          </w:tcPr>
          <w:p w:rsidR="00F25F50" w:rsidRPr="00F25F50" w:rsidRDefault="00F25F50" w:rsidP="00F25F50">
            <w:pPr>
              <w:jc w:val="center"/>
              <w:rPr>
                <w:rFonts w:eastAsia="Calibri" w:cs="Times New Roman"/>
                <w:b/>
                <w:szCs w:val="28"/>
              </w:rPr>
            </w:pPr>
            <w:r w:rsidRPr="00F25F50">
              <w:rPr>
                <w:rFonts w:eastAsia="Calibri" w:cs="Times New Roman"/>
                <w:b/>
                <w:szCs w:val="28"/>
              </w:rPr>
              <w:t>Dự kiến sản phẩm</w:t>
            </w:r>
          </w:p>
        </w:tc>
      </w:tr>
      <w:tr w:rsidR="00F25F50" w:rsidRPr="00F25F50" w:rsidTr="002C4248">
        <w:tc>
          <w:tcPr>
            <w:tcW w:w="3964" w:type="dxa"/>
          </w:tcPr>
          <w:p w:rsidR="00F25F50" w:rsidRPr="00F25F50" w:rsidRDefault="00F25F50" w:rsidP="00F25F50">
            <w:pPr>
              <w:jc w:val="both"/>
              <w:rPr>
                <w:rFonts w:eastAsia="Calibri" w:cs="Times New Roman"/>
                <w:bCs/>
                <w:szCs w:val="28"/>
              </w:rPr>
            </w:pPr>
            <w:r w:rsidRPr="00F25F50">
              <w:rPr>
                <w:rFonts w:eastAsia="Calibri" w:cs="Times New Roman"/>
                <w:bCs/>
                <w:szCs w:val="28"/>
              </w:rPr>
              <w:t>- GV yêu cầu HS quan sát các hình vẽ và thảo luận theo nhóm để trả lời bài 4</w:t>
            </w:r>
          </w:p>
          <w:p w:rsidR="00F25F50" w:rsidRPr="00F25F50" w:rsidRDefault="00F25F50" w:rsidP="00F25F50">
            <w:pPr>
              <w:contextualSpacing/>
              <w:jc w:val="both"/>
              <w:rPr>
                <w:rFonts w:eastAsia="Calibri" w:cs="Times New Roman"/>
                <w:bCs/>
                <w:szCs w:val="28"/>
              </w:rPr>
            </w:pPr>
          </w:p>
          <w:p w:rsidR="00F25F50" w:rsidRPr="00F25F50" w:rsidRDefault="00F25F50" w:rsidP="00F25F50">
            <w:pPr>
              <w:contextualSpacing/>
              <w:jc w:val="both"/>
              <w:rPr>
                <w:rFonts w:eastAsia="Calibri" w:cs="Times New Roman"/>
                <w:bCs/>
                <w:szCs w:val="28"/>
              </w:rPr>
            </w:pPr>
            <w:r w:rsidRPr="00F25F50">
              <w:rPr>
                <w:rFonts w:eastAsia="Calibri" w:cs="Times New Roman"/>
                <w:bCs/>
                <w:szCs w:val="28"/>
              </w:rPr>
              <w:t>- HS hoạt động cá nhân vẽ hình và trả lời các câu hỏi của bài 4.</w:t>
            </w:r>
          </w:p>
          <w:p w:rsidR="00F25F50" w:rsidRPr="00F25F50" w:rsidRDefault="00F25F50" w:rsidP="00F25F50">
            <w:pPr>
              <w:contextualSpacing/>
              <w:jc w:val="both"/>
              <w:rPr>
                <w:rFonts w:eastAsia="Calibri" w:cs="Times New Roman"/>
                <w:bCs/>
                <w:szCs w:val="28"/>
              </w:rPr>
            </w:pPr>
          </w:p>
          <w:p w:rsidR="00F25F50" w:rsidRPr="00F25F50" w:rsidRDefault="00F25F50" w:rsidP="00F25F50">
            <w:pPr>
              <w:contextualSpacing/>
              <w:jc w:val="both"/>
              <w:rPr>
                <w:rFonts w:eastAsia="Calibri" w:cs="Times New Roman"/>
                <w:bCs/>
                <w:szCs w:val="28"/>
              </w:rPr>
            </w:pPr>
          </w:p>
          <w:p w:rsidR="00F25F50" w:rsidRPr="00F25F50" w:rsidRDefault="00F25F50" w:rsidP="00F25F50">
            <w:pPr>
              <w:contextualSpacing/>
              <w:jc w:val="both"/>
              <w:rPr>
                <w:rFonts w:eastAsia="Calibri" w:cs="Times New Roman"/>
                <w:bCs/>
                <w:szCs w:val="28"/>
              </w:rPr>
            </w:pPr>
            <w:r w:rsidRPr="00F25F50">
              <w:rPr>
                <w:rFonts w:eastAsia="Calibri" w:cs="Times New Roman"/>
                <w:bCs/>
                <w:szCs w:val="28"/>
              </w:rPr>
              <w:t>- GV yêu cầu HS trình bày câu trả lời và các HS khác theo dõi để nhận xét.</w:t>
            </w:r>
          </w:p>
          <w:p w:rsidR="00F25F50" w:rsidRPr="00F25F50" w:rsidRDefault="00F25F50" w:rsidP="00F25F50">
            <w:pPr>
              <w:contextualSpacing/>
              <w:jc w:val="both"/>
              <w:rPr>
                <w:rFonts w:eastAsia="Calibri" w:cs="Times New Roman"/>
                <w:bCs/>
                <w:szCs w:val="28"/>
              </w:rPr>
            </w:pPr>
          </w:p>
          <w:p w:rsidR="00F25F50" w:rsidRPr="00F25F50" w:rsidRDefault="00F25F50" w:rsidP="00F25F50">
            <w:pPr>
              <w:jc w:val="both"/>
              <w:rPr>
                <w:rFonts w:eastAsia="Calibri" w:cs="Times New Roman"/>
                <w:bCs/>
                <w:szCs w:val="28"/>
              </w:rPr>
            </w:pPr>
            <w:r w:rsidRPr="00F25F50">
              <w:rPr>
                <w:rFonts w:eastAsia="Calibri" w:cs="Times New Roman"/>
                <w:bCs/>
                <w:szCs w:val="28"/>
              </w:rPr>
              <w:t>- HS1 nêu các hình có tâm đối xứng.</w:t>
            </w:r>
          </w:p>
          <w:p w:rsidR="00F25F50" w:rsidRPr="00F25F50" w:rsidRDefault="00F25F50" w:rsidP="00F25F50">
            <w:pPr>
              <w:contextualSpacing/>
              <w:jc w:val="both"/>
              <w:rPr>
                <w:rFonts w:eastAsia="Calibri" w:cs="Times New Roman"/>
                <w:bCs/>
                <w:szCs w:val="28"/>
              </w:rPr>
            </w:pPr>
          </w:p>
          <w:p w:rsidR="00F25F50" w:rsidRPr="00F25F50" w:rsidRDefault="00F25F50" w:rsidP="00F25F50">
            <w:pPr>
              <w:contextualSpacing/>
              <w:jc w:val="both"/>
              <w:rPr>
                <w:rFonts w:eastAsia="Calibri" w:cs="Times New Roman"/>
                <w:bCs/>
                <w:szCs w:val="28"/>
              </w:rPr>
            </w:pPr>
            <w:r w:rsidRPr="00F25F50">
              <w:rPr>
                <w:rFonts w:eastAsia="Calibri" w:cs="Times New Roman"/>
                <w:bCs/>
                <w:szCs w:val="28"/>
              </w:rPr>
              <w:t>- HS2 báo cáo vẽ các tâm đối xứng của các hình tìm được trên phiếu học tập.</w:t>
            </w:r>
          </w:p>
          <w:p w:rsidR="00F25F50" w:rsidRPr="00F25F50" w:rsidRDefault="00F25F50" w:rsidP="00F25F50">
            <w:pPr>
              <w:contextualSpacing/>
              <w:jc w:val="both"/>
              <w:rPr>
                <w:rFonts w:eastAsia="Calibri" w:cs="Times New Roman"/>
                <w:bCs/>
                <w:szCs w:val="28"/>
              </w:rPr>
            </w:pPr>
          </w:p>
          <w:p w:rsidR="00F25F50" w:rsidRPr="00F25F50" w:rsidRDefault="00F25F50" w:rsidP="00F25F50">
            <w:pPr>
              <w:contextualSpacing/>
              <w:jc w:val="both"/>
              <w:rPr>
                <w:rFonts w:eastAsia="Calibri" w:cs="Times New Roman"/>
                <w:bCs/>
                <w:szCs w:val="28"/>
              </w:rPr>
            </w:pPr>
          </w:p>
          <w:p w:rsidR="00F25F50" w:rsidRPr="00F25F50" w:rsidRDefault="00F25F50" w:rsidP="00F25F50">
            <w:pPr>
              <w:contextualSpacing/>
              <w:jc w:val="both"/>
              <w:rPr>
                <w:rFonts w:eastAsia="Calibri" w:cs="Times New Roman"/>
                <w:bCs/>
                <w:szCs w:val="28"/>
              </w:rPr>
            </w:pPr>
          </w:p>
          <w:p w:rsidR="00F25F50" w:rsidRPr="00F25F50" w:rsidRDefault="00F25F50" w:rsidP="00F25F50">
            <w:pPr>
              <w:contextualSpacing/>
              <w:jc w:val="both"/>
              <w:rPr>
                <w:rFonts w:eastAsia="Calibri" w:cs="Times New Roman"/>
                <w:bCs/>
                <w:szCs w:val="28"/>
              </w:rPr>
            </w:pPr>
          </w:p>
          <w:p w:rsidR="00F25F50" w:rsidRPr="00F25F50" w:rsidRDefault="00F25F50" w:rsidP="00F25F50">
            <w:pPr>
              <w:contextualSpacing/>
              <w:jc w:val="both"/>
              <w:rPr>
                <w:rFonts w:eastAsia="Calibri" w:cs="Times New Roman"/>
                <w:bCs/>
                <w:szCs w:val="28"/>
              </w:rPr>
            </w:pPr>
            <w:r w:rsidRPr="00F25F50">
              <w:rPr>
                <w:rFonts w:eastAsia="Calibri" w:cs="Times New Roman"/>
                <w:bCs/>
                <w:szCs w:val="28"/>
              </w:rPr>
              <w:t>- GV kết luận và củng cố nội</w:t>
            </w:r>
          </w:p>
          <w:p w:rsidR="00F25F50" w:rsidRPr="00F25F50" w:rsidRDefault="00F25F50" w:rsidP="00F25F50">
            <w:pPr>
              <w:contextualSpacing/>
              <w:jc w:val="both"/>
              <w:rPr>
                <w:rFonts w:eastAsia="Calibri" w:cs="Times New Roman"/>
                <w:bCs/>
                <w:szCs w:val="28"/>
              </w:rPr>
            </w:pPr>
            <w:r w:rsidRPr="00F25F50">
              <w:rPr>
                <w:rFonts w:eastAsia="Calibri" w:cs="Times New Roman"/>
                <w:bCs/>
                <w:szCs w:val="28"/>
              </w:rPr>
              <w:t>dung bài tập.</w:t>
            </w:r>
          </w:p>
          <w:p w:rsidR="00F25F50" w:rsidRPr="00F25F50" w:rsidRDefault="00F25F50" w:rsidP="00F25F50">
            <w:pPr>
              <w:jc w:val="both"/>
              <w:rPr>
                <w:rFonts w:eastAsia="Calibri" w:cs="Times New Roman"/>
                <w:bCs/>
                <w:szCs w:val="28"/>
              </w:rPr>
            </w:pPr>
            <w:r w:rsidRPr="00F25F50">
              <w:rPr>
                <w:rFonts w:eastAsia="Calibri" w:cs="Times New Roman"/>
                <w:bCs/>
                <w:szCs w:val="28"/>
              </w:rPr>
              <w:t>- GV yêu cầu HS quan sát các hình vẽ và thảo luận theo nhóm để trả lời bài 5.</w:t>
            </w:r>
          </w:p>
          <w:p w:rsidR="00F25F50" w:rsidRPr="00F25F50" w:rsidRDefault="00F25F50" w:rsidP="00F25F50">
            <w:pPr>
              <w:rPr>
                <w:rFonts w:eastAsia="Calibri" w:cs="Times New Roman"/>
                <w:bCs/>
                <w:szCs w:val="28"/>
              </w:rPr>
            </w:pPr>
            <w:r w:rsidRPr="00F25F50">
              <w:rPr>
                <w:rFonts w:eastAsia="Calibri" w:cs="Times New Roman"/>
                <w:bCs/>
                <w:szCs w:val="28"/>
              </w:rPr>
              <w:t>- HS hoạt động cá nhân vẽ hình và trả lời các câu hỏi của bài 5.</w:t>
            </w:r>
          </w:p>
          <w:p w:rsidR="00F25F50" w:rsidRPr="00F25F50" w:rsidRDefault="00F25F50" w:rsidP="00F25F50">
            <w:pPr>
              <w:rPr>
                <w:rFonts w:eastAsia="Calibri" w:cs="Times New Roman"/>
                <w:bCs/>
                <w:szCs w:val="28"/>
              </w:rPr>
            </w:pPr>
            <w:r w:rsidRPr="00F25F50">
              <w:rPr>
                <w:rFonts w:eastAsia="Calibri" w:cs="Times New Roman"/>
                <w:bCs/>
                <w:szCs w:val="28"/>
              </w:rPr>
              <w:t>- GV yêu cầu HS trình bày câu trả lời và các HS khác theo dõi để nhận xét.</w:t>
            </w:r>
          </w:p>
          <w:p w:rsidR="00F25F50" w:rsidRPr="00F25F50" w:rsidRDefault="00F25F50" w:rsidP="00F25F50">
            <w:pPr>
              <w:jc w:val="both"/>
              <w:rPr>
                <w:rFonts w:eastAsia="Calibri" w:cs="Times New Roman"/>
                <w:color w:val="000000"/>
                <w:szCs w:val="28"/>
                <w:shd w:val="clear" w:color="auto" w:fill="FFFFFF"/>
              </w:rPr>
            </w:pPr>
            <w:r w:rsidRPr="00F25F50">
              <w:rPr>
                <w:rFonts w:eastAsia="Calibri" w:cs="Times New Roman"/>
                <w:bCs/>
                <w:szCs w:val="28"/>
              </w:rPr>
              <w:t>- 1 HS nêu các hình có</w:t>
            </w:r>
            <w:r w:rsidRPr="00F25F50">
              <w:rPr>
                <w:rFonts w:eastAsia="Calibri" w:cs="Times New Roman"/>
                <w:color w:val="000000"/>
                <w:szCs w:val="28"/>
                <w:shd w:val="clear" w:color="auto" w:fill="FFFFFF"/>
              </w:rPr>
              <w:t xml:space="preserve"> đường nét đứt là trục đối xứng.</w:t>
            </w:r>
            <w:r w:rsidRPr="00F25F50">
              <w:rPr>
                <w:rFonts w:eastAsia="Calibri" w:cs="Times New Roman"/>
                <w:b/>
                <w:color w:val="000000"/>
                <w:szCs w:val="28"/>
              </w:rPr>
              <w:t xml:space="preserve"> </w:t>
            </w:r>
          </w:p>
          <w:p w:rsidR="00F25F50" w:rsidRPr="00F25F50" w:rsidRDefault="00F25F50" w:rsidP="00F25F50">
            <w:pPr>
              <w:rPr>
                <w:rFonts w:eastAsia="Calibri" w:cs="Times New Roman"/>
                <w:bCs/>
                <w:szCs w:val="28"/>
              </w:rPr>
            </w:pPr>
            <w:r w:rsidRPr="00F25F50">
              <w:rPr>
                <w:rFonts w:eastAsia="Calibri" w:cs="Times New Roman"/>
                <w:bCs/>
                <w:szCs w:val="28"/>
              </w:rPr>
              <w:t>- GV kết luận và củng cố nội</w:t>
            </w:r>
          </w:p>
          <w:p w:rsidR="00F25F50" w:rsidRPr="00F25F50" w:rsidRDefault="00F25F50" w:rsidP="00F25F50">
            <w:pPr>
              <w:rPr>
                <w:rFonts w:eastAsia="Calibri" w:cs="Times New Roman"/>
                <w:bCs/>
                <w:szCs w:val="28"/>
              </w:rPr>
            </w:pPr>
            <w:r w:rsidRPr="00F25F50">
              <w:rPr>
                <w:rFonts w:eastAsia="Calibri" w:cs="Times New Roman"/>
                <w:bCs/>
                <w:szCs w:val="28"/>
              </w:rPr>
              <w:t>dung các bài tập.</w:t>
            </w:r>
          </w:p>
          <w:p w:rsidR="00F25F50" w:rsidRPr="00F25F50" w:rsidRDefault="00F25F50" w:rsidP="00F25F50">
            <w:pPr>
              <w:jc w:val="both"/>
              <w:rPr>
                <w:rFonts w:eastAsia="Calibri" w:cs="Times New Roman"/>
                <w:bCs/>
                <w:szCs w:val="28"/>
              </w:rPr>
            </w:pPr>
            <w:r w:rsidRPr="00F25F50">
              <w:rPr>
                <w:rFonts w:eastAsia="Calibri" w:cs="Times New Roman"/>
                <w:bCs/>
                <w:szCs w:val="28"/>
              </w:rPr>
              <w:t>- GV yêu cầu HS quan sát các hình vẽ và thảo luận theo nhóm để trả lời bài 6</w:t>
            </w:r>
          </w:p>
          <w:p w:rsidR="00F25F50" w:rsidRPr="00F25F50" w:rsidRDefault="00F25F50" w:rsidP="00F25F50">
            <w:pPr>
              <w:jc w:val="both"/>
              <w:rPr>
                <w:rFonts w:eastAsia="Calibri" w:cs="Times New Roman"/>
                <w:bCs/>
                <w:szCs w:val="28"/>
              </w:rPr>
            </w:pPr>
            <w:r w:rsidRPr="00F25F50">
              <w:rPr>
                <w:rFonts w:eastAsia="Calibri" w:cs="Times New Roman"/>
                <w:bCs/>
                <w:szCs w:val="28"/>
              </w:rPr>
              <w:t xml:space="preserve">- HS hoạt động nhóm trả lời </w:t>
            </w:r>
            <w:r w:rsidRPr="00F25F50">
              <w:rPr>
                <w:rFonts w:eastAsia="Calibri" w:cs="Times New Roman"/>
                <w:szCs w:val="28"/>
              </w:rPr>
              <w:t xml:space="preserve">xác định tâm đối xứng (nếu có) của </w:t>
            </w:r>
            <w:r w:rsidRPr="00F25F50">
              <w:rPr>
                <w:rFonts w:eastAsia="Calibri" w:cs="Times New Roman"/>
                <w:bCs/>
                <w:szCs w:val="28"/>
              </w:rPr>
              <w:t>bài 6.</w:t>
            </w:r>
          </w:p>
          <w:p w:rsidR="00F25F50" w:rsidRPr="00F25F50" w:rsidRDefault="00F25F50" w:rsidP="00F25F50">
            <w:pPr>
              <w:contextualSpacing/>
              <w:jc w:val="both"/>
              <w:rPr>
                <w:rFonts w:eastAsia="Calibri" w:cs="Times New Roman"/>
                <w:bCs/>
                <w:szCs w:val="28"/>
              </w:rPr>
            </w:pPr>
            <w:r w:rsidRPr="00F25F50">
              <w:rPr>
                <w:rFonts w:eastAsia="Calibri" w:cs="Times New Roman"/>
                <w:bCs/>
                <w:szCs w:val="28"/>
              </w:rPr>
              <w:t>- GV yêu cầu HS trình bày câu trả lời và các HS khác theo dõi để nhận xét.</w:t>
            </w:r>
          </w:p>
          <w:p w:rsidR="00F25F50" w:rsidRPr="00F25F50" w:rsidRDefault="00F25F50" w:rsidP="00F25F50">
            <w:pPr>
              <w:contextualSpacing/>
              <w:jc w:val="both"/>
              <w:rPr>
                <w:rFonts w:eastAsia="Calibri" w:cs="Times New Roman"/>
                <w:bCs/>
                <w:szCs w:val="28"/>
              </w:rPr>
            </w:pPr>
            <w:r w:rsidRPr="00F25F50">
              <w:rPr>
                <w:rFonts w:eastAsia="Calibri" w:cs="Times New Roman"/>
                <w:bCs/>
                <w:szCs w:val="28"/>
              </w:rPr>
              <w:t>+ HS nhóm 1; 2  báo cáo các hình có trục đối xứng.</w:t>
            </w:r>
          </w:p>
          <w:p w:rsidR="00F25F50" w:rsidRPr="00F25F50" w:rsidRDefault="00F25F50" w:rsidP="00F25F50">
            <w:pPr>
              <w:contextualSpacing/>
              <w:jc w:val="both"/>
              <w:rPr>
                <w:rFonts w:eastAsia="Calibri" w:cs="Times New Roman"/>
                <w:bCs/>
                <w:szCs w:val="28"/>
              </w:rPr>
            </w:pPr>
            <w:r w:rsidRPr="00F25F50">
              <w:rPr>
                <w:rFonts w:eastAsia="Calibri" w:cs="Times New Roman"/>
                <w:bCs/>
                <w:szCs w:val="28"/>
              </w:rPr>
              <w:t>+ HS nhóm 3; 4 báo cáo (vẽ các trục đối xứng của các hình trên phiếu học tập)</w:t>
            </w:r>
          </w:p>
          <w:p w:rsidR="00F25F50" w:rsidRPr="00F25F50" w:rsidRDefault="00F25F50" w:rsidP="00F25F50">
            <w:pPr>
              <w:contextualSpacing/>
              <w:jc w:val="both"/>
              <w:rPr>
                <w:rFonts w:eastAsia="Calibri" w:cs="Times New Roman"/>
                <w:bCs/>
                <w:szCs w:val="28"/>
              </w:rPr>
            </w:pPr>
            <w:r w:rsidRPr="00F25F50">
              <w:rPr>
                <w:rFonts w:eastAsia="Calibri" w:cs="Times New Roman"/>
                <w:bCs/>
                <w:szCs w:val="28"/>
              </w:rPr>
              <w:t>- GV kết luận và củng cố nội</w:t>
            </w:r>
          </w:p>
          <w:p w:rsidR="00F25F50" w:rsidRPr="00F25F50" w:rsidRDefault="00F25F50" w:rsidP="00F25F50">
            <w:pPr>
              <w:rPr>
                <w:rFonts w:eastAsia="Calibri" w:cs="Times New Roman"/>
                <w:bCs/>
                <w:szCs w:val="28"/>
              </w:rPr>
            </w:pPr>
            <w:r w:rsidRPr="00F25F50">
              <w:rPr>
                <w:rFonts w:eastAsia="Calibri" w:cs="Times New Roman"/>
                <w:bCs/>
                <w:szCs w:val="28"/>
              </w:rPr>
              <w:t xml:space="preserve"> dung bài tập.</w:t>
            </w:r>
          </w:p>
          <w:p w:rsidR="00F25F50" w:rsidRPr="00F25F50" w:rsidRDefault="00F25F50" w:rsidP="00F25F50">
            <w:pPr>
              <w:jc w:val="both"/>
              <w:rPr>
                <w:rFonts w:eastAsia="Calibri" w:cs="Times New Roman"/>
                <w:bCs/>
                <w:szCs w:val="28"/>
              </w:rPr>
            </w:pPr>
            <w:r w:rsidRPr="00F25F50">
              <w:rPr>
                <w:rFonts w:eastAsia="Calibri" w:cs="Times New Roman"/>
                <w:bCs/>
                <w:szCs w:val="28"/>
              </w:rPr>
              <w:t>- GV yêu cầu HS quan sát các hình vẽ và thảo luận theo nhóm để trả lời bài 7.</w:t>
            </w:r>
          </w:p>
          <w:p w:rsidR="00F25F50" w:rsidRPr="00F25F50" w:rsidRDefault="00F25F50" w:rsidP="00F25F50">
            <w:pPr>
              <w:jc w:val="both"/>
              <w:rPr>
                <w:rFonts w:eastAsia="Calibri" w:cs="Times New Roman"/>
                <w:bCs/>
                <w:szCs w:val="28"/>
              </w:rPr>
            </w:pPr>
          </w:p>
          <w:p w:rsidR="00F25F50" w:rsidRPr="00F25F50" w:rsidRDefault="00F25F50" w:rsidP="00F25F50">
            <w:pPr>
              <w:jc w:val="both"/>
              <w:rPr>
                <w:rFonts w:eastAsia="Calibri" w:cs="Times New Roman"/>
                <w:bCs/>
                <w:szCs w:val="28"/>
              </w:rPr>
            </w:pPr>
            <w:r w:rsidRPr="00F25F50">
              <w:rPr>
                <w:rFonts w:eastAsia="Calibri" w:cs="Times New Roman"/>
                <w:bCs/>
                <w:szCs w:val="28"/>
              </w:rPr>
              <w:t>- HS hoạt động cá nhân trả lời các câu hỏi của bài 7.</w:t>
            </w:r>
          </w:p>
          <w:p w:rsidR="00F25F50" w:rsidRPr="00F25F50" w:rsidRDefault="00F25F50" w:rsidP="00F25F50">
            <w:pPr>
              <w:jc w:val="both"/>
              <w:rPr>
                <w:rFonts w:eastAsia="Calibri" w:cs="Times New Roman"/>
                <w:bCs/>
                <w:szCs w:val="28"/>
              </w:rPr>
            </w:pPr>
          </w:p>
          <w:p w:rsidR="00F25F50" w:rsidRPr="00F25F50" w:rsidRDefault="00F25F50" w:rsidP="00F25F50">
            <w:pPr>
              <w:jc w:val="both"/>
              <w:rPr>
                <w:rFonts w:eastAsia="Calibri" w:cs="Times New Roman"/>
                <w:bCs/>
                <w:szCs w:val="28"/>
              </w:rPr>
            </w:pPr>
            <w:r w:rsidRPr="00F25F50">
              <w:rPr>
                <w:rFonts w:eastAsia="Calibri" w:cs="Times New Roman"/>
                <w:bCs/>
                <w:szCs w:val="28"/>
              </w:rPr>
              <w:t>- GV yêu cầu HS trình bày câu trả lời và các HS khác theo dõi để nhận xét.</w:t>
            </w:r>
          </w:p>
          <w:p w:rsidR="00F25F50" w:rsidRPr="00F25F50" w:rsidRDefault="00F25F50" w:rsidP="00F25F50">
            <w:pPr>
              <w:jc w:val="both"/>
              <w:rPr>
                <w:rFonts w:eastAsia="Calibri" w:cs="Times New Roman"/>
                <w:bCs/>
                <w:szCs w:val="28"/>
              </w:rPr>
            </w:pPr>
          </w:p>
          <w:p w:rsidR="00F25F50" w:rsidRPr="00F25F50" w:rsidRDefault="00F25F50" w:rsidP="00F25F50">
            <w:pPr>
              <w:jc w:val="both"/>
              <w:rPr>
                <w:rFonts w:eastAsia="Calibri" w:cs="Times New Roman"/>
                <w:bCs/>
                <w:szCs w:val="28"/>
              </w:rPr>
            </w:pPr>
          </w:p>
          <w:p w:rsidR="00F25F50" w:rsidRPr="00F25F50" w:rsidRDefault="00F25F50" w:rsidP="00F25F50">
            <w:pPr>
              <w:jc w:val="both"/>
              <w:rPr>
                <w:rFonts w:eastAsia="Calibri" w:cs="Times New Roman"/>
                <w:bCs/>
                <w:szCs w:val="28"/>
              </w:rPr>
            </w:pPr>
          </w:p>
          <w:p w:rsidR="00F25F50" w:rsidRPr="00F25F50" w:rsidRDefault="00F25F50" w:rsidP="00F25F50">
            <w:pPr>
              <w:jc w:val="both"/>
              <w:rPr>
                <w:rFonts w:eastAsia="Calibri" w:cs="Times New Roman"/>
                <w:bCs/>
                <w:szCs w:val="28"/>
              </w:rPr>
            </w:pPr>
          </w:p>
          <w:p w:rsidR="00F25F50" w:rsidRPr="00F25F50" w:rsidRDefault="00F25F50" w:rsidP="00F25F50">
            <w:pPr>
              <w:jc w:val="both"/>
              <w:rPr>
                <w:rFonts w:eastAsia="Calibri" w:cs="Times New Roman"/>
                <w:color w:val="000000"/>
                <w:szCs w:val="28"/>
                <w:shd w:val="clear" w:color="auto" w:fill="FFFFFF"/>
              </w:rPr>
            </w:pPr>
            <w:r w:rsidRPr="00F25F50">
              <w:rPr>
                <w:rFonts w:eastAsia="Calibri" w:cs="Times New Roman"/>
                <w:bCs/>
                <w:szCs w:val="28"/>
              </w:rPr>
              <w:t>- 1 HS nêu các hình có</w:t>
            </w:r>
            <w:r w:rsidRPr="00F25F50">
              <w:rPr>
                <w:rFonts w:eastAsia="Calibri" w:cs="Times New Roman"/>
                <w:color w:val="000000"/>
                <w:szCs w:val="28"/>
                <w:shd w:val="clear" w:color="auto" w:fill="FFFFFF"/>
              </w:rPr>
              <w:t xml:space="preserve">  trục đối xứng.</w:t>
            </w:r>
            <w:r w:rsidRPr="00F25F50">
              <w:rPr>
                <w:rFonts w:eastAsia="Calibri" w:cs="Times New Roman"/>
                <w:b/>
                <w:color w:val="000000"/>
                <w:szCs w:val="28"/>
              </w:rPr>
              <w:t xml:space="preserve"> </w:t>
            </w:r>
          </w:p>
          <w:p w:rsidR="00F25F50" w:rsidRPr="00F25F50" w:rsidRDefault="00F25F50" w:rsidP="00F25F50">
            <w:pPr>
              <w:jc w:val="both"/>
              <w:rPr>
                <w:rFonts w:eastAsia="Calibri" w:cs="Times New Roman"/>
                <w:bCs/>
                <w:szCs w:val="28"/>
              </w:rPr>
            </w:pPr>
          </w:p>
          <w:p w:rsidR="00F25F50" w:rsidRPr="00F25F50" w:rsidRDefault="00F25F50" w:rsidP="00F25F50">
            <w:pPr>
              <w:jc w:val="both"/>
              <w:rPr>
                <w:rFonts w:eastAsia="Calibri" w:cs="Times New Roman"/>
                <w:bCs/>
                <w:szCs w:val="28"/>
              </w:rPr>
            </w:pPr>
            <w:r w:rsidRPr="00F25F50">
              <w:rPr>
                <w:rFonts w:eastAsia="Calibri" w:cs="Times New Roman"/>
                <w:bCs/>
                <w:szCs w:val="28"/>
              </w:rPr>
              <w:t xml:space="preserve">- GV kết luận, củng cố nội dung </w:t>
            </w:r>
          </w:p>
          <w:p w:rsidR="00F25F50" w:rsidRPr="00F25F50" w:rsidRDefault="00F25F50" w:rsidP="00F25F50">
            <w:pPr>
              <w:jc w:val="both"/>
              <w:rPr>
                <w:rFonts w:eastAsia="Calibri" w:cs="Times New Roman"/>
                <w:bCs/>
                <w:szCs w:val="28"/>
              </w:rPr>
            </w:pPr>
            <w:r w:rsidRPr="00F25F50">
              <w:rPr>
                <w:rFonts w:eastAsia="Calibri" w:cs="Times New Roman"/>
                <w:bCs/>
                <w:szCs w:val="28"/>
              </w:rPr>
              <w:t xml:space="preserve">và đồng thời đưa đáp án lên bảng </w:t>
            </w:r>
          </w:p>
          <w:p w:rsidR="00F25F50" w:rsidRPr="00F25F50" w:rsidRDefault="00F25F50" w:rsidP="00F25F50">
            <w:pPr>
              <w:rPr>
                <w:rFonts w:eastAsia="Calibri" w:cs="Times New Roman"/>
                <w:bCs/>
                <w:szCs w:val="28"/>
              </w:rPr>
            </w:pPr>
          </w:p>
        </w:tc>
        <w:tc>
          <w:tcPr>
            <w:tcW w:w="5103" w:type="dxa"/>
          </w:tcPr>
          <w:p w:rsidR="00F25F50" w:rsidRPr="00F25F50" w:rsidRDefault="00F25F50" w:rsidP="00F25F50">
            <w:pPr>
              <w:ind w:left="48" w:right="48"/>
              <w:jc w:val="both"/>
              <w:rPr>
                <w:rFonts w:eastAsia="SimSun" w:cs="Times New Roman"/>
                <w:color w:val="000000" w:themeColor="text1"/>
                <w:szCs w:val="28"/>
              </w:rPr>
            </w:pPr>
            <w:r w:rsidRPr="00F25F50">
              <w:rPr>
                <w:rFonts w:eastAsia="SimSun" w:cs="Times New Roman"/>
                <w:b/>
                <w:color w:val="000000" w:themeColor="text1"/>
                <w:szCs w:val="28"/>
              </w:rPr>
              <w:lastRenderedPageBreak/>
              <w:t xml:space="preserve">Bài 4. </w:t>
            </w:r>
            <w:r w:rsidRPr="00F25F50">
              <w:rPr>
                <w:rFonts w:eastAsia="SimSun" w:cs="Times New Roman"/>
                <w:color w:val="000000" w:themeColor="text1"/>
                <w:szCs w:val="28"/>
              </w:rPr>
              <w:t>Trong các biển báo giao thông sau, biển báo nào có tâm đối xứng? Chỉ ra tâm</w:t>
            </w:r>
          </w:p>
          <w:p w:rsidR="00F25F50" w:rsidRPr="00F25F50" w:rsidRDefault="00F25F50" w:rsidP="00F25F50">
            <w:pPr>
              <w:ind w:left="48" w:right="48"/>
              <w:jc w:val="both"/>
              <w:rPr>
                <w:rFonts w:eastAsia="SimSun" w:cs="Times New Roman"/>
                <w:color w:val="000000" w:themeColor="text1"/>
                <w:szCs w:val="28"/>
              </w:rPr>
            </w:pPr>
            <w:r w:rsidRPr="00F25F50">
              <w:rPr>
                <w:rFonts w:eastAsia="SimSun" w:cs="Times New Roman"/>
                <w:color w:val="000000" w:themeColor="text1"/>
                <w:szCs w:val="28"/>
              </w:rPr>
              <w:t>đối xứng (nếu có) của các hình đó</w:t>
            </w:r>
          </w:p>
          <w:p w:rsidR="00F25F50" w:rsidRPr="00F25F50" w:rsidRDefault="00F25F50" w:rsidP="00F25F50">
            <w:pPr>
              <w:ind w:left="48" w:right="48"/>
              <w:jc w:val="center"/>
              <w:rPr>
                <w:rFonts w:eastAsia="SimSun" w:cs="Times New Roman"/>
                <w:color w:val="000000" w:themeColor="text1"/>
                <w:szCs w:val="28"/>
              </w:rPr>
            </w:pPr>
            <w:r w:rsidRPr="00F25F50">
              <w:rPr>
                <w:rFonts w:eastAsia="SimSun" w:cs="Times New Roman"/>
                <w:sz w:val="24"/>
                <w:szCs w:val="24"/>
              </w:rPr>
              <w:object w:dxaOrig="4620" w:dyaOrig="2055">
                <v:shape id="_x0000_i1033" type="#_x0000_t75" style="width:170.5pt;height:76.95pt" o:ole="">
                  <v:imagedata r:id="rId30" o:title=""/>
                </v:shape>
                <o:OLEObject Type="Embed" ProgID="PBrush" ShapeID="_x0000_i1033" DrawAspect="Content" ObjectID="_1753706356" r:id="rId31"/>
              </w:object>
            </w:r>
          </w:p>
          <w:p w:rsidR="00F25F50" w:rsidRPr="00F25F50" w:rsidRDefault="00F25F50" w:rsidP="00F25F50">
            <w:pPr>
              <w:jc w:val="center"/>
              <w:rPr>
                <w:rFonts w:eastAsia="Times New Roman" w:cs="Times New Roman"/>
                <w:szCs w:val="28"/>
              </w:rPr>
            </w:pPr>
          </w:p>
          <w:p w:rsidR="00F25F50" w:rsidRPr="00F25F50" w:rsidRDefault="00F25F50" w:rsidP="00F25F50">
            <w:pPr>
              <w:numPr>
                <w:ilvl w:val="0"/>
                <w:numId w:val="18"/>
              </w:numPr>
              <w:contextualSpacing/>
              <w:rPr>
                <w:rFonts w:cs="Times New Roman"/>
                <w:szCs w:val="28"/>
                <w:lang w:val="vi-VN"/>
              </w:rPr>
            </w:pPr>
            <w:r w:rsidRPr="00F25F50">
              <w:rPr>
                <w:rFonts w:cs="Times New Roman"/>
                <w:szCs w:val="28"/>
                <w:lang w:val="vi-VN"/>
              </w:rPr>
              <w:t xml:space="preserve">Đường cấm    </w:t>
            </w:r>
            <w:r w:rsidRPr="00F25F50">
              <w:rPr>
                <w:rFonts w:cs="Times New Roman"/>
                <w:szCs w:val="28"/>
              </w:rPr>
              <w:t xml:space="preserve"> b) Cấm đi ngược chiều</w:t>
            </w:r>
          </w:p>
          <w:p w:rsidR="00F25F50" w:rsidRPr="00F25F50" w:rsidRDefault="00F25F50" w:rsidP="00F25F50">
            <w:pPr>
              <w:jc w:val="center"/>
              <w:rPr>
                <w:rFonts w:eastAsia="Times New Roman" w:cs="Times New Roman"/>
                <w:szCs w:val="28"/>
              </w:rPr>
            </w:pPr>
            <w:r w:rsidRPr="00F25F50">
              <w:rPr>
                <w:rFonts w:eastAsia="Times New Roman" w:cs="Times New Roman"/>
                <w:szCs w:val="28"/>
              </w:rPr>
              <w:object w:dxaOrig="3540" w:dyaOrig="1545">
                <v:shape id="_x0000_i1034" type="#_x0000_t75" style="width:178.75pt;height:77.8pt" o:ole="">
                  <v:imagedata r:id="rId32" o:title=""/>
                </v:shape>
                <o:OLEObject Type="Embed" ProgID="PBrush" ShapeID="_x0000_i1034" DrawAspect="Content" ObjectID="_1753706357" r:id="rId33"/>
              </w:object>
            </w:r>
          </w:p>
          <w:p w:rsidR="00F25F50" w:rsidRPr="00F25F50" w:rsidRDefault="00F25F50" w:rsidP="00F25F50">
            <w:pPr>
              <w:jc w:val="center"/>
              <w:rPr>
                <w:rFonts w:eastAsia="Times New Roman" w:cs="Times New Roman"/>
                <w:b/>
                <w:color w:val="000000"/>
                <w:szCs w:val="28"/>
                <w:u w:val="single"/>
              </w:rPr>
            </w:pPr>
          </w:p>
          <w:p w:rsidR="00F25F50" w:rsidRPr="00F25F50" w:rsidRDefault="00F25F50" w:rsidP="00F25F50">
            <w:pPr>
              <w:rPr>
                <w:rFonts w:eastAsia="Times New Roman" w:cs="Times New Roman"/>
                <w:color w:val="000000"/>
                <w:szCs w:val="28"/>
                <w:lang w:val="vi-VN"/>
              </w:rPr>
            </w:pPr>
            <w:r w:rsidRPr="00F25F50">
              <w:rPr>
                <w:rFonts w:eastAsia="Times New Roman" w:cs="Times New Roman"/>
                <w:color w:val="000000"/>
                <w:szCs w:val="28"/>
              </w:rPr>
              <w:t xml:space="preserve">     c) Cấm đỗ xe       d) Cấm dừng và đỗ xe</w:t>
            </w:r>
          </w:p>
          <w:p w:rsidR="00F25F50" w:rsidRPr="00F25F50" w:rsidRDefault="00F25F50" w:rsidP="00F25F50">
            <w:pPr>
              <w:ind w:left="48" w:right="48"/>
              <w:jc w:val="center"/>
              <w:rPr>
                <w:rFonts w:eastAsia="Calibri" w:cs="Times New Roman"/>
                <w:color w:val="000000"/>
                <w:szCs w:val="28"/>
                <w:u w:val="single"/>
              </w:rPr>
            </w:pPr>
            <w:r w:rsidRPr="00F25F50">
              <w:rPr>
                <w:rFonts w:eastAsia="Calibri" w:cs="Times New Roman"/>
                <w:color w:val="000000"/>
                <w:szCs w:val="28"/>
                <w:u w:val="single"/>
              </w:rPr>
              <w:t>Giải:</w:t>
            </w:r>
          </w:p>
          <w:p w:rsidR="00F25F50" w:rsidRPr="00F25F50" w:rsidRDefault="00F25F50" w:rsidP="00F25F50">
            <w:pPr>
              <w:ind w:right="48"/>
              <w:jc w:val="both"/>
              <w:rPr>
                <w:rFonts w:eastAsia="Times New Roman" w:cs="Times New Roman"/>
                <w:color w:val="000000"/>
                <w:szCs w:val="28"/>
              </w:rPr>
            </w:pPr>
            <w:r w:rsidRPr="00F25F50">
              <w:rPr>
                <w:rFonts w:eastAsia="Times New Roman" w:cs="Times New Roman"/>
                <w:color w:val="000000"/>
                <w:szCs w:val="28"/>
              </w:rPr>
              <w:t>+ Biển báo có tâm đối xứng là: a, b, d</w:t>
            </w:r>
          </w:p>
          <w:p w:rsidR="00F25F50" w:rsidRPr="00F25F50" w:rsidRDefault="00F25F50" w:rsidP="00F25F50">
            <w:pPr>
              <w:ind w:right="48"/>
              <w:jc w:val="both"/>
              <w:rPr>
                <w:rFonts w:eastAsia="Times New Roman" w:cs="Times New Roman"/>
                <w:color w:val="000000"/>
                <w:szCs w:val="28"/>
              </w:rPr>
            </w:pPr>
            <w:r w:rsidRPr="00F25F50">
              <w:rPr>
                <w:rFonts w:eastAsia="Times New Roman" w:cs="Times New Roman"/>
                <w:color w:val="000000"/>
                <w:szCs w:val="28"/>
              </w:rPr>
              <w:t>+ Tâm đối xứng của các hình đó là:</w:t>
            </w:r>
          </w:p>
          <w:p w:rsidR="00F25F50" w:rsidRPr="00F25F50" w:rsidRDefault="00F25F50" w:rsidP="00F25F50">
            <w:pPr>
              <w:jc w:val="center"/>
              <w:rPr>
                <w:rFonts w:eastAsia="Times New Roman" w:cs="Times New Roman"/>
                <w:szCs w:val="28"/>
              </w:rPr>
            </w:pPr>
            <w:r w:rsidRPr="00F25F50">
              <w:rPr>
                <w:rFonts w:eastAsia="Times New Roman" w:cs="Times New Roman"/>
                <w:szCs w:val="28"/>
              </w:rPr>
              <w:object w:dxaOrig="6180" w:dyaOrig="1920">
                <v:shape id="_x0000_i1035" type="#_x0000_t75" style="width:3in;height:67.85pt" o:ole="">
                  <v:imagedata r:id="rId34" o:title=""/>
                </v:shape>
                <o:OLEObject Type="Embed" ProgID="PBrush" ShapeID="_x0000_i1035" DrawAspect="Content" ObjectID="_1753706358" r:id="rId35"/>
              </w:object>
            </w:r>
          </w:p>
          <w:p w:rsidR="00F25F50" w:rsidRPr="00F25F50" w:rsidRDefault="00F25F50" w:rsidP="00F25F50">
            <w:pPr>
              <w:ind w:hanging="108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F25F50">
              <w:rPr>
                <w:rFonts w:eastAsia="Times New Roman" w:cs="Times New Roman"/>
                <w:szCs w:val="28"/>
              </w:rPr>
              <w:t>*</w:t>
            </w:r>
            <w:r w:rsidRPr="00F25F50">
              <w:rPr>
                <w:rFonts w:eastAsia="Times New Roman" w:cs="Times New Roman"/>
                <w:b/>
                <w:color w:val="000000"/>
                <w:szCs w:val="28"/>
              </w:rPr>
              <w:t xml:space="preserve">Bài 5. </w:t>
            </w:r>
            <w:r w:rsidRPr="00F25F50">
              <w:rPr>
                <w:rFonts w:eastAsia="Times New Roman" w:cs="Times New Roman"/>
                <w:color w:val="000000"/>
                <w:szCs w:val="28"/>
              </w:rPr>
              <w:t xml:space="preserve">Hình nào sau đây có đường nét đứt là </w:t>
            </w:r>
          </w:p>
          <w:p w:rsidR="00F25F50" w:rsidRPr="00F25F50" w:rsidRDefault="00F25F50" w:rsidP="00F25F50">
            <w:pPr>
              <w:rPr>
                <w:rFonts w:eastAsia="Times New Roman" w:cs="Times New Roman"/>
                <w:szCs w:val="28"/>
              </w:rPr>
            </w:pPr>
            <w:r w:rsidRPr="00F25F50">
              <w:rPr>
                <w:rFonts w:eastAsia="Times New Roman" w:cs="Times New Roman"/>
                <w:color w:val="000000"/>
                <w:szCs w:val="28"/>
              </w:rPr>
              <w:t>trục đối xứng?</w:t>
            </w:r>
            <w:r w:rsidRPr="00F25F50">
              <w:rPr>
                <w:rFonts w:eastAsia="Times New Roman" w:cs="Times New Roman"/>
                <w:szCs w:val="28"/>
              </w:rPr>
              <w:t xml:space="preserve"> </w:t>
            </w:r>
          </w:p>
          <w:p w:rsidR="00F25F50" w:rsidRPr="00F25F50" w:rsidRDefault="00F25F50" w:rsidP="00F25F50">
            <w:pPr>
              <w:ind w:left="-108" w:hanging="108"/>
              <w:rPr>
                <w:rFonts w:eastAsia="Times New Roman" w:cs="Times New Roman"/>
                <w:szCs w:val="28"/>
              </w:rPr>
            </w:pPr>
          </w:p>
          <w:p w:rsidR="00F25F50" w:rsidRPr="00F25F50" w:rsidRDefault="00F25F50" w:rsidP="00F25F50">
            <w:pPr>
              <w:ind w:hanging="108"/>
              <w:jc w:val="center"/>
              <w:rPr>
                <w:rFonts w:eastAsia="Calibri" w:cs="Times New Roman"/>
                <w:szCs w:val="28"/>
              </w:rPr>
            </w:pPr>
            <w:r w:rsidRPr="00F25F50">
              <w:rPr>
                <w:rFonts w:eastAsia="Times New Roman" w:cs="Times New Roman"/>
                <w:szCs w:val="28"/>
              </w:rPr>
              <w:object w:dxaOrig="4755" w:dyaOrig="1500">
                <v:shape id="_x0000_i1036" type="#_x0000_t75" style="width:248.3pt;height:78.6pt" o:ole="">
                  <v:imagedata r:id="rId36" o:title=""/>
                </v:shape>
                <o:OLEObject Type="Embed" ProgID="PBrush" ShapeID="_x0000_i1036" DrawAspect="Content" ObjectID="_1753706359" r:id="rId37"/>
              </w:object>
            </w:r>
            <w:r w:rsidRPr="00F25F50">
              <w:rPr>
                <w:rFonts w:eastAsia="Calibri" w:cs="Times New Roman"/>
                <w:szCs w:val="28"/>
              </w:rPr>
              <w:t>Giải:</w:t>
            </w:r>
          </w:p>
          <w:p w:rsidR="00F25F50" w:rsidRPr="00F25F50" w:rsidRDefault="00F25F50" w:rsidP="00F25F50">
            <w:pPr>
              <w:jc w:val="both"/>
              <w:rPr>
                <w:rFonts w:eastAsia="Calibri" w:cs="Times New Roman"/>
                <w:color w:val="000000"/>
                <w:szCs w:val="28"/>
                <w:shd w:val="clear" w:color="auto" w:fill="FFFFFF"/>
              </w:rPr>
            </w:pPr>
            <w:r w:rsidRPr="00F25F50">
              <w:rPr>
                <w:rFonts w:eastAsia="Calibri" w:cs="Times New Roman"/>
                <w:color w:val="000000"/>
                <w:szCs w:val="28"/>
                <w:shd w:val="clear" w:color="auto" w:fill="FFFFFF"/>
              </w:rPr>
              <w:t>Các hình a, b, c</w:t>
            </w:r>
            <w:r w:rsidRPr="00F25F50">
              <w:rPr>
                <w:rFonts w:eastAsia="Calibri" w:cs="Times New Roman"/>
                <w:color w:val="FF0000"/>
                <w:szCs w:val="28"/>
                <w:shd w:val="clear" w:color="auto" w:fill="FFFFFF"/>
              </w:rPr>
              <w:t xml:space="preserve"> </w:t>
            </w:r>
            <w:r w:rsidRPr="00F25F50">
              <w:rPr>
                <w:rFonts w:eastAsia="Calibri" w:cs="Times New Roman"/>
                <w:color w:val="000000"/>
                <w:szCs w:val="28"/>
                <w:shd w:val="clear" w:color="auto" w:fill="FFFFFF"/>
              </w:rPr>
              <w:t>có đường nét đứt là trục đối</w:t>
            </w:r>
          </w:p>
          <w:p w:rsidR="00F25F50" w:rsidRPr="00F25F50" w:rsidRDefault="00F25F50" w:rsidP="00F25F50">
            <w:pPr>
              <w:jc w:val="both"/>
              <w:rPr>
                <w:rFonts w:eastAsia="Calibri" w:cs="Times New Roman"/>
                <w:b/>
                <w:color w:val="000000"/>
                <w:szCs w:val="28"/>
              </w:rPr>
            </w:pPr>
            <w:r w:rsidRPr="00F25F50">
              <w:rPr>
                <w:rFonts w:eastAsia="Calibri" w:cs="Times New Roman"/>
                <w:color w:val="000000"/>
                <w:szCs w:val="28"/>
                <w:shd w:val="clear" w:color="auto" w:fill="FFFFFF"/>
              </w:rPr>
              <w:t>xứng.</w:t>
            </w:r>
            <w:r w:rsidRPr="00F25F50">
              <w:rPr>
                <w:rFonts w:eastAsia="Calibri" w:cs="Times New Roman"/>
                <w:b/>
                <w:color w:val="000000"/>
                <w:szCs w:val="28"/>
              </w:rPr>
              <w:t xml:space="preserve"> </w:t>
            </w:r>
          </w:p>
          <w:p w:rsidR="00F25F50" w:rsidRPr="00F25F50" w:rsidRDefault="00F25F50" w:rsidP="00F25F50">
            <w:pPr>
              <w:ind w:right="48"/>
              <w:jc w:val="both"/>
              <w:rPr>
                <w:rFonts w:eastAsia="Calibri" w:cs="Times New Roman"/>
                <w:szCs w:val="28"/>
              </w:rPr>
            </w:pPr>
            <w:r w:rsidRPr="00F25F50">
              <w:rPr>
                <w:rFonts w:eastAsia="SimSun" w:cs="Times New Roman"/>
                <w:b/>
                <w:color w:val="000000" w:themeColor="text1"/>
                <w:szCs w:val="28"/>
              </w:rPr>
              <w:t xml:space="preserve">Bài 6. </w:t>
            </w:r>
            <w:r w:rsidRPr="00F25F50">
              <w:rPr>
                <w:rFonts w:eastAsia="Calibri" w:cs="Times New Roman"/>
                <w:szCs w:val="28"/>
              </w:rPr>
              <w:t>Trong các hình dưới đây, hình nào dưới đây có tâm đối xứng? Em hãy xác định tâm đối xứng (nếu có) của chúng.</w:t>
            </w:r>
          </w:p>
          <w:p w:rsidR="00F25F50" w:rsidRPr="00F25F50" w:rsidRDefault="00F25F50" w:rsidP="00F25F50">
            <w:pPr>
              <w:jc w:val="center"/>
              <w:rPr>
                <w:rFonts w:eastAsia="Calibri" w:cs="Times New Roman"/>
                <w:b/>
                <w:color w:val="000000"/>
                <w:szCs w:val="28"/>
              </w:rPr>
            </w:pPr>
            <w:r w:rsidRPr="00F25F50">
              <w:rPr>
                <w:rFonts w:ascii="Calibri" w:eastAsia="Calibri" w:hAnsi="Calibri" w:cs="Times New Roman"/>
                <w:noProof/>
                <w:szCs w:val="28"/>
              </w:rPr>
              <w:drawing>
                <wp:anchor distT="0" distB="0" distL="114300" distR="114300" simplePos="0" relativeHeight="251659264" behindDoc="0" locked="0" layoutInCell="1" allowOverlap="1" wp14:anchorId="36C1E7F9" wp14:editId="47ED137F">
                  <wp:simplePos x="0" y="0"/>
                  <wp:positionH relativeFrom="column">
                    <wp:posOffset>30480</wp:posOffset>
                  </wp:positionH>
                  <wp:positionV relativeFrom="paragraph">
                    <wp:posOffset>61595</wp:posOffset>
                  </wp:positionV>
                  <wp:extent cx="3025140" cy="876300"/>
                  <wp:effectExtent l="0" t="0" r="0" b="0"/>
                  <wp:wrapNone/>
                  <wp:docPr id="9" name="Picture 1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0" name="Picture 198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5140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F25F50" w:rsidRPr="00F25F50" w:rsidRDefault="00F25F50" w:rsidP="00F25F50">
            <w:pPr>
              <w:jc w:val="center"/>
              <w:rPr>
                <w:rFonts w:eastAsia="Calibri" w:cs="Times New Roman"/>
                <w:b/>
                <w:color w:val="000000"/>
                <w:szCs w:val="28"/>
              </w:rPr>
            </w:pPr>
          </w:p>
          <w:p w:rsidR="00F25F50" w:rsidRPr="00F25F50" w:rsidRDefault="00F25F50" w:rsidP="00F25F50">
            <w:pPr>
              <w:jc w:val="center"/>
              <w:rPr>
                <w:rFonts w:eastAsia="Calibri" w:cs="Times New Roman"/>
                <w:b/>
                <w:color w:val="000000"/>
                <w:szCs w:val="28"/>
              </w:rPr>
            </w:pPr>
          </w:p>
          <w:p w:rsidR="00F25F50" w:rsidRPr="00F25F50" w:rsidRDefault="00F25F50" w:rsidP="00F25F50">
            <w:pPr>
              <w:jc w:val="both"/>
              <w:rPr>
                <w:rFonts w:eastAsia="Calibri" w:cs="Times New Roman"/>
                <w:b/>
                <w:color w:val="000000"/>
                <w:szCs w:val="28"/>
              </w:rPr>
            </w:pPr>
          </w:p>
          <w:p w:rsidR="00F25F50" w:rsidRPr="00F25F50" w:rsidRDefault="00F25F50" w:rsidP="00F25F50">
            <w:pPr>
              <w:jc w:val="center"/>
              <w:rPr>
                <w:rFonts w:eastAsia="Calibri" w:cs="Times New Roman"/>
                <w:color w:val="000000"/>
                <w:szCs w:val="28"/>
              </w:rPr>
            </w:pPr>
            <w:r w:rsidRPr="00F25F50">
              <w:rPr>
                <w:rFonts w:eastAsia="Calibri" w:cs="Times New Roman"/>
                <w:color w:val="000000"/>
                <w:szCs w:val="28"/>
              </w:rPr>
              <w:t>Giải</w:t>
            </w:r>
          </w:p>
          <w:p w:rsidR="00F25F50" w:rsidRPr="00F25F50" w:rsidRDefault="00F25F50" w:rsidP="00F25F50">
            <w:pPr>
              <w:rPr>
                <w:rFonts w:eastAsia="Calibri" w:cs="Times New Roman"/>
                <w:szCs w:val="28"/>
              </w:rPr>
            </w:pPr>
            <w:r w:rsidRPr="00F25F50">
              <w:rPr>
                <w:rFonts w:eastAsia="Calibri" w:cs="Times New Roman"/>
                <w:szCs w:val="28"/>
              </w:rPr>
              <w:t>Các hình có tâm đối xứng là các hình sau:</w:t>
            </w:r>
          </w:p>
          <w:p w:rsidR="00F25F50" w:rsidRPr="00F25F50" w:rsidRDefault="00F25F50" w:rsidP="00F25F50">
            <w:pPr>
              <w:jc w:val="center"/>
              <w:rPr>
                <w:rFonts w:eastAsia="Calibri" w:cs="Times New Roman"/>
                <w:b/>
                <w:color w:val="000000"/>
                <w:szCs w:val="28"/>
              </w:rPr>
            </w:pPr>
            <w:r w:rsidRPr="00F25F50">
              <w:rPr>
                <w:rFonts w:eastAsia="Times New Roman" w:cs="Times New Roman"/>
                <w:szCs w:val="28"/>
              </w:rPr>
              <w:object w:dxaOrig="6570" w:dyaOrig="2565">
                <v:shape id="_x0000_i1037" type="#_x0000_t75" style="width:205.25pt;height:81.1pt" o:ole="">
                  <v:imagedata r:id="rId39" o:title=""/>
                </v:shape>
                <o:OLEObject Type="Embed" ProgID="PBrush" ShapeID="_x0000_i1037" DrawAspect="Content" ObjectID="_1753706360" r:id="rId40"/>
              </w:object>
            </w:r>
          </w:p>
          <w:p w:rsidR="00F25F50" w:rsidRPr="00F25F50" w:rsidRDefault="00F25F50" w:rsidP="00F25F50">
            <w:pPr>
              <w:rPr>
                <w:rFonts w:eastAsia="Times New Roman" w:cs="Times New Roman"/>
                <w:color w:val="000000"/>
                <w:szCs w:val="28"/>
              </w:rPr>
            </w:pPr>
            <w:r w:rsidRPr="00F25F50">
              <w:rPr>
                <w:rFonts w:eastAsia="Times New Roman" w:cs="Times New Roman"/>
                <w:b/>
                <w:color w:val="000000"/>
                <w:szCs w:val="28"/>
              </w:rPr>
              <w:t xml:space="preserve">Bài 7. </w:t>
            </w:r>
            <w:r w:rsidRPr="00F25F50">
              <w:rPr>
                <w:rFonts w:eastAsia="Times New Roman" w:cs="Times New Roman"/>
                <w:color w:val="000000"/>
                <w:szCs w:val="28"/>
              </w:rPr>
              <w:t>Mỗi hình sau đây có bao nhiêu trục đối xứng?</w:t>
            </w:r>
          </w:p>
          <w:p w:rsidR="00F25F50" w:rsidRPr="00F25F50" w:rsidRDefault="00F25F50" w:rsidP="00F25F50">
            <w:pPr>
              <w:rPr>
                <w:rFonts w:eastAsia="Times New Roman" w:cs="Times New Roman"/>
                <w:color w:val="000000"/>
                <w:szCs w:val="28"/>
              </w:rPr>
            </w:pPr>
            <w:r w:rsidRPr="00F25F50">
              <w:rPr>
                <w:rFonts w:eastAsia="Times New Roman" w:cs="Times New Roman"/>
                <w:sz w:val="24"/>
                <w:szCs w:val="24"/>
              </w:rPr>
              <w:object w:dxaOrig="5280" w:dyaOrig="4935">
                <v:shape id="_x0000_i1038" type="#_x0000_t75" style="width:236.7pt;height:220.95pt" o:ole="">
                  <v:imagedata r:id="rId41" o:title=""/>
                </v:shape>
                <o:OLEObject Type="Embed" ProgID="PBrush" ShapeID="_x0000_i1038" DrawAspect="Content" ObjectID="_1753706361" r:id="rId42"/>
              </w:object>
            </w:r>
          </w:p>
          <w:p w:rsidR="00F25F50" w:rsidRPr="00F25F50" w:rsidRDefault="00F25F50" w:rsidP="00F25F50">
            <w:pPr>
              <w:shd w:val="clear" w:color="auto" w:fill="FFFFFF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F25F50">
              <w:rPr>
                <w:rFonts w:eastAsia="Times New Roman" w:cs="Times New Roman"/>
                <w:b/>
                <w:color w:val="000000"/>
                <w:szCs w:val="28"/>
              </w:rPr>
              <w:t>Giải:</w:t>
            </w:r>
          </w:p>
          <w:p w:rsidR="00F25F50" w:rsidRPr="00F25F50" w:rsidRDefault="00F25F50" w:rsidP="00F25F50">
            <w:pPr>
              <w:shd w:val="clear" w:color="auto" w:fill="FFFFFF"/>
              <w:rPr>
                <w:rFonts w:eastAsia="Times New Roman" w:cs="Times New Roman"/>
                <w:color w:val="000000"/>
                <w:szCs w:val="28"/>
              </w:rPr>
            </w:pPr>
            <w:r w:rsidRPr="00F25F50">
              <w:rPr>
                <w:rFonts w:eastAsia="Times New Roman" w:cs="Times New Roman"/>
                <w:color w:val="000000"/>
                <w:szCs w:val="28"/>
              </w:rPr>
              <w:t>Số trục đối xứng của mỗi hình được thể hiện trong bảng sau:</w:t>
            </w:r>
          </w:p>
          <w:tbl>
            <w:tblPr>
              <w:tblStyle w:val="TableGrid9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57"/>
              <w:gridCol w:w="557"/>
              <w:gridCol w:w="557"/>
              <w:gridCol w:w="557"/>
              <w:gridCol w:w="558"/>
              <w:gridCol w:w="558"/>
              <w:gridCol w:w="558"/>
              <w:gridCol w:w="558"/>
              <w:gridCol w:w="558"/>
            </w:tblGrid>
            <w:tr w:rsidR="00F25F50" w:rsidRPr="00F25F50" w:rsidTr="002C4248">
              <w:tc>
                <w:tcPr>
                  <w:tcW w:w="557" w:type="dxa"/>
                </w:tcPr>
                <w:p w:rsidR="00F25F50" w:rsidRPr="00F25F50" w:rsidRDefault="00F25F50" w:rsidP="00F25F50">
                  <w:pP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25F5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a</w:t>
                  </w:r>
                </w:p>
              </w:tc>
              <w:tc>
                <w:tcPr>
                  <w:tcW w:w="557" w:type="dxa"/>
                </w:tcPr>
                <w:p w:rsidR="00F25F50" w:rsidRPr="00F25F50" w:rsidRDefault="00F25F50" w:rsidP="00F25F50">
                  <w:pP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25F5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b</w:t>
                  </w:r>
                </w:p>
              </w:tc>
              <w:tc>
                <w:tcPr>
                  <w:tcW w:w="557" w:type="dxa"/>
                </w:tcPr>
                <w:p w:rsidR="00F25F50" w:rsidRPr="00F25F50" w:rsidRDefault="00F25F50" w:rsidP="00F25F50">
                  <w:pP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25F5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c</w:t>
                  </w:r>
                </w:p>
              </w:tc>
              <w:tc>
                <w:tcPr>
                  <w:tcW w:w="557" w:type="dxa"/>
                </w:tcPr>
                <w:p w:rsidR="00F25F50" w:rsidRPr="00F25F50" w:rsidRDefault="00F25F50" w:rsidP="00F25F50">
                  <w:pP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25F5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d</w:t>
                  </w:r>
                </w:p>
              </w:tc>
              <w:tc>
                <w:tcPr>
                  <w:tcW w:w="558" w:type="dxa"/>
                </w:tcPr>
                <w:p w:rsidR="00F25F50" w:rsidRPr="00F25F50" w:rsidRDefault="00F25F50" w:rsidP="00F25F50">
                  <w:pP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25F5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e</w:t>
                  </w:r>
                </w:p>
              </w:tc>
              <w:tc>
                <w:tcPr>
                  <w:tcW w:w="558" w:type="dxa"/>
                </w:tcPr>
                <w:p w:rsidR="00F25F50" w:rsidRPr="00F25F50" w:rsidRDefault="00F25F50" w:rsidP="00F25F50">
                  <w:pP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25F5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g</w:t>
                  </w:r>
                </w:p>
              </w:tc>
              <w:tc>
                <w:tcPr>
                  <w:tcW w:w="558" w:type="dxa"/>
                </w:tcPr>
                <w:p w:rsidR="00F25F50" w:rsidRPr="00F25F50" w:rsidRDefault="00F25F50" w:rsidP="00F25F50">
                  <w:pP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25F5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h</w:t>
                  </w:r>
                </w:p>
              </w:tc>
              <w:tc>
                <w:tcPr>
                  <w:tcW w:w="558" w:type="dxa"/>
                </w:tcPr>
                <w:p w:rsidR="00F25F50" w:rsidRPr="00F25F50" w:rsidRDefault="00F25F50" w:rsidP="00F25F50">
                  <w:pP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25F5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i</w:t>
                  </w:r>
                </w:p>
              </w:tc>
              <w:tc>
                <w:tcPr>
                  <w:tcW w:w="558" w:type="dxa"/>
                </w:tcPr>
                <w:p w:rsidR="00F25F50" w:rsidRPr="00F25F50" w:rsidRDefault="00F25F50" w:rsidP="00F25F50">
                  <w:pP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25F5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k</w:t>
                  </w:r>
                </w:p>
              </w:tc>
            </w:tr>
            <w:tr w:rsidR="00F25F50" w:rsidRPr="00F25F50" w:rsidTr="002C4248">
              <w:tc>
                <w:tcPr>
                  <w:tcW w:w="557" w:type="dxa"/>
                </w:tcPr>
                <w:p w:rsidR="00F25F50" w:rsidRPr="00F25F50" w:rsidRDefault="00F25F50" w:rsidP="00F25F50">
                  <w:pP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25F5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57" w:type="dxa"/>
                </w:tcPr>
                <w:p w:rsidR="00F25F50" w:rsidRPr="00F25F50" w:rsidRDefault="00F25F50" w:rsidP="00F25F50">
                  <w:pP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25F5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557" w:type="dxa"/>
                </w:tcPr>
                <w:p w:rsidR="00F25F50" w:rsidRPr="00F25F50" w:rsidRDefault="00F25F50" w:rsidP="00F25F50">
                  <w:pP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25F5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557" w:type="dxa"/>
                </w:tcPr>
                <w:p w:rsidR="00F25F50" w:rsidRPr="00F25F50" w:rsidRDefault="00F25F50" w:rsidP="00F25F50">
                  <w:pP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25F5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558" w:type="dxa"/>
                </w:tcPr>
                <w:p w:rsidR="00F25F50" w:rsidRPr="00F25F50" w:rsidRDefault="00F25F50" w:rsidP="00F25F50">
                  <w:pP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25F5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58" w:type="dxa"/>
                </w:tcPr>
                <w:p w:rsidR="00F25F50" w:rsidRPr="00F25F50" w:rsidRDefault="00F25F50" w:rsidP="00F25F50">
                  <w:pP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25F5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558" w:type="dxa"/>
                </w:tcPr>
                <w:p w:rsidR="00F25F50" w:rsidRPr="00F25F50" w:rsidRDefault="00F25F50" w:rsidP="00F25F50">
                  <w:pP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25F5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58" w:type="dxa"/>
                </w:tcPr>
                <w:p w:rsidR="00F25F50" w:rsidRPr="00F25F50" w:rsidRDefault="00F25F50" w:rsidP="00F25F50">
                  <w:pP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25F5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58" w:type="dxa"/>
                </w:tcPr>
                <w:p w:rsidR="00F25F50" w:rsidRPr="00F25F50" w:rsidRDefault="00F25F50" w:rsidP="00F25F50">
                  <w:pP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25F5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4</w:t>
                  </w:r>
                </w:p>
              </w:tc>
            </w:tr>
          </w:tbl>
          <w:p w:rsidR="00F25F50" w:rsidRPr="00F25F50" w:rsidRDefault="00F25F50" w:rsidP="00F25F50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Cs w:val="28"/>
              </w:rPr>
            </w:pPr>
          </w:p>
        </w:tc>
      </w:tr>
    </w:tbl>
    <w:p w:rsidR="00F25F50" w:rsidRPr="00F25F50" w:rsidRDefault="00F25F50" w:rsidP="00F25F5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F25F50">
        <w:rPr>
          <w:rFonts w:ascii="Times New Roman" w:eastAsia="Calibri" w:hAnsi="Times New Roman" w:cs="Times New Roman"/>
          <w:b/>
          <w:sz w:val="28"/>
          <w:szCs w:val="28"/>
        </w:rPr>
        <w:lastRenderedPageBreak/>
        <w:t>Tiêt 57: BÀI TẬP (Tiếp)</w:t>
      </w:r>
    </w:p>
    <w:tbl>
      <w:tblPr>
        <w:tblStyle w:val="TableGrid95"/>
        <w:tblW w:w="0" w:type="auto"/>
        <w:tblLayout w:type="fixed"/>
        <w:tblLook w:val="04A0" w:firstRow="1" w:lastRow="0" w:firstColumn="1" w:lastColumn="0" w:noHBand="0" w:noVBand="1"/>
      </w:tblPr>
      <w:tblGrid>
        <w:gridCol w:w="3964"/>
        <w:gridCol w:w="5098"/>
      </w:tblGrid>
      <w:tr w:rsidR="00F25F50" w:rsidRPr="00F25F50" w:rsidTr="002C4248">
        <w:tc>
          <w:tcPr>
            <w:tcW w:w="3964" w:type="dxa"/>
          </w:tcPr>
          <w:p w:rsidR="00F25F50" w:rsidRPr="00F25F50" w:rsidRDefault="00F25F50" w:rsidP="00F25F50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25F5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Hoạt động của GV và HS</w:t>
            </w:r>
          </w:p>
        </w:tc>
        <w:tc>
          <w:tcPr>
            <w:tcW w:w="5098" w:type="dxa"/>
          </w:tcPr>
          <w:p w:rsidR="00F25F50" w:rsidRPr="00F25F50" w:rsidRDefault="00F25F50" w:rsidP="00F25F50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25F5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Dự kiến sản phẩm</w:t>
            </w:r>
          </w:p>
        </w:tc>
      </w:tr>
      <w:tr w:rsidR="00F25F50" w:rsidRPr="00F25F50" w:rsidTr="002C4248">
        <w:tc>
          <w:tcPr>
            <w:tcW w:w="3964" w:type="dxa"/>
          </w:tcPr>
          <w:p w:rsidR="00F25F50" w:rsidRPr="00F25F50" w:rsidRDefault="00F25F50" w:rsidP="00F25F50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F25F5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- GV yêu cầu HS quan sát các hình vẽ và thảo luận theo nhóm để trả lời bài 8.</w:t>
            </w:r>
          </w:p>
          <w:p w:rsidR="00F25F50" w:rsidRPr="00F25F50" w:rsidRDefault="00F25F50" w:rsidP="00F25F50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F25F5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- HS hoạt động nhóm vẽ</w:t>
            </w:r>
            <w:r w:rsidRPr="00F25F5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trục đối xứng (nếu có) của </w:t>
            </w:r>
            <w:r w:rsidRPr="00F25F5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bài 8</w:t>
            </w:r>
          </w:p>
          <w:p w:rsidR="00F25F50" w:rsidRPr="00F25F50" w:rsidRDefault="00F25F50" w:rsidP="00F25F50">
            <w:pPr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F25F5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- GV yêu cầu HS trình bày câu trả lời và các HS khác theo dõi để nhận xét.</w:t>
            </w:r>
          </w:p>
          <w:p w:rsidR="00F25F50" w:rsidRPr="00F25F50" w:rsidRDefault="00F25F50" w:rsidP="00F25F50">
            <w:pPr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F25F5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- HS các nhóm báo cáo (vẽ các trục đối xứng của các hình trên phiếu học tập)</w:t>
            </w:r>
          </w:p>
          <w:p w:rsidR="00F25F50" w:rsidRPr="00F25F50" w:rsidRDefault="00F25F50" w:rsidP="00F25F50">
            <w:pPr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F25F5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- GV kết luận và củng cố nội</w:t>
            </w:r>
          </w:p>
          <w:p w:rsidR="00F25F50" w:rsidRPr="00F25F50" w:rsidRDefault="00F25F50" w:rsidP="00F25F50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F25F5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dung bài tập.</w:t>
            </w:r>
          </w:p>
          <w:p w:rsidR="00F25F50" w:rsidRPr="00F25F50" w:rsidRDefault="00F25F50" w:rsidP="00F25F50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F25F5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- GV yêu cầu HS quan sát các hình vẽ và thảo luận theo nhóm để trả lời bài 9.</w:t>
            </w:r>
          </w:p>
          <w:p w:rsidR="00F25F50" w:rsidRPr="00F25F50" w:rsidRDefault="00F25F50" w:rsidP="00F25F50">
            <w:pPr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F25F5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- HS hoạt động cá nhân vẽ hình và trả lời các câu hỏi của bài 9.</w:t>
            </w:r>
          </w:p>
          <w:p w:rsidR="00F25F50" w:rsidRPr="00F25F50" w:rsidRDefault="00F25F50" w:rsidP="00F25F50">
            <w:pPr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F25F5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- GV yêu cầu HS trình bày câu trả lời và các HS khác theo dõi để nhận xét.</w:t>
            </w:r>
          </w:p>
          <w:p w:rsidR="00F25F50" w:rsidRPr="00F25F50" w:rsidRDefault="00F25F50" w:rsidP="00F25F50">
            <w:pPr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F25F5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- HS vẽ trục đối xứng của các hình trên phiếu học tập.</w:t>
            </w:r>
          </w:p>
          <w:p w:rsidR="00F25F50" w:rsidRPr="00F25F50" w:rsidRDefault="00F25F50" w:rsidP="00F25F50">
            <w:pPr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F25F5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- HS nộp kết quả trên phiếu học tập</w:t>
            </w:r>
          </w:p>
          <w:p w:rsidR="00F25F50" w:rsidRPr="00F25F50" w:rsidRDefault="00F25F50" w:rsidP="00F25F50">
            <w:pPr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F25F5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- GV kết luận và củng cố nội</w:t>
            </w:r>
          </w:p>
          <w:p w:rsidR="00F25F50" w:rsidRPr="00F25F50" w:rsidRDefault="00F25F50" w:rsidP="00F25F50">
            <w:pPr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F25F5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dung các bài tập đồng thời chiếu đáp án trên bảng.</w:t>
            </w:r>
          </w:p>
          <w:p w:rsidR="00F25F50" w:rsidRPr="00F25F50" w:rsidRDefault="00F25F50" w:rsidP="00F25F50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F25F5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- GV yêu cầu HS quan sát các hình vẽ và thảo luận theo nhóm để trả lời bài 10.</w:t>
            </w:r>
          </w:p>
          <w:p w:rsidR="00F25F50" w:rsidRPr="00F25F50" w:rsidRDefault="00F25F50" w:rsidP="00F25F50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F25F5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- HS hoạt động nhóm tìm </w:t>
            </w:r>
            <w:r w:rsidRPr="00F25F5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tâm đối xứng (nếu có) của </w:t>
            </w:r>
            <w:r w:rsidRPr="00F25F5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bài 10.</w:t>
            </w:r>
          </w:p>
          <w:p w:rsidR="00F25F50" w:rsidRPr="00F25F50" w:rsidRDefault="00F25F50" w:rsidP="00F25F50">
            <w:pPr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F25F5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- GV yêu cầu HS trình bày câu trả lời và các HS khác theo dõi để nhận xét.</w:t>
            </w:r>
          </w:p>
          <w:p w:rsidR="00F25F50" w:rsidRPr="00F25F50" w:rsidRDefault="00F25F50" w:rsidP="00F25F50">
            <w:pPr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F25F5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- HS các nhóm báo cáo (vẽ các tâm  đối xứng của các hình trên phiếu học tập)</w:t>
            </w:r>
          </w:p>
          <w:p w:rsidR="00F25F50" w:rsidRPr="00F25F50" w:rsidRDefault="00F25F50" w:rsidP="00F25F50">
            <w:pPr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F25F5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- GV nhận xét, kết luận và củng cố nội dung bài tập.</w:t>
            </w:r>
          </w:p>
          <w:p w:rsidR="00F25F50" w:rsidRPr="00F25F50" w:rsidRDefault="00F25F50" w:rsidP="00F25F50">
            <w:pPr>
              <w:ind w:right="49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F25F50">
              <w:rPr>
                <w:rFonts w:ascii="Times New Roman" w:eastAsia="Calibri" w:hAnsi="Times New Roman" w:cs="Times New Roman"/>
                <w:sz w:val="28"/>
                <w:szCs w:val="28"/>
              </w:rPr>
              <w:t>Dạng 2. Vẽ hình có tính đối xứng</w:t>
            </w:r>
          </w:p>
          <w:p w:rsidR="00F25F50" w:rsidRPr="00F25F50" w:rsidRDefault="00F25F50" w:rsidP="00F25F50">
            <w:pPr>
              <w:ind w:right="4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5F50">
              <w:rPr>
                <w:rFonts w:ascii="Times New Roman" w:eastAsia="Calibri" w:hAnsi="Times New Roman" w:cs="Times New Roman"/>
                <w:sz w:val="28"/>
                <w:szCs w:val="28"/>
              </w:rPr>
              <w:t>*Phương pháp giải</w:t>
            </w:r>
          </w:p>
          <w:p w:rsidR="00F25F50" w:rsidRPr="00F25F50" w:rsidRDefault="00F25F50" w:rsidP="00F25F5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F25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 xml:space="preserve">- Để vẽ điểm A’ đối xứng với điểm </w:t>
            </w:r>
            <w:r w:rsidRPr="00F25F5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A</w:t>
            </w:r>
            <w:r w:rsidRPr="00F25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 xml:space="preserve"> qua </w:t>
            </w:r>
            <w:r w:rsidRPr="00F25F50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O</w:t>
            </w:r>
            <w:r w:rsidRPr="00F25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 xml:space="preserve"> ta thực hiện như sau: Dựng đường tròn tâm </w:t>
            </w:r>
            <w:r w:rsidRPr="00F25F50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O</w:t>
            </w:r>
            <w:r w:rsidRPr="00F25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 xml:space="preserve"> bán kính </w:t>
            </w:r>
            <w:r w:rsidRPr="00F25F50">
              <w:rPr>
                <w:rFonts w:ascii="Times New Roman" w:eastAsia="Arial" w:hAnsi="Times New Roman" w:cs="Times New Roman"/>
                <w:sz w:val="28"/>
                <w:szCs w:val="28"/>
              </w:rPr>
              <w:t>OA</w:t>
            </w:r>
            <w:r w:rsidRPr="00F25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 xml:space="preserve">, đường tròn này cắt lại đường thẳng </w:t>
            </w:r>
            <w:r w:rsidRPr="00F25F50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OA</w:t>
            </w:r>
            <w:r w:rsidRPr="00F25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 xml:space="preserve"> tại điểm A’ khác </w:t>
            </w:r>
            <w:r w:rsidRPr="00F25F5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A</w:t>
            </w:r>
            <w:r w:rsidRPr="00F25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 xml:space="preserve">. Khi đó điểm A’ là điểm đối xứng với điểm </w:t>
            </w:r>
            <w:r w:rsidRPr="00F25F5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A</w:t>
            </w:r>
            <w:r w:rsidRPr="00F25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 xml:space="preserve"> qua </w:t>
            </w:r>
            <w:r w:rsidRPr="00F25F50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O</w:t>
            </w:r>
            <w:r w:rsidRPr="00F25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>.</w:t>
            </w:r>
          </w:p>
          <w:p w:rsidR="00F25F50" w:rsidRPr="00F25F50" w:rsidRDefault="00F25F50" w:rsidP="00F25F5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F25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>- Để vẽ được 2 hình đối xứng với nhau qua 1 điểm</w:t>
            </w:r>
            <w:r w:rsidRPr="00F25F50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O</w:t>
            </w:r>
            <w:r w:rsidRPr="00F25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 xml:space="preserve">, ta sẽ chọn một số điểm đặc biệt thuộc hình đó, lấy đối xứng qua </w:t>
            </w:r>
            <w:r w:rsidRPr="00F25F50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O</w:t>
            </w:r>
            <w:r w:rsidRPr="00F25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 xml:space="preserve"> rồi nối các điểm đó lại để được hình mới đối xứng với hình đã cho qua tâm </w:t>
            </w:r>
            <w:r w:rsidRPr="00F25F50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O</w:t>
            </w:r>
            <w:r w:rsidRPr="00F25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>.</w:t>
            </w:r>
          </w:p>
          <w:p w:rsidR="00F25F50" w:rsidRPr="00F25F50" w:rsidRDefault="00F25F50" w:rsidP="00F25F5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F25F5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Để vẽ được hình đối xứng qua trục d thì đường thẳng d cần chia hình thành hai phần</w:t>
            </w:r>
            <w:r w:rsidRPr="00F25F5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t>,</w:t>
            </w:r>
            <w:r w:rsidRPr="00F25F5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mà nếu </w:t>
            </w:r>
            <w:r w:rsidRPr="00F25F5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t xml:space="preserve">“gấp” hình theo </w:t>
            </w:r>
            <w:r w:rsidRPr="00F25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đường thẳng </w:t>
            </w:r>
            <w:r w:rsidRPr="00F25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</w:t>
            </w:r>
            <w:r w:rsidRPr="00F25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thì hai phần đó “</w:t>
            </w:r>
            <w:r w:rsidRPr="00F25F5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t xml:space="preserve">chồng khít” lên </w:t>
            </w:r>
            <w:r w:rsidRPr="00F25F5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lastRenderedPageBreak/>
              <w:t>nhau.</w:t>
            </w:r>
            <w:r w:rsidRPr="00F25F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25F50">
              <w:rPr>
                <w:rFonts w:ascii="Times New Roman" w:hAnsi="Times New Roman" w:cs="Times New Roman"/>
              </w:rPr>
              <w:object w:dxaOrig="3165" w:dyaOrig="2160">
                <v:shape id="_x0000_i1039" type="#_x0000_t75" style="width:158.05pt;height:109.25pt" o:ole="">
                  <v:imagedata r:id="rId43" o:title=""/>
                </v:shape>
                <o:OLEObject Type="Embed" ProgID="PBrush" ShapeID="_x0000_i1039" DrawAspect="Content" ObjectID="_1753706362" r:id="rId44"/>
              </w:object>
            </w:r>
          </w:p>
          <w:p w:rsidR="00F25F50" w:rsidRPr="00F25F50" w:rsidRDefault="00F25F50" w:rsidP="00F25F5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F25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>- GV cho HS hoạt động nhóm làm bài  11; 12</w:t>
            </w:r>
          </w:p>
          <w:p w:rsidR="00F25F50" w:rsidRPr="00F25F50" w:rsidRDefault="00F25F50" w:rsidP="00F25F50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F25F5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- HS hoạt động nhóm thực hiện bài 11; 12.</w:t>
            </w:r>
          </w:p>
          <w:p w:rsidR="00F25F50" w:rsidRPr="00F25F50" w:rsidRDefault="00F25F50" w:rsidP="00F25F50">
            <w:pPr>
              <w:ind w:right="49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F25F5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-  HS các nhóm báo cáo</w:t>
            </w:r>
            <w:r w:rsidRPr="00F25F50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nl-NL"/>
              </w:rPr>
              <w:t xml:space="preserve"> vẽ lại các hình bên vào giấy kẻ ô vuông (phiếu học tập) rồi vẽ thêm để được:</w:t>
            </w:r>
          </w:p>
          <w:p w:rsidR="00F25F50" w:rsidRPr="00F25F50" w:rsidRDefault="00F25F50" w:rsidP="00F25F50">
            <w:pPr>
              <w:ind w:right="49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F25F50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nl-NL"/>
              </w:rPr>
              <w:t xml:space="preserve">+ Các hình có </w:t>
            </w:r>
            <w:r w:rsidRPr="00F25F5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d</w:t>
            </w:r>
            <w:r w:rsidRPr="00F25F50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nl-NL"/>
              </w:rPr>
              <w:t xml:space="preserve"> là trục đối xứng</w:t>
            </w:r>
          </w:p>
          <w:p w:rsidR="00F25F50" w:rsidRPr="00F25F50" w:rsidRDefault="00F25F50" w:rsidP="00F25F50">
            <w:pPr>
              <w:ind w:right="49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F25F50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nl-NL"/>
              </w:rPr>
              <w:t xml:space="preserve">+ Một hình nhận điểm </w:t>
            </w:r>
            <w:r w:rsidRPr="00F25F50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O</w:t>
            </w:r>
            <w:r w:rsidRPr="00F25F50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nl-NL"/>
              </w:rPr>
              <w:t xml:space="preserve"> làm tâm đối xứng </w:t>
            </w:r>
          </w:p>
          <w:p w:rsidR="00F25F50" w:rsidRPr="00F25F50" w:rsidRDefault="00F25F50" w:rsidP="00F25F50">
            <w:pPr>
              <w:ind w:right="49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F25F5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- GV nhận xét, kết luận và hướng dẫn lại cách </w:t>
            </w:r>
            <w:r w:rsidRPr="00F25F50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nl-NL"/>
              </w:rPr>
              <w:t xml:space="preserve">vẽ thêm để được:  Các hình có </w:t>
            </w:r>
            <w:r w:rsidRPr="00F25F5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d</w:t>
            </w:r>
            <w:r w:rsidRPr="00F25F50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nl-NL"/>
              </w:rPr>
              <w:t xml:space="preserve"> là trục đối xứng, một hình nhận điểm </w:t>
            </w:r>
            <w:r w:rsidRPr="00F25F50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O</w:t>
            </w:r>
            <w:r w:rsidRPr="00F25F50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nl-NL"/>
              </w:rPr>
              <w:t xml:space="preserve"> làm tâm đối xứng</w:t>
            </w:r>
          </w:p>
        </w:tc>
        <w:tc>
          <w:tcPr>
            <w:tcW w:w="5098" w:type="dxa"/>
          </w:tcPr>
          <w:p w:rsidR="00F25F50" w:rsidRPr="00F25F50" w:rsidRDefault="00F25F50" w:rsidP="00F25F5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F5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 xml:space="preserve">Bài 8. </w:t>
            </w:r>
            <w:r w:rsidRPr="00F25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Hãy vẽ một trục đối xứng của mỗi hình sau (nếu có)</w:t>
            </w:r>
          </w:p>
          <w:p w:rsidR="00F25F50" w:rsidRPr="00F25F50" w:rsidRDefault="00F25F50" w:rsidP="00F25F50">
            <w:pPr>
              <w:tabs>
                <w:tab w:val="left" w:pos="7938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u w:val="single"/>
              </w:rPr>
            </w:pPr>
            <w:r w:rsidRPr="00F25F5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u w:val="single"/>
              </w:rPr>
              <w:t>Giải:</w:t>
            </w:r>
          </w:p>
          <w:p w:rsidR="00F25F50" w:rsidRPr="00F25F50" w:rsidRDefault="00F25F50" w:rsidP="00F25F50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u w:val="single"/>
              </w:rPr>
            </w:pPr>
            <w:r w:rsidRPr="00F25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Một trục đối xứng của mỗi hình được chỉ ra trong các hình vẽ dưới đây</w:t>
            </w:r>
          </w:p>
          <w:p w:rsidR="00F25F50" w:rsidRPr="00F25F50" w:rsidRDefault="00F25F50" w:rsidP="00F25F50">
            <w:pPr>
              <w:tabs>
                <w:tab w:val="left" w:pos="7938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F25F50">
              <w:rPr>
                <w:rFonts w:ascii="Open Sans" w:eastAsia="Times New Roman" w:hAnsi="Open Sans" w:cs="Open Sans"/>
                <w:noProof/>
                <w:color w:val="000000"/>
                <w:sz w:val="24"/>
                <w:szCs w:val="24"/>
              </w:rPr>
              <w:drawing>
                <wp:inline distT="0" distB="0" distL="0" distR="0" wp14:anchorId="6D11D962" wp14:editId="60CD742B">
                  <wp:extent cx="2591180" cy="1637882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6112" cy="16409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25F50" w:rsidRPr="00F25F50" w:rsidRDefault="00F25F50" w:rsidP="00F25F50">
            <w:pPr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F25F50"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  <w:t xml:space="preserve">Bài 9. </w:t>
            </w:r>
            <w:r w:rsidRPr="00F25F50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Vẽ trục đối xứng của hai biển báo sau dưới dây</w:t>
            </w:r>
          </w:p>
          <w:p w:rsidR="00F25F50" w:rsidRPr="00F25F50" w:rsidRDefault="00F25F50" w:rsidP="00F25F50">
            <w:pPr>
              <w:ind w:right="49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F25F50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lastRenderedPageBreak/>
              <w:t xml:space="preserve">           </w:t>
            </w:r>
            <w:r w:rsidRPr="00F25F50">
              <w:rPr>
                <w:rFonts w:ascii="Calibri" w:eastAsia="Calibri" w:hAnsi="Calibri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 wp14:anchorId="44EE814B" wp14:editId="0CE2F4C3">
                  <wp:extent cx="661481" cy="661481"/>
                  <wp:effectExtent l="0" t="0" r="5715" b="5715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25" cy="657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25F50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                       </w:t>
            </w:r>
            <w:r w:rsidRPr="00F25F50">
              <w:rPr>
                <w:rFonts w:ascii="Calibri" w:eastAsia="Calibri" w:hAnsi="Calibri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 wp14:anchorId="79D4A07F" wp14:editId="6D1E2929">
                  <wp:extent cx="771525" cy="666750"/>
                  <wp:effectExtent l="0" t="0" r="9525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666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25F50" w:rsidRPr="00F25F50" w:rsidRDefault="00F25F50" w:rsidP="00F25F50">
            <w:pPr>
              <w:ind w:right="49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F25F50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                                 G</w:t>
            </w:r>
            <w:r w:rsidRPr="00F25F5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iải</w:t>
            </w:r>
          </w:p>
          <w:p w:rsidR="00F25F50" w:rsidRPr="00F25F50" w:rsidRDefault="00F25F50" w:rsidP="00F25F50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u w:val="single"/>
              </w:rPr>
            </w:pPr>
            <w:r w:rsidRPr="00F25F50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    </w:t>
            </w:r>
            <w:r w:rsidRPr="00F25F50">
              <w:rPr>
                <w:rFonts w:ascii="Calibri" w:eastAsia="Calibri" w:hAnsi="Calibri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 wp14:anchorId="391E0201" wp14:editId="4F3FC0CC">
                  <wp:extent cx="1171575" cy="914400"/>
                  <wp:effectExtent l="0" t="0" r="9525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1575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25F50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               </w:t>
            </w:r>
            <w:r w:rsidRPr="00F25F50">
              <w:rPr>
                <w:rFonts w:ascii="Calibri" w:eastAsia="Calibri" w:hAnsi="Calibri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 wp14:anchorId="5BD4232E" wp14:editId="74568A14">
                  <wp:extent cx="1162050" cy="838200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2050" cy="83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25F50" w:rsidRPr="00F25F50" w:rsidRDefault="00F25F50" w:rsidP="00F25F5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F5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Bài 10. </w:t>
            </w:r>
            <w:r w:rsidRPr="00F25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Tìm tâm đối xứng của mỗi hình sau (nếu có):</w:t>
            </w:r>
          </w:p>
          <w:p w:rsidR="00F25F50" w:rsidRPr="00F25F50" w:rsidRDefault="00F25F50" w:rsidP="00F25F50">
            <w:pPr>
              <w:tabs>
                <w:tab w:val="left" w:pos="7938"/>
              </w:tabs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F50">
              <w:rPr>
                <w:rFonts w:ascii="Times New Roman" w:hAnsi="Times New Roman" w:cs="Times New Roman"/>
                <w:sz w:val="28"/>
                <w:szCs w:val="28"/>
              </w:rPr>
              <w:object w:dxaOrig="6645" w:dyaOrig="2190">
                <v:shape id="_x0000_i1040" type="#_x0000_t75" style="width:253.25pt;height:83.6pt" o:ole="">
                  <v:imagedata r:id="rId50" o:title=""/>
                </v:shape>
                <o:OLEObject Type="Embed" ProgID="PBrush" ShapeID="_x0000_i1040" DrawAspect="Content" ObjectID="_1753706363" r:id="rId51"/>
              </w:object>
            </w:r>
            <w:r w:rsidRPr="00F25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Giải</w:t>
            </w:r>
          </w:p>
          <w:p w:rsidR="00F25F50" w:rsidRPr="00F25F50" w:rsidRDefault="00F25F50" w:rsidP="00F25F5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Tâm đối xứng được chỉ ra như hình vẽ </w:t>
            </w:r>
          </w:p>
          <w:p w:rsidR="00F25F50" w:rsidRPr="00F25F50" w:rsidRDefault="00F25F50" w:rsidP="00F25F5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F50">
              <w:rPr>
                <w:rFonts w:ascii="Times New Roman" w:hAnsi="Times New Roman" w:cs="Times New Roman"/>
                <w:sz w:val="28"/>
                <w:szCs w:val="28"/>
              </w:rPr>
              <w:object w:dxaOrig="6555" w:dyaOrig="2370">
                <v:shape id="_x0000_i1041" type="#_x0000_t75" style="width:240.85pt;height:86.05pt" o:ole="">
                  <v:imagedata r:id="rId52" o:title=""/>
                </v:shape>
                <o:OLEObject Type="Embed" ProgID="PBrush" ShapeID="_x0000_i1041" DrawAspect="Content" ObjectID="_1753706364" r:id="rId53"/>
              </w:object>
            </w:r>
          </w:p>
          <w:p w:rsidR="00F25F50" w:rsidRPr="00F25F50" w:rsidRDefault="00F25F50" w:rsidP="00F25F50">
            <w:pPr>
              <w:ind w:right="49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F25F50"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  <w:lang w:val="nl-NL"/>
              </w:rPr>
              <w:t xml:space="preserve">Bài 11. </w:t>
            </w:r>
            <w:r w:rsidRPr="00F25F50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nl-NL"/>
              </w:rPr>
              <w:t xml:space="preserve">Em hãy vẽ thêm vào mỗi hình dưới đây để được các hình có </w:t>
            </w:r>
            <w:r w:rsidRPr="00F25F5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d</w:t>
            </w:r>
            <w:r w:rsidRPr="00F25F50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nl-NL"/>
              </w:rPr>
              <w:t xml:space="preserve"> là trục đối xứng.</w:t>
            </w:r>
          </w:p>
          <w:p w:rsidR="00F25F50" w:rsidRPr="00F25F50" w:rsidRDefault="00F25F50" w:rsidP="00F25F50">
            <w:pPr>
              <w:ind w:right="49"/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  <w:lang w:val="nl-NL"/>
              </w:rPr>
            </w:pPr>
            <w:r w:rsidRPr="00F25F50">
              <w:rPr>
                <w:rFonts w:ascii="Times New Roman" w:hAnsi="Times New Roman" w:cs="Times New Roman"/>
                <w:sz w:val="28"/>
                <w:szCs w:val="28"/>
              </w:rPr>
              <w:object w:dxaOrig="5370" w:dyaOrig="1935">
                <v:shape id="_x0000_i1042" type="#_x0000_t75" style="width:257.4pt;height:91.85pt" o:ole="">
                  <v:imagedata r:id="rId54" o:title=""/>
                </v:shape>
                <o:OLEObject Type="Embed" ProgID="PBrush" ShapeID="_x0000_i1042" DrawAspect="Content" ObjectID="_1753706365" r:id="rId55"/>
              </w:object>
            </w:r>
            <w:r w:rsidRPr="00F25F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Giải</w:t>
            </w:r>
          </w:p>
          <w:p w:rsidR="00F25F50" w:rsidRPr="00F25F50" w:rsidRDefault="00F25F50" w:rsidP="00F25F50">
            <w:pPr>
              <w:ind w:right="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F50">
              <w:rPr>
                <w:rFonts w:ascii="Times New Roman" w:hAnsi="Times New Roman" w:cs="Times New Roman"/>
              </w:rPr>
              <w:object w:dxaOrig="5010" w:dyaOrig="1890">
                <v:shape id="_x0000_i1043" type="#_x0000_t75" style="width:249.95pt;height:94.35pt" o:ole="">
                  <v:imagedata r:id="rId56" o:title=""/>
                </v:shape>
                <o:OLEObject Type="Embed" ProgID="PBrush" ShapeID="_x0000_i1043" DrawAspect="Content" ObjectID="_1753706366" r:id="rId57"/>
              </w:object>
            </w:r>
          </w:p>
          <w:p w:rsidR="00F25F50" w:rsidRPr="00F25F50" w:rsidRDefault="00F25F50" w:rsidP="00F25F50">
            <w:pPr>
              <w:ind w:right="49"/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  <w:lang w:val="nl-NL"/>
              </w:rPr>
            </w:pPr>
            <w:r w:rsidRPr="00F25F50">
              <w:rPr>
                <w:rFonts w:ascii="Times New Roman" w:eastAsia="Arial" w:hAnsi="Times New Roman" w:cs="Times New Roman"/>
                <w:noProof/>
                <w:color w:val="000000"/>
                <w:sz w:val="28"/>
                <w:szCs w:val="28"/>
              </w:rPr>
              <w:lastRenderedPageBreak/>
              <w:drawing>
                <wp:anchor distT="0" distB="0" distL="114300" distR="114300" simplePos="0" relativeHeight="251660288" behindDoc="0" locked="0" layoutInCell="1" allowOverlap="1" wp14:anchorId="36FC1076" wp14:editId="7F10479E">
                  <wp:simplePos x="0" y="0"/>
                  <wp:positionH relativeFrom="column">
                    <wp:posOffset>178435</wp:posOffset>
                  </wp:positionH>
                  <wp:positionV relativeFrom="paragraph">
                    <wp:posOffset>715010</wp:posOffset>
                  </wp:positionV>
                  <wp:extent cx="3075305" cy="1778000"/>
                  <wp:effectExtent l="0" t="0" r="0" b="0"/>
                  <wp:wrapSquare wrapText="bothSides"/>
                  <wp:docPr id="15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5305" cy="1778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25F50"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  <w:lang w:val="nl-NL"/>
              </w:rPr>
              <w:t xml:space="preserve">Bài 12. </w:t>
            </w:r>
            <w:r w:rsidRPr="00F25F50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nl-NL"/>
              </w:rPr>
              <w:t xml:space="preserve">Vẽ lại các hình bên vào giấy kẻ ô vuông rồi vẽ thêm để được một hình nhận điểm </w:t>
            </w:r>
            <w:r w:rsidRPr="00F25F50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O</w:t>
            </w:r>
            <w:r w:rsidRPr="00F25F50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nl-NL"/>
              </w:rPr>
              <w:t xml:space="preserve"> làm tâm đối xứng.</w:t>
            </w:r>
          </w:p>
          <w:p w:rsidR="00F25F50" w:rsidRPr="00F25F50" w:rsidRDefault="00F25F50" w:rsidP="00F25F5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F50">
              <w:rPr>
                <w:rFonts w:ascii="Times New Roman" w:hAnsi="Times New Roman" w:cs="Times New Roman"/>
                <w:sz w:val="28"/>
                <w:szCs w:val="28"/>
              </w:rPr>
              <w:t>Giải:</w:t>
            </w:r>
          </w:p>
          <w:p w:rsidR="00F25F50" w:rsidRPr="00F25F50" w:rsidRDefault="00F25F50" w:rsidP="00F25F5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F50">
              <w:rPr>
                <w:rFonts w:ascii="Times New Roman" w:eastAsia="Arial" w:hAnsi="Times New Roman" w:cs="Times New Roman"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61312" behindDoc="0" locked="0" layoutInCell="1" allowOverlap="1" wp14:anchorId="2E9886EA" wp14:editId="2C7C8511">
                  <wp:simplePos x="0" y="0"/>
                  <wp:positionH relativeFrom="column">
                    <wp:posOffset>168275</wp:posOffset>
                  </wp:positionH>
                  <wp:positionV relativeFrom="paragraph">
                    <wp:posOffset>208280</wp:posOffset>
                  </wp:positionV>
                  <wp:extent cx="3086735" cy="1808480"/>
                  <wp:effectExtent l="0" t="0" r="0" b="0"/>
                  <wp:wrapSquare wrapText="bothSides"/>
                  <wp:docPr id="16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6735" cy="1808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F25F50" w:rsidRPr="00F25F50" w:rsidRDefault="00F25F50" w:rsidP="00F25F5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vi-VN"/>
        </w:rPr>
      </w:pPr>
      <w:r w:rsidRPr="00F25F5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C.</w:t>
      </w:r>
      <w:r w:rsidRPr="00F25F5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vi-VN"/>
        </w:rPr>
        <w:t xml:space="preserve"> HOẠT ĐỘNG VẬN DỤNG</w:t>
      </w:r>
    </w:p>
    <w:p w:rsidR="00F25F50" w:rsidRPr="00F25F50" w:rsidRDefault="00F25F50" w:rsidP="00F25F5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F25F5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- GV nhắc lại kiến thức của bài dạy </w:t>
      </w:r>
    </w:p>
    <w:p w:rsidR="00F25F50" w:rsidRPr="00F25F50" w:rsidRDefault="00F25F50" w:rsidP="00F25F5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F25F5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- HS chú ý lắng nghe</w:t>
      </w:r>
    </w:p>
    <w:p w:rsidR="00F25F50" w:rsidRPr="00F25F50" w:rsidRDefault="00F25F50" w:rsidP="00F25F5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F25F5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- GV giao bài tập (Phiếu học tập)</w:t>
      </w:r>
    </w:p>
    <w:p w:rsidR="00F25F50" w:rsidRPr="00F25F50" w:rsidRDefault="00F25F50" w:rsidP="00F25F50">
      <w:pPr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F5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Bài 1. </w:t>
      </w:r>
      <w:r w:rsidRPr="00F25F50">
        <w:rPr>
          <w:rFonts w:ascii="Times New Roman" w:eastAsia="Times New Roman" w:hAnsi="Times New Roman" w:cs="Times New Roman"/>
          <w:color w:val="000000"/>
          <w:sz w:val="28"/>
          <w:szCs w:val="28"/>
        </w:rPr>
        <w:t>Trong các hình hoa văn sau, hình hoa văn nào có tâm đối xứng?</w:t>
      </w:r>
    </w:p>
    <w:tbl>
      <w:tblPr>
        <w:tblStyle w:val="TableGrid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F25F50" w:rsidRPr="00F25F50" w:rsidTr="002C4248">
        <w:tc>
          <w:tcPr>
            <w:tcW w:w="9072" w:type="dxa"/>
          </w:tcPr>
          <w:p w:rsidR="00F25F50" w:rsidRPr="00F25F50" w:rsidRDefault="00F25F50" w:rsidP="00F25F50">
            <w:pPr>
              <w:tabs>
                <w:tab w:val="left" w:pos="3450"/>
              </w:tabs>
              <w:ind w:right="850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</w:pPr>
            <w:r w:rsidRPr="00F25F50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009B0A5" wp14:editId="4ECA911E">
                  <wp:extent cx="3825765" cy="966951"/>
                  <wp:effectExtent l="0" t="0" r="3810" b="5080"/>
                  <wp:docPr id="17" name="Picture 17" descr="SGK Hình Học 11 - Bài 4. Phép đối xứng tâm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" name="Picture 138" descr="SGK Hình Học 11 - Bài 4. Phép đối xứng tâm"/>
                          <pic:cNvPicPr/>
                        </pic:nvPicPr>
                        <pic:blipFill rotWithShape="1">
                          <a:blip r:embed="rId60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148" t="22694" r="5686" b="57934"/>
                          <a:stretch/>
                        </pic:blipFill>
                        <pic:spPr bwMode="auto">
                          <a:xfrm>
                            <a:off x="0" y="0"/>
                            <a:ext cx="3829868" cy="9679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5F50" w:rsidRPr="00F25F50" w:rsidTr="002C4248">
        <w:tc>
          <w:tcPr>
            <w:tcW w:w="9072" w:type="dxa"/>
          </w:tcPr>
          <w:p w:rsidR="00F25F50" w:rsidRPr="00F25F50" w:rsidRDefault="00F25F50" w:rsidP="00F25F50">
            <w:pPr>
              <w:numPr>
                <w:ilvl w:val="0"/>
                <w:numId w:val="20"/>
              </w:numPr>
              <w:tabs>
                <w:tab w:val="left" w:pos="3450"/>
              </w:tabs>
              <w:ind w:right="850"/>
              <w:contextualSpacing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vi-VN"/>
              </w:rPr>
            </w:pPr>
            <w:r w:rsidRPr="00F25F5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tab/>
              <w:t xml:space="preserve">  </w:t>
            </w:r>
            <w:r w:rsidRPr="00F25F5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b) </w:t>
            </w:r>
            <w:r w:rsidRPr="00F25F5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tab/>
            </w:r>
            <w:r w:rsidRPr="00F25F5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tab/>
            </w:r>
            <w:r w:rsidRPr="00F25F5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tab/>
            </w:r>
            <w:r w:rsidRPr="00F25F5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c)</w:t>
            </w:r>
          </w:p>
        </w:tc>
      </w:tr>
    </w:tbl>
    <w:p w:rsidR="00F25F50" w:rsidRPr="00F25F50" w:rsidRDefault="00F25F50" w:rsidP="00F25F50">
      <w:pPr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F5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Bài 2. </w:t>
      </w:r>
      <w:r w:rsidRPr="00F25F50">
        <w:rPr>
          <w:rFonts w:ascii="Times New Roman" w:eastAsia="Times New Roman" w:hAnsi="Times New Roman" w:cs="Times New Roman"/>
          <w:color w:val="000000"/>
          <w:sz w:val="28"/>
          <w:szCs w:val="28"/>
        </w:rPr>
        <w:t>Quan sát các hình dưới đây:</w:t>
      </w:r>
    </w:p>
    <w:p w:rsidR="00F25F50" w:rsidRPr="00F25F50" w:rsidRDefault="00F25F50" w:rsidP="00F25F50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F25F50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4C2E0A4F" wp14:editId="1D4E4D72">
            <wp:extent cx="3496826" cy="168396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7964" cy="1684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F50" w:rsidRPr="00F25F50" w:rsidRDefault="00F25F50" w:rsidP="00F25F50">
      <w:pPr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F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a) Có bao nhiêu hình có tâm đối xứng?</w:t>
      </w:r>
    </w:p>
    <w:p w:rsidR="00F25F50" w:rsidRPr="00F25F50" w:rsidRDefault="00F25F50" w:rsidP="00F25F50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F5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b) Có bao nhiêu hình có đúng một trục đối xứng?</w:t>
      </w:r>
    </w:p>
    <w:p w:rsidR="00F25F50" w:rsidRPr="00F25F50" w:rsidRDefault="00F25F50" w:rsidP="00F25F50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F50">
        <w:rPr>
          <w:rFonts w:ascii="Times New Roman" w:eastAsia="Times New Roman" w:hAnsi="Times New Roman" w:cs="Times New Roman"/>
          <w:color w:val="000000"/>
          <w:sz w:val="28"/>
          <w:szCs w:val="28"/>
        </w:rPr>
        <w:t>c) Có bao nhiêu hình có cả tâm đối xứng và trục đối xứng?</w:t>
      </w:r>
    </w:p>
    <w:p w:rsidR="00F25F50" w:rsidRPr="00F25F50" w:rsidRDefault="00F25F50" w:rsidP="00F25F50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F25F50">
        <w:rPr>
          <w:rFonts w:ascii="Times New Roman" w:eastAsia="Times New Roman" w:hAnsi="Times New Roman" w:cs="Times New Roman"/>
          <w:color w:val="000000"/>
          <w:sz w:val="28"/>
          <w:szCs w:val="28"/>
        </w:rPr>
        <w:t>d) Có bao nhiêu hình </w:t>
      </w:r>
      <w:r w:rsidRPr="00F25F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không có</w:t>
      </w:r>
      <w:r w:rsidRPr="00F25F50">
        <w:rPr>
          <w:rFonts w:ascii="Times New Roman" w:eastAsia="Times New Roman" w:hAnsi="Times New Roman" w:cs="Times New Roman"/>
          <w:color w:val="000000"/>
          <w:sz w:val="28"/>
          <w:szCs w:val="28"/>
        </w:rPr>
        <w:t> cả tâm đối xứng lẫn trục đối xứng?</w:t>
      </w:r>
    </w:p>
    <w:p w:rsidR="00F25F50" w:rsidRPr="00F25F50" w:rsidRDefault="00F25F50" w:rsidP="00F25F50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F5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Bài 3. </w:t>
      </w:r>
      <w:r w:rsidRPr="00F25F50">
        <w:rPr>
          <w:rFonts w:ascii="Times New Roman" w:eastAsia="Times New Roman" w:hAnsi="Times New Roman" w:cs="Times New Roman"/>
          <w:color w:val="000000"/>
          <w:sz w:val="28"/>
          <w:szCs w:val="28"/>
        </w:rPr>
        <w:t>Trong các biển báo giao thông sau, biển báo nào có tâm đối xứng? Chỉ ra tâm đối xứng (nếu có) của các hình đó.</w:t>
      </w:r>
    </w:p>
    <w:p w:rsidR="00F25F50" w:rsidRPr="00F25F50" w:rsidRDefault="00F25F50" w:rsidP="00F25F50">
      <w:pPr>
        <w:spacing w:after="0" w:line="240" w:lineRule="auto"/>
        <w:ind w:right="49"/>
        <w:jc w:val="center"/>
        <w:rPr>
          <w:rFonts w:ascii="Times New Roman" w:eastAsia="Arial" w:hAnsi="Times New Roman" w:cs="Times New Roman"/>
          <w:color w:val="000000"/>
          <w:sz w:val="28"/>
          <w:szCs w:val="28"/>
          <w:lang w:val="nl-NL"/>
        </w:rPr>
      </w:pPr>
      <w:r w:rsidRPr="00F25F50">
        <w:rPr>
          <w:rFonts w:ascii="Times New Roman" w:eastAsia="Arial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5FFDD299" wp14:editId="27851CAA">
            <wp:extent cx="4863402" cy="1377035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0280" cy="1378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F50" w:rsidRPr="00F25F50" w:rsidRDefault="00F25F50" w:rsidP="00F25F50">
      <w:pPr>
        <w:spacing w:after="0" w:line="240" w:lineRule="auto"/>
        <w:ind w:right="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25F50" w:rsidRPr="00F25F50" w:rsidRDefault="00F25F50" w:rsidP="00F25F50">
      <w:pPr>
        <w:spacing w:after="0" w:line="240" w:lineRule="auto"/>
        <w:ind w:right="49"/>
        <w:jc w:val="center"/>
        <w:rPr>
          <w:rFonts w:ascii="Times New Roman" w:eastAsia="Arial" w:hAnsi="Times New Roman" w:cs="Times New Roman"/>
          <w:b/>
          <w:color w:val="000000"/>
          <w:sz w:val="28"/>
          <w:szCs w:val="28"/>
          <w:lang w:val="nl-NL"/>
        </w:rPr>
      </w:pPr>
      <w:r w:rsidRPr="00F25F50">
        <w:rPr>
          <w:rFonts w:ascii="Times New Roman" w:eastAsia="Arial" w:hAnsi="Times New Roman" w:cs="Times New Roman"/>
          <w:b/>
          <w:noProof/>
          <w:color w:val="000000"/>
          <w:sz w:val="28"/>
          <w:szCs w:val="28"/>
        </w:rPr>
        <w:drawing>
          <wp:inline distT="0" distB="0" distL="0" distR="0" wp14:anchorId="38A95A82" wp14:editId="54020245">
            <wp:extent cx="4963673" cy="1397876"/>
            <wp:effectExtent l="0" t="0" r="889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6290" cy="1398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F50" w:rsidRPr="00F25F50" w:rsidRDefault="00F25F50" w:rsidP="00F25F5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  <w:r w:rsidRPr="00F25F5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 xml:space="preserve">*Hướng dẫn về nhà </w:t>
      </w:r>
    </w:p>
    <w:p w:rsidR="00F25F50" w:rsidRPr="00F25F50" w:rsidRDefault="00F25F50" w:rsidP="00F25F5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F25F5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- Ôn tập lí thuyết xem lại các bài tập đã chữa</w:t>
      </w:r>
    </w:p>
    <w:p w:rsidR="00F25F50" w:rsidRPr="00F25F50" w:rsidRDefault="00F25F50" w:rsidP="00F25F50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F25F5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- Hoàn thành các bài tập đã giao </w:t>
      </w:r>
    </w:p>
    <w:p w:rsidR="00F25F50" w:rsidRPr="00F25F50" w:rsidRDefault="00F25F50" w:rsidP="00F25F50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vi-VN"/>
        </w:rPr>
      </w:pPr>
      <w:r w:rsidRPr="00F25F5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- Ôn tập:</w:t>
      </w:r>
      <w:r w:rsidRPr="00F25F5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vi-VN"/>
        </w:rPr>
        <w:t xml:space="preserve">  “</w:t>
      </w:r>
      <w:r w:rsidRPr="00F25F5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vi-VN"/>
        </w:rPr>
        <w:t>SỐ NGUYÊN”</w:t>
      </w:r>
    </w:p>
    <w:p w:rsidR="00F25F50" w:rsidRPr="00F25F50" w:rsidRDefault="00F25F50" w:rsidP="00F25F50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:rsidR="00F25F50" w:rsidRPr="00F25F50" w:rsidRDefault="00F25F50" w:rsidP="00F25F50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F25F5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        </w:t>
      </w:r>
      <w:r w:rsidRPr="00F25F50">
        <w:rPr>
          <w:rFonts w:ascii="Times New Roman" w:eastAsia="Times New Roman" w:hAnsi="Times New Roman" w:cs="Times New Roman"/>
          <w:color w:val="FF0000"/>
          <w:sz w:val="28"/>
          <w:szCs w:val="28"/>
        </w:rPr>
        <w:t>******************************************</w:t>
      </w:r>
    </w:p>
    <w:p w:rsidR="007C46A0" w:rsidRPr="00F25F50" w:rsidRDefault="007C46A0" w:rsidP="00F25F50"/>
    <w:sectPr w:rsidR="007C46A0" w:rsidRPr="00F25F50" w:rsidSect="00695C0D">
      <w:headerReference w:type="default" r:id="rId64"/>
      <w:pgSz w:w="11907" w:h="16839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5A1A" w:rsidRDefault="00C75A1A" w:rsidP="00695C0D">
      <w:pPr>
        <w:spacing w:after="0" w:line="240" w:lineRule="auto"/>
      </w:pPr>
      <w:r>
        <w:separator/>
      </w:r>
    </w:p>
  </w:endnote>
  <w:endnote w:type="continuationSeparator" w:id="0">
    <w:p w:rsidR="00C75A1A" w:rsidRDefault="00C75A1A" w:rsidP="00695C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NI-Times">
    <w:charset w:val="00"/>
    <w:family w:val="auto"/>
    <w:pitch w:val="variable"/>
    <w:sig w:usb0="00000007" w:usb1="00000000" w:usb2="00000000" w:usb3="00000000" w:csb0="00000013" w:csb1="00000000"/>
  </w:font>
  <w:font w:name="Open Sans">
    <w:altName w:val="Tahoma"/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5A1A" w:rsidRDefault="00C75A1A" w:rsidP="00695C0D">
      <w:pPr>
        <w:spacing w:after="0" w:line="240" w:lineRule="auto"/>
      </w:pPr>
      <w:r>
        <w:separator/>
      </w:r>
    </w:p>
  </w:footnote>
  <w:footnote w:type="continuationSeparator" w:id="0">
    <w:p w:rsidR="00C75A1A" w:rsidRDefault="00C75A1A" w:rsidP="00695C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576100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8"/>
        <w:szCs w:val="28"/>
      </w:rPr>
    </w:sdtEndPr>
    <w:sdtContent>
      <w:p w:rsidR="00695C0D" w:rsidRPr="00695C0D" w:rsidRDefault="00695C0D" w:rsidP="00695C0D">
        <w:pPr>
          <w:pStyle w:val="Header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695C0D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695C0D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695C0D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F25F50">
          <w:rPr>
            <w:rFonts w:ascii="Times New Roman" w:hAnsi="Times New Roman" w:cs="Times New Roman"/>
            <w:noProof/>
            <w:sz w:val="28"/>
            <w:szCs w:val="28"/>
          </w:rPr>
          <w:t>1</w:t>
        </w:r>
        <w:r w:rsidRPr="00695C0D">
          <w:rPr>
            <w:rFonts w:ascii="Times New Roman" w:hAnsi="Times New Roman" w:cs="Times New Roman"/>
            <w:noProof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3in;height:3in;visibility:visible" o:bullet="t">
        <v:imagedata r:id="rId1" o:title=""/>
      </v:shape>
    </w:pict>
  </w:numPicBullet>
  <w:abstractNum w:abstractNumId="0">
    <w:nsid w:val="E5AD019E"/>
    <w:multiLevelType w:val="singleLevel"/>
    <w:tmpl w:val="CC6265B6"/>
    <w:lvl w:ilvl="0">
      <w:start w:val="1"/>
      <w:numFmt w:val="lowerLetter"/>
      <w:suff w:val="space"/>
      <w:lvlText w:val="%1)"/>
      <w:lvlJc w:val="left"/>
      <w:rPr>
        <w:color w:val="auto"/>
      </w:rPr>
    </w:lvl>
  </w:abstractNum>
  <w:abstractNum w:abstractNumId="1">
    <w:nsid w:val="EF350761"/>
    <w:multiLevelType w:val="singleLevel"/>
    <w:tmpl w:val="EF350761"/>
    <w:lvl w:ilvl="0">
      <w:start w:val="1"/>
      <w:numFmt w:val="lowerLetter"/>
      <w:suff w:val="space"/>
      <w:lvlText w:val="%1)"/>
      <w:lvlJc w:val="left"/>
    </w:lvl>
  </w:abstractNum>
  <w:abstractNum w:abstractNumId="2">
    <w:nsid w:val="F5BCB765"/>
    <w:multiLevelType w:val="singleLevel"/>
    <w:tmpl w:val="F5BCB765"/>
    <w:lvl w:ilvl="0">
      <w:start w:val="1"/>
      <w:numFmt w:val="lowerLetter"/>
      <w:suff w:val="space"/>
      <w:lvlText w:val="%1)"/>
      <w:lvlJc w:val="left"/>
    </w:lvl>
  </w:abstractNum>
  <w:abstractNum w:abstractNumId="3">
    <w:nsid w:val="FFFFFF7C"/>
    <w:multiLevelType w:val="singleLevel"/>
    <w:tmpl w:val="FFFFFF7C"/>
    <w:lvl w:ilvl="0">
      <w:start w:val="1"/>
      <w:numFmt w:val="decimal"/>
      <w:pStyle w:val="ListNumber5"/>
      <w:lvlText w:val="%1."/>
      <w:lvlJc w:val="left"/>
      <w:pPr>
        <w:tabs>
          <w:tab w:val="left" w:pos="2040"/>
        </w:tabs>
        <w:ind w:leftChars="800" w:left="2040" w:hangingChars="200" w:hanging="360"/>
      </w:pPr>
    </w:lvl>
  </w:abstractNum>
  <w:abstractNum w:abstractNumId="4">
    <w:nsid w:val="FFFFFF7D"/>
    <w:multiLevelType w:val="singleLevel"/>
    <w:tmpl w:val="FFFFFF7D"/>
    <w:lvl w:ilvl="0">
      <w:start w:val="1"/>
      <w:numFmt w:val="decimal"/>
      <w:pStyle w:val="ListNumber4"/>
      <w:lvlText w:val="%1."/>
      <w:lvlJc w:val="left"/>
      <w:pPr>
        <w:tabs>
          <w:tab w:val="left" w:pos="1620"/>
        </w:tabs>
        <w:ind w:leftChars="600" w:left="1620" w:hangingChars="200" w:hanging="360"/>
      </w:pPr>
    </w:lvl>
  </w:abstractNum>
  <w:abstractNum w:abstractNumId="5">
    <w:nsid w:val="FFFFFF7E"/>
    <w:multiLevelType w:val="singleLevel"/>
    <w:tmpl w:val="FFFFFF7E"/>
    <w:lvl w:ilvl="0">
      <w:start w:val="1"/>
      <w:numFmt w:val="decimal"/>
      <w:pStyle w:val="ListNumber3"/>
      <w:lvlText w:val="%1."/>
      <w:lvlJc w:val="left"/>
      <w:pPr>
        <w:tabs>
          <w:tab w:val="left" w:pos="1200"/>
        </w:tabs>
        <w:ind w:leftChars="400" w:left="1200" w:hangingChars="200" w:hanging="360"/>
      </w:pPr>
    </w:lvl>
  </w:abstractNum>
  <w:abstractNum w:abstractNumId="6">
    <w:nsid w:val="FFFFFF7F"/>
    <w:multiLevelType w:val="singleLevel"/>
    <w:tmpl w:val="FFFFFF7F"/>
    <w:lvl w:ilvl="0">
      <w:start w:val="1"/>
      <w:numFmt w:val="decimal"/>
      <w:pStyle w:val="ListNumber2"/>
      <w:lvlText w:val="%1."/>
      <w:lvlJc w:val="left"/>
      <w:pPr>
        <w:tabs>
          <w:tab w:val="left" w:pos="780"/>
        </w:tabs>
        <w:ind w:leftChars="200" w:left="780" w:hangingChars="200" w:hanging="360"/>
      </w:pPr>
    </w:lvl>
  </w:abstractNum>
  <w:abstractNum w:abstractNumId="7">
    <w:nsid w:val="FFFFFF80"/>
    <w:multiLevelType w:val="singleLevel"/>
    <w:tmpl w:val="FFFFFF80"/>
    <w:lvl w:ilvl="0">
      <w:start w:val="1"/>
      <w:numFmt w:val="bullet"/>
      <w:pStyle w:val="ListBullet5"/>
      <w:lvlText w:val=""/>
      <w:lvlJc w:val="left"/>
      <w:pPr>
        <w:tabs>
          <w:tab w:val="left" w:pos="2040"/>
        </w:tabs>
        <w:ind w:leftChars="800" w:left="2040" w:hangingChars="200" w:hanging="360"/>
      </w:pPr>
      <w:rPr>
        <w:rFonts w:ascii="Wingdings" w:hAnsi="Wingdings" w:hint="default"/>
      </w:rPr>
    </w:lvl>
  </w:abstractNum>
  <w:abstractNum w:abstractNumId="8">
    <w:nsid w:val="FFFFFF81"/>
    <w:multiLevelType w:val="singleLevel"/>
    <w:tmpl w:val="FFFFFF81"/>
    <w:lvl w:ilvl="0">
      <w:start w:val="1"/>
      <w:numFmt w:val="bullet"/>
      <w:pStyle w:val="ListBullet4"/>
      <w:lvlText w:val=""/>
      <w:lvlJc w:val="left"/>
      <w:pPr>
        <w:tabs>
          <w:tab w:val="left" w:pos="1620"/>
        </w:tabs>
        <w:ind w:leftChars="600" w:left="1620" w:hangingChars="200" w:hanging="360"/>
      </w:pPr>
      <w:rPr>
        <w:rFonts w:ascii="Wingdings" w:hAnsi="Wingdings" w:hint="default"/>
      </w:rPr>
    </w:lvl>
  </w:abstractNum>
  <w:abstractNum w:abstractNumId="9">
    <w:nsid w:val="FFFFFF82"/>
    <w:multiLevelType w:val="singleLevel"/>
    <w:tmpl w:val="FFFFFF82"/>
    <w:lvl w:ilvl="0">
      <w:start w:val="1"/>
      <w:numFmt w:val="bullet"/>
      <w:pStyle w:val="ListBullet3"/>
      <w:lvlText w:val=""/>
      <w:lvlJc w:val="left"/>
      <w:pPr>
        <w:tabs>
          <w:tab w:val="left" w:pos="1200"/>
        </w:tabs>
        <w:ind w:leftChars="400" w:left="1200" w:hangingChars="200" w:hanging="360"/>
      </w:pPr>
      <w:rPr>
        <w:rFonts w:ascii="Wingdings" w:hAnsi="Wingdings" w:hint="default"/>
      </w:rPr>
    </w:lvl>
  </w:abstractNum>
  <w:abstractNum w:abstractNumId="10">
    <w:nsid w:val="FFFFFF83"/>
    <w:multiLevelType w:val="singleLevel"/>
    <w:tmpl w:val="FFFFFF83"/>
    <w:lvl w:ilvl="0">
      <w:start w:val="1"/>
      <w:numFmt w:val="bullet"/>
      <w:pStyle w:val="ListBullet2"/>
      <w:lvlText w:val=""/>
      <w:lvlJc w:val="left"/>
      <w:pPr>
        <w:tabs>
          <w:tab w:val="left" w:pos="780"/>
        </w:tabs>
        <w:ind w:leftChars="200" w:left="780" w:hangingChars="200" w:hanging="360"/>
      </w:pPr>
      <w:rPr>
        <w:rFonts w:ascii="Wingdings" w:hAnsi="Wingdings" w:hint="default"/>
      </w:rPr>
    </w:lvl>
  </w:abstractNum>
  <w:abstractNum w:abstractNumId="11">
    <w:nsid w:val="FFFFFF88"/>
    <w:multiLevelType w:val="singleLevel"/>
    <w:tmpl w:val="FFFFFF88"/>
    <w:lvl w:ilvl="0">
      <w:start w:val="1"/>
      <w:numFmt w:val="decimal"/>
      <w:pStyle w:val="ListNumber"/>
      <w:lvlText w:val="%1."/>
      <w:lvlJc w:val="left"/>
      <w:pPr>
        <w:tabs>
          <w:tab w:val="left" w:pos="360"/>
        </w:tabs>
        <w:ind w:left="360" w:hangingChars="200" w:hanging="360"/>
      </w:pPr>
    </w:lvl>
  </w:abstractNum>
  <w:abstractNum w:abstractNumId="12">
    <w:nsid w:val="FFFFFF89"/>
    <w:multiLevelType w:val="singleLevel"/>
    <w:tmpl w:val="FFFFFF89"/>
    <w:lvl w:ilvl="0">
      <w:start w:val="1"/>
      <w:numFmt w:val="bullet"/>
      <w:pStyle w:val="ListBullet"/>
      <w:lvlText w:val=""/>
      <w:lvlJc w:val="left"/>
      <w:pPr>
        <w:tabs>
          <w:tab w:val="left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3">
    <w:nsid w:val="058020BD"/>
    <w:multiLevelType w:val="hybridMultilevel"/>
    <w:tmpl w:val="2012B37C"/>
    <w:lvl w:ilvl="0" w:tplc="40CC3958">
      <w:start w:val="1"/>
      <w:numFmt w:val="upperLetter"/>
      <w:lvlText w:val="%1."/>
      <w:lvlJc w:val="left"/>
      <w:pPr>
        <w:ind w:left="468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88" w:hanging="360"/>
      </w:pPr>
    </w:lvl>
    <w:lvl w:ilvl="2" w:tplc="0409001B" w:tentative="1">
      <w:start w:val="1"/>
      <w:numFmt w:val="lowerRoman"/>
      <w:lvlText w:val="%3."/>
      <w:lvlJc w:val="right"/>
      <w:pPr>
        <w:ind w:left="1908" w:hanging="180"/>
      </w:pPr>
    </w:lvl>
    <w:lvl w:ilvl="3" w:tplc="0409000F" w:tentative="1">
      <w:start w:val="1"/>
      <w:numFmt w:val="decimal"/>
      <w:lvlText w:val="%4."/>
      <w:lvlJc w:val="left"/>
      <w:pPr>
        <w:ind w:left="2628" w:hanging="360"/>
      </w:pPr>
    </w:lvl>
    <w:lvl w:ilvl="4" w:tplc="04090019" w:tentative="1">
      <w:start w:val="1"/>
      <w:numFmt w:val="lowerLetter"/>
      <w:lvlText w:val="%5."/>
      <w:lvlJc w:val="left"/>
      <w:pPr>
        <w:ind w:left="3348" w:hanging="360"/>
      </w:pPr>
    </w:lvl>
    <w:lvl w:ilvl="5" w:tplc="0409001B" w:tentative="1">
      <w:start w:val="1"/>
      <w:numFmt w:val="lowerRoman"/>
      <w:lvlText w:val="%6."/>
      <w:lvlJc w:val="right"/>
      <w:pPr>
        <w:ind w:left="4068" w:hanging="180"/>
      </w:pPr>
    </w:lvl>
    <w:lvl w:ilvl="6" w:tplc="0409000F" w:tentative="1">
      <w:start w:val="1"/>
      <w:numFmt w:val="decimal"/>
      <w:lvlText w:val="%7."/>
      <w:lvlJc w:val="left"/>
      <w:pPr>
        <w:ind w:left="4788" w:hanging="360"/>
      </w:pPr>
    </w:lvl>
    <w:lvl w:ilvl="7" w:tplc="04090019" w:tentative="1">
      <w:start w:val="1"/>
      <w:numFmt w:val="lowerLetter"/>
      <w:lvlText w:val="%8."/>
      <w:lvlJc w:val="left"/>
      <w:pPr>
        <w:ind w:left="5508" w:hanging="360"/>
      </w:pPr>
    </w:lvl>
    <w:lvl w:ilvl="8" w:tplc="040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4">
    <w:nsid w:val="05C911C1"/>
    <w:multiLevelType w:val="hybridMultilevel"/>
    <w:tmpl w:val="FAE8550A"/>
    <w:lvl w:ilvl="0" w:tplc="D7463BEA">
      <w:start w:val="1"/>
      <w:numFmt w:val="lowerLetter"/>
      <w:lvlText w:val="%1)"/>
      <w:lvlJc w:val="left"/>
      <w:pPr>
        <w:ind w:left="36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F306179"/>
    <w:multiLevelType w:val="hybridMultilevel"/>
    <w:tmpl w:val="A830D804"/>
    <w:lvl w:ilvl="0" w:tplc="C5FCD9EA">
      <w:start w:val="1"/>
      <w:numFmt w:val="decimal"/>
      <w:pStyle w:val="Mu"/>
      <w:lvlText w:val="Bài %1."/>
      <w:lvlJc w:val="left"/>
      <w:pPr>
        <w:ind w:left="720" w:hanging="360"/>
      </w:pPr>
      <w:rPr>
        <w:b/>
        <w:bCs w:val="0"/>
        <w:i/>
        <w:iCs w:val="0"/>
        <w:caps w:val="0"/>
        <w:smallCaps w:val="0"/>
        <w:strike w:val="0"/>
        <w:dstrike w:val="0"/>
        <w:noProof w:val="0"/>
        <w:vanish w:val="0"/>
        <w:webHidden w:val="0"/>
        <w:color w:val="0070C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04E3596"/>
    <w:multiLevelType w:val="hybridMultilevel"/>
    <w:tmpl w:val="9DBA9808"/>
    <w:lvl w:ilvl="0" w:tplc="DDCA24C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2673FB8"/>
    <w:multiLevelType w:val="hybridMultilevel"/>
    <w:tmpl w:val="420AC76A"/>
    <w:lvl w:ilvl="0" w:tplc="C20CF114">
      <w:start w:val="1"/>
      <w:numFmt w:val="lowerLetter"/>
      <w:lvlText w:val="%1)"/>
      <w:lvlJc w:val="left"/>
      <w:pPr>
        <w:ind w:left="3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47" w:hanging="360"/>
      </w:pPr>
    </w:lvl>
    <w:lvl w:ilvl="2" w:tplc="0409001B" w:tentative="1">
      <w:start w:val="1"/>
      <w:numFmt w:val="lowerRoman"/>
      <w:lvlText w:val="%3."/>
      <w:lvlJc w:val="right"/>
      <w:pPr>
        <w:ind w:left="1767" w:hanging="180"/>
      </w:pPr>
    </w:lvl>
    <w:lvl w:ilvl="3" w:tplc="0409000F" w:tentative="1">
      <w:start w:val="1"/>
      <w:numFmt w:val="decimal"/>
      <w:lvlText w:val="%4."/>
      <w:lvlJc w:val="left"/>
      <w:pPr>
        <w:ind w:left="2487" w:hanging="360"/>
      </w:pPr>
    </w:lvl>
    <w:lvl w:ilvl="4" w:tplc="04090019" w:tentative="1">
      <w:start w:val="1"/>
      <w:numFmt w:val="lowerLetter"/>
      <w:lvlText w:val="%5."/>
      <w:lvlJc w:val="left"/>
      <w:pPr>
        <w:ind w:left="3207" w:hanging="360"/>
      </w:pPr>
    </w:lvl>
    <w:lvl w:ilvl="5" w:tplc="0409001B" w:tentative="1">
      <w:start w:val="1"/>
      <w:numFmt w:val="lowerRoman"/>
      <w:lvlText w:val="%6."/>
      <w:lvlJc w:val="right"/>
      <w:pPr>
        <w:ind w:left="3927" w:hanging="180"/>
      </w:pPr>
    </w:lvl>
    <w:lvl w:ilvl="6" w:tplc="0409000F" w:tentative="1">
      <w:start w:val="1"/>
      <w:numFmt w:val="decimal"/>
      <w:lvlText w:val="%7."/>
      <w:lvlJc w:val="left"/>
      <w:pPr>
        <w:ind w:left="4647" w:hanging="360"/>
      </w:pPr>
    </w:lvl>
    <w:lvl w:ilvl="7" w:tplc="04090019" w:tentative="1">
      <w:start w:val="1"/>
      <w:numFmt w:val="lowerLetter"/>
      <w:lvlText w:val="%8."/>
      <w:lvlJc w:val="left"/>
      <w:pPr>
        <w:ind w:left="5367" w:hanging="360"/>
      </w:pPr>
    </w:lvl>
    <w:lvl w:ilvl="8" w:tplc="0409001B" w:tentative="1">
      <w:start w:val="1"/>
      <w:numFmt w:val="lowerRoman"/>
      <w:lvlText w:val="%9."/>
      <w:lvlJc w:val="right"/>
      <w:pPr>
        <w:ind w:left="6087" w:hanging="180"/>
      </w:pPr>
    </w:lvl>
  </w:abstractNum>
  <w:abstractNum w:abstractNumId="18">
    <w:nsid w:val="14D8DCE9"/>
    <w:multiLevelType w:val="singleLevel"/>
    <w:tmpl w:val="14D8DCE9"/>
    <w:lvl w:ilvl="0">
      <w:start w:val="1"/>
      <w:numFmt w:val="decimal"/>
      <w:suff w:val="space"/>
      <w:lvlText w:val="%1)"/>
      <w:lvlJc w:val="left"/>
    </w:lvl>
  </w:abstractNum>
  <w:abstractNum w:abstractNumId="19">
    <w:nsid w:val="15C43802"/>
    <w:multiLevelType w:val="hybridMultilevel"/>
    <w:tmpl w:val="BEC0791A"/>
    <w:lvl w:ilvl="0" w:tplc="EC9CB8B6">
      <w:start w:val="1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7455E4D"/>
    <w:multiLevelType w:val="hybridMultilevel"/>
    <w:tmpl w:val="A1A6F024"/>
    <w:lvl w:ilvl="0" w:tplc="7AFC87A8">
      <w:start w:val="1"/>
      <w:numFmt w:val="lowerLetter"/>
      <w:lvlText w:val="%1)"/>
      <w:lvlJc w:val="left"/>
      <w:pPr>
        <w:ind w:left="1965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2685" w:hanging="360"/>
      </w:pPr>
    </w:lvl>
    <w:lvl w:ilvl="2" w:tplc="0409001B" w:tentative="1">
      <w:start w:val="1"/>
      <w:numFmt w:val="lowerRoman"/>
      <w:lvlText w:val="%3."/>
      <w:lvlJc w:val="right"/>
      <w:pPr>
        <w:ind w:left="3405" w:hanging="180"/>
      </w:pPr>
    </w:lvl>
    <w:lvl w:ilvl="3" w:tplc="0409000F" w:tentative="1">
      <w:start w:val="1"/>
      <w:numFmt w:val="decimal"/>
      <w:lvlText w:val="%4."/>
      <w:lvlJc w:val="left"/>
      <w:pPr>
        <w:ind w:left="4125" w:hanging="360"/>
      </w:pPr>
    </w:lvl>
    <w:lvl w:ilvl="4" w:tplc="04090019" w:tentative="1">
      <w:start w:val="1"/>
      <w:numFmt w:val="lowerLetter"/>
      <w:lvlText w:val="%5."/>
      <w:lvlJc w:val="left"/>
      <w:pPr>
        <w:ind w:left="4845" w:hanging="360"/>
      </w:pPr>
    </w:lvl>
    <w:lvl w:ilvl="5" w:tplc="0409001B" w:tentative="1">
      <w:start w:val="1"/>
      <w:numFmt w:val="lowerRoman"/>
      <w:lvlText w:val="%6."/>
      <w:lvlJc w:val="right"/>
      <w:pPr>
        <w:ind w:left="5565" w:hanging="180"/>
      </w:pPr>
    </w:lvl>
    <w:lvl w:ilvl="6" w:tplc="0409000F" w:tentative="1">
      <w:start w:val="1"/>
      <w:numFmt w:val="decimal"/>
      <w:lvlText w:val="%7."/>
      <w:lvlJc w:val="left"/>
      <w:pPr>
        <w:ind w:left="6285" w:hanging="360"/>
      </w:pPr>
    </w:lvl>
    <w:lvl w:ilvl="7" w:tplc="04090019" w:tentative="1">
      <w:start w:val="1"/>
      <w:numFmt w:val="lowerLetter"/>
      <w:lvlText w:val="%8."/>
      <w:lvlJc w:val="left"/>
      <w:pPr>
        <w:ind w:left="7005" w:hanging="360"/>
      </w:pPr>
    </w:lvl>
    <w:lvl w:ilvl="8" w:tplc="0409001B" w:tentative="1">
      <w:start w:val="1"/>
      <w:numFmt w:val="lowerRoman"/>
      <w:lvlText w:val="%9."/>
      <w:lvlJc w:val="right"/>
      <w:pPr>
        <w:ind w:left="7725" w:hanging="180"/>
      </w:pPr>
    </w:lvl>
  </w:abstractNum>
  <w:abstractNum w:abstractNumId="21">
    <w:nsid w:val="19697D2C"/>
    <w:multiLevelType w:val="hybridMultilevel"/>
    <w:tmpl w:val="88F45B0E"/>
    <w:lvl w:ilvl="0" w:tplc="1A3245B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209CD691"/>
    <w:multiLevelType w:val="singleLevel"/>
    <w:tmpl w:val="209CD691"/>
    <w:lvl w:ilvl="0">
      <w:start w:val="1"/>
      <w:numFmt w:val="lowerLetter"/>
      <w:suff w:val="space"/>
      <w:lvlText w:val="%1)"/>
      <w:lvlJc w:val="left"/>
    </w:lvl>
  </w:abstractNum>
  <w:abstractNum w:abstractNumId="23">
    <w:nsid w:val="21CC4BF0"/>
    <w:multiLevelType w:val="hybridMultilevel"/>
    <w:tmpl w:val="23747E5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25D73FC"/>
    <w:multiLevelType w:val="hybridMultilevel"/>
    <w:tmpl w:val="E6200254"/>
    <w:lvl w:ilvl="0" w:tplc="73922878">
      <w:start w:val="1"/>
      <w:numFmt w:val="lowerLetter"/>
      <w:lvlText w:val="%1)"/>
      <w:lvlJc w:val="left"/>
      <w:pPr>
        <w:ind w:left="4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8" w:hanging="360"/>
      </w:pPr>
    </w:lvl>
    <w:lvl w:ilvl="2" w:tplc="0409001B" w:tentative="1">
      <w:start w:val="1"/>
      <w:numFmt w:val="lowerRoman"/>
      <w:lvlText w:val="%3."/>
      <w:lvlJc w:val="right"/>
      <w:pPr>
        <w:ind w:left="1848" w:hanging="180"/>
      </w:pPr>
    </w:lvl>
    <w:lvl w:ilvl="3" w:tplc="0409000F" w:tentative="1">
      <w:start w:val="1"/>
      <w:numFmt w:val="decimal"/>
      <w:lvlText w:val="%4."/>
      <w:lvlJc w:val="left"/>
      <w:pPr>
        <w:ind w:left="2568" w:hanging="360"/>
      </w:pPr>
    </w:lvl>
    <w:lvl w:ilvl="4" w:tplc="04090019" w:tentative="1">
      <w:start w:val="1"/>
      <w:numFmt w:val="lowerLetter"/>
      <w:lvlText w:val="%5."/>
      <w:lvlJc w:val="left"/>
      <w:pPr>
        <w:ind w:left="3288" w:hanging="360"/>
      </w:pPr>
    </w:lvl>
    <w:lvl w:ilvl="5" w:tplc="0409001B" w:tentative="1">
      <w:start w:val="1"/>
      <w:numFmt w:val="lowerRoman"/>
      <w:lvlText w:val="%6."/>
      <w:lvlJc w:val="right"/>
      <w:pPr>
        <w:ind w:left="4008" w:hanging="180"/>
      </w:pPr>
    </w:lvl>
    <w:lvl w:ilvl="6" w:tplc="0409000F" w:tentative="1">
      <w:start w:val="1"/>
      <w:numFmt w:val="decimal"/>
      <w:lvlText w:val="%7."/>
      <w:lvlJc w:val="left"/>
      <w:pPr>
        <w:ind w:left="4728" w:hanging="360"/>
      </w:pPr>
    </w:lvl>
    <w:lvl w:ilvl="7" w:tplc="04090019" w:tentative="1">
      <w:start w:val="1"/>
      <w:numFmt w:val="lowerLetter"/>
      <w:lvlText w:val="%8."/>
      <w:lvlJc w:val="left"/>
      <w:pPr>
        <w:ind w:left="5448" w:hanging="360"/>
      </w:pPr>
    </w:lvl>
    <w:lvl w:ilvl="8" w:tplc="040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25">
    <w:nsid w:val="2C6E2D89"/>
    <w:multiLevelType w:val="hybridMultilevel"/>
    <w:tmpl w:val="4DFAC8C6"/>
    <w:lvl w:ilvl="0" w:tplc="F6E2CBE0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2DCA4859"/>
    <w:multiLevelType w:val="hybridMultilevel"/>
    <w:tmpl w:val="76D09E2C"/>
    <w:lvl w:ilvl="0" w:tplc="712E68A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1541FF1"/>
    <w:multiLevelType w:val="hybridMultilevel"/>
    <w:tmpl w:val="06B844CC"/>
    <w:lvl w:ilvl="0" w:tplc="71B48392">
      <w:start w:val="1"/>
      <w:numFmt w:val="lowerLetter"/>
      <w:lvlText w:val="%1."/>
      <w:lvlJc w:val="left"/>
      <w:pPr>
        <w:ind w:left="4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8" w:hanging="360"/>
      </w:pPr>
    </w:lvl>
    <w:lvl w:ilvl="2" w:tplc="0409001B" w:tentative="1">
      <w:start w:val="1"/>
      <w:numFmt w:val="lowerRoman"/>
      <w:lvlText w:val="%3."/>
      <w:lvlJc w:val="right"/>
      <w:pPr>
        <w:ind w:left="1848" w:hanging="180"/>
      </w:pPr>
    </w:lvl>
    <w:lvl w:ilvl="3" w:tplc="0409000F" w:tentative="1">
      <w:start w:val="1"/>
      <w:numFmt w:val="decimal"/>
      <w:lvlText w:val="%4."/>
      <w:lvlJc w:val="left"/>
      <w:pPr>
        <w:ind w:left="2568" w:hanging="360"/>
      </w:pPr>
    </w:lvl>
    <w:lvl w:ilvl="4" w:tplc="04090019" w:tentative="1">
      <w:start w:val="1"/>
      <w:numFmt w:val="lowerLetter"/>
      <w:lvlText w:val="%5."/>
      <w:lvlJc w:val="left"/>
      <w:pPr>
        <w:ind w:left="3288" w:hanging="360"/>
      </w:pPr>
    </w:lvl>
    <w:lvl w:ilvl="5" w:tplc="0409001B" w:tentative="1">
      <w:start w:val="1"/>
      <w:numFmt w:val="lowerRoman"/>
      <w:lvlText w:val="%6."/>
      <w:lvlJc w:val="right"/>
      <w:pPr>
        <w:ind w:left="4008" w:hanging="180"/>
      </w:pPr>
    </w:lvl>
    <w:lvl w:ilvl="6" w:tplc="0409000F" w:tentative="1">
      <w:start w:val="1"/>
      <w:numFmt w:val="decimal"/>
      <w:lvlText w:val="%7."/>
      <w:lvlJc w:val="left"/>
      <w:pPr>
        <w:ind w:left="4728" w:hanging="360"/>
      </w:pPr>
    </w:lvl>
    <w:lvl w:ilvl="7" w:tplc="04090019" w:tentative="1">
      <w:start w:val="1"/>
      <w:numFmt w:val="lowerLetter"/>
      <w:lvlText w:val="%8."/>
      <w:lvlJc w:val="left"/>
      <w:pPr>
        <w:ind w:left="5448" w:hanging="360"/>
      </w:pPr>
    </w:lvl>
    <w:lvl w:ilvl="8" w:tplc="040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28">
    <w:nsid w:val="3F1A0257"/>
    <w:multiLevelType w:val="hybridMultilevel"/>
    <w:tmpl w:val="C71E7B1E"/>
    <w:lvl w:ilvl="0" w:tplc="043E1D0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9" w:hanging="360"/>
      </w:pPr>
    </w:lvl>
    <w:lvl w:ilvl="2" w:tplc="0409001B" w:tentative="1">
      <w:start w:val="1"/>
      <w:numFmt w:val="lowerRoman"/>
      <w:lvlText w:val="%3."/>
      <w:lvlJc w:val="right"/>
      <w:pPr>
        <w:ind w:left="1829" w:hanging="180"/>
      </w:pPr>
    </w:lvl>
    <w:lvl w:ilvl="3" w:tplc="0409000F" w:tentative="1">
      <w:start w:val="1"/>
      <w:numFmt w:val="decimal"/>
      <w:lvlText w:val="%4."/>
      <w:lvlJc w:val="left"/>
      <w:pPr>
        <w:ind w:left="2549" w:hanging="360"/>
      </w:pPr>
    </w:lvl>
    <w:lvl w:ilvl="4" w:tplc="04090019" w:tentative="1">
      <w:start w:val="1"/>
      <w:numFmt w:val="lowerLetter"/>
      <w:lvlText w:val="%5."/>
      <w:lvlJc w:val="left"/>
      <w:pPr>
        <w:ind w:left="3269" w:hanging="360"/>
      </w:pPr>
    </w:lvl>
    <w:lvl w:ilvl="5" w:tplc="0409001B" w:tentative="1">
      <w:start w:val="1"/>
      <w:numFmt w:val="lowerRoman"/>
      <w:lvlText w:val="%6."/>
      <w:lvlJc w:val="right"/>
      <w:pPr>
        <w:ind w:left="3989" w:hanging="180"/>
      </w:pPr>
    </w:lvl>
    <w:lvl w:ilvl="6" w:tplc="0409000F" w:tentative="1">
      <w:start w:val="1"/>
      <w:numFmt w:val="decimal"/>
      <w:lvlText w:val="%7."/>
      <w:lvlJc w:val="left"/>
      <w:pPr>
        <w:ind w:left="4709" w:hanging="360"/>
      </w:pPr>
    </w:lvl>
    <w:lvl w:ilvl="7" w:tplc="04090019" w:tentative="1">
      <w:start w:val="1"/>
      <w:numFmt w:val="lowerLetter"/>
      <w:lvlText w:val="%8."/>
      <w:lvlJc w:val="left"/>
      <w:pPr>
        <w:ind w:left="5429" w:hanging="360"/>
      </w:pPr>
    </w:lvl>
    <w:lvl w:ilvl="8" w:tplc="0409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29">
    <w:nsid w:val="44B83EA7"/>
    <w:multiLevelType w:val="singleLevel"/>
    <w:tmpl w:val="44B83EA7"/>
    <w:lvl w:ilvl="0">
      <w:start w:val="1"/>
      <w:numFmt w:val="decimal"/>
      <w:suff w:val="space"/>
      <w:lvlText w:val="(%1)"/>
      <w:lvlJc w:val="left"/>
    </w:lvl>
  </w:abstractNum>
  <w:abstractNum w:abstractNumId="30">
    <w:nsid w:val="4B6820B1"/>
    <w:multiLevelType w:val="hybridMultilevel"/>
    <w:tmpl w:val="AFC470DE"/>
    <w:lvl w:ilvl="0" w:tplc="71E03B88">
      <w:start w:val="1"/>
      <w:numFmt w:val="upperLetter"/>
      <w:lvlText w:val="%1."/>
      <w:lvlJc w:val="left"/>
      <w:pPr>
        <w:ind w:left="468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88" w:hanging="360"/>
      </w:pPr>
    </w:lvl>
    <w:lvl w:ilvl="2" w:tplc="0409001B" w:tentative="1">
      <w:start w:val="1"/>
      <w:numFmt w:val="lowerRoman"/>
      <w:lvlText w:val="%3."/>
      <w:lvlJc w:val="right"/>
      <w:pPr>
        <w:ind w:left="1908" w:hanging="180"/>
      </w:pPr>
    </w:lvl>
    <w:lvl w:ilvl="3" w:tplc="0409000F" w:tentative="1">
      <w:start w:val="1"/>
      <w:numFmt w:val="decimal"/>
      <w:lvlText w:val="%4."/>
      <w:lvlJc w:val="left"/>
      <w:pPr>
        <w:ind w:left="2628" w:hanging="360"/>
      </w:pPr>
    </w:lvl>
    <w:lvl w:ilvl="4" w:tplc="04090019" w:tentative="1">
      <w:start w:val="1"/>
      <w:numFmt w:val="lowerLetter"/>
      <w:lvlText w:val="%5."/>
      <w:lvlJc w:val="left"/>
      <w:pPr>
        <w:ind w:left="3348" w:hanging="360"/>
      </w:pPr>
    </w:lvl>
    <w:lvl w:ilvl="5" w:tplc="0409001B" w:tentative="1">
      <w:start w:val="1"/>
      <w:numFmt w:val="lowerRoman"/>
      <w:lvlText w:val="%6."/>
      <w:lvlJc w:val="right"/>
      <w:pPr>
        <w:ind w:left="4068" w:hanging="180"/>
      </w:pPr>
    </w:lvl>
    <w:lvl w:ilvl="6" w:tplc="0409000F" w:tentative="1">
      <w:start w:val="1"/>
      <w:numFmt w:val="decimal"/>
      <w:lvlText w:val="%7."/>
      <w:lvlJc w:val="left"/>
      <w:pPr>
        <w:ind w:left="4788" w:hanging="360"/>
      </w:pPr>
    </w:lvl>
    <w:lvl w:ilvl="7" w:tplc="04090019" w:tentative="1">
      <w:start w:val="1"/>
      <w:numFmt w:val="lowerLetter"/>
      <w:lvlText w:val="%8."/>
      <w:lvlJc w:val="left"/>
      <w:pPr>
        <w:ind w:left="5508" w:hanging="360"/>
      </w:pPr>
    </w:lvl>
    <w:lvl w:ilvl="8" w:tplc="040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31">
    <w:nsid w:val="4C9C4996"/>
    <w:multiLevelType w:val="hybridMultilevel"/>
    <w:tmpl w:val="E18663E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E428CD4"/>
    <w:multiLevelType w:val="singleLevel"/>
    <w:tmpl w:val="4E428CD4"/>
    <w:lvl w:ilvl="0">
      <w:start w:val="1"/>
      <w:numFmt w:val="lowerLetter"/>
      <w:suff w:val="space"/>
      <w:lvlText w:val="%1)"/>
      <w:lvlJc w:val="left"/>
    </w:lvl>
  </w:abstractNum>
  <w:abstractNum w:abstractNumId="33">
    <w:nsid w:val="4E7D6838"/>
    <w:multiLevelType w:val="hybridMultilevel"/>
    <w:tmpl w:val="A976B902"/>
    <w:lvl w:ilvl="0" w:tplc="B5F2747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518E7356"/>
    <w:multiLevelType w:val="hybridMultilevel"/>
    <w:tmpl w:val="F36E5994"/>
    <w:lvl w:ilvl="0" w:tplc="E5BA9F7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3BA06E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70417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C84F0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3E0DDF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9BC6DA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85E90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3D03D6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C68DC7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5">
    <w:nsid w:val="55394474"/>
    <w:multiLevelType w:val="hybridMultilevel"/>
    <w:tmpl w:val="9E4422CA"/>
    <w:lvl w:ilvl="0" w:tplc="047C8BF2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BC2457A"/>
    <w:multiLevelType w:val="hybridMultilevel"/>
    <w:tmpl w:val="EBDCDC80"/>
    <w:lvl w:ilvl="0" w:tplc="38626542">
      <w:start w:val="1"/>
      <w:numFmt w:val="lowerLetter"/>
      <w:lvlText w:val="%1)"/>
      <w:lvlJc w:val="left"/>
      <w:pPr>
        <w:ind w:left="8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9" w:hanging="360"/>
      </w:pPr>
    </w:lvl>
    <w:lvl w:ilvl="2" w:tplc="0409001B" w:tentative="1">
      <w:start w:val="1"/>
      <w:numFmt w:val="lowerRoman"/>
      <w:lvlText w:val="%3."/>
      <w:lvlJc w:val="right"/>
      <w:pPr>
        <w:ind w:left="2269" w:hanging="180"/>
      </w:pPr>
    </w:lvl>
    <w:lvl w:ilvl="3" w:tplc="0409000F" w:tentative="1">
      <w:start w:val="1"/>
      <w:numFmt w:val="decimal"/>
      <w:lvlText w:val="%4."/>
      <w:lvlJc w:val="left"/>
      <w:pPr>
        <w:ind w:left="2989" w:hanging="360"/>
      </w:pPr>
    </w:lvl>
    <w:lvl w:ilvl="4" w:tplc="04090019" w:tentative="1">
      <w:start w:val="1"/>
      <w:numFmt w:val="lowerLetter"/>
      <w:lvlText w:val="%5."/>
      <w:lvlJc w:val="left"/>
      <w:pPr>
        <w:ind w:left="3709" w:hanging="360"/>
      </w:pPr>
    </w:lvl>
    <w:lvl w:ilvl="5" w:tplc="0409001B" w:tentative="1">
      <w:start w:val="1"/>
      <w:numFmt w:val="lowerRoman"/>
      <w:lvlText w:val="%6."/>
      <w:lvlJc w:val="right"/>
      <w:pPr>
        <w:ind w:left="4429" w:hanging="180"/>
      </w:pPr>
    </w:lvl>
    <w:lvl w:ilvl="6" w:tplc="0409000F" w:tentative="1">
      <w:start w:val="1"/>
      <w:numFmt w:val="decimal"/>
      <w:lvlText w:val="%7."/>
      <w:lvlJc w:val="left"/>
      <w:pPr>
        <w:ind w:left="5149" w:hanging="360"/>
      </w:pPr>
    </w:lvl>
    <w:lvl w:ilvl="7" w:tplc="04090019" w:tentative="1">
      <w:start w:val="1"/>
      <w:numFmt w:val="lowerLetter"/>
      <w:lvlText w:val="%8."/>
      <w:lvlJc w:val="left"/>
      <w:pPr>
        <w:ind w:left="5869" w:hanging="360"/>
      </w:pPr>
    </w:lvl>
    <w:lvl w:ilvl="8" w:tplc="0409001B" w:tentative="1">
      <w:start w:val="1"/>
      <w:numFmt w:val="lowerRoman"/>
      <w:lvlText w:val="%9."/>
      <w:lvlJc w:val="right"/>
      <w:pPr>
        <w:ind w:left="6589" w:hanging="180"/>
      </w:pPr>
    </w:lvl>
  </w:abstractNum>
  <w:abstractNum w:abstractNumId="37">
    <w:nsid w:val="7FFDEEAD"/>
    <w:multiLevelType w:val="singleLevel"/>
    <w:tmpl w:val="7FFDEEAD"/>
    <w:lvl w:ilvl="0">
      <w:start w:val="1"/>
      <w:numFmt w:val="lowerLetter"/>
      <w:suff w:val="space"/>
      <w:lvlText w:val="%1)"/>
      <w:lvlJc w:val="left"/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9"/>
  </w:num>
  <w:num w:numId="5">
    <w:abstractNumId w:val="8"/>
  </w:num>
  <w:num w:numId="6">
    <w:abstractNumId w:val="7"/>
  </w:num>
  <w:num w:numId="7">
    <w:abstractNumId w:val="11"/>
  </w:num>
  <w:num w:numId="8">
    <w:abstractNumId w:val="6"/>
  </w:num>
  <w:num w:numId="9">
    <w:abstractNumId w:val="5"/>
  </w:num>
  <w:num w:numId="10">
    <w:abstractNumId w:val="4"/>
  </w:num>
  <w:num w:numId="11">
    <w:abstractNumId w:val="3"/>
  </w:num>
  <w:num w:numId="12">
    <w:abstractNumId w:val="30"/>
  </w:num>
  <w:num w:numId="13">
    <w:abstractNumId w:val="13"/>
  </w:num>
  <w:num w:numId="14">
    <w:abstractNumId w:val="33"/>
  </w:num>
  <w:num w:numId="15">
    <w:abstractNumId w:val="27"/>
  </w:num>
  <w:num w:numId="16">
    <w:abstractNumId w:val="36"/>
  </w:num>
  <w:num w:numId="17">
    <w:abstractNumId w:val="28"/>
  </w:num>
  <w:num w:numId="18">
    <w:abstractNumId w:val="35"/>
  </w:num>
  <w:num w:numId="19">
    <w:abstractNumId w:val="24"/>
  </w:num>
  <w:num w:numId="20">
    <w:abstractNumId w:val="20"/>
  </w:num>
  <w:num w:numId="21">
    <w:abstractNumId w:val="19"/>
  </w:num>
  <w:num w:numId="22">
    <w:abstractNumId w:val="34"/>
  </w:num>
  <w:num w:numId="23">
    <w:abstractNumId w:val="25"/>
  </w:num>
  <w:num w:numId="24">
    <w:abstractNumId w:val="16"/>
  </w:num>
  <w:num w:numId="25">
    <w:abstractNumId w:val="23"/>
  </w:num>
  <w:num w:numId="26">
    <w:abstractNumId w:val="31"/>
  </w:num>
  <w:num w:numId="27">
    <w:abstractNumId w:val="26"/>
  </w:num>
  <w:num w:numId="28">
    <w:abstractNumId w:val="18"/>
  </w:num>
  <w:num w:numId="29">
    <w:abstractNumId w:val="32"/>
  </w:num>
  <w:num w:numId="30">
    <w:abstractNumId w:val="22"/>
  </w:num>
  <w:num w:numId="31">
    <w:abstractNumId w:val="29"/>
  </w:num>
  <w:num w:numId="32">
    <w:abstractNumId w:val="2"/>
  </w:num>
  <w:num w:numId="33">
    <w:abstractNumId w:val="0"/>
  </w:num>
  <w:num w:numId="34">
    <w:abstractNumId w:val="37"/>
  </w:num>
  <w:num w:numId="35">
    <w:abstractNumId w:val="1"/>
  </w:num>
  <w:num w:numId="36">
    <w:abstractNumId w:val="14"/>
  </w:num>
  <w:num w:numId="3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BFA"/>
    <w:rsid w:val="00037F75"/>
    <w:rsid w:val="00042C69"/>
    <w:rsid w:val="000471B3"/>
    <w:rsid w:val="00054933"/>
    <w:rsid w:val="00054C69"/>
    <w:rsid w:val="000D0080"/>
    <w:rsid w:val="00107243"/>
    <w:rsid w:val="00115CC8"/>
    <w:rsid w:val="00157F97"/>
    <w:rsid w:val="00183D8D"/>
    <w:rsid w:val="001908D1"/>
    <w:rsid w:val="001A262F"/>
    <w:rsid w:val="001B2E6F"/>
    <w:rsid w:val="001C353D"/>
    <w:rsid w:val="001E051C"/>
    <w:rsid w:val="002035FE"/>
    <w:rsid w:val="0020610C"/>
    <w:rsid w:val="00207396"/>
    <w:rsid w:val="00207588"/>
    <w:rsid w:val="002246D9"/>
    <w:rsid w:val="00224C9C"/>
    <w:rsid w:val="00232DDB"/>
    <w:rsid w:val="00236F3E"/>
    <w:rsid w:val="00243FD5"/>
    <w:rsid w:val="002533BC"/>
    <w:rsid w:val="002647B1"/>
    <w:rsid w:val="00287421"/>
    <w:rsid w:val="00292B8D"/>
    <w:rsid w:val="002B037E"/>
    <w:rsid w:val="002C784C"/>
    <w:rsid w:val="0030009D"/>
    <w:rsid w:val="00307A4E"/>
    <w:rsid w:val="00350369"/>
    <w:rsid w:val="00350632"/>
    <w:rsid w:val="0039074F"/>
    <w:rsid w:val="00397C8C"/>
    <w:rsid w:val="003B0A1A"/>
    <w:rsid w:val="004074DC"/>
    <w:rsid w:val="00413F03"/>
    <w:rsid w:val="004269F3"/>
    <w:rsid w:val="00452623"/>
    <w:rsid w:val="0046493F"/>
    <w:rsid w:val="00482CD8"/>
    <w:rsid w:val="00496409"/>
    <w:rsid w:val="0049763D"/>
    <w:rsid w:val="004A5ED7"/>
    <w:rsid w:val="004C34A1"/>
    <w:rsid w:val="004D3109"/>
    <w:rsid w:val="004E7AF8"/>
    <w:rsid w:val="00500D81"/>
    <w:rsid w:val="00506B40"/>
    <w:rsid w:val="005114E8"/>
    <w:rsid w:val="0053543F"/>
    <w:rsid w:val="0053582A"/>
    <w:rsid w:val="00541094"/>
    <w:rsid w:val="00547421"/>
    <w:rsid w:val="005577E4"/>
    <w:rsid w:val="00584100"/>
    <w:rsid w:val="005B1DB5"/>
    <w:rsid w:val="005F1438"/>
    <w:rsid w:val="0064182D"/>
    <w:rsid w:val="00642AEB"/>
    <w:rsid w:val="0065296A"/>
    <w:rsid w:val="0065362A"/>
    <w:rsid w:val="00662653"/>
    <w:rsid w:val="00667BFA"/>
    <w:rsid w:val="0067662D"/>
    <w:rsid w:val="006848B7"/>
    <w:rsid w:val="00695C0D"/>
    <w:rsid w:val="006B0D35"/>
    <w:rsid w:val="006C3ABB"/>
    <w:rsid w:val="006D03D0"/>
    <w:rsid w:val="006F2CF5"/>
    <w:rsid w:val="007021F6"/>
    <w:rsid w:val="00707062"/>
    <w:rsid w:val="0073481D"/>
    <w:rsid w:val="00736342"/>
    <w:rsid w:val="007760E2"/>
    <w:rsid w:val="007912C0"/>
    <w:rsid w:val="007A4648"/>
    <w:rsid w:val="007C46A0"/>
    <w:rsid w:val="007D3E42"/>
    <w:rsid w:val="007D57FB"/>
    <w:rsid w:val="007E694E"/>
    <w:rsid w:val="00855D42"/>
    <w:rsid w:val="00865E05"/>
    <w:rsid w:val="00865FF6"/>
    <w:rsid w:val="00872B44"/>
    <w:rsid w:val="008822EE"/>
    <w:rsid w:val="008C038C"/>
    <w:rsid w:val="008C5E00"/>
    <w:rsid w:val="008D4C34"/>
    <w:rsid w:val="008D7A92"/>
    <w:rsid w:val="008F4C88"/>
    <w:rsid w:val="00935340"/>
    <w:rsid w:val="009523AA"/>
    <w:rsid w:val="00957CAA"/>
    <w:rsid w:val="009646D4"/>
    <w:rsid w:val="00965B3D"/>
    <w:rsid w:val="00983C4C"/>
    <w:rsid w:val="00993182"/>
    <w:rsid w:val="009B3309"/>
    <w:rsid w:val="009C7B83"/>
    <w:rsid w:val="009D3D96"/>
    <w:rsid w:val="009E3922"/>
    <w:rsid w:val="009E6B44"/>
    <w:rsid w:val="009F5A3E"/>
    <w:rsid w:val="00A076A5"/>
    <w:rsid w:val="00A15AEB"/>
    <w:rsid w:val="00A205CF"/>
    <w:rsid w:val="00A66850"/>
    <w:rsid w:val="00A670D8"/>
    <w:rsid w:val="00A765C7"/>
    <w:rsid w:val="00A9473C"/>
    <w:rsid w:val="00AC3E9A"/>
    <w:rsid w:val="00B5163C"/>
    <w:rsid w:val="00B520F4"/>
    <w:rsid w:val="00B54A77"/>
    <w:rsid w:val="00B939B4"/>
    <w:rsid w:val="00BA5FAA"/>
    <w:rsid w:val="00BB0674"/>
    <w:rsid w:val="00BC414E"/>
    <w:rsid w:val="00BC529F"/>
    <w:rsid w:val="00BD12A1"/>
    <w:rsid w:val="00BD238B"/>
    <w:rsid w:val="00BD5A4C"/>
    <w:rsid w:val="00BD7345"/>
    <w:rsid w:val="00BE577D"/>
    <w:rsid w:val="00BE6A20"/>
    <w:rsid w:val="00BF2094"/>
    <w:rsid w:val="00BF5672"/>
    <w:rsid w:val="00C03A29"/>
    <w:rsid w:val="00C35243"/>
    <w:rsid w:val="00C36129"/>
    <w:rsid w:val="00C529CC"/>
    <w:rsid w:val="00C57792"/>
    <w:rsid w:val="00C669F0"/>
    <w:rsid w:val="00C724C8"/>
    <w:rsid w:val="00C75A1A"/>
    <w:rsid w:val="00C766E4"/>
    <w:rsid w:val="00C8505F"/>
    <w:rsid w:val="00C90EAA"/>
    <w:rsid w:val="00C97047"/>
    <w:rsid w:val="00CA2014"/>
    <w:rsid w:val="00CA6060"/>
    <w:rsid w:val="00CB231A"/>
    <w:rsid w:val="00CC66D3"/>
    <w:rsid w:val="00CD6E76"/>
    <w:rsid w:val="00CF29D2"/>
    <w:rsid w:val="00D15175"/>
    <w:rsid w:val="00D230EA"/>
    <w:rsid w:val="00D37197"/>
    <w:rsid w:val="00D63E3B"/>
    <w:rsid w:val="00D66879"/>
    <w:rsid w:val="00D75D7E"/>
    <w:rsid w:val="00D97F1A"/>
    <w:rsid w:val="00DA43A5"/>
    <w:rsid w:val="00DE4CC5"/>
    <w:rsid w:val="00DE4F40"/>
    <w:rsid w:val="00E10D89"/>
    <w:rsid w:val="00E6042F"/>
    <w:rsid w:val="00E7462D"/>
    <w:rsid w:val="00E80E55"/>
    <w:rsid w:val="00EC1F30"/>
    <w:rsid w:val="00EC5B29"/>
    <w:rsid w:val="00ED2289"/>
    <w:rsid w:val="00EF4AFE"/>
    <w:rsid w:val="00F137FA"/>
    <w:rsid w:val="00F13F70"/>
    <w:rsid w:val="00F25F50"/>
    <w:rsid w:val="00F353D7"/>
    <w:rsid w:val="00F35820"/>
    <w:rsid w:val="00F41773"/>
    <w:rsid w:val="00F70806"/>
    <w:rsid w:val="00F75102"/>
    <w:rsid w:val="00F86A68"/>
    <w:rsid w:val="00FA2372"/>
    <w:rsid w:val="00FC26A1"/>
    <w:rsid w:val="00FD359A"/>
    <w:rsid w:val="00FD622E"/>
    <w:rsid w:val="00FD6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150"/>
  <w15:chartTrackingRefBased/>
  <w15:docId w15:val="{48FA5657-7B63-4C23-A578-EA92BBA43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 w:qFormat="1"/>
    <w:lsdException w:name="index 2" w:semiHidden="1" w:unhideWhenUsed="1" w:qFormat="1"/>
    <w:lsdException w:name="index 3" w:semiHidden="1" w:unhideWhenUsed="1" w:qFormat="1"/>
    <w:lsdException w:name="index 4" w:semiHidden="1" w:unhideWhenUsed="1" w:qFormat="1"/>
    <w:lsdException w:name="index 5" w:semiHidden="1" w:unhideWhenUsed="1" w:qFormat="1"/>
    <w:lsdException w:name="index 6" w:semiHidden="1" w:unhideWhenUsed="1" w:qFormat="1"/>
    <w:lsdException w:name="index 7" w:semiHidden="1" w:unhideWhenUsed="1" w:qFormat="1"/>
    <w:lsdException w:name="index 8" w:semiHidden="1" w:unhideWhenUsed="1" w:qFormat="1"/>
    <w:lsdException w:name="index 9" w:semiHidden="1" w:unhideWhenUsed="1" w:qFormat="1"/>
    <w:lsdException w:name="toc 1" w:semiHidden="1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Normal Indent" w:semiHidden="1" w:unhideWhenUsed="1" w:qFormat="1"/>
    <w:lsdException w:name="footnote text" w:semiHidden="1" w:unhideWhenUsed="1" w:qFormat="1"/>
    <w:lsdException w:name="annotation text" w:semiHidden="1" w:uiPriority="99" w:unhideWhenUsed="1" w:qFormat="1"/>
    <w:lsdException w:name="header" w:semiHidden="1" w:uiPriority="99" w:unhideWhenUsed="1" w:qFormat="1"/>
    <w:lsdException w:name="footer" w:semiHidden="1" w:uiPriority="99" w:unhideWhenUsed="1" w:qFormat="1"/>
    <w:lsdException w:name="index heading" w:semiHidden="1" w:unhideWhenUsed="1" w:qFormat="1"/>
    <w:lsdException w:name="caption" w:semiHidden="1" w:uiPriority="35" w:unhideWhenUsed="1" w:qFormat="1"/>
    <w:lsdException w:name="table of figures" w:semiHidden="1" w:unhideWhenUsed="1" w:qFormat="1"/>
    <w:lsdException w:name="envelope address" w:semiHidden="1" w:unhideWhenUsed="1" w:qFormat="1"/>
    <w:lsdException w:name="envelope return" w:semiHidden="1" w:unhideWhenUsed="1" w:qFormat="1"/>
    <w:lsdException w:name="footnote reference" w:semiHidden="1" w:unhideWhenUsed="1" w:qFormat="1"/>
    <w:lsdException w:name="annotation reference" w:semiHidden="1" w:uiPriority="99" w:unhideWhenUsed="1" w:qFormat="1"/>
    <w:lsdException w:name="line number" w:semiHidden="1" w:unhideWhenUsed="1" w:qFormat="1"/>
    <w:lsdException w:name="page number" w:semiHidden="1" w:unhideWhenUsed="1" w:qFormat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 w:qFormat="1"/>
    <w:lsdException w:name="macro" w:semiHidden="1" w:unhideWhenUsed="1" w:qFormat="1"/>
    <w:lsdException w:name="toa heading" w:semiHidden="1" w:unhideWhenUsed="1" w:qFormat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 w:qFormat="1"/>
    <w:lsdException w:name="List 3" w:semiHidden="1" w:unhideWhenUsed="1" w:qFormat="1"/>
    <w:lsdException w:name="List 4" w:semiHidden="1" w:unhideWhenUsed="1" w:qFormat="1"/>
    <w:lsdException w:name="List 5" w:semiHidden="1" w:unhideWhenUsed="1" w:qFormat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 w:qFormat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 w:qFormat="1"/>
    <w:lsdException w:name="Title" w:qFormat="1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 w:qFormat="1"/>
    <w:lsdException w:name="List Continue" w:semiHidden="1" w:unhideWhenUsed="1" w:qFormat="1"/>
    <w:lsdException w:name="List Continue 2" w:semiHidden="1" w:unhideWhenUsed="1" w:qFormat="1"/>
    <w:lsdException w:name="List Continue 3" w:semiHidden="1" w:unhideWhenUsed="1" w:qFormat="1"/>
    <w:lsdException w:name="List Continue 4" w:semiHidden="1" w:unhideWhenUsed="1" w:qFormat="1"/>
    <w:lsdException w:name="List Continue 5" w:semiHidden="1" w:unhideWhenUsed="1" w:qFormat="1"/>
    <w:lsdException w:name="Message Header" w:semiHidden="1" w:unhideWhenUsed="1" w:qFormat="1"/>
    <w:lsdException w:name="Subtitle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 w:qFormat="1"/>
    <w:lsdException w:name="Body Text First Indent 2" w:semiHidden="1" w:unhideWhenUsed="1" w:qFormat="1"/>
    <w:lsdException w:name="Note Heading" w:semiHidden="1" w:unhideWhenUsed="1" w:qFormat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 w:qFormat="1"/>
    <w:lsdException w:name="Block Text" w:semiHidden="1" w:unhideWhenUsed="1" w:qFormat="1"/>
    <w:lsdException w:name="Hyperlink" w:semiHidden="1" w:uiPriority="99" w:unhideWhenUsed="1" w:qFormat="1"/>
    <w:lsdException w:name="FollowedHyperlink" w:semiHidden="1" w:unhideWhenUsed="1" w:qFormat="1"/>
    <w:lsdException w:name="Strong" w:qFormat="1"/>
    <w:lsdException w:name="Emphasis" w:uiPriority="99" w:qFormat="1"/>
    <w:lsdException w:name="Document Map" w:semiHidden="1" w:unhideWhenUsed="1" w:qFormat="1"/>
    <w:lsdException w:name="Plain Text" w:semiHidden="1" w:unhideWhenUsed="1" w:qFormat="1"/>
    <w:lsdException w:name="E-mail Signature" w:semiHidden="1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HTML Acronym" w:semiHidden="1" w:unhideWhenUsed="1" w:qFormat="1"/>
    <w:lsdException w:name="HTML Address" w:semiHidden="1" w:unhideWhenUsed="1" w:qFormat="1"/>
    <w:lsdException w:name="HTML Cite" w:semiHidden="1" w:unhideWhenUsed="1" w:qFormat="1"/>
    <w:lsdException w:name="HTML Code" w:semiHidden="1" w:unhideWhenUsed="1" w:qFormat="1"/>
    <w:lsdException w:name="HTML Definition" w:semiHidden="1" w:unhideWhenUsed="1" w:qFormat="1"/>
    <w:lsdException w:name="HTML Keyboard" w:semiHidden="1" w:unhideWhenUsed="1" w:qFormat="1"/>
    <w:lsdException w:name="HTML Preformatted" w:semiHidden="1" w:unhideWhenUsed="1" w:qFormat="1"/>
    <w:lsdException w:name="HTML Sample" w:semiHidden="1" w:unhideWhenUsed="1" w:qFormat="1"/>
    <w:lsdException w:name="HTML Typewriter" w:semiHidden="1" w:unhideWhenUsed="1" w:qFormat="1"/>
    <w:lsdException w:name="HTML Variable" w:semiHidden="1" w:unhideWhenUsed="1" w:qFormat="1"/>
    <w:lsdException w:name="Normal Table" w:semiHidden="1" w:uiPriority="99" w:unhideWhenUsed="1"/>
    <w:lsdException w:name="annotation subject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 w:qFormat="1"/>
    <w:lsdException w:name="Table Grid" w:uiPriority="59" w:qFormat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5102"/>
    <w:pPr>
      <w:keepNext/>
      <w:keepLines/>
      <w:spacing w:before="240" w:after="0"/>
      <w:outlineLvl w:val="0"/>
    </w:pPr>
    <w:rPr>
      <w:rFonts w:ascii="Times New Roman" w:eastAsia="Times New Roman" w:hAnsi="Times New Roman" w:cs="Times New Roman"/>
      <w:b/>
      <w:caps/>
      <w:color w:val="000000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75102"/>
    <w:pPr>
      <w:keepNext/>
      <w:keepLines/>
      <w:spacing w:before="40" w:after="0"/>
      <w:outlineLvl w:val="1"/>
    </w:pPr>
    <w:rPr>
      <w:rFonts w:ascii="Times New Roman" w:eastAsia="Times New Roman" w:hAnsi="Times New Roman" w:cs="Times New Roman"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F75102"/>
    <w:pPr>
      <w:keepNext/>
      <w:keepLines/>
      <w:spacing w:before="40" w:after="0"/>
      <w:outlineLvl w:val="2"/>
    </w:pPr>
    <w:rPr>
      <w:rFonts w:ascii="Times New Roman" w:eastAsia="Times New Roman" w:hAnsi="Times New Roman" w:cs="Times New Roman"/>
      <w:color w:val="1F4D78"/>
      <w:sz w:val="24"/>
      <w:szCs w:val="24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F75102"/>
    <w:pPr>
      <w:keepNext/>
      <w:keepLines/>
      <w:spacing w:before="40" w:after="0"/>
      <w:outlineLvl w:val="3"/>
    </w:pPr>
    <w:rPr>
      <w:rFonts w:ascii="Times New Roman" w:eastAsia="Times New Roman" w:hAnsi="Times New Roman" w:cs="Times New Roman"/>
      <w:i/>
      <w:iCs/>
      <w:color w:val="2E74B5"/>
      <w:sz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E80E55"/>
    <w:pPr>
      <w:keepNext/>
      <w:keepLines/>
      <w:spacing w:before="280" w:after="290" w:line="376" w:lineRule="auto"/>
      <w:outlineLvl w:val="4"/>
    </w:pPr>
    <w:rPr>
      <w:rFonts w:ascii="Times New Roman" w:eastAsia="SimSun" w:hAnsi="Times New Roman" w:cs="Times New Roman"/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75102"/>
    <w:pPr>
      <w:keepNext/>
      <w:keepLines/>
      <w:spacing w:before="40" w:after="0"/>
      <w:outlineLvl w:val="5"/>
    </w:pPr>
    <w:rPr>
      <w:rFonts w:ascii="Times New Roman" w:eastAsia="Times New Roman" w:hAnsi="Times New Roman" w:cs="Times New Roman"/>
      <w:color w:val="1F4D78"/>
      <w:sz w:val="28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E80E55"/>
    <w:pPr>
      <w:keepNext/>
      <w:keepLines/>
      <w:spacing w:before="240" w:after="64" w:line="320" w:lineRule="auto"/>
      <w:outlineLvl w:val="6"/>
    </w:pPr>
    <w:rPr>
      <w:rFonts w:ascii="Times New Roman" w:eastAsia="SimSun" w:hAnsi="Times New Roman" w:cs="Times New Roman"/>
      <w:b/>
      <w:bCs/>
      <w:sz w:val="24"/>
      <w:szCs w:val="24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E80E55"/>
    <w:pPr>
      <w:keepNext/>
      <w:keepLines/>
      <w:spacing w:before="240" w:after="64" w:line="320" w:lineRule="auto"/>
      <w:outlineLvl w:val="7"/>
    </w:pPr>
    <w:rPr>
      <w:rFonts w:ascii="Times New Roman" w:eastAsia="SimSun" w:hAnsi="Times New Roman" w:cs="Times New Roman"/>
      <w:sz w:val="24"/>
      <w:szCs w:val="24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E80E55"/>
    <w:pPr>
      <w:keepNext/>
      <w:keepLines/>
      <w:spacing w:before="240" w:after="64" w:line="320" w:lineRule="auto"/>
      <w:outlineLvl w:val="8"/>
    </w:pPr>
    <w:rPr>
      <w:rFonts w:ascii="Times New Roman" w:eastAsia="SimSun" w:hAnsi="Times New Roman" w:cs="Times New Roman"/>
      <w:sz w:val="2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qFormat/>
    <w:rsid w:val="00667B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qFormat/>
    <w:rsid w:val="00695C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5C0D"/>
  </w:style>
  <w:style w:type="paragraph" w:styleId="Footer">
    <w:name w:val="footer"/>
    <w:basedOn w:val="Normal"/>
    <w:link w:val="FooterChar"/>
    <w:uiPriority w:val="99"/>
    <w:unhideWhenUsed/>
    <w:qFormat/>
    <w:rsid w:val="00695C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5C0D"/>
  </w:style>
  <w:style w:type="table" w:customStyle="1" w:styleId="TableGrid1">
    <w:name w:val="Table Grid1"/>
    <w:basedOn w:val="TableNormal"/>
    <w:next w:val="TableGrid"/>
    <w:uiPriority w:val="39"/>
    <w:qFormat/>
    <w:rsid w:val="002073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qFormat/>
    <w:rsid w:val="00D371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qFormat/>
    <w:rsid w:val="005B1DB5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qFormat/>
    <w:rsid w:val="00FD62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uiPriority w:val="59"/>
    <w:qFormat/>
    <w:rsid w:val="00E746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aliases w:val="Nomarl"/>
    <w:uiPriority w:val="1"/>
    <w:qFormat/>
    <w:rsid w:val="004E7AF8"/>
    <w:pPr>
      <w:spacing w:after="0" w:line="240" w:lineRule="auto"/>
    </w:pPr>
  </w:style>
  <w:style w:type="table" w:customStyle="1" w:styleId="TableGrid6">
    <w:name w:val="Table Grid6"/>
    <w:basedOn w:val="TableNormal"/>
    <w:next w:val="TableGrid"/>
    <w:qFormat/>
    <w:rsid w:val="004E7A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">
    <w:name w:val="Table Grid7"/>
    <w:basedOn w:val="TableNormal"/>
    <w:next w:val="TableGrid"/>
    <w:uiPriority w:val="59"/>
    <w:qFormat/>
    <w:rsid w:val="00BE57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">
    <w:name w:val="Table Grid8"/>
    <w:basedOn w:val="TableNormal"/>
    <w:next w:val="TableGrid"/>
    <w:uiPriority w:val="59"/>
    <w:qFormat/>
    <w:rsid w:val="008D4C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1">
    <w:name w:val="Heading 11"/>
    <w:basedOn w:val="Normal"/>
    <w:next w:val="Normal"/>
    <w:uiPriority w:val="9"/>
    <w:qFormat/>
    <w:rsid w:val="00F75102"/>
    <w:pPr>
      <w:keepNext/>
      <w:keepLines/>
      <w:spacing w:before="120" w:after="0" w:line="276" w:lineRule="auto"/>
      <w:jc w:val="center"/>
      <w:outlineLvl w:val="0"/>
    </w:pPr>
    <w:rPr>
      <w:rFonts w:ascii="Times New Roman" w:eastAsia="Times New Roman" w:hAnsi="Times New Roman" w:cs="Times New Roman"/>
      <w:b/>
      <w:caps/>
      <w:color w:val="000000"/>
      <w:sz w:val="28"/>
      <w:szCs w:val="32"/>
    </w:rPr>
  </w:style>
  <w:style w:type="paragraph" w:customStyle="1" w:styleId="Heading21">
    <w:name w:val="Heading 21"/>
    <w:basedOn w:val="Normal"/>
    <w:next w:val="Normal"/>
    <w:uiPriority w:val="9"/>
    <w:semiHidden/>
    <w:unhideWhenUsed/>
    <w:qFormat/>
    <w:rsid w:val="00F75102"/>
    <w:pPr>
      <w:keepNext/>
      <w:keepLines/>
      <w:spacing w:before="40" w:after="0" w:line="276" w:lineRule="auto"/>
      <w:jc w:val="both"/>
      <w:outlineLvl w:val="1"/>
    </w:pPr>
    <w:rPr>
      <w:rFonts w:ascii="Times New Roman" w:eastAsia="Times New Roman" w:hAnsi="Times New Roman" w:cs="Times New Roman"/>
      <w:color w:val="2E74B5"/>
      <w:sz w:val="26"/>
      <w:szCs w:val="26"/>
    </w:rPr>
  </w:style>
  <w:style w:type="paragraph" w:customStyle="1" w:styleId="Heading31">
    <w:name w:val="Heading 31"/>
    <w:basedOn w:val="Normal"/>
    <w:next w:val="Normal"/>
    <w:uiPriority w:val="9"/>
    <w:semiHidden/>
    <w:unhideWhenUsed/>
    <w:qFormat/>
    <w:rsid w:val="00F75102"/>
    <w:pPr>
      <w:keepNext/>
      <w:keepLines/>
      <w:spacing w:before="40" w:after="0" w:line="276" w:lineRule="auto"/>
      <w:jc w:val="both"/>
      <w:outlineLvl w:val="2"/>
    </w:pPr>
    <w:rPr>
      <w:rFonts w:ascii="Times New Roman" w:eastAsia="Times New Roman" w:hAnsi="Times New Roman" w:cs="Times New Roman"/>
      <w:color w:val="1F4D78"/>
      <w:sz w:val="24"/>
      <w:szCs w:val="24"/>
    </w:rPr>
  </w:style>
  <w:style w:type="paragraph" w:customStyle="1" w:styleId="Heading41">
    <w:name w:val="Heading 41"/>
    <w:basedOn w:val="Normal"/>
    <w:next w:val="Normal"/>
    <w:uiPriority w:val="9"/>
    <w:semiHidden/>
    <w:unhideWhenUsed/>
    <w:qFormat/>
    <w:rsid w:val="00F75102"/>
    <w:pPr>
      <w:keepNext/>
      <w:keepLines/>
      <w:spacing w:before="40" w:after="0" w:line="276" w:lineRule="auto"/>
      <w:jc w:val="both"/>
      <w:outlineLvl w:val="3"/>
    </w:pPr>
    <w:rPr>
      <w:rFonts w:ascii="Times New Roman" w:eastAsia="Times New Roman" w:hAnsi="Times New Roman" w:cs="Times New Roman"/>
      <w:i/>
      <w:iCs/>
      <w:color w:val="2E74B5"/>
      <w:sz w:val="28"/>
    </w:rPr>
  </w:style>
  <w:style w:type="paragraph" w:customStyle="1" w:styleId="Heading61">
    <w:name w:val="Heading 61"/>
    <w:basedOn w:val="Normal"/>
    <w:next w:val="Normal"/>
    <w:uiPriority w:val="9"/>
    <w:semiHidden/>
    <w:unhideWhenUsed/>
    <w:qFormat/>
    <w:rsid w:val="00F75102"/>
    <w:pPr>
      <w:keepNext/>
      <w:keepLines/>
      <w:spacing w:before="40" w:after="0" w:line="276" w:lineRule="auto"/>
      <w:jc w:val="both"/>
      <w:outlineLvl w:val="5"/>
    </w:pPr>
    <w:rPr>
      <w:rFonts w:ascii="Times New Roman" w:eastAsia="Times New Roman" w:hAnsi="Times New Roman" w:cs="Times New Roman"/>
      <w:color w:val="1F4D78"/>
      <w:sz w:val="28"/>
    </w:rPr>
  </w:style>
  <w:style w:type="numbering" w:customStyle="1" w:styleId="NoList1">
    <w:name w:val="No List1"/>
    <w:next w:val="NoList"/>
    <w:uiPriority w:val="99"/>
    <w:semiHidden/>
    <w:unhideWhenUsed/>
    <w:rsid w:val="00F75102"/>
  </w:style>
  <w:style w:type="character" w:customStyle="1" w:styleId="Heading1Char">
    <w:name w:val="Heading 1 Char"/>
    <w:basedOn w:val="DefaultParagraphFont"/>
    <w:link w:val="Heading1"/>
    <w:uiPriority w:val="9"/>
    <w:rsid w:val="00F75102"/>
    <w:rPr>
      <w:rFonts w:ascii="Times New Roman" w:eastAsia="Times New Roman" w:hAnsi="Times New Roman" w:cs="Times New Roman"/>
      <w:b/>
      <w:caps/>
      <w:color w:val="000000"/>
      <w:sz w:val="28"/>
      <w:szCs w:val="32"/>
    </w:rPr>
  </w:style>
  <w:style w:type="table" w:customStyle="1" w:styleId="TableGrid9">
    <w:name w:val="Table Grid9"/>
    <w:basedOn w:val="TableNormal"/>
    <w:next w:val="TableGrid"/>
    <w:uiPriority w:val="59"/>
    <w:qFormat/>
    <w:rsid w:val="00F751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List Paragraph_FS"/>
    <w:basedOn w:val="Normal"/>
    <w:link w:val="ListParagraphChar"/>
    <w:uiPriority w:val="34"/>
    <w:qFormat/>
    <w:rsid w:val="00F75102"/>
    <w:pPr>
      <w:spacing w:after="200" w:line="276" w:lineRule="auto"/>
      <w:ind w:left="720"/>
      <w:contextualSpacing/>
      <w:jc w:val="both"/>
    </w:pPr>
    <w:rPr>
      <w:rFonts w:ascii="Times New Roman" w:eastAsia="Calibri" w:hAnsi="Times New Roman" w:cs="Times New Roman"/>
      <w:color w:val="000000"/>
      <w:sz w:val="28"/>
    </w:rPr>
  </w:style>
  <w:style w:type="character" w:styleId="PlaceholderText">
    <w:name w:val="Placeholder Text"/>
    <w:basedOn w:val="DefaultParagraphFont"/>
    <w:uiPriority w:val="99"/>
    <w:semiHidden/>
    <w:rsid w:val="00F75102"/>
    <w:rPr>
      <w:color w:val="808080"/>
    </w:rPr>
  </w:style>
  <w:style w:type="paragraph" w:styleId="NormalWeb">
    <w:name w:val="Normal (Web)"/>
    <w:basedOn w:val="Normal"/>
    <w:link w:val="NormalWebChar"/>
    <w:uiPriority w:val="99"/>
    <w:unhideWhenUsed/>
    <w:qFormat/>
    <w:rsid w:val="00F751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o">
    <w:name w:val="mo"/>
    <w:basedOn w:val="DefaultParagraphFont"/>
    <w:rsid w:val="00F75102"/>
  </w:style>
  <w:style w:type="character" w:customStyle="1" w:styleId="mi">
    <w:name w:val="mi"/>
    <w:basedOn w:val="DefaultParagraphFont"/>
    <w:rsid w:val="00F75102"/>
  </w:style>
  <w:style w:type="character" w:customStyle="1" w:styleId="mn">
    <w:name w:val="mn"/>
    <w:basedOn w:val="DefaultParagraphFont"/>
    <w:rsid w:val="00F75102"/>
  </w:style>
  <w:style w:type="character" w:styleId="Strong">
    <w:name w:val="Strong"/>
    <w:basedOn w:val="DefaultParagraphFont"/>
    <w:qFormat/>
    <w:rsid w:val="00F75102"/>
    <w:rPr>
      <w:b/>
      <w:bCs/>
    </w:rPr>
  </w:style>
  <w:style w:type="character" w:customStyle="1" w:styleId="awspan">
    <w:name w:val="awspan"/>
    <w:basedOn w:val="DefaultParagraphFont"/>
    <w:rsid w:val="00F75102"/>
  </w:style>
  <w:style w:type="character" w:customStyle="1" w:styleId="Hyperlink1">
    <w:name w:val="Hyperlink1"/>
    <w:basedOn w:val="DefaultParagraphFont"/>
    <w:uiPriority w:val="99"/>
    <w:unhideWhenUsed/>
    <w:rsid w:val="00F75102"/>
    <w:rPr>
      <w:color w:val="0563C1"/>
      <w:u w:val="single"/>
    </w:rPr>
  </w:style>
  <w:style w:type="character" w:styleId="Emphasis">
    <w:name w:val="Emphasis"/>
    <w:basedOn w:val="DefaultParagraphFont"/>
    <w:uiPriority w:val="99"/>
    <w:qFormat/>
    <w:rsid w:val="00F75102"/>
    <w:rPr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rsid w:val="00F75102"/>
    <w:rPr>
      <w:rFonts w:ascii="Times New Roman" w:eastAsia="Times New Roman" w:hAnsi="Times New Roman" w:cs="Times New Roman"/>
      <w:color w:val="1F4D78"/>
      <w:sz w:val="28"/>
    </w:rPr>
  </w:style>
  <w:style w:type="character" w:customStyle="1" w:styleId="Heading3Char">
    <w:name w:val="Heading 3 Char"/>
    <w:basedOn w:val="DefaultParagraphFont"/>
    <w:link w:val="Heading3"/>
    <w:rsid w:val="00F75102"/>
    <w:rPr>
      <w:rFonts w:ascii="Times New Roman" w:eastAsia="Times New Roman" w:hAnsi="Times New Roman" w:cs="Times New Roman"/>
      <w:color w:val="1F4D78"/>
      <w:sz w:val="24"/>
      <w:szCs w:val="24"/>
    </w:rPr>
  </w:style>
  <w:style w:type="character" w:customStyle="1" w:styleId="d2edcug0">
    <w:name w:val="d2edcug0"/>
    <w:basedOn w:val="DefaultParagraphFont"/>
    <w:rsid w:val="00F75102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F7510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F75102"/>
    <w:rPr>
      <w:rFonts w:ascii="Arial" w:eastAsia="Times New Roman" w:hAnsi="Arial" w:cs="Arial"/>
      <w:vanish/>
      <w:sz w:val="16"/>
      <w:szCs w:val="16"/>
    </w:rPr>
  </w:style>
  <w:style w:type="paragraph" w:customStyle="1" w:styleId="hcukyx3x">
    <w:name w:val="hcukyx3x"/>
    <w:basedOn w:val="Normal"/>
    <w:rsid w:val="00F751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F7510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F75102"/>
    <w:rPr>
      <w:rFonts w:ascii="Arial" w:eastAsia="Times New Roman" w:hAnsi="Arial" w:cs="Arial"/>
      <w:vanish/>
      <w:sz w:val="16"/>
      <w:szCs w:val="16"/>
    </w:rPr>
  </w:style>
  <w:style w:type="character" w:customStyle="1" w:styleId="nc684nl6">
    <w:name w:val="nc684nl6"/>
    <w:basedOn w:val="DefaultParagraphFont"/>
    <w:rsid w:val="00F75102"/>
  </w:style>
  <w:style w:type="paragraph" w:styleId="BalloonText">
    <w:name w:val="Balloon Text"/>
    <w:basedOn w:val="Normal"/>
    <w:link w:val="BalloonTextChar"/>
    <w:uiPriority w:val="99"/>
    <w:unhideWhenUsed/>
    <w:qFormat/>
    <w:rsid w:val="00F75102"/>
    <w:pPr>
      <w:spacing w:after="0" w:line="240" w:lineRule="auto"/>
      <w:jc w:val="both"/>
    </w:pPr>
    <w:rPr>
      <w:rFonts w:ascii="Tahoma" w:eastAsia="Calibri" w:hAnsi="Tahoma" w:cs="Tahoma"/>
      <w:color w:val="000000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F75102"/>
    <w:rPr>
      <w:rFonts w:ascii="Tahoma" w:eastAsia="Calibri" w:hAnsi="Tahoma" w:cs="Tahoma"/>
      <w:color w:val="000000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F75102"/>
    <w:rPr>
      <w:rFonts w:ascii="Times New Roman" w:eastAsia="Times New Roman" w:hAnsi="Times New Roman" w:cs="Times New Roman"/>
      <w:color w:val="2E74B5"/>
      <w:sz w:val="26"/>
      <w:szCs w:val="26"/>
    </w:rPr>
  </w:style>
  <w:style w:type="character" w:customStyle="1" w:styleId="Heading4Char">
    <w:name w:val="Heading 4 Char"/>
    <w:basedOn w:val="DefaultParagraphFont"/>
    <w:link w:val="Heading4"/>
    <w:semiHidden/>
    <w:rsid w:val="00F75102"/>
    <w:rPr>
      <w:rFonts w:ascii="Times New Roman" w:eastAsia="Times New Roman" w:hAnsi="Times New Roman" w:cs="Times New Roman"/>
      <w:i/>
      <w:iCs/>
      <w:color w:val="2E74B5"/>
      <w:sz w:val="28"/>
    </w:rPr>
  </w:style>
  <w:style w:type="paragraph" w:customStyle="1" w:styleId="MTDisplayEquation">
    <w:name w:val="MTDisplayEquation"/>
    <w:basedOn w:val="Normal"/>
    <w:next w:val="Normal"/>
    <w:link w:val="MTDisplayEquationChar"/>
    <w:qFormat/>
    <w:rsid w:val="00F75102"/>
    <w:pPr>
      <w:tabs>
        <w:tab w:val="center" w:pos="4540"/>
        <w:tab w:val="right" w:pos="9080"/>
      </w:tabs>
      <w:spacing w:after="0" w:line="240" w:lineRule="auto"/>
      <w:jc w:val="both"/>
    </w:pPr>
    <w:rPr>
      <w:rFonts w:ascii="Times New Roman" w:eastAsia="Calibri" w:hAnsi="Times New Roman" w:cs="Times New Roman"/>
      <w:color w:val="000000"/>
      <w:sz w:val="28"/>
      <w:szCs w:val="28"/>
      <w:lang w:val="vi-VN"/>
    </w:rPr>
  </w:style>
  <w:style w:type="character" w:customStyle="1" w:styleId="MTDisplayEquationChar">
    <w:name w:val="MTDisplayEquation Char"/>
    <w:basedOn w:val="DefaultParagraphFont"/>
    <w:link w:val="MTDisplayEquation"/>
    <w:rsid w:val="00F75102"/>
    <w:rPr>
      <w:rFonts w:ascii="Times New Roman" w:eastAsia="Calibri" w:hAnsi="Times New Roman" w:cs="Times New Roman"/>
      <w:color w:val="000000"/>
      <w:sz w:val="28"/>
      <w:szCs w:val="28"/>
      <w:lang w:val="vi-VN"/>
    </w:rPr>
  </w:style>
  <w:style w:type="character" w:customStyle="1" w:styleId="has-inline-color">
    <w:name w:val="has-inline-color"/>
    <w:basedOn w:val="DefaultParagraphFont"/>
    <w:rsid w:val="00F75102"/>
  </w:style>
  <w:style w:type="paragraph" w:customStyle="1" w:styleId="thut-trai">
    <w:name w:val="thut-trai"/>
    <w:basedOn w:val="Normal"/>
    <w:rsid w:val="00F751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TMLCode">
    <w:name w:val="HTML Code"/>
    <w:basedOn w:val="DefaultParagraphFont"/>
    <w:unhideWhenUsed/>
    <w:qFormat/>
    <w:rsid w:val="00F75102"/>
    <w:rPr>
      <w:rFonts w:ascii="Courier New" w:eastAsia="Times New Roman" w:hAnsi="Courier New" w:cs="Courier New"/>
      <w:sz w:val="20"/>
      <w:szCs w:val="20"/>
    </w:rPr>
  </w:style>
  <w:style w:type="character" w:customStyle="1" w:styleId="ListParagraphChar">
    <w:name w:val="List Paragraph Char"/>
    <w:aliases w:val="List Paragraph_FS Char"/>
    <w:link w:val="ListParagraph"/>
    <w:uiPriority w:val="34"/>
    <w:qFormat/>
    <w:locked/>
    <w:rsid w:val="00F75102"/>
    <w:rPr>
      <w:rFonts w:ascii="Times New Roman" w:eastAsia="Calibri" w:hAnsi="Times New Roman" w:cs="Times New Roman"/>
      <w:color w:val="000000"/>
      <w:sz w:val="28"/>
    </w:rPr>
  </w:style>
  <w:style w:type="character" w:customStyle="1" w:styleId="Heading1Char1">
    <w:name w:val="Heading 1 Char1"/>
    <w:basedOn w:val="DefaultParagraphFont"/>
    <w:uiPriority w:val="9"/>
    <w:rsid w:val="00F7510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qFormat/>
    <w:rsid w:val="00F75102"/>
    <w:rPr>
      <w:color w:val="0563C1" w:themeColor="hyperlink"/>
      <w:u w:val="single"/>
    </w:rPr>
  </w:style>
  <w:style w:type="character" w:customStyle="1" w:styleId="Heading6Char1">
    <w:name w:val="Heading 6 Char1"/>
    <w:basedOn w:val="DefaultParagraphFont"/>
    <w:uiPriority w:val="9"/>
    <w:semiHidden/>
    <w:rsid w:val="00F7510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3Char1">
    <w:name w:val="Heading 3 Char1"/>
    <w:basedOn w:val="DefaultParagraphFont"/>
    <w:uiPriority w:val="9"/>
    <w:semiHidden/>
    <w:rsid w:val="00F7510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2Char1">
    <w:name w:val="Heading 2 Char1"/>
    <w:basedOn w:val="DefaultParagraphFont"/>
    <w:uiPriority w:val="9"/>
    <w:semiHidden/>
    <w:rsid w:val="00F7510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4Char1">
    <w:name w:val="Heading 4 Char1"/>
    <w:basedOn w:val="DefaultParagraphFont"/>
    <w:uiPriority w:val="9"/>
    <w:semiHidden/>
    <w:rsid w:val="00F7510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table" w:customStyle="1" w:styleId="TableGrid10">
    <w:name w:val="Table Grid10"/>
    <w:basedOn w:val="TableNormal"/>
    <w:next w:val="TableGrid"/>
    <w:uiPriority w:val="59"/>
    <w:qFormat/>
    <w:rsid w:val="00C669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basedOn w:val="TableNormal"/>
    <w:next w:val="TableGrid"/>
    <w:qFormat/>
    <w:rsid w:val="00482C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2">
    <w:name w:val="Table Grid12"/>
    <w:basedOn w:val="TableNormal"/>
    <w:next w:val="TableGrid"/>
    <w:uiPriority w:val="59"/>
    <w:qFormat/>
    <w:rsid w:val="003907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3">
    <w:name w:val="Table Grid13"/>
    <w:basedOn w:val="TableNormal"/>
    <w:next w:val="TableGrid"/>
    <w:uiPriority w:val="39"/>
    <w:qFormat/>
    <w:rsid w:val="00232D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">
    <w:name w:val="No List2"/>
    <w:next w:val="NoList"/>
    <w:uiPriority w:val="99"/>
    <w:semiHidden/>
    <w:unhideWhenUsed/>
    <w:rsid w:val="009523AA"/>
  </w:style>
  <w:style w:type="table" w:customStyle="1" w:styleId="TableGrid14">
    <w:name w:val="Table Grid14"/>
    <w:basedOn w:val="TableNormal"/>
    <w:next w:val="TableGrid"/>
    <w:uiPriority w:val="59"/>
    <w:qFormat/>
    <w:rsid w:val="009523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">
    <w:name w:val="Table Grid15"/>
    <w:basedOn w:val="TableNormal"/>
    <w:next w:val="TableGrid"/>
    <w:uiPriority w:val="59"/>
    <w:qFormat/>
    <w:rsid w:val="00D63E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6">
    <w:name w:val="Table Grid16"/>
    <w:basedOn w:val="TableNormal"/>
    <w:next w:val="TableGrid"/>
    <w:uiPriority w:val="59"/>
    <w:qFormat/>
    <w:rsid w:val="005114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7">
    <w:name w:val="Table Grid17"/>
    <w:basedOn w:val="TableNormal"/>
    <w:next w:val="TableGrid"/>
    <w:uiPriority w:val="59"/>
    <w:qFormat/>
    <w:rsid w:val="007D57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8">
    <w:name w:val="Table Grid18"/>
    <w:basedOn w:val="TableNormal"/>
    <w:next w:val="TableGrid"/>
    <w:uiPriority w:val="59"/>
    <w:qFormat/>
    <w:rsid w:val="007021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9">
    <w:name w:val="Table Grid19"/>
    <w:basedOn w:val="TableNormal"/>
    <w:next w:val="TableGrid"/>
    <w:uiPriority w:val="59"/>
    <w:qFormat/>
    <w:rsid w:val="00F86A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0">
    <w:name w:val="Table Grid20"/>
    <w:basedOn w:val="TableNormal"/>
    <w:next w:val="TableGrid"/>
    <w:uiPriority w:val="59"/>
    <w:qFormat/>
    <w:rsid w:val="001B2E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">
    <w:name w:val="Table Grid21"/>
    <w:basedOn w:val="TableNormal"/>
    <w:next w:val="TableGrid"/>
    <w:uiPriority w:val="59"/>
    <w:qFormat/>
    <w:rsid w:val="00EF4A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2">
    <w:name w:val="Table Grid22"/>
    <w:basedOn w:val="TableNormal"/>
    <w:next w:val="TableGrid"/>
    <w:uiPriority w:val="59"/>
    <w:qFormat/>
    <w:rsid w:val="004269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3">
    <w:name w:val="Table Grid23"/>
    <w:basedOn w:val="TableNormal"/>
    <w:next w:val="TableGrid"/>
    <w:uiPriority w:val="39"/>
    <w:qFormat/>
    <w:rsid w:val="00464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4">
    <w:name w:val="Table Grid24"/>
    <w:basedOn w:val="TableNormal"/>
    <w:next w:val="TableGrid"/>
    <w:uiPriority w:val="59"/>
    <w:qFormat/>
    <w:rsid w:val="007912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5">
    <w:name w:val="Table Grid25"/>
    <w:basedOn w:val="TableNormal"/>
    <w:next w:val="TableGrid"/>
    <w:uiPriority w:val="59"/>
    <w:qFormat/>
    <w:rsid w:val="00C850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6">
    <w:name w:val="Table Grid26"/>
    <w:basedOn w:val="TableNormal"/>
    <w:next w:val="TableGrid"/>
    <w:uiPriority w:val="59"/>
    <w:qFormat/>
    <w:rsid w:val="00BE6A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7">
    <w:name w:val="Table Grid27"/>
    <w:basedOn w:val="TableNormal"/>
    <w:next w:val="TableGrid"/>
    <w:uiPriority w:val="59"/>
    <w:qFormat/>
    <w:rsid w:val="00BE6A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8">
    <w:name w:val="Table Grid28"/>
    <w:basedOn w:val="TableNormal"/>
    <w:next w:val="TableGrid"/>
    <w:uiPriority w:val="59"/>
    <w:qFormat/>
    <w:rsid w:val="00DA43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3">
    <w:name w:val="No List3"/>
    <w:next w:val="NoList"/>
    <w:uiPriority w:val="99"/>
    <w:semiHidden/>
    <w:unhideWhenUsed/>
    <w:rsid w:val="00E10D89"/>
  </w:style>
  <w:style w:type="table" w:customStyle="1" w:styleId="TableGrid29">
    <w:name w:val="Table Grid29"/>
    <w:basedOn w:val="TableNormal"/>
    <w:next w:val="TableGrid"/>
    <w:uiPriority w:val="59"/>
    <w:qFormat/>
    <w:rsid w:val="00E10D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E10D89"/>
    <w:rPr>
      <w:color w:val="954F72"/>
      <w:u w:val="single"/>
    </w:rPr>
  </w:style>
  <w:style w:type="character" w:customStyle="1" w:styleId="mjx-char">
    <w:name w:val="mjx-char"/>
    <w:basedOn w:val="DefaultParagraphFont"/>
    <w:rsid w:val="00E10D89"/>
  </w:style>
  <w:style w:type="character" w:customStyle="1" w:styleId="mjxassistivemathml">
    <w:name w:val="mjx_assistive_mathml"/>
    <w:basedOn w:val="DefaultParagraphFont"/>
    <w:rsid w:val="00E10D89"/>
  </w:style>
  <w:style w:type="character" w:customStyle="1" w:styleId="mord">
    <w:name w:val="mord"/>
    <w:basedOn w:val="DefaultParagraphFont"/>
    <w:rsid w:val="00E10D89"/>
  </w:style>
  <w:style w:type="character" w:customStyle="1" w:styleId="vlist-s">
    <w:name w:val="vlist-s"/>
    <w:basedOn w:val="DefaultParagraphFont"/>
    <w:rsid w:val="00E10D89"/>
  </w:style>
  <w:style w:type="character" w:customStyle="1" w:styleId="NormalWebChar">
    <w:name w:val="Normal (Web) Char"/>
    <w:basedOn w:val="DefaultParagraphFont"/>
    <w:link w:val="NormalWeb"/>
    <w:rsid w:val="00E10D89"/>
    <w:rPr>
      <w:rFonts w:ascii="Times New Roman" w:eastAsia="Times New Roman" w:hAnsi="Times New Roman" w:cs="Times New Roman"/>
      <w:sz w:val="24"/>
      <w:szCs w:val="24"/>
    </w:rPr>
  </w:style>
  <w:style w:type="paragraph" w:customStyle="1" w:styleId="Other">
    <w:name w:val="Other"/>
    <w:basedOn w:val="Normal"/>
    <w:qFormat/>
    <w:rsid w:val="00E10D89"/>
    <w:pPr>
      <w:spacing w:after="0" w:line="276" w:lineRule="auto"/>
    </w:pPr>
    <w:rPr>
      <w:rFonts w:ascii="Times New Roman" w:eastAsia="Times New Roman" w:hAnsi="Times New Roman" w:cs="Times New Roman"/>
      <w:sz w:val="28"/>
      <w:szCs w:val="28"/>
    </w:rPr>
  </w:style>
  <w:style w:type="numbering" w:customStyle="1" w:styleId="NoList11">
    <w:name w:val="No List11"/>
    <w:next w:val="NoList"/>
    <w:uiPriority w:val="99"/>
    <w:semiHidden/>
    <w:unhideWhenUsed/>
    <w:rsid w:val="00E10D89"/>
  </w:style>
  <w:style w:type="paragraph" w:styleId="BodyText">
    <w:name w:val="Body Text"/>
    <w:basedOn w:val="Normal"/>
    <w:link w:val="BodyTextChar"/>
    <w:uiPriority w:val="1"/>
    <w:qFormat/>
    <w:rsid w:val="00E10D89"/>
    <w:pPr>
      <w:widowControl w:val="0"/>
      <w:autoSpaceDE w:val="0"/>
      <w:autoSpaceDN w:val="0"/>
      <w:spacing w:before="41" w:after="0" w:line="240" w:lineRule="auto"/>
    </w:pPr>
    <w:rPr>
      <w:rFonts w:ascii="Times New Roman" w:eastAsia="Times New Roman" w:hAnsi="Times New Roman" w:cs="Times New Roman"/>
      <w:sz w:val="24"/>
      <w:szCs w:val="24"/>
      <w:lang w:val="vi"/>
    </w:rPr>
  </w:style>
  <w:style w:type="character" w:customStyle="1" w:styleId="BodyTextChar">
    <w:name w:val="Body Text Char"/>
    <w:basedOn w:val="DefaultParagraphFont"/>
    <w:link w:val="BodyText"/>
    <w:uiPriority w:val="1"/>
    <w:rsid w:val="00E10D89"/>
    <w:rPr>
      <w:rFonts w:ascii="Times New Roman" w:eastAsia="Times New Roman" w:hAnsi="Times New Roman" w:cs="Times New Roman"/>
      <w:sz w:val="24"/>
      <w:szCs w:val="24"/>
      <w:lang w:val="vi"/>
    </w:rPr>
  </w:style>
  <w:style w:type="paragraph" w:customStyle="1" w:styleId="TableParagraph">
    <w:name w:val="Table Paragraph"/>
    <w:basedOn w:val="Normal"/>
    <w:uiPriority w:val="1"/>
    <w:qFormat/>
    <w:rsid w:val="00E10D8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vi"/>
    </w:rPr>
  </w:style>
  <w:style w:type="table" w:customStyle="1" w:styleId="TableGrid110">
    <w:name w:val="Table Grid110"/>
    <w:basedOn w:val="TableNormal"/>
    <w:next w:val="TableGrid"/>
    <w:uiPriority w:val="59"/>
    <w:qFormat/>
    <w:rsid w:val="00E10D8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">
    <w:name w:val="Char"/>
    <w:basedOn w:val="Normal"/>
    <w:semiHidden/>
    <w:rsid w:val="00E10D89"/>
    <w:pPr>
      <w:spacing w:line="240" w:lineRule="exact"/>
    </w:pPr>
    <w:rPr>
      <w:rFonts w:ascii="Arial" w:eastAsia="Times New Roman" w:hAnsi="Arial" w:cs="Arial"/>
      <w:sz w:val="24"/>
      <w:szCs w:val="24"/>
    </w:rPr>
  </w:style>
  <w:style w:type="numbering" w:customStyle="1" w:styleId="NoList21">
    <w:name w:val="No List21"/>
    <w:next w:val="NoList"/>
    <w:uiPriority w:val="99"/>
    <w:semiHidden/>
    <w:unhideWhenUsed/>
    <w:rsid w:val="00E10D89"/>
  </w:style>
  <w:style w:type="table" w:customStyle="1" w:styleId="TableGrid210">
    <w:name w:val="Table Grid210"/>
    <w:basedOn w:val="TableNormal"/>
    <w:next w:val="TableGrid"/>
    <w:uiPriority w:val="39"/>
    <w:qFormat/>
    <w:rsid w:val="00E10D89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1">
    <w:name w:val="No List111"/>
    <w:next w:val="NoList"/>
    <w:uiPriority w:val="99"/>
    <w:semiHidden/>
    <w:unhideWhenUsed/>
    <w:rsid w:val="00E10D89"/>
  </w:style>
  <w:style w:type="table" w:customStyle="1" w:styleId="TableGrid31">
    <w:name w:val="Table Grid31"/>
    <w:basedOn w:val="TableNormal"/>
    <w:next w:val="TableGrid"/>
    <w:uiPriority w:val="39"/>
    <w:qFormat/>
    <w:rsid w:val="00E10D89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">
    <w:name w:val="Table Grid41"/>
    <w:basedOn w:val="TableNormal"/>
    <w:next w:val="TableGrid"/>
    <w:uiPriority w:val="39"/>
    <w:qFormat/>
    <w:rsid w:val="00E10D89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1">
    <w:name w:val="Table Grid51"/>
    <w:basedOn w:val="TableNormal"/>
    <w:next w:val="TableGrid"/>
    <w:uiPriority w:val="39"/>
    <w:qFormat/>
    <w:rsid w:val="00E10D89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31">
    <w:name w:val="No List31"/>
    <w:next w:val="NoList"/>
    <w:uiPriority w:val="99"/>
    <w:semiHidden/>
    <w:unhideWhenUsed/>
    <w:rsid w:val="00E10D89"/>
  </w:style>
  <w:style w:type="table" w:customStyle="1" w:styleId="TableGrid61">
    <w:name w:val="Table Grid61"/>
    <w:basedOn w:val="TableNormal"/>
    <w:next w:val="TableGrid"/>
    <w:uiPriority w:val="39"/>
    <w:qFormat/>
    <w:rsid w:val="00E10D89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2">
    <w:name w:val="No List12"/>
    <w:next w:val="NoList"/>
    <w:uiPriority w:val="99"/>
    <w:semiHidden/>
    <w:unhideWhenUsed/>
    <w:rsid w:val="00E10D89"/>
  </w:style>
  <w:style w:type="paragraph" w:customStyle="1" w:styleId="textbody">
    <w:name w:val="textbody"/>
    <w:basedOn w:val="Normal"/>
    <w:rsid w:val="00E10D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NoList4">
    <w:name w:val="No List4"/>
    <w:next w:val="NoList"/>
    <w:uiPriority w:val="99"/>
    <w:semiHidden/>
    <w:unhideWhenUsed/>
    <w:rsid w:val="00E10D89"/>
  </w:style>
  <w:style w:type="paragraph" w:styleId="CommentText">
    <w:name w:val="annotation text"/>
    <w:basedOn w:val="Normal"/>
    <w:link w:val="CommentTextChar"/>
    <w:uiPriority w:val="99"/>
    <w:unhideWhenUsed/>
    <w:qFormat/>
    <w:rsid w:val="00E10D89"/>
    <w:pPr>
      <w:spacing w:line="240" w:lineRule="auto"/>
    </w:pPr>
    <w:rPr>
      <w:rFonts w:ascii="Times New Roman" w:eastAsia="Calibri" w:hAnsi="Times New Roman" w:cs="Times New Roman"/>
      <w:bCs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10D89"/>
    <w:rPr>
      <w:rFonts w:ascii="Times New Roman" w:eastAsia="Calibri" w:hAnsi="Times New Roman" w:cs="Times New Roman"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qFormat/>
    <w:rsid w:val="00E10D89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10D89"/>
    <w:rPr>
      <w:rFonts w:ascii="Times New Roman" w:eastAsia="Calibri" w:hAnsi="Times New Roman" w:cs="Times New Roman"/>
      <w:b/>
      <w:bCs/>
      <w:sz w:val="20"/>
      <w:szCs w:val="20"/>
    </w:rPr>
  </w:style>
  <w:style w:type="paragraph" w:styleId="Revision">
    <w:name w:val="Revision"/>
    <w:uiPriority w:val="99"/>
    <w:semiHidden/>
    <w:qFormat/>
    <w:rsid w:val="00E10D89"/>
    <w:pPr>
      <w:spacing w:after="0" w:line="240" w:lineRule="auto"/>
    </w:pPr>
    <w:rPr>
      <w:rFonts w:ascii="Times New Roman" w:eastAsia="Calibri" w:hAnsi="Times New Roman" w:cs="Times New Roman"/>
      <w:bCs/>
      <w:sz w:val="28"/>
      <w:szCs w:val="28"/>
    </w:rPr>
  </w:style>
  <w:style w:type="character" w:customStyle="1" w:styleId="Tableofcontents">
    <w:name w:val="Table of contents_"/>
    <w:link w:val="Tableofcontents1"/>
    <w:locked/>
    <w:rsid w:val="00E10D89"/>
    <w:rPr>
      <w:rFonts w:ascii="Palatino Linotype" w:hAnsi="Palatino Linotype"/>
      <w:shd w:val="clear" w:color="auto" w:fill="FFFFFF"/>
    </w:rPr>
  </w:style>
  <w:style w:type="paragraph" w:customStyle="1" w:styleId="Tableofcontents1">
    <w:name w:val="Table of contents1"/>
    <w:basedOn w:val="Normal"/>
    <w:link w:val="Tableofcontents"/>
    <w:qFormat/>
    <w:rsid w:val="00E10D89"/>
    <w:pPr>
      <w:widowControl w:val="0"/>
      <w:shd w:val="clear" w:color="auto" w:fill="FFFFFF"/>
      <w:spacing w:after="0" w:line="240" w:lineRule="atLeast"/>
      <w:ind w:hanging="400"/>
      <w:jc w:val="both"/>
    </w:pPr>
    <w:rPr>
      <w:rFonts w:ascii="Palatino Linotype" w:hAnsi="Palatino Linotype"/>
    </w:rPr>
  </w:style>
  <w:style w:type="character" w:customStyle="1" w:styleId="Bodytext2">
    <w:name w:val="Body text (2)_"/>
    <w:link w:val="Bodytext21"/>
    <w:qFormat/>
    <w:locked/>
    <w:rsid w:val="00E10D89"/>
    <w:rPr>
      <w:rFonts w:ascii="Palatino Linotype" w:hAnsi="Palatino Linotype"/>
      <w:shd w:val="clear" w:color="auto" w:fill="FFFFFF"/>
    </w:rPr>
  </w:style>
  <w:style w:type="paragraph" w:customStyle="1" w:styleId="Bodytext21">
    <w:name w:val="Body text (2)1"/>
    <w:basedOn w:val="Normal"/>
    <w:link w:val="Bodytext2"/>
    <w:qFormat/>
    <w:rsid w:val="00E10D89"/>
    <w:pPr>
      <w:widowControl w:val="0"/>
      <w:shd w:val="clear" w:color="auto" w:fill="FFFFFF"/>
      <w:spacing w:after="0" w:line="385" w:lineRule="exact"/>
      <w:ind w:hanging="1240"/>
      <w:jc w:val="both"/>
    </w:pPr>
    <w:rPr>
      <w:rFonts w:ascii="Palatino Linotype" w:hAnsi="Palatino Linotype"/>
    </w:rPr>
  </w:style>
  <w:style w:type="character" w:customStyle="1" w:styleId="Bodytext77">
    <w:name w:val="Body text (77)_"/>
    <w:link w:val="Bodytext770"/>
    <w:locked/>
    <w:rsid w:val="00E10D89"/>
    <w:rPr>
      <w:rFonts w:ascii="Palatino Linotype" w:hAnsi="Palatino Linotype"/>
      <w:bCs/>
      <w:shd w:val="clear" w:color="auto" w:fill="FFFFFF"/>
    </w:rPr>
  </w:style>
  <w:style w:type="paragraph" w:customStyle="1" w:styleId="Bodytext770">
    <w:name w:val="Body text (77)"/>
    <w:basedOn w:val="Normal"/>
    <w:link w:val="Bodytext77"/>
    <w:qFormat/>
    <w:rsid w:val="00E10D89"/>
    <w:pPr>
      <w:widowControl w:val="0"/>
      <w:shd w:val="clear" w:color="auto" w:fill="FFFFFF"/>
      <w:spacing w:after="0" w:line="450" w:lineRule="exact"/>
      <w:jc w:val="both"/>
    </w:pPr>
    <w:rPr>
      <w:rFonts w:ascii="Palatino Linotype" w:hAnsi="Palatino Linotype"/>
      <w:bCs/>
    </w:rPr>
  </w:style>
  <w:style w:type="character" w:customStyle="1" w:styleId="MuChar">
    <w:name w:val="Mẫu Char"/>
    <w:basedOn w:val="ListParagraphChar"/>
    <w:link w:val="Mu"/>
    <w:locked/>
    <w:rsid w:val="00E10D89"/>
    <w:rPr>
      <w:rFonts w:ascii="Palatino Linotype" w:eastAsia="Arial" w:hAnsi="Palatino Linotype" w:cs="Times New Roman"/>
      <w:bCs/>
      <w:color w:val="000000"/>
      <w:sz w:val="28"/>
      <w:lang w:val="vi-VN"/>
    </w:rPr>
  </w:style>
  <w:style w:type="paragraph" w:customStyle="1" w:styleId="Mu">
    <w:name w:val="Mẫu"/>
    <w:basedOn w:val="ListParagraph"/>
    <w:link w:val="MuChar"/>
    <w:qFormat/>
    <w:rsid w:val="00E10D89"/>
    <w:pPr>
      <w:numPr>
        <w:numId w:val="1"/>
      </w:numPr>
      <w:tabs>
        <w:tab w:val="left" w:pos="0"/>
      </w:tabs>
      <w:ind w:left="0" w:hanging="284"/>
      <w:jc w:val="left"/>
    </w:pPr>
    <w:rPr>
      <w:rFonts w:ascii="Palatino Linotype" w:eastAsia="Arial" w:hAnsi="Palatino Linotype"/>
      <w:bCs/>
      <w:lang w:val="vi-VN"/>
    </w:rPr>
  </w:style>
  <w:style w:type="character" w:customStyle="1" w:styleId="Bodytext6">
    <w:name w:val="Body text (6)_"/>
    <w:link w:val="Bodytext61"/>
    <w:locked/>
    <w:rsid w:val="00E10D89"/>
    <w:rPr>
      <w:rFonts w:ascii="Palatino Linotype" w:hAnsi="Palatino Linotype"/>
      <w:shd w:val="clear" w:color="auto" w:fill="FFFFFF"/>
    </w:rPr>
  </w:style>
  <w:style w:type="paragraph" w:customStyle="1" w:styleId="Bodytext61">
    <w:name w:val="Body text (6)1"/>
    <w:basedOn w:val="Normal"/>
    <w:link w:val="Bodytext6"/>
    <w:qFormat/>
    <w:rsid w:val="00E10D89"/>
    <w:pPr>
      <w:widowControl w:val="0"/>
      <w:shd w:val="clear" w:color="auto" w:fill="FFFFFF"/>
      <w:spacing w:after="0" w:line="680" w:lineRule="exact"/>
      <w:ind w:hanging="420"/>
    </w:pPr>
    <w:rPr>
      <w:rFonts w:ascii="Palatino Linotype" w:hAnsi="Palatino Linotype"/>
    </w:rPr>
  </w:style>
  <w:style w:type="character" w:styleId="CommentReference">
    <w:name w:val="annotation reference"/>
    <w:basedOn w:val="DefaultParagraphFont"/>
    <w:uiPriority w:val="99"/>
    <w:unhideWhenUsed/>
    <w:qFormat/>
    <w:rsid w:val="00E10D89"/>
    <w:rPr>
      <w:sz w:val="16"/>
      <w:szCs w:val="16"/>
    </w:rPr>
  </w:style>
  <w:style w:type="character" w:customStyle="1" w:styleId="Bodytext2Italic">
    <w:name w:val="Body text (2) + Italic"/>
    <w:rsid w:val="00E10D89"/>
    <w:rPr>
      <w:rFonts w:ascii="Palatino Linotype" w:hAnsi="Palatino Linotype" w:cs="Palatino Linotype" w:hint="default"/>
      <w:i/>
      <w:iCs/>
      <w:shd w:val="clear" w:color="auto" w:fill="FFFFFF"/>
    </w:rPr>
  </w:style>
  <w:style w:type="character" w:customStyle="1" w:styleId="Bodytext7712pt">
    <w:name w:val="Body text (77) + 12 pt"/>
    <w:aliases w:val="Not Bold14"/>
    <w:rsid w:val="00E10D89"/>
    <w:rPr>
      <w:rFonts w:ascii="Palatino Linotype" w:hAnsi="Palatino Linotype" w:cs="Palatino Linotype" w:hint="default"/>
      <w:b w:val="0"/>
      <w:bCs w:val="0"/>
      <w:sz w:val="24"/>
      <w:szCs w:val="24"/>
      <w:shd w:val="clear" w:color="auto" w:fill="FFFFFF"/>
    </w:rPr>
  </w:style>
  <w:style w:type="character" w:customStyle="1" w:styleId="Bodytext77SmallCaps">
    <w:name w:val="Body text (77) + Small Caps"/>
    <w:rsid w:val="00E10D89"/>
    <w:rPr>
      <w:rFonts w:ascii="Palatino Linotype" w:hAnsi="Palatino Linotype" w:cs="Palatino Linotype" w:hint="default"/>
      <w:b/>
      <w:bCs/>
      <w:smallCaps/>
      <w:sz w:val="22"/>
      <w:shd w:val="clear" w:color="auto" w:fill="FFFFFF"/>
    </w:rPr>
  </w:style>
  <w:style w:type="character" w:customStyle="1" w:styleId="Bodytext2Spacing0pt">
    <w:name w:val="Body text (2) + Spacing 0 pt"/>
    <w:rsid w:val="00E10D89"/>
    <w:rPr>
      <w:rFonts w:ascii="Palatino Linotype" w:hAnsi="Palatino Linotype" w:cs="Palatino Linotype" w:hint="default"/>
      <w:strike w:val="0"/>
      <w:dstrike w:val="0"/>
      <w:spacing w:val="-10"/>
      <w:u w:val="none"/>
      <w:effect w:val="none"/>
      <w:shd w:val="clear" w:color="auto" w:fill="FFFFFF"/>
    </w:rPr>
  </w:style>
  <w:style w:type="character" w:customStyle="1" w:styleId="Bodytext2Bold">
    <w:name w:val="Body text (2) + Bold"/>
    <w:rsid w:val="00E10D89"/>
    <w:rPr>
      <w:rFonts w:ascii="Palatino Linotype" w:hAnsi="Palatino Linotype" w:cs="Palatino Linotype" w:hint="default"/>
      <w:b/>
      <w:bCs/>
      <w:strike w:val="0"/>
      <w:dstrike w:val="0"/>
      <w:sz w:val="24"/>
      <w:szCs w:val="24"/>
      <w:u w:val="none"/>
      <w:effect w:val="none"/>
      <w:shd w:val="clear" w:color="auto" w:fill="FFFFFF"/>
    </w:rPr>
  </w:style>
  <w:style w:type="character" w:customStyle="1" w:styleId="Bodytext6Exact">
    <w:name w:val="Body text (6) Exact"/>
    <w:rsid w:val="00E10D89"/>
    <w:rPr>
      <w:rFonts w:ascii="Palatino Linotype" w:hAnsi="Palatino Linotype" w:cs="Palatino Linotype" w:hint="default"/>
      <w:strike w:val="0"/>
      <w:dstrike w:val="0"/>
      <w:u w:val="none"/>
      <w:effect w:val="none"/>
    </w:rPr>
  </w:style>
  <w:style w:type="character" w:customStyle="1" w:styleId="Bodytext2Italic30">
    <w:name w:val="Body text (2) + Italic30"/>
    <w:aliases w:val="Spacing 0 pt60"/>
    <w:rsid w:val="00E10D89"/>
    <w:rPr>
      <w:rFonts w:ascii="Palatino Linotype" w:hAnsi="Palatino Linotype" w:cs="Palatino Linotype" w:hint="default"/>
      <w:i/>
      <w:iCs/>
      <w:strike w:val="0"/>
      <w:dstrike w:val="0"/>
      <w:spacing w:val="10"/>
      <w:u w:val="none"/>
      <w:effect w:val="none"/>
      <w:shd w:val="clear" w:color="auto" w:fill="FFFFFF"/>
    </w:rPr>
  </w:style>
  <w:style w:type="character" w:customStyle="1" w:styleId="Bodytext2Italic15">
    <w:name w:val="Body text (2) + Italic15"/>
    <w:rsid w:val="00E10D89"/>
    <w:rPr>
      <w:rFonts w:ascii="Palatino Linotype" w:hAnsi="Palatino Linotype" w:cs="Palatino Linotype" w:hint="default"/>
      <w:i/>
      <w:iCs/>
      <w:strike w:val="0"/>
      <w:dstrike w:val="0"/>
      <w:spacing w:val="0"/>
      <w:u w:val="none"/>
      <w:effect w:val="none"/>
      <w:shd w:val="clear" w:color="auto" w:fill="FFFFFF"/>
    </w:rPr>
  </w:style>
  <w:style w:type="table" w:customStyle="1" w:styleId="TableGrid71">
    <w:name w:val="Table Grid71"/>
    <w:basedOn w:val="TableNormal"/>
    <w:next w:val="TableGrid"/>
    <w:uiPriority w:val="59"/>
    <w:rsid w:val="00E10D89"/>
    <w:pPr>
      <w:spacing w:after="0" w:line="240" w:lineRule="auto"/>
    </w:pPr>
    <w:rPr>
      <w:rFonts w:ascii="Calibri" w:eastAsia="Calibri" w:hAnsi="Calibri" w:cs="Times New Roman"/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nhideWhenUsed/>
    <w:qFormat/>
    <w:rsid w:val="00E10D89"/>
    <w:rPr>
      <w:color w:val="954F72" w:themeColor="followedHyperlink"/>
      <w:u w:val="single"/>
    </w:rPr>
  </w:style>
  <w:style w:type="table" w:customStyle="1" w:styleId="TableGrid30">
    <w:name w:val="Table Grid30"/>
    <w:basedOn w:val="TableNormal"/>
    <w:next w:val="TableGrid"/>
    <w:uiPriority w:val="59"/>
    <w:qFormat/>
    <w:rsid w:val="006418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642AEB"/>
  </w:style>
  <w:style w:type="table" w:customStyle="1" w:styleId="TableGrid32">
    <w:name w:val="Table Grid32"/>
    <w:basedOn w:val="TableNormal"/>
    <w:next w:val="TableGrid"/>
    <w:uiPriority w:val="59"/>
    <w:qFormat/>
    <w:rsid w:val="00642A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3">
    <w:name w:val="No List13"/>
    <w:next w:val="NoList"/>
    <w:uiPriority w:val="99"/>
    <w:semiHidden/>
    <w:unhideWhenUsed/>
    <w:rsid w:val="00642AEB"/>
  </w:style>
  <w:style w:type="table" w:customStyle="1" w:styleId="TableGrid111">
    <w:name w:val="Table Grid111"/>
    <w:basedOn w:val="TableNormal"/>
    <w:next w:val="TableGrid"/>
    <w:uiPriority w:val="59"/>
    <w:qFormat/>
    <w:rsid w:val="00642AEB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2">
    <w:name w:val="No List22"/>
    <w:next w:val="NoList"/>
    <w:uiPriority w:val="99"/>
    <w:semiHidden/>
    <w:unhideWhenUsed/>
    <w:rsid w:val="00642AEB"/>
  </w:style>
  <w:style w:type="table" w:customStyle="1" w:styleId="TableGrid211">
    <w:name w:val="Table Grid211"/>
    <w:basedOn w:val="TableNormal"/>
    <w:next w:val="TableGrid"/>
    <w:uiPriority w:val="39"/>
    <w:qFormat/>
    <w:rsid w:val="00642AEB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2">
    <w:name w:val="No List112"/>
    <w:next w:val="NoList"/>
    <w:uiPriority w:val="99"/>
    <w:semiHidden/>
    <w:unhideWhenUsed/>
    <w:rsid w:val="00642AEB"/>
  </w:style>
  <w:style w:type="table" w:customStyle="1" w:styleId="TableGrid33">
    <w:name w:val="Table Grid33"/>
    <w:basedOn w:val="TableNormal"/>
    <w:next w:val="TableGrid"/>
    <w:uiPriority w:val="39"/>
    <w:qFormat/>
    <w:rsid w:val="00642AEB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2">
    <w:name w:val="Table Grid42"/>
    <w:basedOn w:val="TableNormal"/>
    <w:next w:val="TableGrid"/>
    <w:uiPriority w:val="39"/>
    <w:qFormat/>
    <w:rsid w:val="00642AEB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2">
    <w:name w:val="Table Grid52"/>
    <w:basedOn w:val="TableNormal"/>
    <w:next w:val="TableGrid"/>
    <w:uiPriority w:val="39"/>
    <w:qFormat/>
    <w:rsid w:val="00642AEB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32">
    <w:name w:val="No List32"/>
    <w:next w:val="NoList"/>
    <w:uiPriority w:val="99"/>
    <w:semiHidden/>
    <w:unhideWhenUsed/>
    <w:rsid w:val="00642AEB"/>
  </w:style>
  <w:style w:type="table" w:customStyle="1" w:styleId="TableGrid62">
    <w:name w:val="Table Grid62"/>
    <w:basedOn w:val="TableNormal"/>
    <w:next w:val="TableGrid"/>
    <w:uiPriority w:val="39"/>
    <w:qFormat/>
    <w:rsid w:val="00642AEB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21">
    <w:name w:val="No List121"/>
    <w:next w:val="NoList"/>
    <w:uiPriority w:val="99"/>
    <w:semiHidden/>
    <w:unhideWhenUsed/>
    <w:rsid w:val="00642AEB"/>
  </w:style>
  <w:style w:type="numbering" w:customStyle="1" w:styleId="NoList41">
    <w:name w:val="No List41"/>
    <w:next w:val="NoList"/>
    <w:uiPriority w:val="99"/>
    <w:semiHidden/>
    <w:unhideWhenUsed/>
    <w:rsid w:val="00642AEB"/>
  </w:style>
  <w:style w:type="table" w:customStyle="1" w:styleId="TableGrid72">
    <w:name w:val="Table Grid72"/>
    <w:basedOn w:val="TableNormal"/>
    <w:next w:val="TableGrid"/>
    <w:uiPriority w:val="59"/>
    <w:rsid w:val="00642AEB"/>
    <w:pPr>
      <w:spacing w:after="0" w:line="240" w:lineRule="auto"/>
    </w:pPr>
    <w:rPr>
      <w:rFonts w:ascii="Calibri" w:eastAsia="Calibri" w:hAnsi="Calibri" w:cs="Times New Roman"/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6">
    <w:name w:val="No List6"/>
    <w:next w:val="NoList"/>
    <w:uiPriority w:val="99"/>
    <w:semiHidden/>
    <w:unhideWhenUsed/>
    <w:rsid w:val="00350369"/>
  </w:style>
  <w:style w:type="table" w:customStyle="1" w:styleId="TableGrid34">
    <w:name w:val="Table Grid34"/>
    <w:basedOn w:val="TableNormal"/>
    <w:next w:val="TableGrid"/>
    <w:uiPriority w:val="59"/>
    <w:qFormat/>
    <w:rsid w:val="003503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4">
    <w:name w:val="No List14"/>
    <w:next w:val="NoList"/>
    <w:uiPriority w:val="99"/>
    <w:semiHidden/>
    <w:unhideWhenUsed/>
    <w:rsid w:val="00350369"/>
  </w:style>
  <w:style w:type="table" w:customStyle="1" w:styleId="TableGrid112">
    <w:name w:val="Table Grid112"/>
    <w:basedOn w:val="TableNormal"/>
    <w:next w:val="TableGrid"/>
    <w:uiPriority w:val="59"/>
    <w:qFormat/>
    <w:rsid w:val="0035036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3">
    <w:name w:val="No List23"/>
    <w:next w:val="NoList"/>
    <w:uiPriority w:val="99"/>
    <w:semiHidden/>
    <w:unhideWhenUsed/>
    <w:rsid w:val="00350369"/>
  </w:style>
  <w:style w:type="table" w:customStyle="1" w:styleId="TableGrid212">
    <w:name w:val="Table Grid212"/>
    <w:basedOn w:val="TableNormal"/>
    <w:next w:val="TableGrid"/>
    <w:uiPriority w:val="39"/>
    <w:qFormat/>
    <w:rsid w:val="00350369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3">
    <w:name w:val="No List113"/>
    <w:next w:val="NoList"/>
    <w:uiPriority w:val="99"/>
    <w:semiHidden/>
    <w:unhideWhenUsed/>
    <w:rsid w:val="00350369"/>
  </w:style>
  <w:style w:type="table" w:customStyle="1" w:styleId="TableGrid35">
    <w:name w:val="Table Grid35"/>
    <w:basedOn w:val="TableNormal"/>
    <w:next w:val="TableGrid"/>
    <w:uiPriority w:val="39"/>
    <w:qFormat/>
    <w:rsid w:val="00350369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3">
    <w:name w:val="Table Grid43"/>
    <w:basedOn w:val="TableNormal"/>
    <w:next w:val="TableGrid"/>
    <w:uiPriority w:val="39"/>
    <w:qFormat/>
    <w:rsid w:val="00350369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3">
    <w:name w:val="Table Grid53"/>
    <w:basedOn w:val="TableNormal"/>
    <w:next w:val="TableGrid"/>
    <w:uiPriority w:val="39"/>
    <w:qFormat/>
    <w:rsid w:val="00350369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33">
    <w:name w:val="No List33"/>
    <w:next w:val="NoList"/>
    <w:uiPriority w:val="99"/>
    <w:semiHidden/>
    <w:unhideWhenUsed/>
    <w:rsid w:val="00350369"/>
  </w:style>
  <w:style w:type="table" w:customStyle="1" w:styleId="TableGrid63">
    <w:name w:val="Table Grid63"/>
    <w:basedOn w:val="TableNormal"/>
    <w:next w:val="TableGrid"/>
    <w:uiPriority w:val="39"/>
    <w:qFormat/>
    <w:rsid w:val="00350369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22">
    <w:name w:val="No List122"/>
    <w:next w:val="NoList"/>
    <w:uiPriority w:val="99"/>
    <w:semiHidden/>
    <w:unhideWhenUsed/>
    <w:rsid w:val="00350369"/>
  </w:style>
  <w:style w:type="numbering" w:customStyle="1" w:styleId="NoList42">
    <w:name w:val="No List42"/>
    <w:next w:val="NoList"/>
    <w:uiPriority w:val="99"/>
    <w:semiHidden/>
    <w:unhideWhenUsed/>
    <w:rsid w:val="00350369"/>
  </w:style>
  <w:style w:type="table" w:customStyle="1" w:styleId="TableGrid73">
    <w:name w:val="Table Grid73"/>
    <w:basedOn w:val="TableNormal"/>
    <w:next w:val="TableGrid"/>
    <w:uiPriority w:val="59"/>
    <w:rsid w:val="00350369"/>
    <w:pPr>
      <w:spacing w:after="0" w:line="240" w:lineRule="auto"/>
    </w:pPr>
    <w:rPr>
      <w:rFonts w:ascii="Calibri" w:eastAsia="Calibri" w:hAnsi="Calibri" w:cs="Times New Roman"/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7">
    <w:name w:val="No List7"/>
    <w:next w:val="NoList"/>
    <w:uiPriority w:val="99"/>
    <w:semiHidden/>
    <w:unhideWhenUsed/>
    <w:rsid w:val="0030009D"/>
  </w:style>
  <w:style w:type="table" w:customStyle="1" w:styleId="TableGrid36">
    <w:name w:val="Table Grid36"/>
    <w:basedOn w:val="TableNormal"/>
    <w:next w:val="TableGrid"/>
    <w:uiPriority w:val="59"/>
    <w:qFormat/>
    <w:rsid w:val="003000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5">
    <w:name w:val="No List15"/>
    <w:next w:val="NoList"/>
    <w:uiPriority w:val="99"/>
    <w:semiHidden/>
    <w:unhideWhenUsed/>
    <w:rsid w:val="0030009D"/>
  </w:style>
  <w:style w:type="table" w:customStyle="1" w:styleId="TableGrid113">
    <w:name w:val="Table Grid113"/>
    <w:basedOn w:val="TableNormal"/>
    <w:next w:val="TableGrid"/>
    <w:uiPriority w:val="59"/>
    <w:qFormat/>
    <w:rsid w:val="0030009D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4">
    <w:name w:val="No List24"/>
    <w:next w:val="NoList"/>
    <w:uiPriority w:val="99"/>
    <w:semiHidden/>
    <w:unhideWhenUsed/>
    <w:rsid w:val="0030009D"/>
  </w:style>
  <w:style w:type="table" w:customStyle="1" w:styleId="TableGrid213">
    <w:name w:val="Table Grid213"/>
    <w:basedOn w:val="TableNormal"/>
    <w:next w:val="TableGrid"/>
    <w:uiPriority w:val="39"/>
    <w:qFormat/>
    <w:rsid w:val="0030009D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4">
    <w:name w:val="No List114"/>
    <w:next w:val="NoList"/>
    <w:uiPriority w:val="99"/>
    <w:semiHidden/>
    <w:unhideWhenUsed/>
    <w:rsid w:val="0030009D"/>
  </w:style>
  <w:style w:type="table" w:customStyle="1" w:styleId="TableGrid37">
    <w:name w:val="Table Grid37"/>
    <w:basedOn w:val="TableNormal"/>
    <w:next w:val="TableGrid"/>
    <w:uiPriority w:val="39"/>
    <w:qFormat/>
    <w:rsid w:val="0030009D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4">
    <w:name w:val="Table Grid44"/>
    <w:basedOn w:val="TableNormal"/>
    <w:next w:val="TableGrid"/>
    <w:uiPriority w:val="39"/>
    <w:qFormat/>
    <w:rsid w:val="0030009D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4">
    <w:name w:val="Table Grid54"/>
    <w:basedOn w:val="TableNormal"/>
    <w:next w:val="TableGrid"/>
    <w:uiPriority w:val="39"/>
    <w:qFormat/>
    <w:rsid w:val="0030009D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34">
    <w:name w:val="No List34"/>
    <w:next w:val="NoList"/>
    <w:uiPriority w:val="99"/>
    <w:semiHidden/>
    <w:unhideWhenUsed/>
    <w:rsid w:val="0030009D"/>
  </w:style>
  <w:style w:type="table" w:customStyle="1" w:styleId="TableGrid64">
    <w:name w:val="Table Grid64"/>
    <w:basedOn w:val="TableNormal"/>
    <w:next w:val="TableGrid"/>
    <w:uiPriority w:val="39"/>
    <w:qFormat/>
    <w:rsid w:val="0030009D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23">
    <w:name w:val="No List123"/>
    <w:next w:val="NoList"/>
    <w:uiPriority w:val="99"/>
    <w:semiHidden/>
    <w:unhideWhenUsed/>
    <w:rsid w:val="0030009D"/>
  </w:style>
  <w:style w:type="numbering" w:customStyle="1" w:styleId="NoList43">
    <w:name w:val="No List43"/>
    <w:next w:val="NoList"/>
    <w:uiPriority w:val="99"/>
    <w:semiHidden/>
    <w:unhideWhenUsed/>
    <w:rsid w:val="0030009D"/>
  </w:style>
  <w:style w:type="table" w:customStyle="1" w:styleId="TableGrid74">
    <w:name w:val="Table Grid74"/>
    <w:basedOn w:val="TableNormal"/>
    <w:next w:val="TableGrid"/>
    <w:uiPriority w:val="59"/>
    <w:rsid w:val="0030009D"/>
    <w:pPr>
      <w:spacing w:after="0" w:line="240" w:lineRule="auto"/>
    </w:pPr>
    <w:rPr>
      <w:rFonts w:ascii="Calibri" w:eastAsia="Calibri" w:hAnsi="Calibri" w:cs="Times New Roman"/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8">
    <w:name w:val="No List8"/>
    <w:next w:val="NoList"/>
    <w:uiPriority w:val="99"/>
    <w:semiHidden/>
    <w:unhideWhenUsed/>
    <w:rsid w:val="009E6B44"/>
  </w:style>
  <w:style w:type="table" w:customStyle="1" w:styleId="TableGrid38">
    <w:name w:val="Table Grid38"/>
    <w:basedOn w:val="TableNormal"/>
    <w:next w:val="TableGrid"/>
    <w:uiPriority w:val="59"/>
    <w:qFormat/>
    <w:rsid w:val="009E6B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6">
    <w:name w:val="No List16"/>
    <w:next w:val="NoList"/>
    <w:uiPriority w:val="99"/>
    <w:semiHidden/>
    <w:unhideWhenUsed/>
    <w:rsid w:val="009E6B44"/>
  </w:style>
  <w:style w:type="table" w:customStyle="1" w:styleId="TableGrid114">
    <w:name w:val="Table Grid114"/>
    <w:basedOn w:val="TableNormal"/>
    <w:next w:val="TableGrid"/>
    <w:uiPriority w:val="59"/>
    <w:qFormat/>
    <w:rsid w:val="009E6B4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5">
    <w:name w:val="No List25"/>
    <w:next w:val="NoList"/>
    <w:uiPriority w:val="99"/>
    <w:semiHidden/>
    <w:unhideWhenUsed/>
    <w:rsid w:val="009E6B44"/>
  </w:style>
  <w:style w:type="table" w:customStyle="1" w:styleId="TableGrid214">
    <w:name w:val="Table Grid214"/>
    <w:basedOn w:val="TableNormal"/>
    <w:next w:val="TableGrid"/>
    <w:uiPriority w:val="39"/>
    <w:qFormat/>
    <w:rsid w:val="009E6B44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5">
    <w:name w:val="No List115"/>
    <w:next w:val="NoList"/>
    <w:uiPriority w:val="99"/>
    <w:semiHidden/>
    <w:unhideWhenUsed/>
    <w:rsid w:val="009E6B44"/>
  </w:style>
  <w:style w:type="table" w:customStyle="1" w:styleId="TableGrid39">
    <w:name w:val="Table Grid39"/>
    <w:basedOn w:val="TableNormal"/>
    <w:next w:val="TableGrid"/>
    <w:uiPriority w:val="39"/>
    <w:qFormat/>
    <w:rsid w:val="009E6B44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5">
    <w:name w:val="Table Grid45"/>
    <w:basedOn w:val="TableNormal"/>
    <w:next w:val="TableGrid"/>
    <w:uiPriority w:val="39"/>
    <w:qFormat/>
    <w:rsid w:val="009E6B44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5">
    <w:name w:val="Table Grid55"/>
    <w:basedOn w:val="TableNormal"/>
    <w:next w:val="TableGrid"/>
    <w:uiPriority w:val="39"/>
    <w:qFormat/>
    <w:rsid w:val="009E6B44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35">
    <w:name w:val="No List35"/>
    <w:next w:val="NoList"/>
    <w:uiPriority w:val="99"/>
    <w:semiHidden/>
    <w:unhideWhenUsed/>
    <w:rsid w:val="009E6B44"/>
  </w:style>
  <w:style w:type="table" w:customStyle="1" w:styleId="TableGrid65">
    <w:name w:val="Table Grid65"/>
    <w:basedOn w:val="TableNormal"/>
    <w:next w:val="TableGrid"/>
    <w:uiPriority w:val="39"/>
    <w:qFormat/>
    <w:rsid w:val="009E6B44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24">
    <w:name w:val="No List124"/>
    <w:next w:val="NoList"/>
    <w:uiPriority w:val="99"/>
    <w:semiHidden/>
    <w:unhideWhenUsed/>
    <w:rsid w:val="009E6B44"/>
  </w:style>
  <w:style w:type="numbering" w:customStyle="1" w:styleId="NoList44">
    <w:name w:val="No List44"/>
    <w:next w:val="NoList"/>
    <w:uiPriority w:val="99"/>
    <w:semiHidden/>
    <w:unhideWhenUsed/>
    <w:rsid w:val="009E6B44"/>
  </w:style>
  <w:style w:type="table" w:customStyle="1" w:styleId="TableGrid75">
    <w:name w:val="Table Grid75"/>
    <w:basedOn w:val="TableNormal"/>
    <w:next w:val="TableGrid"/>
    <w:uiPriority w:val="59"/>
    <w:rsid w:val="009E6B44"/>
    <w:pPr>
      <w:spacing w:after="0" w:line="240" w:lineRule="auto"/>
    </w:pPr>
    <w:rPr>
      <w:rFonts w:ascii="Calibri" w:eastAsia="Calibri" w:hAnsi="Calibri" w:cs="Times New Roman"/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9">
    <w:name w:val="No List9"/>
    <w:next w:val="NoList"/>
    <w:uiPriority w:val="99"/>
    <w:semiHidden/>
    <w:unhideWhenUsed/>
    <w:rsid w:val="00115CC8"/>
  </w:style>
  <w:style w:type="table" w:customStyle="1" w:styleId="TableGrid40">
    <w:name w:val="Table Grid40"/>
    <w:basedOn w:val="TableNormal"/>
    <w:next w:val="TableGrid"/>
    <w:uiPriority w:val="59"/>
    <w:qFormat/>
    <w:rsid w:val="00115C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7">
    <w:name w:val="No List17"/>
    <w:next w:val="NoList"/>
    <w:uiPriority w:val="99"/>
    <w:semiHidden/>
    <w:unhideWhenUsed/>
    <w:rsid w:val="00115CC8"/>
  </w:style>
  <w:style w:type="table" w:customStyle="1" w:styleId="TableGrid115">
    <w:name w:val="Table Grid115"/>
    <w:basedOn w:val="TableNormal"/>
    <w:next w:val="TableGrid"/>
    <w:uiPriority w:val="59"/>
    <w:qFormat/>
    <w:rsid w:val="00115CC8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6">
    <w:name w:val="No List26"/>
    <w:next w:val="NoList"/>
    <w:uiPriority w:val="99"/>
    <w:semiHidden/>
    <w:unhideWhenUsed/>
    <w:rsid w:val="00115CC8"/>
  </w:style>
  <w:style w:type="table" w:customStyle="1" w:styleId="TableGrid215">
    <w:name w:val="Table Grid215"/>
    <w:basedOn w:val="TableNormal"/>
    <w:next w:val="TableGrid"/>
    <w:uiPriority w:val="39"/>
    <w:qFormat/>
    <w:rsid w:val="00115CC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6">
    <w:name w:val="No List116"/>
    <w:next w:val="NoList"/>
    <w:uiPriority w:val="99"/>
    <w:semiHidden/>
    <w:unhideWhenUsed/>
    <w:rsid w:val="00115CC8"/>
  </w:style>
  <w:style w:type="table" w:customStyle="1" w:styleId="TableGrid310">
    <w:name w:val="Table Grid310"/>
    <w:basedOn w:val="TableNormal"/>
    <w:next w:val="TableGrid"/>
    <w:uiPriority w:val="39"/>
    <w:qFormat/>
    <w:rsid w:val="00115CC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6">
    <w:name w:val="Table Grid46"/>
    <w:basedOn w:val="TableNormal"/>
    <w:next w:val="TableGrid"/>
    <w:uiPriority w:val="39"/>
    <w:qFormat/>
    <w:rsid w:val="00115CC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6">
    <w:name w:val="Table Grid56"/>
    <w:basedOn w:val="TableNormal"/>
    <w:next w:val="TableGrid"/>
    <w:uiPriority w:val="39"/>
    <w:qFormat/>
    <w:rsid w:val="00115CC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36">
    <w:name w:val="No List36"/>
    <w:next w:val="NoList"/>
    <w:uiPriority w:val="99"/>
    <w:semiHidden/>
    <w:unhideWhenUsed/>
    <w:rsid w:val="00115CC8"/>
  </w:style>
  <w:style w:type="table" w:customStyle="1" w:styleId="TableGrid66">
    <w:name w:val="Table Grid66"/>
    <w:basedOn w:val="TableNormal"/>
    <w:next w:val="TableGrid"/>
    <w:uiPriority w:val="39"/>
    <w:qFormat/>
    <w:rsid w:val="00115CC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25">
    <w:name w:val="No List125"/>
    <w:next w:val="NoList"/>
    <w:uiPriority w:val="99"/>
    <w:semiHidden/>
    <w:unhideWhenUsed/>
    <w:rsid w:val="00115CC8"/>
  </w:style>
  <w:style w:type="numbering" w:customStyle="1" w:styleId="NoList45">
    <w:name w:val="No List45"/>
    <w:next w:val="NoList"/>
    <w:uiPriority w:val="99"/>
    <w:semiHidden/>
    <w:unhideWhenUsed/>
    <w:rsid w:val="00115CC8"/>
  </w:style>
  <w:style w:type="table" w:customStyle="1" w:styleId="TableGrid76">
    <w:name w:val="Table Grid76"/>
    <w:basedOn w:val="TableNormal"/>
    <w:next w:val="TableGrid"/>
    <w:uiPriority w:val="59"/>
    <w:rsid w:val="00115CC8"/>
    <w:pPr>
      <w:spacing w:after="0" w:line="240" w:lineRule="auto"/>
    </w:pPr>
    <w:rPr>
      <w:rFonts w:ascii="Calibri" w:eastAsia="Calibri" w:hAnsi="Calibri" w:cs="Times New Roman"/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7">
    <w:name w:val="Table Grid47"/>
    <w:basedOn w:val="TableNormal"/>
    <w:next w:val="TableGrid"/>
    <w:uiPriority w:val="59"/>
    <w:qFormat/>
    <w:rsid w:val="00C529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8">
    <w:name w:val="Table Grid48"/>
    <w:basedOn w:val="TableNormal"/>
    <w:next w:val="TableGrid"/>
    <w:uiPriority w:val="59"/>
    <w:qFormat/>
    <w:rsid w:val="008C03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9">
    <w:name w:val="Table Grid49"/>
    <w:basedOn w:val="TableNormal"/>
    <w:next w:val="TableGrid"/>
    <w:uiPriority w:val="59"/>
    <w:qFormat/>
    <w:rsid w:val="00BB06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0">
    <w:name w:val="Table Grid50"/>
    <w:basedOn w:val="TableNormal"/>
    <w:next w:val="TableGrid"/>
    <w:uiPriority w:val="59"/>
    <w:qFormat/>
    <w:rsid w:val="00BB06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7">
    <w:name w:val="Table Grid57"/>
    <w:basedOn w:val="TableNormal"/>
    <w:next w:val="TableGrid"/>
    <w:uiPriority w:val="59"/>
    <w:qFormat/>
    <w:rsid w:val="006766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8">
    <w:name w:val="Table Grid58"/>
    <w:basedOn w:val="TableNormal"/>
    <w:next w:val="TableGrid"/>
    <w:uiPriority w:val="59"/>
    <w:qFormat/>
    <w:rsid w:val="00D151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9">
    <w:name w:val="Table Grid59"/>
    <w:basedOn w:val="TableNormal"/>
    <w:next w:val="TableGrid"/>
    <w:uiPriority w:val="59"/>
    <w:qFormat/>
    <w:rsid w:val="00D230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0">
    <w:name w:val="Table Grid60"/>
    <w:basedOn w:val="TableNormal"/>
    <w:next w:val="TableGrid"/>
    <w:uiPriority w:val="59"/>
    <w:qFormat/>
    <w:rsid w:val="00BD73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0">
    <w:name w:val="No List10"/>
    <w:next w:val="NoList"/>
    <w:uiPriority w:val="99"/>
    <w:semiHidden/>
    <w:unhideWhenUsed/>
    <w:rsid w:val="00D75D7E"/>
  </w:style>
  <w:style w:type="table" w:customStyle="1" w:styleId="TableGrid67">
    <w:name w:val="Table Grid67"/>
    <w:basedOn w:val="TableNormal"/>
    <w:next w:val="TableGrid"/>
    <w:uiPriority w:val="59"/>
    <w:qFormat/>
    <w:rsid w:val="00D75D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8">
    <w:name w:val="No List18"/>
    <w:next w:val="NoList"/>
    <w:uiPriority w:val="99"/>
    <w:semiHidden/>
    <w:unhideWhenUsed/>
    <w:rsid w:val="00D75D7E"/>
  </w:style>
  <w:style w:type="table" w:customStyle="1" w:styleId="TableGrid116">
    <w:name w:val="Table Grid116"/>
    <w:basedOn w:val="TableNormal"/>
    <w:next w:val="TableGrid"/>
    <w:uiPriority w:val="59"/>
    <w:qFormat/>
    <w:rsid w:val="00D75D7E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7">
    <w:name w:val="No List27"/>
    <w:next w:val="NoList"/>
    <w:uiPriority w:val="99"/>
    <w:semiHidden/>
    <w:unhideWhenUsed/>
    <w:rsid w:val="00D75D7E"/>
  </w:style>
  <w:style w:type="table" w:customStyle="1" w:styleId="TableGrid216">
    <w:name w:val="Table Grid216"/>
    <w:basedOn w:val="TableNormal"/>
    <w:next w:val="TableGrid"/>
    <w:uiPriority w:val="39"/>
    <w:qFormat/>
    <w:rsid w:val="00D75D7E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7">
    <w:name w:val="No List117"/>
    <w:next w:val="NoList"/>
    <w:uiPriority w:val="99"/>
    <w:semiHidden/>
    <w:unhideWhenUsed/>
    <w:rsid w:val="00D75D7E"/>
  </w:style>
  <w:style w:type="table" w:customStyle="1" w:styleId="TableGrid311">
    <w:name w:val="Table Grid311"/>
    <w:basedOn w:val="TableNormal"/>
    <w:next w:val="TableGrid"/>
    <w:uiPriority w:val="39"/>
    <w:qFormat/>
    <w:rsid w:val="00D75D7E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0">
    <w:name w:val="Table Grid410"/>
    <w:basedOn w:val="TableNormal"/>
    <w:next w:val="TableGrid"/>
    <w:uiPriority w:val="39"/>
    <w:qFormat/>
    <w:rsid w:val="00D75D7E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10">
    <w:name w:val="Table Grid510"/>
    <w:basedOn w:val="TableNormal"/>
    <w:next w:val="TableGrid"/>
    <w:uiPriority w:val="39"/>
    <w:qFormat/>
    <w:rsid w:val="00D75D7E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37">
    <w:name w:val="No List37"/>
    <w:next w:val="NoList"/>
    <w:uiPriority w:val="99"/>
    <w:semiHidden/>
    <w:unhideWhenUsed/>
    <w:rsid w:val="00D75D7E"/>
  </w:style>
  <w:style w:type="table" w:customStyle="1" w:styleId="TableGrid68">
    <w:name w:val="Table Grid68"/>
    <w:basedOn w:val="TableNormal"/>
    <w:next w:val="TableGrid"/>
    <w:uiPriority w:val="39"/>
    <w:qFormat/>
    <w:rsid w:val="00D75D7E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26">
    <w:name w:val="No List126"/>
    <w:next w:val="NoList"/>
    <w:uiPriority w:val="99"/>
    <w:semiHidden/>
    <w:unhideWhenUsed/>
    <w:rsid w:val="00D75D7E"/>
  </w:style>
  <w:style w:type="numbering" w:customStyle="1" w:styleId="NoList46">
    <w:name w:val="No List46"/>
    <w:next w:val="NoList"/>
    <w:uiPriority w:val="99"/>
    <w:semiHidden/>
    <w:unhideWhenUsed/>
    <w:rsid w:val="00D75D7E"/>
  </w:style>
  <w:style w:type="table" w:customStyle="1" w:styleId="TableGrid77">
    <w:name w:val="Table Grid77"/>
    <w:basedOn w:val="TableNormal"/>
    <w:next w:val="TableGrid"/>
    <w:uiPriority w:val="59"/>
    <w:rsid w:val="00D75D7E"/>
    <w:pPr>
      <w:spacing w:after="0" w:line="240" w:lineRule="auto"/>
    </w:pPr>
    <w:rPr>
      <w:rFonts w:ascii="Calibri" w:eastAsia="Calibri" w:hAnsi="Calibri" w:cs="Times New Roman"/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9">
    <w:name w:val="Table Grid69"/>
    <w:basedOn w:val="TableNormal"/>
    <w:next w:val="TableGrid"/>
    <w:uiPriority w:val="59"/>
    <w:qFormat/>
    <w:rsid w:val="00A205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1">
    <w:name w:val="Table Grid411"/>
    <w:basedOn w:val="TableNormal"/>
    <w:next w:val="TableGrid"/>
    <w:uiPriority w:val="59"/>
    <w:rsid w:val="00C03A2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11">
    <w:name w:val="Table Grid511"/>
    <w:basedOn w:val="TableNormal"/>
    <w:next w:val="TableGrid"/>
    <w:uiPriority w:val="59"/>
    <w:rsid w:val="003B0A1A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10">
    <w:name w:val="Table Grid610"/>
    <w:basedOn w:val="TableNormal"/>
    <w:next w:val="TableGrid"/>
    <w:uiPriority w:val="59"/>
    <w:rsid w:val="001908D1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7">
    <w:name w:val="Table Grid217"/>
    <w:basedOn w:val="TableNormal"/>
    <w:next w:val="TableGrid"/>
    <w:uiPriority w:val="59"/>
    <w:qFormat/>
    <w:rsid w:val="00865E05"/>
    <w:pPr>
      <w:spacing w:after="0" w:line="240" w:lineRule="auto"/>
      <w:jc w:val="both"/>
    </w:pPr>
    <w:rPr>
      <w:rFonts w:eastAsia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2">
    <w:name w:val="Table Grid412"/>
    <w:basedOn w:val="TableNormal"/>
    <w:next w:val="TableGrid"/>
    <w:uiPriority w:val="59"/>
    <w:rsid w:val="00865E05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12">
    <w:name w:val="Table Grid512"/>
    <w:basedOn w:val="TableNormal"/>
    <w:next w:val="TableGrid"/>
    <w:uiPriority w:val="59"/>
    <w:rsid w:val="00865E05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11">
    <w:name w:val="Table Grid611"/>
    <w:basedOn w:val="TableNormal"/>
    <w:next w:val="TableGrid"/>
    <w:uiPriority w:val="59"/>
    <w:rsid w:val="00865E05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8">
    <w:name w:val="Table Grid78"/>
    <w:basedOn w:val="TableNormal"/>
    <w:next w:val="TableGrid"/>
    <w:uiPriority w:val="59"/>
    <w:rsid w:val="00865E05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9">
    <w:name w:val="Table Grid79"/>
    <w:basedOn w:val="TableNormal"/>
    <w:next w:val="TableGrid"/>
    <w:uiPriority w:val="59"/>
    <w:rsid w:val="00BD238B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5Char">
    <w:name w:val="Heading 5 Char"/>
    <w:basedOn w:val="DefaultParagraphFont"/>
    <w:link w:val="Heading5"/>
    <w:semiHidden/>
    <w:rsid w:val="00E80E55"/>
    <w:rPr>
      <w:rFonts w:ascii="Times New Roman" w:eastAsia="SimSun" w:hAnsi="Times New Roman" w:cs="Times New Roman"/>
      <w:b/>
      <w:bCs/>
      <w:sz w:val="28"/>
      <w:szCs w:val="28"/>
    </w:rPr>
  </w:style>
  <w:style w:type="character" w:customStyle="1" w:styleId="Heading7Char">
    <w:name w:val="Heading 7 Char"/>
    <w:basedOn w:val="DefaultParagraphFont"/>
    <w:link w:val="Heading7"/>
    <w:semiHidden/>
    <w:rsid w:val="00E80E55"/>
    <w:rPr>
      <w:rFonts w:ascii="Times New Roman" w:eastAsia="SimSun" w:hAnsi="Times New Roman" w:cs="Times New Roman"/>
      <w:b/>
      <w:bCs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E80E55"/>
    <w:rPr>
      <w:rFonts w:ascii="Times New Roman" w:eastAsia="SimSun" w:hAnsi="Times New Roman" w:cs="Times New Roman"/>
      <w:sz w:val="24"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E80E55"/>
    <w:rPr>
      <w:rFonts w:ascii="Times New Roman" w:eastAsia="SimSun" w:hAnsi="Times New Roman" w:cs="Times New Roman"/>
      <w:sz w:val="28"/>
      <w:szCs w:val="21"/>
    </w:rPr>
  </w:style>
  <w:style w:type="paragraph" w:styleId="BlockText">
    <w:name w:val="Block Text"/>
    <w:basedOn w:val="Normal"/>
    <w:qFormat/>
    <w:rsid w:val="00E80E55"/>
    <w:pPr>
      <w:spacing w:after="120" w:line="240" w:lineRule="auto"/>
      <w:ind w:leftChars="700" w:left="1440" w:rightChars="700" w:right="1440"/>
    </w:pPr>
    <w:rPr>
      <w:rFonts w:ascii="Times New Roman" w:eastAsia="SimSun" w:hAnsi="Times New Roman" w:cs="Times New Roman"/>
      <w:sz w:val="28"/>
      <w:szCs w:val="28"/>
    </w:rPr>
  </w:style>
  <w:style w:type="paragraph" w:styleId="BodyText20">
    <w:name w:val="Body Text 2"/>
    <w:basedOn w:val="Normal"/>
    <w:link w:val="BodyText2Char"/>
    <w:qFormat/>
    <w:rsid w:val="00E80E55"/>
    <w:pPr>
      <w:spacing w:after="120" w:line="480" w:lineRule="auto"/>
    </w:pPr>
    <w:rPr>
      <w:rFonts w:ascii="Times New Roman" w:eastAsia="SimSun" w:hAnsi="Times New Roman" w:cs="Times New Roman"/>
      <w:sz w:val="28"/>
      <w:szCs w:val="28"/>
    </w:rPr>
  </w:style>
  <w:style w:type="character" w:customStyle="1" w:styleId="BodyText2Char">
    <w:name w:val="Body Text 2 Char"/>
    <w:basedOn w:val="DefaultParagraphFont"/>
    <w:link w:val="BodyText20"/>
    <w:rsid w:val="00E80E55"/>
    <w:rPr>
      <w:rFonts w:ascii="Times New Roman" w:eastAsia="SimSun" w:hAnsi="Times New Roman" w:cs="Times New Roman"/>
      <w:sz w:val="28"/>
      <w:szCs w:val="28"/>
    </w:rPr>
  </w:style>
  <w:style w:type="paragraph" w:styleId="BodyText3">
    <w:name w:val="Body Text 3"/>
    <w:basedOn w:val="Normal"/>
    <w:link w:val="BodyText3Char"/>
    <w:qFormat/>
    <w:rsid w:val="00E80E55"/>
    <w:pPr>
      <w:spacing w:after="120" w:line="240" w:lineRule="auto"/>
    </w:pPr>
    <w:rPr>
      <w:rFonts w:ascii="Times New Roman" w:eastAsia="SimSun" w:hAnsi="Times New Roman" w:cs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E80E55"/>
    <w:rPr>
      <w:rFonts w:ascii="Times New Roman" w:eastAsia="SimSun" w:hAnsi="Times New Roman"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qFormat/>
    <w:rsid w:val="00E80E55"/>
    <w:pPr>
      <w:widowControl/>
      <w:autoSpaceDE/>
      <w:autoSpaceDN/>
      <w:spacing w:before="0" w:after="120"/>
      <w:ind w:firstLineChars="100" w:firstLine="420"/>
    </w:pPr>
    <w:rPr>
      <w:rFonts w:eastAsia="SimSun"/>
      <w:sz w:val="28"/>
      <w:szCs w:val="28"/>
      <w:lang w:val="en-US"/>
    </w:rPr>
  </w:style>
  <w:style w:type="character" w:customStyle="1" w:styleId="BodyTextFirstIndentChar">
    <w:name w:val="Body Text First Indent Char"/>
    <w:basedOn w:val="BodyTextChar"/>
    <w:link w:val="BodyTextFirstIndent"/>
    <w:rsid w:val="00E80E55"/>
    <w:rPr>
      <w:rFonts w:ascii="Times New Roman" w:eastAsia="SimSun" w:hAnsi="Times New Roman" w:cs="Times New Roman"/>
      <w:sz w:val="28"/>
      <w:szCs w:val="28"/>
      <w:lang w:val="vi"/>
    </w:rPr>
  </w:style>
  <w:style w:type="paragraph" w:styleId="BodyTextIndent">
    <w:name w:val="Body Text Indent"/>
    <w:basedOn w:val="Normal"/>
    <w:link w:val="BodyTextIndentChar"/>
    <w:qFormat/>
    <w:rsid w:val="00E80E55"/>
    <w:pPr>
      <w:spacing w:after="120" w:line="240" w:lineRule="auto"/>
      <w:ind w:leftChars="200" w:left="420"/>
    </w:pPr>
    <w:rPr>
      <w:rFonts w:ascii="Times New Roman" w:eastAsia="SimSun" w:hAnsi="Times New Roman" w:cs="Times New Roman"/>
      <w:sz w:val="28"/>
      <w:szCs w:val="28"/>
    </w:rPr>
  </w:style>
  <w:style w:type="character" w:customStyle="1" w:styleId="BodyTextIndentChar">
    <w:name w:val="Body Text Indent Char"/>
    <w:basedOn w:val="DefaultParagraphFont"/>
    <w:link w:val="BodyTextIndent"/>
    <w:rsid w:val="00E80E55"/>
    <w:rPr>
      <w:rFonts w:ascii="Times New Roman" w:eastAsia="SimSun" w:hAnsi="Times New Roman" w:cs="Times New Roman"/>
      <w:sz w:val="28"/>
      <w:szCs w:val="28"/>
    </w:rPr>
  </w:style>
  <w:style w:type="paragraph" w:styleId="BodyTextFirstIndent2">
    <w:name w:val="Body Text First Indent 2"/>
    <w:basedOn w:val="BodyTextIndent"/>
    <w:link w:val="BodyTextFirstIndent2Char"/>
    <w:qFormat/>
    <w:rsid w:val="00E80E55"/>
    <w:pPr>
      <w:ind w:firstLineChars="200" w:firstLine="420"/>
    </w:pPr>
  </w:style>
  <w:style w:type="character" w:customStyle="1" w:styleId="BodyTextFirstIndent2Char">
    <w:name w:val="Body Text First Indent 2 Char"/>
    <w:basedOn w:val="BodyTextIndentChar"/>
    <w:link w:val="BodyTextFirstIndent2"/>
    <w:rsid w:val="00E80E55"/>
    <w:rPr>
      <w:rFonts w:ascii="Times New Roman" w:eastAsia="SimSun" w:hAnsi="Times New Roman" w:cs="Times New Roman"/>
      <w:sz w:val="28"/>
      <w:szCs w:val="28"/>
    </w:rPr>
  </w:style>
  <w:style w:type="paragraph" w:styleId="BodyTextIndent2">
    <w:name w:val="Body Text Indent 2"/>
    <w:basedOn w:val="Normal"/>
    <w:link w:val="BodyTextIndent2Char"/>
    <w:qFormat/>
    <w:rsid w:val="00E80E55"/>
    <w:pPr>
      <w:spacing w:after="120" w:line="480" w:lineRule="auto"/>
      <w:ind w:leftChars="200" w:left="420"/>
    </w:pPr>
    <w:rPr>
      <w:rFonts w:ascii="Times New Roman" w:eastAsia="SimSun" w:hAnsi="Times New Roman" w:cs="Times New Roman"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rsid w:val="00E80E55"/>
    <w:rPr>
      <w:rFonts w:ascii="Times New Roman" w:eastAsia="SimSun" w:hAnsi="Times New Roman" w:cs="Times New Roman"/>
      <w:sz w:val="28"/>
      <w:szCs w:val="28"/>
    </w:rPr>
  </w:style>
  <w:style w:type="paragraph" w:styleId="BodyTextIndent3">
    <w:name w:val="Body Text Indent 3"/>
    <w:basedOn w:val="Normal"/>
    <w:link w:val="BodyTextIndent3Char"/>
    <w:qFormat/>
    <w:rsid w:val="00E80E55"/>
    <w:pPr>
      <w:spacing w:after="120" w:line="240" w:lineRule="auto"/>
      <w:ind w:leftChars="200" w:left="420"/>
    </w:pPr>
    <w:rPr>
      <w:rFonts w:ascii="Times New Roman" w:eastAsia="SimSun" w:hAnsi="Times New Roman" w:cs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E80E55"/>
    <w:rPr>
      <w:rFonts w:ascii="Times New Roman" w:eastAsia="SimSun" w:hAnsi="Times New Roman" w:cs="Times New Roman"/>
      <w:sz w:val="16"/>
      <w:szCs w:val="16"/>
    </w:rPr>
  </w:style>
  <w:style w:type="paragraph" w:styleId="Closing">
    <w:name w:val="Closing"/>
    <w:basedOn w:val="Normal"/>
    <w:link w:val="ClosingChar"/>
    <w:qFormat/>
    <w:rsid w:val="00E80E55"/>
    <w:pPr>
      <w:spacing w:after="0" w:line="240" w:lineRule="auto"/>
      <w:ind w:leftChars="2100" w:left="100"/>
    </w:pPr>
    <w:rPr>
      <w:rFonts w:ascii="Times New Roman" w:eastAsia="SimSun" w:hAnsi="Times New Roman" w:cs="Times New Roman"/>
      <w:sz w:val="28"/>
      <w:szCs w:val="28"/>
    </w:rPr>
  </w:style>
  <w:style w:type="character" w:customStyle="1" w:styleId="ClosingChar">
    <w:name w:val="Closing Char"/>
    <w:basedOn w:val="DefaultParagraphFont"/>
    <w:link w:val="Closing"/>
    <w:rsid w:val="00E80E55"/>
    <w:rPr>
      <w:rFonts w:ascii="Times New Roman" w:eastAsia="SimSun" w:hAnsi="Times New Roman" w:cs="Times New Roman"/>
      <w:sz w:val="28"/>
      <w:szCs w:val="28"/>
    </w:rPr>
  </w:style>
  <w:style w:type="paragraph" w:styleId="Date">
    <w:name w:val="Date"/>
    <w:basedOn w:val="Normal"/>
    <w:next w:val="Normal"/>
    <w:link w:val="DateChar"/>
    <w:qFormat/>
    <w:rsid w:val="00E80E55"/>
    <w:pPr>
      <w:spacing w:after="0" w:line="240" w:lineRule="auto"/>
      <w:ind w:leftChars="2500" w:left="100"/>
    </w:pPr>
    <w:rPr>
      <w:rFonts w:ascii="Times New Roman" w:eastAsia="SimSun" w:hAnsi="Times New Roman" w:cs="Times New Roman"/>
      <w:sz w:val="28"/>
      <w:szCs w:val="28"/>
    </w:rPr>
  </w:style>
  <w:style w:type="character" w:customStyle="1" w:styleId="DateChar">
    <w:name w:val="Date Char"/>
    <w:basedOn w:val="DefaultParagraphFont"/>
    <w:link w:val="Date"/>
    <w:rsid w:val="00E80E55"/>
    <w:rPr>
      <w:rFonts w:ascii="Times New Roman" w:eastAsia="SimSun" w:hAnsi="Times New Roman" w:cs="Times New Roman"/>
      <w:sz w:val="28"/>
      <w:szCs w:val="28"/>
    </w:rPr>
  </w:style>
  <w:style w:type="paragraph" w:styleId="DocumentMap">
    <w:name w:val="Document Map"/>
    <w:basedOn w:val="Normal"/>
    <w:link w:val="DocumentMapChar"/>
    <w:qFormat/>
    <w:rsid w:val="00E80E55"/>
    <w:pPr>
      <w:shd w:val="clear" w:color="auto" w:fill="000080"/>
      <w:spacing w:after="0" w:line="240" w:lineRule="auto"/>
    </w:pPr>
    <w:rPr>
      <w:rFonts w:ascii="Times New Roman" w:eastAsia="SimSun" w:hAnsi="Times New Roman" w:cs="Times New Roman"/>
      <w:sz w:val="28"/>
      <w:szCs w:val="28"/>
    </w:rPr>
  </w:style>
  <w:style w:type="character" w:customStyle="1" w:styleId="DocumentMapChar">
    <w:name w:val="Document Map Char"/>
    <w:basedOn w:val="DefaultParagraphFont"/>
    <w:link w:val="DocumentMap"/>
    <w:rsid w:val="00E80E55"/>
    <w:rPr>
      <w:rFonts w:ascii="Times New Roman" w:eastAsia="SimSun" w:hAnsi="Times New Roman" w:cs="Times New Roman"/>
      <w:sz w:val="28"/>
      <w:szCs w:val="28"/>
      <w:shd w:val="clear" w:color="auto" w:fill="000080"/>
    </w:rPr>
  </w:style>
  <w:style w:type="paragraph" w:styleId="E-mailSignature">
    <w:name w:val="E-mail Signature"/>
    <w:basedOn w:val="Normal"/>
    <w:link w:val="E-mailSignatureChar"/>
    <w:qFormat/>
    <w:rsid w:val="00E80E55"/>
    <w:pPr>
      <w:spacing w:after="0" w:line="240" w:lineRule="auto"/>
    </w:pPr>
    <w:rPr>
      <w:rFonts w:ascii="Times New Roman" w:eastAsia="SimSun" w:hAnsi="Times New Roman" w:cs="Times New Roman"/>
      <w:sz w:val="28"/>
      <w:szCs w:val="28"/>
    </w:rPr>
  </w:style>
  <w:style w:type="character" w:customStyle="1" w:styleId="E-mailSignatureChar">
    <w:name w:val="E-mail Signature Char"/>
    <w:basedOn w:val="DefaultParagraphFont"/>
    <w:link w:val="E-mailSignature"/>
    <w:rsid w:val="00E80E55"/>
    <w:rPr>
      <w:rFonts w:ascii="Times New Roman" w:eastAsia="SimSun" w:hAnsi="Times New Roman" w:cs="Times New Roman"/>
      <w:sz w:val="28"/>
      <w:szCs w:val="28"/>
    </w:rPr>
  </w:style>
  <w:style w:type="character" w:styleId="EndnoteReference">
    <w:name w:val="endnote reference"/>
    <w:basedOn w:val="DefaultParagraphFont"/>
    <w:qFormat/>
    <w:rsid w:val="00E80E55"/>
    <w:rPr>
      <w:vertAlign w:val="superscript"/>
    </w:rPr>
  </w:style>
  <w:style w:type="paragraph" w:styleId="EndnoteText">
    <w:name w:val="endnote text"/>
    <w:basedOn w:val="Normal"/>
    <w:link w:val="EndnoteTextChar"/>
    <w:qFormat/>
    <w:rsid w:val="00E80E55"/>
    <w:pPr>
      <w:snapToGrid w:val="0"/>
      <w:spacing w:after="0" w:line="240" w:lineRule="auto"/>
    </w:pPr>
    <w:rPr>
      <w:rFonts w:ascii="Times New Roman" w:eastAsia="SimSun" w:hAnsi="Times New Roman" w:cs="Times New Roman"/>
      <w:sz w:val="28"/>
      <w:szCs w:val="28"/>
    </w:rPr>
  </w:style>
  <w:style w:type="character" w:customStyle="1" w:styleId="EndnoteTextChar">
    <w:name w:val="Endnote Text Char"/>
    <w:basedOn w:val="DefaultParagraphFont"/>
    <w:link w:val="EndnoteText"/>
    <w:rsid w:val="00E80E55"/>
    <w:rPr>
      <w:rFonts w:ascii="Times New Roman" w:eastAsia="SimSun" w:hAnsi="Times New Roman" w:cs="Times New Roman"/>
      <w:sz w:val="28"/>
      <w:szCs w:val="28"/>
    </w:rPr>
  </w:style>
  <w:style w:type="paragraph" w:styleId="EnvelopeAddress">
    <w:name w:val="envelope address"/>
    <w:basedOn w:val="Normal"/>
    <w:qFormat/>
    <w:rsid w:val="00E80E55"/>
    <w:pPr>
      <w:framePr w:w="7920" w:h="1980" w:hRule="exact" w:hSpace="180" w:wrap="auto" w:hAnchor="page" w:xAlign="center" w:yAlign="bottom"/>
      <w:snapToGrid w:val="0"/>
      <w:spacing w:after="0" w:line="240" w:lineRule="auto"/>
      <w:ind w:leftChars="1400" w:left="100"/>
    </w:pPr>
    <w:rPr>
      <w:rFonts w:ascii="Arial" w:eastAsia="SimSun" w:hAnsi="Arial" w:cs="Arial"/>
      <w:sz w:val="24"/>
      <w:szCs w:val="24"/>
    </w:rPr>
  </w:style>
  <w:style w:type="paragraph" w:styleId="EnvelopeReturn">
    <w:name w:val="envelope return"/>
    <w:basedOn w:val="Normal"/>
    <w:qFormat/>
    <w:rsid w:val="00E80E55"/>
    <w:pPr>
      <w:snapToGrid w:val="0"/>
      <w:spacing w:after="0" w:line="240" w:lineRule="auto"/>
    </w:pPr>
    <w:rPr>
      <w:rFonts w:ascii="Arial" w:eastAsia="SimSun" w:hAnsi="Arial" w:cs="Arial"/>
      <w:sz w:val="28"/>
      <w:szCs w:val="28"/>
    </w:rPr>
  </w:style>
  <w:style w:type="character" w:styleId="FootnoteReference">
    <w:name w:val="footnote reference"/>
    <w:basedOn w:val="DefaultParagraphFont"/>
    <w:qFormat/>
    <w:rsid w:val="00E80E55"/>
    <w:rPr>
      <w:vertAlign w:val="superscript"/>
    </w:rPr>
  </w:style>
  <w:style w:type="paragraph" w:styleId="FootnoteText">
    <w:name w:val="footnote text"/>
    <w:basedOn w:val="Normal"/>
    <w:link w:val="FootnoteTextChar"/>
    <w:qFormat/>
    <w:rsid w:val="00E80E55"/>
    <w:pPr>
      <w:snapToGrid w:val="0"/>
      <w:spacing w:after="0" w:line="240" w:lineRule="auto"/>
    </w:pPr>
    <w:rPr>
      <w:rFonts w:ascii="Times New Roman" w:eastAsia="SimSun" w:hAnsi="Times New Roman" w:cs="Times New Roman"/>
      <w:sz w:val="18"/>
      <w:szCs w:val="18"/>
    </w:rPr>
  </w:style>
  <w:style w:type="character" w:customStyle="1" w:styleId="FootnoteTextChar">
    <w:name w:val="Footnote Text Char"/>
    <w:basedOn w:val="DefaultParagraphFont"/>
    <w:link w:val="FootnoteText"/>
    <w:rsid w:val="00E80E55"/>
    <w:rPr>
      <w:rFonts w:ascii="Times New Roman" w:eastAsia="SimSun" w:hAnsi="Times New Roman" w:cs="Times New Roman"/>
      <w:sz w:val="18"/>
      <w:szCs w:val="18"/>
    </w:rPr>
  </w:style>
  <w:style w:type="character" w:styleId="HTMLAcronym">
    <w:name w:val="HTML Acronym"/>
    <w:basedOn w:val="DefaultParagraphFont"/>
    <w:qFormat/>
    <w:rsid w:val="00E80E55"/>
  </w:style>
  <w:style w:type="paragraph" w:styleId="HTMLAddress">
    <w:name w:val="HTML Address"/>
    <w:basedOn w:val="Normal"/>
    <w:link w:val="HTMLAddressChar"/>
    <w:qFormat/>
    <w:rsid w:val="00E80E55"/>
    <w:pPr>
      <w:spacing w:after="0" w:line="240" w:lineRule="auto"/>
    </w:pPr>
    <w:rPr>
      <w:rFonts w:ascii="Times New Roman" w:eastAsia="SimSun" w:hAnsi="Times New Roman" w:cs="Times New Roman"/>
      <w:i/>
      <w:iCs/>
      <w:sz w:val="28"/>
      <w:szCs w:val="28"/>
    </w:rPr>
  </w:style>
  <w:style w:type="character" w:customStyle="1" w:styleId="HTMLAddressChar">
    <w:name w:val="HTML Address Char"/>
    <w:basedOn w:val="DefaultParagraphFont"/>
    <w:link w:val="HTMLAddress"/>
    <w:rsid w:val="00E80E55"/>
    <w:rPr>
      <w:rFonts w:ascii="Times New Roman" w:eastAsia="SimSun" w:hAnsi="Times New Roman" w:cs="Times New Roman"/>
      <w:i/>
      <w:iCs/>
      <w:sz w:val="28"/>
      <w:szCs w:val="28"/>
    </w:rPr>
  </w:style>
  <w:style w:type="character" w:styleId="HTMLCite">
    <w:name w:val="HTML Cite"/>
    <w:basedOn w:val="DefaultParagraphFont"/>
    <w:qFormat/>
    <w:rsid w:val="00E80E55"/>
    <w:rPr>
      <w:i/>
      <w:iCs/>
    </w:rPr>
  </w:style>
  <w:style w:type="character" w:styleId="HTMLDefinition">
    <w:name w:val="HTML Definition"/>
    <w:basedOn w:val="DefaultParagraphFont"/>
    <w:qFormat/>
    <w:rsid w:val="00E80E55"/>
    <w:rPr>
      <w:i/>
      <w:iCs/>
    </w:rPr>
  </w:style>
  <w:style w:type="character" w:styleId="HTMLKeyboard">
    <w:name w:val="HTML Keyboard"/>
    <w:basedOn w:val="DefaultParagraphFont"/>
    <w:qFormat/>
    <w:rsid w:val="00E80E55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qFormat/>
    <w:rsid w:val="00E80E55"/>
    <w:pPr>
      <w:spacing w:after="0" w:line="240" w:lineRule="auto"/>
    </w:pPr>
    <w:rPr>
      <w:rFonts w:ascii="Courier New" w:eastAsia="SimSun" w:hAnsi="Courier New" w:cs="Courier New"/>
      <w:sz w:val="20"/>
      <w:szCs w:val="28"/>
    </w:rPr>
  </w:style>
  <w:style w:type="character" w:customStyle="1" w:styleId="HTMLPreformattedChar">
    <w:name w:val="HTML Preformatted Char"/>
    <w:basedOn w:val="DefaultParagraphFont"/>
    <w:link w:val="HTMLPreformatted"/>
    <w:rsid w:val="00E80E55"/>
    <w:rPr>
      <w:rFonts w:ascii="Courier New" w:eastAsia="SimSun" w:hAnsi="Courier New" w:cs="Courier New"/>
      <w:sz w:val="20"/>
      <w:szCs w:val="28"/>
    </w:rPr>
  </w:style>
  <w:style w:type="character" w:styleId="HTMLSample">
    <w:name w:val="HTML Sample"/>
    <w:basedOn w:val="DefaultParagraphFont"/>
    <w:qFormat/>
    <w:rsid w:val="00E80E55"/>
    <w:rPr>
      <w:rFonts w:ascii="Courier New" w:hAnsi="Courier New" w:cs="Courier New"/>
    </w:rPr>
  </w:style>
  <w:style w:type="character" w:styleId="HTMLTypewriter">
    <w:name w:val="HTML Typewriter"/>
    <w:basedOn w:val="DefaultParagraphFont"/>
    <w:qFormat/>
    <w:rsid w:val="00E80E55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qFormat/>
    <w:rsid w:val="00E80E55"/>
    <w:rPr>
      <w:i/>
      <w:iCs/>
    </w:rPr>
  </w:style>
  <w:style w:type="paragraph" w:styleId="Index1">
    <w:name w:val="index 1"/>
    <w:basedOn w:val="Normal"/>
    <w:next w:val="Normal"/>
    <w:qFormat/>
    <w:rsid w:val="00E80E55"/>
    <w:pPr>
      <w:spacing w:after="0" w:line="240" w:lineRule="auto"/>
    </w:pPr>
    <w:rPr>
      <w:rFonts w:ascii="Times New Roman" w:eastAsia="SimSun" w:hAnsi="Times New Roman" w:cs="Times New Roman"/>
      <w:sz w:val="28"/>
      <w:szCs w:val="28"/>
    </w:rPr>
  </w:style>
  <w:style w:type="paragraph" w:styleId="Index2">
    <w:name w:val="index 2"/>
    <w:basedOn w:val="Normal"/>
    <w:next w:val="Normal"/>
    <w:qFormat/>
    <w:rsid w:val="00E80E55"/>
    <w:pPr>
      <w:spacing w:after="0" w:line="240" w:lineRule="auto"/>
      <w:ind w:leftChars="200" w:left="200"/>
    </w:pPr>
    <w:rPr>
      <w:rFonts w:ascii="Times New Roman" w:eastAsia="SimSun" w:hAnsi="Times New Roman" w:cs="Times New Roman"/>
      <w:sz w:val="28"/>
      <w:szCs w:val="28"/>
    </w:rPr>
  </w:style>
  <w:style w:type="paragraph" w:styleId="Index3">
    <w:name w:val="index 3"/>
    <w:basedOn w:val="Normal"/>
    <w:next w:val="Normal"/>
    <w:qFormat/>
    <w:rsid w:val="00E80E55"/>
    <w:pPr>
      <w:spacing w:after="0" w:line="240" w:lineRule="auto"/>
      <w:ind w:leftChars="400" w:left="400"/>
    </w:pPr>
    <w:rPr>
      <w:rFonts w:ascii="Times New Roman" w:eastAsia="SimSun" w:hAnsi="Times New Roman" w:cs="Times New Roman"/>
      <w:sz w:val="28"/>
      <w:szCs w:val="28"/>
    </w:rPr>
  </w:style>
  <w:style w:type="paragraph" w:styleId="Index4">
    <w:name w:val="index 4"/>
    <w:basedOn w:val="Normal"/>
    <w:next w:val="Normal"/>
    <w:qFormat/>
    <w:rsid w:val="00E80E55"/>
    <w:pPr>
      <w:spacing w:after="0" w:line="240" w:lineRule="auto"/>
      <w:ind w:leftChars="600" w:left="600"/>
    </w:pPr>
    <w:rPr>
      <w:rFonts w:ascii="Times New Roman" w:eastAsia="SimSun" w:hAnsi="Times New Roman" w:cs="Times New Roman"/>
      <w:sz w:val="28"/>
      <w:szCs w:val="28"/>
    </w:rPr>
  </w:style>
  <w:style w:type="paragraph" w:styleId="Index5">
    <w:name w:val="index 5"/>
    <w:basedOn w:val="Normal"/>
    <w:next w:val="Normal"/>
    <w:qFormat/>
    <w:rsid w:val="00E80E55"/>
    <w:pPr>
      <w:spacing w:after="0" w:line="240" w:lineRule="auto"/>
      <w:ind w:leftChars="800" w:left="800"/>
    </w:pPr>
    <w:rPr>
      <w:rFonts w:ascii="Times New Roman" w:eastAsia="SimSun" w:hAnsi="Times New Roman" w:cs="Times New Roman"/>
      <w:sz w:val="28"/>
      <w:szCs w:val="28"/>
    </w:rPr>
  </w:style>
  <w:style w:type="paragraph" w:styleId="Index6">
    <w:name w:val="index 6"/>
    <w:basedOn w:val="Normal"/>
    <w:next w:val="Normal"/>
    <w:qFormat/>
    <w:rsid w:val="00E80E55"/>
    <w:pPr>
      <w:spacing w:after="0" w:line="240" w:lineRule="auto"/>
      <w:ind w:leftChars="1000" w:left="1000"/>
    </w:pPr>
    <w:rPr>
      <w:rFonts w:ascii="Times New Roman" w:eastAsia="SimSun" w:hAnsi="Times New Roman" w:cs="Times New Roman"/>
      <w:sz w:val="28"/>
      <w:szCs w:val="28"/>
    </w:rPr>
  </w:style>
  <w:style w:type="paragraph" w:styleId="Index7">
    <w:name w:val="index 7"/>
    <w:basedOn w:val="Normal"/>
    <w:next w:val="Normal"/>
    <w:qFormat/>
    <w:rsid w:val="00E80E55"/>
    <w:pPr>
      <w:spacing w:after="0" w:line="240" w:lineRule="auto"/>
      <w:ind w:leftChars="1200" w:left="1200"/>
    </w:pPr>
    <w:rPr>
      <w:rFonts w:ascii="Times New Roman" w:eastAsia="SimSun" w:hAnsi="Times New Roman" w:cs="Times New Roman"/>
      <w:sz w:val="28"/>
      <w:szCs w:val="28"/>
    </w:rPr>
  </w:style>
  <w:style w:type="paragraph" w:styleId="Index8">
    <w:name w:val="index 8"/>
    <w:basedOn w:val="Normal"/>
    <w:next w:val="Normal"/>
    <w:qFormat/>
    <w:rsid w:val="00E80E55"/>
    <w:pPr>
      <w:spacing w:after="0" w:line="240" w:lineRule="auto"/>
      <w:ind w:leftChars="1400" w:left="1400"/>
    </w:pPr>
    <w:rPr>
      <w:rFonts w:ascii="Times New Roman" w:eastAsia="SimSun" w:hAnsi="Times New Roman" w:cs="Times New Roman"/>
      <w:sz w:val="28"/>
      <w:szCs w:val="28"/>
    </w:rPr>
  </w:style>
  <w:style w:type="paragraph" w:styleId="Index9">
    <w:name w:val="index 9"/>
    <w:basedOn w:val="Normal"/>
    <w:next w:val="Normal"/>
    <w:qFormat/>
    <w:rsid w:val="00E80E55"/>
    <w:pPr>
      <w:spacing w:after="0" w:line="240" w:lineRule="auto"/>
      <w:ind w:leftChars="1600" w:left="1600"/>
    </w:pPr>
    <w:rPr>
      <w:rFonts w:ascii="Times New Roman" w:eastAsia="SimSun" w:hAnsi="Times New Roman" w:cs="Times New Roman"/>
      <w:sz w:val="28"/>
      <w:szCs w:val="28"/>
    </w:rPr>
  </w:style>
  <w:style w:type="paragraph" w:styleId="IndexHeading">
    <w:name w:val="index heading"/>
    <w:basedOn w:val="Normal"/>
    <w:next w:val="Index1"/>
    <w:qFormat/>
    <w:rsid w:val="00E80E55"/>
    <w:pPr>
      <w:spacing w:after="0" w:line="240" w:lineRule="auto"/>
    </w:pPr>
    <w:rPr>
      <w:rFonts w:ascii="Arial" w:eastAsia="SimSun" w:hAnsi="Arial" w:cs="Arial"/>
      <w:b/>
      <w:bCs/>
      <w:sz w:val="28"/>
      <w:szCs w:val="28"/>
    </w:rPr>
  </w:style>
  <w:style w:type="character" w:styleId="LineNumber">
    <w:name w:val="line number"/>
    <w:basedOn w:val="DefaultParagraphFont"/>
    <w:qFormat/>
    <w:rsid w:val="00E80E55"/>
  </w:style>
  <w:style w:type="paragraph" w:styleId="List">
    <w:name w:val="List"/>
    <w:basedOn w:val="Normal"/>
    <w:qFormat/>
    <w:rsid w:val="00E80E55"/>
    <w:pPr>
      <w:spacing w:after="0" w:line="240" w:lineRule="auto"/>
      <w:ind w:left="200" w:hangingChars="200" w:hanging="200"/>
    </w:pPr>
    <w:rPr>
      <w:rFonts w:ascii="Times New Roman" w:eastAsia="SimSun" w:hAnsi="Times New Roman" w:cs="Times New Roman"/>
      <w:sz w:val="28"/>
      <w:szCs w:val="28"/>
    </w:rPr>
  </w:style>
  <w:style w:type="paragraph" w:styleId="List2">
    <w:name w:val="List 2"/>
    <w:basedOn w:val="Normal"/>
    <w:qFormat/>
    <w:rsid w:val="00E80E55"/>
    <w:pPr>
      <w:spacing w:after="0" w:line="240" w:lineRule="auto"/>
      <w:ind w:leftChars="200" w:left="100" w:hangingChars="200" w:hanging="200"/>
    </w:pPr>
    <w:rPr>
      <w:rFonts w:ascii="Times New Roman" w:eastAsia="SimSun" w:hAnsi="Times New Roman" w:cs="Times New Roman"/>
      <w:sz w:val="28"/>
      <w:szCs w:val="28"/>
    </w:rPr>
  </w:style>
  <w:style w:type="paragraph" w:styleId="List3">
    <w:name w:val="List 3"/>
    <w:basedOn w:val="Normal"/>
    <w:qFormat/>
    <w:rsid w:val="00E80E55"/>
    <w:pPr>
      <w:spacing w:after="0" w:line="240" w:lineRule="auto"/>
      <w:ind w:leftChars="400" w:left="100" w:hangingChars="200" w:hanging="200"/>
    </w:pPr>
    <w:rPr>
      <w:rFonts w:ascii="Times New Roman" w:eastAsia="SimSun" w:hAnsi="Times New Roman" w:cs="Times New Roman"/>
      <w:sz w:val="28"/>
      <w:szCs w:val="28"/>
    </w:rPr>
  </w:style>
  <w:style w:type="paragraph" w:styleId="List4">
    <w:name w:val="List 4"/>
    <w:basedOn w:val="Normal"/>
    <w:qFormat/>
    <w:rsid w:val="00E80E55"/>
    <w:pPr>
      <w:spacing w:after="0" w:line="240" w:lineRule="auto"/>
      <w:ind w:leftChars="600" w:left="100" w:hangingChars="200" w:hanging="200"/>
    </w:pPr>
    <w:rPr>
      <w:rFonts w:ascii="Times New Roman" w:eastAsia="SimSun" w:hAnsi="Times New Roman" w:cs="Times New Roman"/>
      <w:sz w:val="28"/>
      <w:szCs w:val="28"/>
    </w:rPr>
  </w:style>
  <w:style w:type="paragraph" w:styleId="List5">
    <w:name w:val="List 5"/>
    <w:basedOn w:val="Normal"/>
    <w:qFormat/>
    <w:rsid w:val="00E80E55"/>
    <w:pPr>
      <w:spacing w:after="0" w:line="240" w:lineRule="auto"/>
      <w:ind w:leftChars="800" w:left="100" w:hangingChars="200" w:hanging="200"/>
    </w:pPr>
    <w:rPr>
      <w:rFonts w:ascii="Times New Roman" w:eastAsia="SimSun" w:hAnsi="Times New Roman" w:cs="Times New Roman"/>
      <w:sz w:val="28"/>
      <w:szCs w:val="28"/>
    </w:rPr>
  </w:style>
  <w:style w:type="paragraph" w:styleId="ListBullet">
    <w:name w:val="List Bullet"/>
    <w:basedOn w:val="Normal"/>
    <w:qFormat/>
    <w:rsid w:val="00E80E55"/>
    <w:pPr>
      <w:numPr>
        <w:numId w:val="2"/>
      </w:numPr>
      <w:spacing w:after="0" w:line="240" w:lineRule="auto"/>
    </w:pPr>
    <w:rPr>
      <w:rFonts w:ascii="Times New Roman" w:eastAsia="SimSun" w:hAnsi="Times New Roman" w:cs="Times New Roman"/>
      <w:sz w:val="28"/>
      <w:szCs w:val="28"/>
    </w:rPr>
  </w:style>
  <w:style w:type="paragraph" w:styleId="ListBullet2">
    <w:name w:val="List Bullet 2"/>
    <w:basedOn w:val="Normal"/>
    <w:qFormat/>
    <w:rsid w:val="00E80E55"/>
    <w:pPr>
      <w:numPr>
        <w:numId w:val="3"/>
      </w:numPr>
      <w:spacing w:after="0" w:line="240" w:lineRule="auto"/>
    </w:pPr>
    <w:rPr>
      <w:rFonts w:ascii="Times New Roman" w:eastAsia="SimSun" w:hAnsi="Times New Roman" w:cs="Times New Roman"/>
      <w:sz w:val="28"/>
      <w:szCs w:val="28"/>
    </w:rPr>
  </w:style>
  <w:style w:type="paragraph" w:styleId="ListBullet3">
    <w:name w:val="List Bullet 3"/>
    <w:basedOn w:val="Normal"/>
    <w:qFormat/>
    <w:rsid w:val="00E80E55"/>
    <w:pPr>
      <w:numPr>
        <w:numId w:val="4"/>
      </w:numPr>
      <w:spacing w:after="0" w:line="240" w:lineRule="auto"/>
    </w:pPr>
    <w:rPr>
      <w:rFonts w:ascii="Times New Roman" w:eastAsia="SimSun" w:hAnsi="Times New Roman" w:cs="Times New Roman"/>
      <w:sz w:val="28"/>
      <w:szCs w:val="28"/>
    </w:rPr>
  </w:style>
  <w:style w:type="paragraph" w:styleId="ListBullet4">
    <w:name w:val="List Bullet 4"/>
    <w:basedOn w:val="Normal"/>
    <w:qFormat/>
    <w:rsid w:val="00E80E55"/>
    <w:pPr>
      <w:numPr>
        <w:numId w:val="5"/>
      </w:numPr>
      <w:spacing w:after="0" w:line="240" w:lineRule="auto"/>
    </w:pPr>
    <w:rPr>
      <w:rFonts w:ascii="Times New Roman" w:eastAsia="SimSun" w:hAnsi="Times New Roman" w:cs="Times New Roman"/>
      <w:sz w:val="28"/>
      <w:szCs w:val="28"/>
    </w:rPr>
  </w:style>
  <w:style w:type="paragraph" w:styleId="ListBullet5">
    <w:name w:val="List Bullet 5"/>
    <w:basedOn w:val="Normal"/>
    <w:qFormat/>
    <w:rsid w:val="00E80E55"/>
    <w:pPr>
      <w:numPr>
        <w:numId w:val="6"/>
      </w:numPr>
      <w:spacing w:after="0" w:line="240" w:lineRule="auto"/>
    </w:pPr>
    <w:rPr>
      <w:rFonts w:ascii="Times New Roman" w:eastAsia="SimSun" w:hAnsi="Times New Roman" w:cs="Times New Roman"/>
      <w:sz w:val="28"/>
      <w:szCs w:val="28"/>
    </w:rPr>
  </w:style>
  <w:style w:type="paragraph" w:styleId="ListContinue">
    <w:name w:val="List Continue"/>
    <w:basedOn w:val="Normal"/>
    <w:qFormat/>
    <w:rsid w:val="00E80E55"/>
    <w:pPr>
      <w:spacing w:after="120" w:line="240" w:lineRule="auto"/>
      <w:ind w:leftChars="200" w:left="420"/>
    </w:pPr>
    <w:rPr>
      <w:rFonts w:ascii="Times New Roman" w:eastAsia="SimSun" w:hAnsi="Times New Roman" w:cs="Times New Roman"/>
      <w:sz w:val="28"/>
      <w:szCs w:val="28"/>
    </w:rPr>
  </w:style>
  <w:style w:type="paragraph" w:styleId="ListContinue2">
    <w:name w:val="List Continue 2"/>
    <w:basedOn w:val="Normal"/>
    <w:qFormat/>
    <w:rsid w:val="00E80E55"/>
    <w:pPr>
      <w:spacing w:after="120" w:line="240" w:lineRule="auto"/>
      <w:ind w:leftChars="400" w:left="840"/>
    </w:pPr>
    <w:rPr>
      <w:rFonts w:ascii="Times New Roman" w:eastAsia="SimSun" w:hAnsi="Times New Roman" w:cs="Times New Roman"/>
      <w:sz w:val="28"/>
      <w:szCs w:val="28"/>
    </w:rPr>
  </w:style>
  <w:style w:type="paragraph" w:styleId="ListContinue3">
    <w:name w:val="List Continue 3"/>
    <w:basedOn w:val="Normal"/>
    <w:qFormat/>
    <w:rsid w:val="00E80E55"/>
    <w:pPr>
      <w:spacing w:after="120" w:line="240" w:lineRule="auto"/>
      <w:ind w:leftChars="600" w:left="1260"/>
    </w:pPr>
    <w:rPr>
      <w:rFonts w:ascii="Times New Roman" w:eastAsia="SimSun" w:hAnsi="Times New Roman" w:cs="Times New Roman"/>
      <w:sz w:val="28"/>
      <w:szCs w:val="28"/>
    </w:rPr>
  </w:style>
  <w:style w:type="paragraph" w:styleId="ListContinue4">
    <w:name w:val="List Continue 4"/>
    <w:basedOn w:val="Normal"/>
    <w:qFormat/>
    <w:rsid w:val="00E80E55"/>
    <w:pPr>
      <w:spacing w:after="120" w:line="240" w:lineRule="auto"/>
      <w:ind w:leftChars="800" w:left="1680"/>
    </w:pPr>
    <w:rPr>
      <w:rFonts w:ascii="Times New Roman" w:eastAsia="SimSun" w:hAnsi="Times New Roman" w:cs="Times New Roman"/>
      <w:sz w:val="28"/>
      <w:szCs w:val="28"/>
    </w:rPr>
  </w:style>
  <w:style w:type="paragraph" w:styleId="ListContinue5">
    <w:name w:val="List Continue 5"/>
    <w:basedOn w:val="Normal"/>
    <w:qFormat/>
    <w:rsid w:val="00E80E55"/>
    <w:pPr>
      <w:spacing w:after="120" w:line="240" w:lineRule="auto"/>
      <w:ind w:leftChars="1000" w:left="2100"/>
    </w:pPr>
    <w:rPr>
      <w:rFonts w:ascii="Times New Roman" w:eastAsia="SimSun" w:hAnsi="Times New Roman" w:cs="Times New Roman"/>
      <w:sz w:val="28"/>
      <w:szCs w:val="28"/>
    </w:rPr>
  </w:style>
  <w:style w:type="paragraph" w:styleId="ListNumber">
    <w:name w:val="List Number"/>
    <w:basedOn w:val="Normal"/>
    <w:qFormat/>
    <w:rsid w:val="00E80E55"/>
    <w:pPr>
      <w:numPr>
        <w:numId w:val="7"/>
      </w:numPr>
      <w:spacing w:after="0" w:line="240" w:lineRule="auto"/>
    </w:pPr>
    <w:rPr>
      <w:rFonts w:ascii="Times New Roman" w:eastAsia="SimSun" w:hAnsi="Times New Roman" w:cs="Times New Roman"/>
      <w:sz w:val="28"/>
      <w:szCs w:val="28"/>
    </w:rPr>
  </w:style>
  <w:style w:type="paragraph" w:styleId="ListNumber2">
    <w:name w:val="List Number 2"/>
    <w:basedOn w:val="Normal"/>
    <w:qFormat/>
    <w:rsid w:val="00E80E55"/>
    <w:pPr>
      <w:numPr>
        <w:numId w:val="8"/>
      </w:numPr>
      <w:spacing w:after="0" w:line="240" w:lineRule="auto"/>
    </w:pPr>
    <w:rPr>
      <w:rFonts w:ascii="Times New Roman" w:eastAsia="SimSun" w:hAnsi="Times New Roman" w:cs="Times New Roman"/>
      <w:sz w:val="28"/>
      <w:szCs w:val="28"/>
    </w:rPr>
  </w:style>
  <w:style w:type="paragraph" w:styleId="ListNumber3">
    <w:name w:val="List Number 3"/>
    <w:basedOn w:val="Normal"/>
    <w:qFormat/>
    <w:rsid w:val="00E80E55"/>
    <w:pPr>
      <w:numPr>
        <w:numId w:val="9"/>
      </w:numPr>
      <w:spacing w:after="0" w:line="240" w:lineRule="auto"/>
    </w:pPr>
    <w:rPr>
      <w:rFonts w:ascii="Times New Roman" w:eastAsia="SimSun" w:hAnsi="Times New Roman" w:cs="Times New Roman"/>
      <w:sz w:val="28"/>
      <w:szCs w:val="28"/>
    </w:rPr>
  </w:style>
  <w:style w:type="paragraph" w:styleId="ListNumber4">
    <w:name w:val="List Number 4"/>
    <w:basedOn w:val="Normal"/>
    <w:qFormat/>
    <w:rsid w:val="00E80E55"/>
    <w:pPr>
      <w:numPr>
        <w:numId w:val="10"/>
      </w:numPr>
      <w:spacing w:after="0" w:line="240" w:lineRule="auto"/>
    </w:pPr>
    <w:rPr>
      <w:rFonts w:ascii="Times New Roman" w:eastAsia="SimSun" w:hAnsi="Times New Roman" w:cs="Times New Roman"/>
      <w:sz w:val="28"/>
      <w:szCs w:val="28"/>
    </w:rPr>
  </w:style>
  <w:style w:type="paragraph" w:styleId="ListNumber5">
    <w:name w:val="List Number 5"/>
    <w:basedOn w:val="Normal"/>
    <w:qFormat/>
    <w:rsid w:val="00E80E55"/>
    <w:pPr>
      <w:numPr>
        <w:numId w:val="11"/>
      </w:numPr>
      <w:spacing w:after="0" w:line="240" w:lineRule="auto"/>
    </w:pPr>
    <w:rPr>
      <w:rFonts w:ascii="Times New Roman" w:eastAsia="SimSun" w:hAnsi="Times New Roman" w:cs="Times New Roman"/>
      <w:sz w:val="28"/>
      <w:szCs w:val="28"/>
    </w:rPr>
  </w:style>
  <w:style w:type="paragraph" w:styleId="MacroText">
    <w:name w:val="macro"/>
    <w:link w:val="MacroTextChar"/>
    <w:qFormat/>
    <w:rsid w:val="00E80E55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  <w:spacing w:after="0" w:line="720" w:lineRule="auto"/>
      <w:ind w:firstLineChars="126" w:firstLine="252"/>
      <w:jc w:val="both"/>
    </w:pPr>
    <w:rPr>
      <w:rFonts w:ascii="Courier New" w:eastAsiaTheme="minorEastAsia" w:hAnsi="Courier New" w:cs="Courier New"/>
      <w:kern w:val="2"/>
      <w:sz w:val="24"/>
      <w:szCs w:val="24"/>
      <w:lang w:eastAsia="zh-CN"/>
    </w:rPr>
  </w:style>
  <w:style w:type="character" w:customStyle="1" w:styleId="MacroTextChar">
    <w:name w:val="Macro Text Char"/>
    <w:basedOn w:val="DefaultParagraphFont"/>
    <w:link w:val="MacroText"/>
    <w:rsid w:val="00E80E55"/>
    <w:rPr>
      <w:rFonts w:ascii="Courier New" w:eastAsiaTheme="minorEastAsia" w:hAnsi="Courier New" w:cs="Courier New"/>
      <w:kern w:val="2"/>
      <w:sz w:val="24"/>
      <w:szCs w:val="24"/>
      <w:lang w:eastAsia="zh-CN"/>
    </w:rPr>
  </w:style>
  <w:style w:type="paragraph" w:styleId="MessageHeader">
    <w:name w:val="Message Header"/>
    <w:basedOn w:val="Normal"/>
    <w:link w:val="MessageHeaderChar"/>
    <w:qFormat/>
    <w:rsid w:val="00E80E5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Chars="500" w:left="1080" w:hangingChars="500" w:hanging="1080"/>
    </w:pPr>
    <w:rPr>
      <w:rFonts w:ascii="Arial" w:eastAsia="SimSun" w:hAnsi="Arial" w:cs="Arial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rsid w:val="00E80E55"/>
    <w:rPr>
      <w:rFonts w:ascii="Arial" w:eastAsia="SimSun" w:hAnsi="Arial" w:cs="Arial"/>
      <w:sz w:val="24"/>
      <w:szCs w:val="24"/>
      <w:shd w:val="pct20" w:color="auto" w:fill="auto"/>
    </w:rPr>
  </w:style>
  <w:style w:type="paragraph" w:styleId="NormalIndent">
    <w:name w:val="Normal Indent"/>
    <w:basedOn w:val="Normal"/>
    <w:qFormat/>
    <w:rsid w:val="00E80E55"/>
    <w:pPr>
      <w:spacing w:after="0" w:line="240" w:lineRule="auto"/>
      <w:ind w:firstLineChars="200" w:firstLine="420"/>
    </w:pPr>
    <w:rPr>
      <w:rFonts w:ascii="Times New Roman" w:eastAsia="SimSun" w:hAnsi="Times New Roman" w:cs="Times New Roman"/>
      <w:sz w:val="28"/>
      <w:szCs w:val="28"/>
    </w:rPr>
  </w:style>
  <w:style w:type="paragraph" w:styleId="NoteHeading">
    <w:name w:val="Note Heading"/>
    <w:basedOn w:val="Normal"/>
    <w:next w:val="Normal"/>
    <w:link w:val="NoteHeadingChar"/>
    <w:qFormat/>
    <w:rsid w:val="00E80E55"/>
    <w:pPr>
      <w:spacing w:after="0" w:line="240" w:lineRule="auto"/>
      <w:jc w:val="center"/>
    </w:pPr>
    <w:rPr>
      <w:rFonts w:ascii="Times New Roman" w:eastAsia="SimSun" w:hAnsi="Times New Roman" w:cs="Times New Roman"/>
      <w:sz w:val="28"/>
      <w:szCs w:val="28"/>
    </w:rPr>
  </w:style>
  <w:style w:type="character" w:customStyle="1" w:styleId="NoteHeadingChar">
    <w:name w:val="Note Heading Char"/>
    <w:basedOn w:val="DefaultParagraphFont"/>
    <w:link w:val="NoteHeading"/>
    <w:rsid w:val="00E80E55"/>
    <w:rPr>
      <w:rFonts w:ascii="Times New Roman" w:eastAsia="SimSun" w:hAnsi="Times New Roman" w:cs="Times New Roman"/>
      <w:sz w:val="28"/>
      <w:szCs w:val="28"/>
    </w:rPr>
  </w:style>
  <w:style w:type="character" w:styleId="PageNumber">
    <w:name w:val="page number"/>
    <w:basedOn w:val="DefaultParagraphFont"/>
    <w:qFormat/>
    <w:rsid w:val="00E80E55"/>
  </w:style>
  <w:style w:type="paragraph" w:styleId="PlainText">
    <w:name w:val="Plain Text"/>
    <w:basedOn w:val="Normal"/>
    <w:link w:val="PlainTextChar"/>
    <w:qFormat/>
    <w:rsid w:val="00E80E55"/>
    <w:pPr>
      <w:spacing w:after="0" w:line="240" w:lineRule="auto"/>
    </w:pPr>
    <w:rPr>
      <w:rFonts w:ascii="SimSun" w:eastAsia="SimSun" w:hAnsi="Courier New" w:cs="Courier New"/>
      <w:sz w:val="28"/>
      <w:szCs w:val="21"/>
    </w:rPr>
  </w:style>
  <w:style w:type="character" w:customStyle="1" w:styleId="PlainTextChar">
    <w:name w:val="Plain Text Char"/>
    <w:basedOn w:val="DefaultParagraphFont"/>
    <w:link w:val="PlainText"/>
    <w:rsid w:val="00E80E55"/>
    <w:rPr>
      <w:rFonts w:ascii="SimSun" w:eastAsia="SimSun" w:hAnsi="Courier New" w:cs="Courier New"/>
      <w:sz w:val="28"/>
      <w:szCs w:val="21"/>
    </w:rPr>
  </w:style>
  <w:style w:type="paragraph" w:styleId="Salutation">
    <w:name w:val="Salutation"/>
    <w:basedOn w:val="Normal"/>
    <w:next w:val="Normal"/>
    <w:link w:val="SalutationChar"/>
    <w:qFormat/>
    <w:rsid w:val="00E80E55"/>
    <w:pPr>
      <w:spacing w:after="0" w:line="240" w:lineRule="auto"/>
    </w:pPr>
    <w:rPr>
      <w:rFonts w:ascii="Times New Roman" w:eastAsia="SimSun" w:hAnsi="Times New Roman" w:cs="Times New Roman"/>
      <w:sz w:val="28"/>
      <w:szCs w:val="28"/>
    </w:rPr>
  </w:style>
  <w:style w:type="character" w:customStyle="1" w:styleId="SalutationChar">
    <w:name w:val="Salutation Char"/>
    <w:basedOn w:val="DefaultParagraphFont"/>
    <w:link w:val="Salutation"/>
    <w:rsid w:val="00E80E55"/>
    <w:rPr>
      <w:rFonts w:ascii="Times New Roman" w:eastAsia="SimSun" w:hAnsi="Times New Roman" w:cs="Times New Roman"/>
      <w:sz w:val="28"/>
      <w:szCs w:val="28"/>
    </w:rPr>
  </w:style>
  <w:style w:type="paragraph" w:styleId="Signature">
    <w:name w:val="Signature"/>
    <w:basedOn w:val="Normal"/>
    <w:link w:val="SignatureChar"/>
    <w:qFormat/>
    <w:rsid w:val="00E80E55"/>
    <w:pPr>
      <w:spacing w:after="0" w:line="240" w:lineRule="auto"/>
      <w:ind w:leftChars="2100" w:left="100"/>
    </w:pPr>
    <w:rPr>
      <w:rFonts w:ascii="Times New Roman" w:eastAsia="SimSun" w:hAnsi="Times New Roman" w:cs="Times New Roman"/>
      <w:sz w:val="28"/>
      <w:szCs w:val="28"/>
    </w:rPr>
  </w:style>
  <w:style w:type="character" w:customStyle="1" w:styleId="SignatureChar">
    <w:name w:val="Signature Char"/>
    <w:basedOn w:val="DefaultParagraphFont"/>
    <w:link w:val="Signature"/>
    <w:rsid w:val="00E80E55"/>
    <w:rPr>
      <w:rFonts w:ascii="Times New Roman" w:eastAsia="SimSun" w:hAnsi="Times New Roman" w:cs="Times New Roman"/>
      <w:sz w:val="28"/>
      <w:szCs w:val="28"/>
    </w:rPr>
  </w:style>
  <w:style w:type="paragraph" w:styleId="Subtitle">
    <w:name w:val="Subtitle"/>
    <w:basedOn w:val="Normal"/>
    <w:link w:val="SubtitleChar"/>
    <w:qFormat/>
    <w:rsid w:val="00E80E55"/>
    <w:pPr>
      <w:spacing w:before="240" w:after="60" w:line="312" w:lineRule="auto"/>
      <w:jc w:val="center"/>
      <w:outlineLvl w:val="1"/>
    </w:pPr>
    <w:rPr>
      <w:rFonts w:ascii="Arial" w:eastAsia="SimSun" w:hAnsi="Arial" w:cs="Arial"/>
      <w:b/>
      <w:bCs/>
      <w:kern w:val="28"/>
      <w:sz w:val="32"/>
      <w:szCs w:val="32"/>
    </w:rPr>
  </w:style>
  <w:style w:type="character" w:customStyle="1" w:styleId="SubtitleChar">
    <w:name w:val="Subtitle Char"/>
    <w:basedOn w:val="DefaultParagraphFont"/>
    <w:link w:val="Subtitle"/>
    <w:rsid w:val="00E80E55"/>
    <w:rPr>
      <w:rFonts w:ascii="Arial" w:eastAsia="SimSun" w:hAnsi="Arial" w:cs="Arial"/>
      <w:b/>
      <w:bCs/>
      <w:kern w:val="28"/>
      <w:sz w:val="32"/>
      <w:szCs w:val="32"/>
    </w:rPr>
  </w:style>
  <w:style w:type="table" w:customStyle="1" w:styleId="TableGrid70">
    <w:name w:val="Table Grid70"/>
    <w:basedOn w:val="TableNormal"/>
    <w:next w:val="TableGrid"/>
    <w:uiPriority w:val="59"/>
    <w:qFormat/>
    <w:rsid w:val="00E80E55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ableofAuthorities">
    <w:name w:val="table of authorities"/>
    <w:basedOn w:val="Normal"/>
    <w:next w:val="Normal"/>
    <w:qFormat/>
    <w:rsid w:val="00E80E55"/>
    <w:pPr>
      <w:spacing w:after="0" w:line="240" w:lineRule="auto"/>
      <w:ind w:leftChars="200" w:left="420"/>
    </w:pPr>
    <w:rPr>
      <w:rFonts w:ascii="Times New Roman" w:eastAsia="SimSun" w:hAnsi="Times New Roman" w:cs="Times New Roman"/>
      <w:sz w:val="28"/>
      <w:szCs w:val="28"/>
    </w:rPr>
  </w:style>
  <w:style w:type="paragraph" w:styleId="TableofFigures">
    <w:name w:val="table of figures"/>
    <w:basedOn w:val="Normal"/>
    <w:next w:val="Normal"/>
    <w:qFormat/>
    <w:rsid w:val="00E80E55"/>
    <w:pPr>
      <w:spacing w:after="0" w:line="240" w:lineRule="auto"/>
      <w:ind w:leftChars="200" w:left="200" w:hangingChars="200" w:hanging="200"/>
    </w:pPr>
    <w:rPr>
      <w:rFonts w:ascii="Times New Roman" w:eastAsia="SimSun" w:hAnsi="Times New Roman" w:cs="Times New Roman"/>
      <w:sz w:val="28"/>
      <w:szCs w:val="28"/>
    </w:rPr>
  </w:style>
  <w:style w:type="table" w:styleId="TableSimple1">
    <w:name w:val="Table Simple 1"/>
    <w:basedOn w:val="TableNormal"/>
    <w:rsid w:val="00E80E55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left w:val="single" w:sz="6" w:space="0" w:color="008000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tl2br w:val="nil"/>
          <w:tr2bl w:val="nil"/>
        </w:tcBorders>
      </w:tcPr>
    </w:tblStylePr>
  </w:style>
  <w:style w:type="paragraph" w:styleId="Title">
    <w:name w:val="Title"/>
    <w:basedOn w:val="Normal"/>
    <w:link w:val="TitleChar"/>
    <w:qFormat/>
    <w:rsid w:val="00E80E55"/>
    <w:pPr>
      <w:spacing w:before="240" w:after="60" w:line="240" w:lineRule="auto"/>
      <w:jc w:val="center"/>
      <w:outlineLvl w:val="0"/>
    </w:pPr>
    <w:rPr>
      <w:rFonts w:ascii="Arial" w:eastAsia="SimSun" w:hAnsi="Arial" w:cs="Arial"/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E80E55"/>
    <w:rPr>
      <w:rFonts w:ascii="Arial" w:eastAsia="SimSun" w:hAnsi="Arial" w:cs="Arial"/>
      <w:b/>
      <w:bCs/>
      <w:sz w:val="32"/>
      <w:szCs w:val="32"/>
    </w:rPr>
  </w:style>
  <w:style w:type="paragraph" w:styleId="TOAHeading">
    <w:name w:val="toa heading"/>
    <w:basedOn w:val="Normal"/>
    <w:next w:val="Normal"/>
    <w:qFormat/>
    <w:rsid w:val="00E80E55"/>
    <w:pPr>
      <w:spacing w:before="120" w:after="0" w:line="240" w:lineRule="auto"/>
    </w:pPr>
    <w:rPr>
      <w:rFonts w:ascii="Arial" w:eastAsia="SimSun" w:hAnsi="Arial" w:cs="Arial"/>
      <w:sz w:val="24"/>
      <w:szCs w:val="24"/>
    </w:rPr>
  </w:style>
  <w:style w:type="paragraph" w:styleId="TOC1">
    <w:name w:val="toc 1"/>
    <w:basedOn w:val="Normal"/>
    <w:next w:val="Normal"/>
    <w:qFormat/>
    <w:rsid w:val="00E80E55"/>
    <w:pPr>
      <w:spacing w:after="0" w:line="240" w:lineRule="auto"/>
    </w:pPr>
    <w:rPr>
      <w:rFonts w:ascii="Times New Roman" w:eastAsia="SimSun" w:hAnsi="Times New Roman" w:cs="Times New Roman"/>
      <w:sz w:val="28"/>
      <w:szCs w:val="28"/>
    </w:rPr>
  </w:style>
  <w:style w:type="paragraph" w:styleId="TOC2">
    <w:name w:val="toc 2"/>
    <w:basedOn w:val="Normal"/>
    <w:next w:val="Normal"/>
    <w:qFormat/>
    <w:rsid w:val="00E80E55"/>
    <w:pPr>
      <w:spacing w:after="0" w:line="240" w:lineRule="auto"/>
      <w:ind w:leftChars="200" w:left="420"/>
    </w:pPr>
    <w:rPr>
      <w:rFonts w:ascii="Times New Roman" w:eastAsia="SimSun" w:hAnsi="Times New Roman" w:cs="Times New Roman"/>
      <w:sz w:val="28"/>
      <w:szCs w:val="28"/>
    </w:rPr>
  </w:style>
  <w:style w:type="paragraph" w:styleId="TOC3">
    <w:name w:val="toc 3"/>
    <w:basedOn w:val="Normal"/>
    <w:next w:val="Normal"/>
    <w:qFormat/>
    <w:rsid w:val="00E80E55"/>
    <w:pPr>
      <w:spacing w:after="0" w:line="240" w:lineRule="auto"/>
      <w:ind w:leftChars="400" w:left="840"/>
    </w:pPr>
    <w:rPr>
      <w:rFonts w:ascii="Times New Roman" w:eastAsia="SimSun" w:hAnsi="Times New Roman" w:cs="Times New Roman"/>
      <w:sz w:val="28"/>
      <w:szCs w:val="28"/>
    </w:rPr>
  </w:style>
  <w:style w:type="paragraph" w:styleId="TOC4">
    <w:name w:val="toc 4"/>
    <w:basedOn w:val="Normal"/>
    <w:next w:val="Normal"/>
    <w:qFormat/>
    <w:rsid w:val="00E80E55"/>
    <w:pPr>
      <w:spacing w:after="0" w:line="240" w:lineRule="auto"/>
      <w:ind w:leftChars="600" w:left="1260"/>
    </w:pPr>
    <w:rPr>
      <w:rFonts w:ascii="Times New Roman" w:eastAsia="SimSun" w:hAnsi="Times New Roman" w:cs="Times New Roman"/>
      <w:sz w:val="28"/>
      <w:szCs w:val="28"/>
    </w:rPr>
  </w:style>
  <w:style w:type="paragraph" w:styleId="TOC5">
    <w:name w:val="toc 5"/>
    <w:basedOn w:val="Normal"/>
    <w:next w:val="Normal"/>
    <w:qFormat/>
    <w:rsid w:val="00E80E55"/>
    <w:pPr>
      <w:spacing w:after="0" w:line="240" w:lineRule="auto"/>
      <w:ind w:leftChars="800" w:left="1680"/>
    </w:pPr>
    <w:rPr>
      <w:rFonts w:ascii="Times New Roman" w:eastAsia="SimSun" w:hAnsi="Times New Roman" w:cs="Times New Roman"/>
      <w:sz w:val="28"/>
      <w:szCs w:val="28"/>
    </w:rPr>
  </w:style>
  <w:style w:type="paragraph" w:styleId="TOC6">
    <w:name w:val="toc 6"/>
    <w:basedOn w:val="Normal"/>
    <w:next w:val="Normal"/>
    <w:qFormat/>
    <w:rsid w:val="00E80E55"/>
    <w:pPr>
      <w:spacing w:after="0" w:line="240" w:lineRule="auto"/>
      <w:ind w:leftChars="1000" w:left="2100"/>
    </w:pPr>
    <w:rPr>
      <w:rFonts w:ascii="Times New Roman" w:eastAsia="SimSun" w:hAnsi="Times New Roman" w:cs="Times New Roman"/>
      <w:sz w:val="28"/>
      <w:szCs w:val="28"/>
    </w:rPr>
  </w:style>
  <w:style w:type="paragraph" w:styleId="TOC7">
    <w:name w:val="toc 7"/>
    <w:basedOn w:val="Normal"/>
    <w:next w:val="Normal"/>
    <w:qFormat/>
    <w:rsid w:val="00E80E55"/>
    <w:pPr>
      <w:spacing w:after="0" w:line="240" w:lineRule="auto"/>
      <w:ind w:leftChars="1200" w:left="2520"/>
    </w:pPr>
    <w:rPr>
      <w:rFonts w:ascii="Times New Roman" w:eastAsia="SimSun" w:hAnsi="Times New Roman" w:cs="Times New Roman"/>
      <w:sz w:val="28"/>
      <w:szCs w:val="28"/>
    </w:rPr>
  </w:style>
  <w:style w:type="paragraph" w:styleId="TOC8">
    <w:name w:val="toc 8"/>
    <w:basedOn w:val="Normal"/>
    <w:next w:val="Normal"/>
    <w:qFormat/>
    <w:rsid w:val="00E80E55"/>
    <w:pPr>
      <w:spacing w:after="0" w:line="240" w:lineRule="auto"/>
      <w:ind w:leftChars="1400" w:left="2940"/>
    </w:pPr>
    <w:rPr>
      <w:rFonts w:ascii="Times New Roman" w:eastAsia="SimSun" w:hAnsi="Times New Roman" w:cs="Times New Roman"/>
      <w:sz w:val="28"/>
      <w:szCs w:val="28"/>
    </w:rPr>
  </w:style>
  <w:style w:type="paragraph" w:styleId="TOC9">
    <w:name w:val="toc 9"/>
    <w:basedOn w:val="Normal"/>
    <w:next w:val="Normal"/>
    <w:qFormat/>
    <w:rsid w:val="00E80E55"/>
    <w:pPr>
      <w:spacing w:after="0" w:line="240" w:lineRule="auto"/>
      <w:ind w:leftChars="1600" w:left="3360"/>
    </w:pPr>
    <w:rPr>
      <w:rFonts w:ascii="Times New Roman" w:eastAsia="SimSun" w:hAnsi="Times New Roman" w:cs="Times New Roman"/>
      <w:sz w:val="28"/>
      <w:szCs w:val="28"/>
    </w:rPr>
  </w:style>
  <w:style w:type="table" w:styleId="MediumGrid3-Accent1">
    <w:name w:val="Medium Grid 3 Accent 1"/>
    <w:basedOn w:val="TableNormal"/>
    <w:uiPriority w:val="69"/>
    <w:rsid w:val="00E80E55"/>
    <w:pPr>
      <w:spacing w:after="0" w:line="240" w:lineRule="auto"/>
    </w:pPr>
    <w:rPr>
      <w:rFonts w:eastAsiaTheme="minorEastAsia"/>
      <w:sz w:val="20"/>
      <w:szCs w:val="20"/>
    </w:rPr>
    <w:tblPr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A7BFDE"/>
      </w:tcPr>
    </w:tblStylePr>
  </w:style>
  <w:style w:type="paragraph" w:customStyle="1" w:styleId="WPSOffice1">
    <w:name w:val="WPSOffice手动目录 1"/>
    <w:qFormat/>
    <w:rsid w:val="00E80E55"/>
    <w:pPr>
      <w:spacing w:after="0" w:line="240" w:lineRule="auto"/>
    </w:pPr>
    <w:rPr>
      <w:rFonts w:ascii="Times New Roman" w:eastAsia="SimSun" w:hAnsi="Times New Roman"/>
      <w:sz w:val="26"/>
      <w:szCs w:val="20"/>
    </w:rPr>
  </w:style>
  <w:style w:type="paragraph" w:customStyle="1" w:styleId="Bodytext22">
    <w:name w:val="Body text (2)"/>
    <w:basedOn w:val="Normal"/>
    <w:qFormat/>
    <w:rsid w:val="00E80E55"/>
    <w:pPr>
      <w:widowControl w:val="0"/>
      <w:shd w:val="clear" w:color="auto" w:fill="FFFFFF"/>
      <w:spacing w:after="0" w:line="385" w:lineRule="exact"/>
      <w:ind w:hanging="660"/>
      <w:jc w:val="both"/>
    </w:pPr>
    <w:rPr>
      <w:rFonts w:ascii="Palatino Linotype" w:eastAsia="Palatino Linotype" w:hAnsi="Palatino Linotype"/>
    </w:rPr>
  </w:style>
  <w:style w:type="character" w:styleId="SubtleEmphasis">
    <w:name w:val="Subtle Emphasis"/>
    <w:basedOn w:val="DefaultParagraphFont"/>
    <w:uiPriority w:val="99"/>
    <w:qFormat/>
    <w:rsid w:val="00E80E55"/>
    <w:rPr>
      <w:i/>
      <w:iCs/>
      <w:color w:val="404040" w:themeColor="text1" w:themeTint="BF"/>
    </w:rPr>
  </w:style>
  <w:style w:type="character" w:customStyle="1" w:styleId="Tablecaption">
    <w:name w:val="Table caption_"/>
    <w:basedOn w:val="DefaultParagraphFont"/>
    <w:link w:val="Tablecaption0"/>
    <w:locked/>
    <w:rsid w:val="00E80E55"/>
    <w:rPr>
      <w:shd w:val="clear" w:color="auto" w:fill="FFFFFF"/>
    </w:rPr>
  </w:style>
  <w:style w:type="paragraph" w:customStyle="1" w:styleId="Tablecaption0">
    <w:name w:val="Table caption"/>
    <w:basedOn w:val="Normal"/>
    <w:link w:val="Tablecaption"/>
    <w:qFormat/>
    <w:rsid w:val="00E80E55"/>
    <w:pPr>
      <w:widowControl w:val="0"/>
      <w:shd w:val="clear" w:color="auto" w:fill="FFFFFF"/>
      <w:spacing w:after="0" w:line="382" w:lineRule="exact"/>
      <w:ind w:hanging="600"/>
      <w:jc w:val="both"/>
    </w:pPr>
  </w:style>
  <w:style w:type="character" w:customStyle="1" w:styleId="Bodytext285pt">
    <w:name w:val="Body text (2) + 8.5 pt"/>
    <w:basedOn w:val="Bodytext2"/>
    <w:rsid w:val="00E80E55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vi-VN" w:eastAsia="vi-VN" w:bidi="vi-VN"/>
    </w:rPr>
  </w:style>
  <w:style w:type="paragraph" w:customStyle="1" w:styleId="ListParagraph1">
    <w:name w:val="List Paragraph1"/>
    <w:basedOn w:val="Normal"/>
    <w:uiPriority w:val="34"/>
    <w:qFormat/>
    <w:rsid w:val="00E80E55"/>
    <w:pPr>
      <w:spacing w:after="200" w:line="276" w:lineRule="auto"/>
      <w:ind w:left="720"/>
      <w:contextualSpacing/>
    </w:pPr>
    <w:rPr>
      <w:lang w:val="en-SG"/>
    </w:rPr>
  </w:style>
  <w:style w:type="table" w:customStyle="1" w:styleId="TableGrid218">
    <w:name w:val="Table Grid218"/>
    <w:basedOn w:val="TableNormal"/>
    <w:next w:val="TableGrid"/>
    <w:uiPriority w:val="59"/>
    <w:qFormat/>
    <w:rsid w:val="00E80E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">
    <w:name w:val="_"/>
    <w:basedOn w:val="DefaultParagraphFont"/>
    <w:rsid w:val="00E80E55"/>
  </w:style>
  <w:style w:type="character" w:customStyle="1" w:styleId="ff4">
    <w:name w:val="ff4"/>
    <w:basedOn w:val="DefaultParagraphFont"/>
    <w:rsid w:val="00E80E55"/>
  </w:style>
  <w:style w:type="character" w:customStyle="1" w:styleId="MTConvertedEquation">
    <w:name w:val="MTConvertedEquation"/>
    <w:basedOn w:val="DefaultParagraphFont"/>
    <w:rsid w:val="00E80E55"/>
    <w:rPr>
      <w:rFonts w:ascii="Times New Roman" w:hAnsi="Times New Roman" w:cs="Times New Roman"/>
      <w:sz w:val="24"/>
      <w:szCs w:val="24"/>
    </w:rPr>
  </w:style>
  <w:style w:type="table" w:customStyle="1" w:styleId="TableGrid312">
    <w:name w:val="Table Grid312"/>
    <w:basedOn w:val="TableNormal"/>
    <w:next w:val="TableGrid"/>
    <w:rsid w:val="00E80E55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3">
    <w:name w:val="Table Grid413"/>
    <w:basedOn w:val="TableNormal"/>
    <w:next w:val="TableGrid"/>
    <w:rsid w:val="00E80E55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10">
    <w:name w:val="Table Grid710"/>
    <w:basedOn w:val="TableNormal"/>
    <w:next w:val="TableGrid"/>
    <w:uiPriority w:val="59"/>
    <w:rsid w:val="00E80E55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0">
    <w:name w:val="Table Grid80"/>
    <w:basedOn w:val="TableNormal"/>
    <w:next w:val="TableGrid"/>
    <w:uiPriority w:val="59"/>
    <w:qFormat/>
    <w:rsid w:val="00243FD5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9">
    <w:name w:val="Table Grid219"/>
    <w:basedOn w:val="TableNormal"/>
    <w:next w:val="TableGrid"/>
    <w:uiPriority w:val="59"/>
    <w:qFormat/>
    <w:rsid w:val="00243F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3">
    <w:name w:val="Table Grid313"/>
    <w:basedOn w:val="TableNormal"/>
    <w:next w:val="TableGrid"/>
    <w:rsid w:val="00243FD5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4">
    <w:name w:val="Table Grid414"/>
    <w:basedOn w:val="TableNormal"/>
    <w:next w:val="TableGrid"/>
    <w:rsid w:val="00243FD5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11">
    <w:name w:val="Table Grid711"/>
    <w:basedOn w:val="TableNormal"/>
    <w:next w:val="TableGrid"/>
    <w:uiPriority w:val="59"/>
    <w:rsid w:val="00243FD5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1">
    <w:name w:val="Table Grid81"/>
    <w:basedOn w:val="TableNormal"/>
    <w:next w:val="TableGrid"/>
    <w:uiPriority w:val="59"/>
    <w:qFormat/>
    <w:rsid w:val="006848B7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2">
    <w:name w:val="Table Grid82"/>
    <w:basedOn w:val="TableNormal"/>
    <w:next w:val="TableGrid"/>
    <w:uiPriority w:val="59"/>
    <w:qFormat/>
    <w:rsid w:val="00B939B4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20">
    <w:name w:val="Table Grid220"/>
    <w:basedOn w:val="TableNormal"/>
    <w:next w:val="TableGrid"/>
    <w:uiPriority w:val="59"/>
    <w:qFormat/>
    <w:rsid w:val="00B939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4">
    <w:name w:val="Table Grid314"/>
    <w:basedOn w:val="TableNormal"/>
    <w:next w:val="TableGrid"/>
    <w:rsid w:val="00B939B4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5">
    <w:name w:val="Table Grid415"/>
    <w:basedOn w:val="TableNormal"/>
    <w:next w:val="TableGrid"/>
    <w:rsid w:val="00B939B4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12">
    <w:name w:val="Table Grid712"/>
    <w:basedOn w:val="TableNormal"/>
    <w:next w:val="TableGrid"/>
    <w:uiPriority w:val="59"/>
    <w:rsid w:val="00B939B4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3">
    <w:name w:val="Table Grid83"/>
    <w:basedOn w:val="TableNormal"/>
    <w:next w:val="TableGrid"/>
    <w:uiPriority w:val="59"/>
    <w:qFormat/>
    <w:rsid w:val="004074DC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21">
    <w:name w:val="Table Grid221"/>
    <w:basedOn w:val="TableNormal"/>
    <w:next w:val="TableGrid"/>
    <w:uiPriority w:val="59"/>
    <w:qFormat/>
    <w:rsid w:val="004074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5">
    <w:name w:val="Table Grid315"/>
    <w:basedOn w:val="TableNormal"/>
    <w:next w:val="TableGrid"/>
    <w:rsid w:val="004074DC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6">
    <w:name w:val="Table Grid416"/>
    <w:basedOn w:val="TableNormal"/>
    <w:next w:val="TableGrid"/>
    <w:rsid w:val="004074DC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13">
    <w:name w:val="Table Grid713"/>
    <w:basedOn w:val="TableNormal"/>
    <w:next w:val="TableGrid"/>
    <w:uiPriority w:val="59"/>
    <w:rsid w:val="004074DC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4">
    <w:name w:val="Table Grid84"/>
    <w:basedOn w:val="TableNormal"/>
    <w:next w:val="TableGrid"/>
    <w:uiPriority w:val="59"/>
    <w:qFormat/>
    <w:rsid w:val="00F41773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22">
    <w:name w:val="Table Grid222"/>
    <w:basedOn w:val="TableNormal"/>
    <w:next w:val="TableGrid"/>
    <w:uiPriority w:val="59"/>
    <w:qFormat/>
    <w:rsid w:val="00F417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6">
    <w:name w:val="Table Grid316"/>
    <w:basedOn w:val="TableNormal"/>
    <w:next w:val="TableGrid"/>
    <w:rsid w:val="00F41773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7">
    <w:name w:val="Table Grid417"/>
    <w:basedOn w:val="TableNormal"/>
    <w:next w:val="TableGrid"/>
    <w:rsid w:val="00F41773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14">
    <w:name w:val="Table Grid714"/>
    <w:basedOn w:val="TableNormal"/>
    <w:next w:val="TableGrid"/>
    <w:uiPriority w:val="59"/>
    <w:rsid w:val="00F41773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5">
    <w:name w:val="Table Grid85"/>
    <w:basedOn w:val="TableNormal"/>
    <w:next w:val="TableGrid"/>
    <w:uiPriority w:val="59"/>
    <w:qFormat/>
    <w:rsid w:val="00AC3E9A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6">
    <w:name w:val="Table Grid86"/>
    <w:basedOn w:val="TableNormal"/>
    <w:next w:val="TableGrid"/>
    <w:uiPriority w:val="59"/>
    <w:qFormat/>
    <w:rsid w:val="006B0D35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7">
    <w:name w:val="Table Grid87"/>
    <w:basedOn w:val="TableNormal"/>
    <w:next w:val="TableGrid"/>
    <w:uiPriority w:val="59"/>
    <w:qFormat/>
    <w:rsid w:val="005F1438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8">
    <w:name w:val="Table Grid88"/>
    <w:basedOn w:val="TableNormal"/>
    <w:next w:val="TableGrid"/>
    <w:uiPriority w:val="59"/>
    <w:qFormat/>
    <w:rsid w:val="00EC1F30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23">
    <w:name w:val="Table Grid223"/>
    <w:basedOn w:val="TableNormal"/>
    <w:next w:val="TableGrid"/>
    <w:uiPriority w:val="59"/>
    <w:qFormat/>
    <w:rsid w:val="00EC1F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7">
    <w:name w:val="Table Grid317"/>
    <w:basedOn w:val="TableNormal"/>
    <w:next w:val="TableGrid"/>
    <w:rsid w:val="00EC1F30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8">
    <w:name w:val="Table Grid418"/>
    <w:basedOn w:val="TableNormal"/>
    <w:next w:val="TableGrid"/>
    <w:rsid w:val="00EC1F30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15">
    <w:name w:val="Table Grid715"/>
    <w:basedOn w:val="TableNormal"/>
    <w:next w:val="TableGrid"/>
    <w:uiPriority w:val="59"/>
    <w:rsid w:val="00EC1F30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9">
    <w:name w:val="Table Grid89"/>
    <w:basedOn w:val="TableNormal"/>
    <w:next w:val="TableGrid"/>
    <w:uiPriority w:val="59"/>
    <w:qFormat/>
    <w:rsid w:val="00707062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24">
    <w:name w:val="Table Grid224"/>
    <w:basedOn w:val="TableNormal"/>
    <w:next w:val="TableGrid"/>
    <w:uiPriority w:val="59"/>
    <w:qFormat/>
    <w:rsid w:val="007070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8">
    <w:name w:val="Table Grid318"/>
    <w:basedOn w:val="TableNormal"/>
    <w:next w:val="TableGrid"/>
    <w:rsid w:val="00707062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9">
    <w:name w:val="Table Grid419"/>
    <w:basedOn w:val="TableNormal"/>
    <w:next w:val="TableGrid"/>
    <w:rsid w:val="00707062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16">
    <w:name w:val="Table Grid716"/>
    <w:basedOn w:val="TableNormal"/>
    <w:next w:val="TableGrid"/>
    <w:uiPriority w:val="59"/>
    <w:rsid w:val="00707062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0">
    <w:name w:val="Table Grid90"/>
    <w:basedOn w:val="TableNormal"/>
    <w:next w:val="TableGrid"/>
    <w:uiPriority w:val="59"/>
    <w:qFormat/>
    <w:rsid w:val="00A076A5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1">
    <w:name w:val="Table Grid91"/>
    <w:basedOn w:val="TableNormal"/>
    <w:next w:val="TableGrid"/>
    <w:uiPriority w:val="59"/>
    <w:qFormat/>
    <w:rsid w:val="00F137FA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2">
    <w:name w:val="Table Grid92"/>
    <w:basedOn w:val="TableNormal"/>
    <w:next w:val="TableGrid"/>
    <w:uiPriority w:val="59"/>
    <w:qFormat/>
    <w:rsid w:val="00965B3D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9">
    <w:name w:val="No List19"/>
    <w:next w:val="NoList"/>
    <w:uiPriority w:val="99"/>
    <w:semiHidden/>
    <w:unhideWhenUsed/>
    <w:rsid w:val="00307A4E"/>
  </w:style>
  <w:style w:type="table" w:customStyle="1" w:styleId="TableGrid93">
    <w:name w:val="Table Grid93"/>
    <w:basedOn w:val="TableNormal"/>
    <w:next w:val="TableGrid"/>
    <w:uiPriority w:val="59"/>
    <w:qFormat/>
    <w:rsid w:val="00307A4E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25">
    <w:name w:val="Table Grid225"/>
    <w:basedOn w:val="TableNormal"/>
    <w:next w:val="TableGrid"/>
    <w:uiPriority w:val="59"/>
    <w:qFormat/>
    <w:rsid w:val="00307A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0">
    <w:name w:val="No List110"/>
    <w:next w:val="NoList"/>
    <w:uiPriority w:val="99"/>
    <w:semiHidden/>
    <w:unhideWhenUsed/>
    <w:rsid w:val="00307A4E"/>
  </w:style>
  <w:style w:type="table" w:customStyle="1" w:styleId="TableGrid319">
    <w:name w:val="Table Grid319"/>
    <w:basedOn w:val="TableNormal"/>
    <w:next w:val="TableGrid"/>
    <w:rsid w:val="00307A4E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8">
    <w:name w:val="No List28"/>
    <w:next w:val="NoList"/>
    <w:uiPriority w:val="99"/>
    <w:semiHidden/>
    <w:unhideWhenUsed/>
    <w:rsid w:val="00307A4E"/>
  </w:style>
  <w:style w:type="numbering" w:customStyle="1" w:styleId="NoList38">
    <w:name w:val="No List38"/>
    <w:next w:val="NoList"/>
    <w:uiPriority w:val="99"/>
    <w:semiHidden/>
    <w:unhideWhenUsed/>
    <w:rsid w:val="00307A4E"/>
  </w:style>
  <w:style w:type="numbering" w:customStyle="1" w:styleId="NoList47">
    <w:name w:val="No List47"/>
    <w:next w:val="NoList"/>
    <w:uiPriority w:val="99"/>
    <w:semiHidden/>
    <w:unhideWhenUsed/>
    <w:rsid w:val="00307A4E"/>
  </w:style>
  <w:style w:type="numbering" w:customStyle="1" w:styleId="NoList51">
    <w:name w:val="No List51"/>
    <w:next w:val="NoList"/>
    <w:uiPriority w:val="99"/>
    <w:semiHidden/>
    <w:unhideWhenUsed/>
    <w:rsid w:val="00307A4E"/>
  </w:style>
  <w:style w:type="numbering" w:customStyle="1" w:styleId="NoList61">
    <w:name w:val="No List61"/>
    <w:next w:val="NoList"/>
    <w:uiPriority w:val="99"/>
    <w:semiHidden/>
    <w:unhideWhenUsed/>
    <w:rsid w:val="00307A4E"/>
  </w:style>
  <w:style w:type="table" w:customStyle="1" w:styleId="TableGrid121">
    <w:name w:val="Table Grid121"/>
    <w:basedOn w:val="TableNormal"/>
    <w:next w:val="TableGrid"/>
    <w:uiPriority w:val="59"/>
    <w:rsid w:val="00307A4E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71">
    <w:name w:val="No List71"/>
    <w:next w:val="NoList"/>
    <w:uiPriority w:val="99"/>
    <w:semiHidden/>
    <w:unhideWhenUsed/>
    <w:rsid w:val="00307A4E"/>
  </w:style>
  <w:style w:type="numbering" w:customStyle="1" w:styleId="NoList118">
    <w:name w:val="No List118"/>
    <w:next w:val="NoList"/>
    <w:uiPriority w:val="99"/>
    <w:semiHidden/>
    <w:unhideWhenUsed/>
    <w:rsid w:val="00307A4E"/>
  </w:style>
  <w:style w:type="numbering" w:customStyle="1" w:styleId="NoList81">
    <w:name w:val="No List81"/>
    <w:next w:val="NoList"/>
    <w:uiPriority w:val="99"/>
    <w:semiHidden/>
    <w:unhideWhenUsed/>
    <w:rsid w:val="00307A4E"/>
  </w:style>
  <w:style w:type="table" w:customStyle="1" w:styleId="TableGrid141">
    <w:name w:val="Table Grid141"/>
    <w:basedOn w:val="TableNormal"/>
    <w:next w:val="TableGrid"/>
    <w:uiPriority w:val="59"/>
    <w:rsid w:val="00307A4E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1">
    <w:name w:val="Table Grid151"/>
    <w:basedOn w:val="TableNormal"/>
    <w:next w:val="TableGrid"/>
    <w:uiPriority w:val="59"/>
    <w:rsid w:val="00307A4E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91">
    <w:name w:val="No List91"/>
    <w:next w:val="NoList"/>
    <w:uiPriority w:val="99"/>
    <w:semiHidden/>
    <w:unhideWhenUsed/>
    <w:rsid w:val="00307A4E"/>
  </w:style>
  <w:style w:type="table" w:customStyle="1" w:styleId="TableGrid161">
    <w:name w:val="Table Grid161"/>
    <w:basedOn w:val="TableNormal"/>
    <w:next w:val="TableGrid"/>
    <w:uiPriority w:val="59"/>
    <w:rsid w:val="00307A4E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71">
    <w:name w:val="Table Grid171"/>
    <w:basedOn w:val="TableNormal"/>
    <w:next w:val="TableGrid"/>
    <w:uiPriority w:val="59"/>
    <w:rsid w:val="00307A4E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01">
    <w:name w:val="No List101"/>
    <w:next w:val="NoList"/>
    <w:uiPriority w:val="99"/>
    <w:semiHidden/>
    <w:unhideWhenUsed/>
    <w:rsid w:val="00307A4E"/>
  </w:style>
  <w:style w:type="numbering" w:customStyle="1" w:styleId="NoList127">
    <w:name w:val="No List127"/>
    <w:next w:val="NoList"/>
    <w:uiPriority w:val="99"/>
    <w:semiHidden/>
    <w:unhideWhenUsed/>
    <w:rsid w:val="00307A4E"/>
  </w:style>
  <w:style w:type="numbering" w:customStyle="1" w:styleId="NoList131">
    <w:name w:val="No List131"/>
    <w:next w:val="NoList"/>
    <w:uiPriority w:val="99"/>
    <w:semiHidden/>
    <w:unhideWhenUsed/>
    <w:rsid w:val="00307A4E"/>
  </w:style>
  <w:style w:type="numbering" w:customStyle="1" w:styleId="NoList141">
    <w:name w:val="No List141"/>
    <w:next w:val="NoList"/>
    <w:uiPriority w:val="99"/>
    <w:semiHidden/>
    <w:unhideWhenUsed/>
    <w:rsid w:val="00307A4E"/>
  </w:style>
  <w:style w:type="table" w:customStyle="1" w:styleId="TableGrid2110">
    <w:name w:val="Table Grid2110"/>
    <w:basedOn w:val="TableNormal"/>
    <w:next w:val="TableGrid"/>
    <w:uiPriority w:val="59"/>
    <w:rsid w:val="00307A4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Justisi">
    <w:name w:val="Normal + Justisi"/>
    <w:basedOn w:val="Normal"/>
    <w:rsid w:val="00307A4E"/>
    <w:pPr>
      <w:spacing w:after="0" w:line="240" w:lineRule="auto"/>
    </w:pPr>
    <w:rPr>
      <w:rFonts w:ascii="VNI-Times" w:eastAsia="Times New Roman" w:hAnsi="VNI-Times" w:cs="Times New Roman"/>
      <w:sz w:val="28"/>
      <w:szCs w:val="28"/>
    </w:rPr>
  </w:style>
  <w:style w:type="numbering" w:customStyle="1" w:styleId="NoList151">
    <w:name w:val="No List151"/>
    <w:next w:val="NoList"/>
    <w:uiPriority w:val="99"/>
    <w:semiHidden/>
    <w:unhideWhenUsed/>
    <w:rsid w:val="00307A4E"/>
  </w:style>
  <w:style w:type="table" w:customStyle="1" w:styleId="TableGrid226">
    <w:name w:val="Table Grid226"/>
    <w:basedOn w:val="TableNormal"/>
    <w:next w:val="TableGrid"/>
    <w:uiPriority w:val="59"/>
    <w:rsid w:val="00307A4E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61">
    <w:name w:val="No List161"/>
    <w:next w:val="NoList"/>
    <w:uiPriority w:val="99"/>
    <w:semiHidden/>
    <w:unhideWhenUsed/>
    <w:rsid w:val="00307A4E"/>
  </w:style>
  <w:style w:type="character" w:customStyle="1" w:styleId="cpChagiiquyt1">
    <w:name w:val="Đề cập Chưa giải quyết1"/>
    <w:uiPriority w:val="99"/>
    <w:semiHidden/>
    <w:unhideWhenUsed/>
    <w:rsid w:val="00307A4E"/>
    <w:rPr>
      <w:color w:val="605E5C"/>
      <w:shd w:val="clear" w:color="auto" w:fill="E1DFDD"/>
    </w:rPr>
  </w:style>
  <w:style w:type="character" w:customStyle="1" w:styleId="t2289">
    <w:name w:val="t2289"/>
    <w:basedOn w:val="DefaultParagraphFont"/>
    <w:rsid w:val="00307A4E"/>
  </w:style>
  <w:style w:type="character" w:customStyle="1" w:styleId="t2290">
    <w:name w:val="t2290"/>
    <w:basedOn w:val="DefaultParagraphFont"/>
    <w:rsid w:val="00307A4E"/>
  </w:style>
  <w:style w:type="character" w:customStyle="1" w:styleId="t2403">
    <w:name w:val="t2403"/>
    <w:basedOn w:val="DefaultParagraphFont"/>
    <w:rsid w:val="00307A4E"/>
  </w:style>
  <w:style w:type="character" w:customStyle="1" w:styleId="t2404">
    <w:name w:val="t2404"/>
    <w:basedOn w:val="DefaultParagraphFont"/>
    <w:rsid w:val="00307A4E"/>
  </w:style>
  <w:style w:type="character" w:customStyle="1" w:styleId="t2440">
    <w:name w:val="t2440"/>
    <w:basedOn w:val="DefaultParagraphFont"/>
    <w:rsid w:val="00307A4E"/>
  </w:style>
  <w:style w:type="character" w:customStyle="1" w:styleId="t2441">
    <w:name w:val="t2441"/>
    <w:basedOn w:val="DefaultParagraphFont"/>
    <w:rsid w:val="00307A4E"/>
  </w:style>
  <w:style w:type="numbering" w:customStyle="1" w:styleId="NoList20">
    <w:name w:val="No List20"/>
    <w:next w:val="NoList"/>
    <w:uiPriority w:val="99"/>
    <w:semiHidden/>
    <w:unhideWhenUsed/>
    <w:rsid w:val="0049763D"/>
  </w:style>
  <w:style w:type="table" w:customStyle="1" w:styleId="TableGrid94">
    <w:name w:val="Table Grid94"/>
    <w:basedOn w:val="TableNormal"/>
    <w:next w:val="TableGrid"/>
    <w:uiPriority w:val="59"/>
    <w:qFormat/>
    <w:rsid w:val="0049763D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27">
    <w:name w:val="Table Grid227"/>
    <w:basedOn w:val="TableNormal"/>
    <w:next w:val="TableGrid"/>
    <w:uiPriority w:val="59"/>
    <w:qFormat/>
    <w:rsid w:val="004976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9">
    <w:name w:val="No List119"/>
    <w:next w:val="NoList"/>
    <w:uiPriority w:val="99"/>
    <w:semiHidden/>
    <w:unhideWhenUsed/>
    <w:rsid w:val="0049763D"/>
  </w:style>
  <w:style w:type="table" w:customStyle="1" w:styleId="TableGrid320">
    <w:name w:val="Table Grid320"/>
    <w:basedOn w:val="TableNormal"/>
    <w:next w:val="TableGrid"/>
    <w:rsid w:val="0049763D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9">
    <w:name w:val="No List29"/>
    <w:next w:val="NoList"/>
    <w:uiPriority w:val="99"/>
    <w:semiHidden/>
    <w:unhideWhenUsed/>
    <w:rsid w:val="0049763D"/>
  </w:style>
  <w:style w:type="numbering" w:customStyle="1" w:styleId="NoList39">
    <w:name w:val="No List39"/>
    <w:next w:val="NoList"/>
    <w:uiPriority w:val="99"/>
    <w:semiHidden/>
    <w:unhideWhenUsed/>
    <w:rsid w:val="0049763D"/>
  </w:style>
  <w:style w:type="numbering" w:customStyle="1" w:styleId="NoList48">
    <w:name w:val="No List48"/>
    <w:next w:val="NoList"/>
    <w:uiPriority w:val="99"/>
    <w:semiHidden/>
    <w:unhideWhenUsed/>
    <w:rsid w:val="0049763D"/>
  </w:style>
  <w:style w:type="numbering" w:customStyle="1" w:styleId="NoList52">
    <w:name w:val="No List52"/>
    <w:next w:val="NoList"/>
    <w:uiPriority w:val="99"/>
    <w:semiHidden/>
    <w:unhideWhenUsed/>
    <w:rsid w:val="0049763D"/>
  </w:style>
  <w:style w:type="numbering" w:customStyle="1" w:styleId="NoList62">
    <w:name w:val="No List62"/>
    <w:next w:val="NoList"/>
    <w:uiPriority w:val="99"/>
    <w:semiHidden/>
    <w:unhideWhenUsed/>
    <w:rsid w:val="0049763D"/>
  </w:style>
  <w:style w:type="table" w:customStyle="1" w:styleId="TableGrid122">
    <w:name w:val="Table Grid122"/>
    <w:basedOn w:val="TableNormal"/>
    <w:next w:val="TableGrid"/>
    <w:uiPriority w:val="59"/>
    <w:rsid w:val="0049763D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72">
    <w:name w:val="No List72"/>
    <w:next w:val="NoList"/>
    <w:uiPriority w:val="99"/>
    <w:semiHidden/>
    <w:unhideWhenUsed/>
    <w:rsid w:val="0049763D"/>
  </w:style>
  <w:style w:type="numbering" w:customStyle="1" w:styleId="NoList1110">
    <w:name w:val="No List1110"/>
    <w:next w:val="NoList"/>
    <w:uiPriority w:val="99"/>
    <w:semiHidden/>
    <w:unhideWhenUsed/>
    <w:rsid w:val="0049763D"/>
  </w:style>
  <w:style w:type="numbering" w:customStyle="1" w:styleId="NoList82">
    <w:name w:val="No List82"/>
    <w:next w:val="NoList"/>
    <w:uiPriority w:val="99"/>
    <w:semiHidden/>
    <w:unhideWhenUsed/>
    <w:rsid w:val="0049763D"/>
  </w:style>
  <w:style w:type="table" w:customStyle="1" w:styleId="TableGrid142">
    <w:name w:val="Table Grid142"/>
    <w:basedOn w:val="TableNormal"/>
    <w:next w:val="TableGrid"/>
    <w:uiPriority w:val="59"/>
    <w:rsid w:val="0049763D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2">
    <w:name w:val="Table Grid152"/>
    <w:basedOn w:val="TableNormal"/>
    <w:next w:val="TableGrid"/>
    <w:uiPriority w:val="59"/>
    <w:rsid w:val="0049763D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92">
    <w:name w:val="No List92"/>
    <w:next w:val="NoList"/>
    <w:uiPriority w:val="99"/>
    <w:semiHidden/>
    <w:unhideWhenUsed/>
    <w:rsid w:val="0049763D"/>
  </w:style>
  <w:style w:type="table" w:customStyle="1" w:styleId="TableGrid162">
    <w:name w:val="Table Grid162"/>
    <w:basedOn w:val="TableNormal"/>
    <w:next w:val="TableGrid"/>
    <w:uiPriority w:val="59"/>
    <w:rsid w:val="0049763D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72">
    <w:name w:val="Table Grid172"/>
    <w:basedOn w:val="TableNormal"/>
    <w:next w:val="TableGrid"/>
    <w:uiPriority w:val="59"/>
    <w:rsid w:val="0049763D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02">
    <w:name w:val="No List102"/>
    <w:next w:val="NoList"/>
    <w:uiPriority w:val="99"/>
    <w:semiHidden/>
    <w:unhideWhenUsed/>
    <w:rsid w:val="0049763D"/>
  </w:style>
  <w:style w:type="numbering" w:customStyle="1" w:styleId="NoList128">
    <w:name w:val="No List128"/>
    <w:next w:val="NoList"/>
    <w:uiPriority w:val="99"/>
    <w:semiHidden/>
    <w:unhideWhenUsed/>
    <w:rsid w:val="0049763D"/>
  </w:style>
  <w:style w:type="numbering" w:customStyle="1" w:styleId="NoList132">
    <w:name w:val="No List132"/>
    <w:next w:val="NoList"/>
    <w:uiPriority w:val="99"/>
    <w:semiHidden/>
    <w:unhideWhenUsed/>
    <w:rsid w:val="0049763D"/>
  </w:style>
  <w:style w:type="numbering" w:customStyle="1" w:styleId="NoList142">
    <w:name w:val="No List142"/>
    <w:next w:val="NoList"/>
    <w:uiPriority w:val="99"/>
    <w:semiHidden/>
    <w:unhideWhenUsed/>
    <w:rsid w:val="0049763D"/>
  </w:style>
  <w:style w:type="table" w:customStyle="1" w:styleId="TableGrid2111">
    <w:name w:val="Table Grid2111"/>
    <w:basedOn w:val="TableNormal"/>
    <w:next w:val="TableGrid"/>
    <w:uiPriority w:val="59"/>
    <w:rsid w:val="0049763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52">
    <w:name w:val="No List152"/>
    <w:next w:val="NoList"/>
    <w:uiPriority w:val="99"/>
    <w:semiHidden/>
    <w:unhideWhenUsed/>
    <w:rsid w:val="0049763D"/>
  </w:style>
  <w:style w:type="table" w:customStyle="1" w:styleId="TableGrid228">
    <w:name w:val="Table Grid228"/>
    <w:basedOn w:val="TableNormal"/>
    <w:next w:val="TableGrid"/>
    <w:uiPriority w:val="59"/>
    <w:rsid w:val="0049763D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62">
    <w:name w:val="No List162"/>
    <w:next w:val="NoList"/>
    <w:uiPriority w:val="99"/>
    <w:semiHidden/>
    <w:unhideWhenUsed/>
    <w:rsid w:val="0049763D"/>
  </w:style>
  <w:style w:type="table" w:customStyle="1" w:styleId="TableGrid95">
    <w:name w:val="Table Grid95"/>
    <w:basedOn w:val="TableNormal"/>
    <w:next w:val="TableGrid"/>
    <w:uiPriority w:val="59"/>
    <w:qFormat/>
    <w:rsid w:val="00F25F50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56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emf"/><Relationship Id="rId18" Type="http://schemas.openxmlformats.org/officeDocument/2006/relationships/oleObject" Target="embeddings/oleObject2.bin"/><Relationship Id="rId26" Type="http://schemas.openxmlformats.org/officeDocument/2006/relationships/oleObject" Target="embeddings/oleObject6.bin"/><Relationship Id="rId39" Type="http://schemas.openxmlformats.org/officeDocument/2006/relationships/image" Target="media/image22.png"/><Relationship Id="rId21" Type="http://schemas.openxmlformats.org/officeDocument/2006/relationships/image" Target="media/image13.png"/><Relationship Id="rId34" Type="http://schemas.openxmlformats.org/officeDocument/2006/relationships/image" Target="media/image19.png"/><Relationship Id="rId42" Type="http://schemas.openxmlformats.org/officeDocument/2006/relationships/oleObject" Target="embeddings/oleObject14.bin"/><Relationship Id="rId47" Type="http://schemas.openxmlformats.org/officeDocument/2006/relationships/image" Target="media/image27.png"/><Relationship Id="rId50" Type="http://schemas.openxmlformats.org/officeDocument/2006/relationships/image" Target="media/image30.png"/><Relationship Id="rId55" Type="http://schemas.openxmlformats.org/officeDocument/2006/relationships/oleObject" Target="embeddings/oleObject18.bin"/><Relationship Id="rId63" Type="http://schemas.openxmlformats.org/officeDocument/2006/relationships/image" Target="media/image39.png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20" Type="http://schemas.openxmlformats.org/officeDocument/2006/relationships/oleObject" Target="embeddings/oleObject3.bin"/><Relationship Id="rId29" Type="http://schemas.openxmlformats.org/officeDocument/2006/relationships/oleObject" Target="embeddings/oleObject8.bin"/><Relationship Id="rId41" Type="http://schemas.openxmlformats.org/officeDocument/2006/relationships/image" Target="media/image23.png"/><Relationship Id="rId54" Type="http://schemas.openxmlformats.org/officeDocument/2006/relationships/image" Target="media/image32.png"/><Relationship Id="rId62" Type="http://schemas.openxmlformats.org/officeDocument/2006/relationships/image" Target="media/image38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1.bin"/><Relationship Id="rId24" Type="http://schemas.openxmlformats.org/officeDocument/2006/relationships/oleObject" Target="embeddings/oleObject5.bin"/><Relationship Id="rId32" Type="http://schemas.openxmlformats.org/officeDocument/2006/relationships/image" Target="media/image18.png"/><Relationship Id="rId37" Type="http://schemas.openxmlformats.org/officeDocument/2006/relationships/oleObject" Target="embeddings/oleObject12.bin"/><Relationship Id="rId40" Type="http://schemas.openxmlformats.org/officeDocument/2006/relationships/oleObject" Target="embeddings/oleObject13.bin"/><Relationship Id="rId45" Type="http://schemas.openxmlformats.org/officeDocument/2006/relationships/image" Target="media/image25.emf"/><Relationship Id="rId53" Type="http://schemas.openxmlformats.org/officeDocument/2006/relationships/oleObject" Target="embeddings/oleObject17.bin"/><Relationship Id="rId58" Type="http://schemas.openxmlformats.org/officeDocument/2006/relationships/image" Target="media/image34.emf"/><Relationship Id="rId66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23" Type="http://schemas.openxmlformats.org/officeDocument/2006/relationships/image" Target="media/image14.png"/><Relationship Id="rId28" Type="http://schemas.openxmlformats.org/officeDocument/2006/relationships/image" Target="media/image16.png"/><Relationship Id="rId36" Type="http://schemas.openxmlformats.org/officeDocument/2006/relationships/image" Target="media/image20.png"/><Relationship Id="rId49" Type="http://schemas.openxmlformats.org/officeDocument/2006/relationships/image" Target="media/image29.png"/><Relationship Id="rId57" Type="http://schemas.openxmlformats.org/officeDocument/2006/relationships/oleObject" Target="embeddings/oleObject19.bin"/><Relationship Id="rId61" Type="http://schemas.openxmlformats.org/officeDocument/2006/relationships/image" Target="media/image37.png"/><Relationship Id="rId10" Type="http://schemas.openxmlformats.org/officeDocument/2006/relationships/image" Target="media/image5.png"/><Relationship Id="rId19" Type="http://schemas.openxmlformats.org/officeDocument/2006/relationships/image" Target="media/image12.png"/><Relationship Id="rId31" Type="http://schemas.openxmlformats.org/officeDocument/2006/relationships/oleObject" Target="embeddings/oleObject9.bin"/><Relationship Id="rId44" Type="http://schemas.openxmlformats.org/officeDocument/2006/relationships/oleObject" Target="embeddings/oleObject15.bin"/><Relationship Id="rId52" Type="http://schemas.openxmlformats.org/officeDocument/2006/relationships/image" Target="media/image31.png"/><Relationship Id="rId60" Type="http://schemas.openxmlformats.org/officeDocument/2006/relationships/image" Target="media/image36.jpeg"/><Relationship Id="rId6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8.png"/><Relationship Id="rId22" Type="http://schemas.openxmlformats.org/officeDocument/2006/relationships/oleObject" Target="embeddings/oleObject4.bin"/><Relationship Id="rId27" Type="http://schemas.openxmlformats.org/officeDocument/2006/relationships/oleObject" Target="embeddings/oleObject7.bin"/><Relationship Id="rId30" Type="http://schemas.openxmlformats.org/officeDocument/2006/relationships/image" Target="media/image17.png"/><Relationship Id="rId35" Type="http://schemas.openxmlformats.org/officeDocument/2006/relationships/oleObject" Target="embeddings/oleObject11.bin"/><Relationship Id="rId43" Type="http://schemas.openxmlformats.org/officeDocument/2006/relationships/image" Target="media/image24.png"/><Relationship Id="rId48" Type="http://schemas.openxmlformats.org/officeDocument/2006/relationships/image" Target="media/image28.png"/><Relationship Id="rId56" Type="http://schemas.openxmlformats.org/officeDocument/2006/relationships/image" Target="media/image33.png"/><Relationship Id="rId64" Type="http://schemas.openxmlformats.org/officeDocument/2006/relationships/header" Target="header1.xml"/><Relationship Id="rId8" Type="http://schemas.openxmlformats.org/officeDocument/2006/relationships/image" Target="media/image3.png"/><Relationship Id="rId51" Type="http://schemas.openxmlformats.org/officeDocument/2006/relationships/oleObject" Target="embeddings/oleObject16.bin"/><Relationship Id="rId3" Type="http://schemas.openxmlformats.org/officeDocument/2006/relationships/settings" Target="settings.xml"/><Relationship Id="rId12" Type="http://schemas.openxmlformats.org/officeDocument/2006/relationships/image" Target="media/image6.emf"/><Relationship Id="rId17" Type="http://schemas.openxmlformats.org/officeDocument/2006/relationships/image" Target="media/image11.png"/><Relationship Id="rId25" Type="http://schemas.openxmlformats.org/officeDocument/2006/relationships/image" Target="media/image15.png"/><Relationship Id="rId33" Type="http://schemas.openxmlformats.org/officeDocument/2006/relationships/oleObject" Target="embeddings/oleObject10.bin"/><Relationship Id="rId38" Type="http://schemas.openxmlformats.org/officeDocument/2006/relationships/image" Target="media/image21.emf"/><Relationship Id="rId46" Type="http://schemas.openxmlformats.org/officeDocument/2006/relationships/image" Target="media/image26.png"/><Relationship Id="rId59" Type="http://schemas.openxmlformats.org/officeDocument/2006/relationships/image" Target="media/image35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10</Pages>
  <Words>2078</Words>
  <Characters>11847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92</cp:revision>
  <dcterms:created xsi:type="dcterms:W3CDTF">2023-08-15T08:12:00Z</dcterms:created>
  <dcterms:modified xsi:type="dcterms:W3CDTF">2023-08-16T08:22:00Z</dcterms:modified>
</cp:coreProperties>
</file>