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60D" w:rsidRPr="0040660D" w:rsidRDefault="0040660D" w:rsidP="0040660D">
      <w:pPr>
        <w:spacing w:after="0" w:line="240" w:lineRule="auto"/>
        <w:jc w:val="center"/>
        <w:rPr>
          <w:rFonts w:ascii="Times New Roman" w:eastAsia="Times New Roman" w:hAnsi="Times New Roman" w:cs="Times New Roman"/>
          <w:b/>
          <w:bCs/>
          <w:sz w:val="28"/>
          <w:szCs w:val="28"/>
        </w:rPr>
      </w:pPr>
      <w:bookmarkStart w:id="0" w:name="_GoBack"/>
      <w:r w:rsidRPr="0040660D">
        <w:rPr>
          <w:rFonts w:ascii="Times New Roman" w:eastAsia="Times New Roman" w:hAnsi="Times New Roman" w:cs="Times New Roman"/>
          <w:b/>
          <w:sz w:val="28"/>
          <w:szCs w:val="28"/>
        </w:rPr>
        <w:t>Tiết 85, 86, 87:  ÔN TẬP</w:t>
      </w:r>
    </w:p>
    <w:p w:rsidR="0040660D" w:rsidRPr="0040660D" w:rsidRDefault="0040660D" w:rsidP="0040660D">
      <w:pPr>
        <w:spacing w:after="0" w:line="240" w:lineRule="auto"/>
        <w:jc w:val="center"/>
        <w:rPr>
          <w:rFonts w:ascii="Times New Roman" w:eastAsia="Calibri" w:hAnsi="Times New Roman" w:cs="Times New Roman"/>
          <w:b/>
          <w:color w:val="000000"/>
          <w:sz w:val="28"/>
          <w:szCs w:val="28"/>
          <w:lang w:val="en-GB"/>
        </w:rPr>
      </w:pPr>
      <w:r w:rsidRPr="0040660D">
        <w:rPr>
          <w:rFonts w:ascii="Times New Roman" w:eastAsia="Calibri" w:hAnsi="Times New Roman" w:cs="Times New Roman"/>
          <w:b/>
          <w:color w:val="000000"/>
          <w:sz w:val="28"/>
          <w:szCs w:val="28"/>
          <w:lang w:val="en-GB"/>
        </w:rPr>
        <w:t>ĐOẠN THẲNG. TRUNG ĐIỂM CỦA ĐOẠN THẲNG</w:t>
      </w:r>
    </w:p>
    <w:bookmarkEnd w:id="0"/>
    <w:p w:rsidR="0040660D" w:rsidRPr="0040660D" w:rsidRDefault="0040660D" w:rsidP="0040660D">
      <w:pPr>
        <w:spacing w:after="0" w:line="240" w:lineRule="auto"/>
        <w:rPr>
          <w:rFonts w:ascii="Times New Roman" w:eastAsia="Calibri" w:hAnsi="Times New Roman" w:cs="Times New Roman"/>
          <w:b/>
          <w:color w:val="000000"/>
          <w:sz w:val="28"/>
          <w:szCs w:val="28"/>
          <w:lang w:val="en-GB"/>
        </w:rPr>
      </w:pPr>
      <w:r w:rsidRPr="0040660D">
        <w:rPr>
          <w:rFonts w:ascii="Times New Roman" w:eastAsia="Calibri" w:hAnsi="Times New Roman" w:cs="Times New Roman"/>
          <w:b/>
          <w:color w:val="000000"/>
          <w:sz w:val="28"/>
          <w:szCs w:val="28"/>
          <w:lang w:val="en-GB"/>
        </w:rPr>
        <w:t>I.MỤC TIÊU</w:t>
      </w:r>
    </w:p>
    <w:p w:rsidR="0040660D" w:rsidRPr="0040660D" w:rsidRDefault="0040660D" w:rsidP="0040660D">
      <w:pPr>
        <w:spacing w:after="0" w:line="240" w:lineRule="auto"/>
        <w:rPr>
          <w:rFonts w:ascii="Times New Roman" w:eastAsia="Calibri" w:hAnsi="Times New Roman" w:cs="Times New Roman"/>
          <w:b/>
          <w:color w:val="000000"/>
          <w:sz w:val="28"/>
          <w:szCs w:val="28"/>
          <w:lang w:val="pl-PL"/>
        </w:rPr>
      </w:pPr>
      <w:r w:rsidRPr="0040660D">
        <w:rPr>
          <w:rFonts w:ascii="Times New Roman" w:eastAsia="Calibri" w:hAnsi="Times New Roman" w:cs="Times New Roman"/>
          <w:b/>
          <w:color w:val="000000"/>
          <w:sz w:val="28"/>
          <w:szCs w:val="28"/>
          <w:lang w:val="pl-PL"/>
        </w:rPr>
        <w:t>1. Năng lực:</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Năng lực tự học, năng lực giải quyết vấn đề, năng lực hợp tác, năng lực ngôn ngữ, năng lực tự học.</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Năng lực vẽ hình, giải thích được khi nào một điểm nằm giữa hai điểm còn lại. Vận dụng các kiến thức về trung điểm của đoạn thẳng để tính toán hoặc chứng minh.</w:t>
      </w:r>
    </w:p>
    <w:p w:rsidR="0040660D" w:rsidRPr="0040660D" w:rsidRDefault="0040660D" w:rsidP="0040660D">
      <w:pPr>
        <w:spacing w:after="0" w:line="240" w:lineRule="auto"/>
        <w:rPr>
          <w:rFonts w:ascii="Times New Roman" w:eastAsia="Calibri" w:hAnsi="Times New Roman" w:cs="Times New Roman"/>
          <w:b/>
          <w:color w:val="000000"/>
          <w:sz w:val="28"/>
          <w:szCs w:val="28"/>
          <w:lang w:val="pl-PL"/>
        </w:rPr>
      </w:pPr>
      <w:r w:rsidRPr="0040660D">
        <w:rPr>
          <w:rFonts w:ascii="Times New Roman" w:eastAsia="Calibri" w:hAnsi="Times New Roman" w:cs="Times New Roman"/>
          <w:b/>
          <w:color w:val="000000"/>
          <w:sz w:val="28"/>
          <w:szCs w:val="28"/>
          <w:lang w:val="pl-PL"/>
        </w:rPr>
        <w:t>2. Phẩm chất:</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 Chăm chỉ: </w:t>
      </w:r>
      <w:r w:rsidRPr="0040660D">
        <w:rPr>
          <w:rFonts w:ascii="Times New Roman" w:eastAsia="Calibri" w:hAnsi="Times New Roman" w:cs="Times New Roman"/>
          <w:color w:val="000000"/>
          <w:sz w:val="28"/>
          <w:szCs w:val="28"/>
        </w:rPr>
        <w:t>thực hiện đầy đủ các hoạt động học tập một cách tự giác, tích cực.</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 Trung thực: thật thà, thẳng thắn </w:t>
      </w:r>
      <w:r w:rsidRPr="0040660D">
        <w:rPr>
          <w:rFonts w:ascii="Times New Roman" w:eastAsia="Calibri" w:hAnsi="Times New Roman" w:cs="Times New Roman"/>
          <w:color w:val="000000"/>
          <w:sz w:val="28"/>
          <w:szCs w:val="28"/>
          <w:lang w:val="es-MX"/>
        </w:rPr>
        <w:t>trong báo cáo kết quả hoạt động cá nhân và theo nhóm, trong đánh giá và tự đánh giá.</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 Trách nhiệm: </w:t>
      </w:r>
      <w:r w:rsidRPr="0040660D">
        <w:rPr>
          <w:rFonts w:ascii="Times New Roman" w:eastAsia="Calibri" w:hAnsi="Times New Roman" w:cs="Times New Roman"/>
          <w:color w:val="000000"/>
          <w:sz w:val="28"/>
          <w:szCs w:val="28"/>
        </w:rPr>
        <w:t>hoàn thành đầy đủ, có chất lượng các nhiệm vụ học tập.</w:t>
      </w:r>
    </w:p>
    <w:p w:rsidR="0040660D" w:rsidRPr="0040660D" w:rsidRDefault="0040660D" w:rsidP="0040660D">
      <w:pPr>
        <w:spacing w:after="0" w:line="240" w:lineRule="auto"/>
        <w:rPr>
          <w:rFonts w:ascii="Times New Roman" w:eastAsia="Calibri" w:hAnsi="Times New Roman" w:cs="Times New Roman"/>
          <w:b/>
          <w:color w:val="000000"/>
          <w:sz w:val="28"/>
          <w:szCs w:val="28"/>
          <w:lang w:val="pl-PL"/>
        </w:rPr>
      </w:pPr>
      <w:r w:rsidRPr="0040660D">
        <w:rPr>
          <w:rFonts w:ascii="Times New Roman" w:eastAsia="Calibri" w:hAnsi="Times New Roman" w:cs="Times New Roman"/>
          <w:b/>
          <w:color w:val="000000"/>
          <w:sz w:val="28"/>
          <w:szCs w:val="28"/>
          <w:lang w:val="pl-PL"/>
        </w:rPr>
        <w:t>II. THIẾT BỊ DẠY HỌC VÀ HỌC LIỆU</w:t>
      </w:r>
    </w:p>
    <w:p w:rsidR="0040660D" w:rsidRPr="0040660D" w:rsidRDefault="0040660D" w:rsidP="0040660D">
      <w:pPr>
        <w:spacing w:after="0" w:line="240" w:lineRule="auto"/>
        <w:jc w:val="both"/>
        <w:rPr>
          <w:rFonts w:ascii="Times New Roman" w:eastAsia="Times New Roman" w:hAnsi="Times New Roman" w:cs="Times New Roman"/>
          <w:b/>
          <w:color w:val="000000" w:themeColor="text1"/>
          <w:sz w:val="28"/>
          <w:szCs w:val="28"/>
        </w:rPr>
      </w:pPr>
      <w:r w:rsidRPr="0040660D">
        <w:rPr>
          <w:rFonts w:ascii="Times New Roman" w:eastAsia="Times New Roman" w:hAnsi="Times New Roman" w:cs="Times New Roman"/>
          <w:b/>
          <w:color w:val="000000" w:themeColor="text1"/>
          <w:sz w:val="28"/>
          <w:szCs w:val="28"/>
        </w:rPr>
        <w:t>II. THIẾT BỊ DẠY HỌC VÀ HỌC LIỆU</w:t>
      </w:r>
    </w:p>
    <w:p w:rsidR="0040660D" w:rsidRPr="0040660D" w:rsidRDefault="0040660D" w:rsidP="0040660D">
      <w:pPr>
        <w:spacing w:after="0" w:line="240" w:lineRule="auto"/>
        <w:jc w:val="both"/>
        <w:rPr>
          <w:rFonts w:ascii="Times New Roman" w:eastAsia="Times New Roman" w:hAnsi="Times New Roman" w:cs="Times New Roman"/>
          <w:color w:val="000000" w:themeColor="text1"/>
          <w:sz w:val="28"/>
          <w:szCs w:val="28"/>
        </w:rPr>
      </w:pPr>
      <w:r w:rsidRPr="0040660D">
        <w:rPr>
          <w:rFonts w:ascii="Times New Roman" w:eastAsia="Times New Roman" w:hAnsi="Times New Roman" w:cs="Times New Roman"/>
          <w:b/>
          <w:color w:val="000000" w:themeColor="text1"/>
          <w:sz w:val="28"/>
          <w:szCs w:val="28"/>
        </w:rPr>
        <w:t xml:space="preserve">1. GV: </w:t>
      </w:r>
      <w:r w:rsidRPr="0040660D">
        <w:rPr>
          <w:rFonts w:ascii="Times New Roman" w:eastAsia="Times New Roman" w:hAnsi="Times New Roman" w:cs="Times New Roman"/>
          <w:color w:val="000000" w:themeColor="text1"/>
          <w:sz w:val="28"/>
          <w:szCs w:val="28"/>
        </w:rPr>
        <w:t xml:space="preserve">SGK, SBT, KHBD (giáo án), thước, bảng phụ, phấn màu, </w:t>
      </w:r>
    </w:p>
    <w:p w:rsidR="0040660D" w:rsidRPr="0040660D" w:rsidRDefault="0040660D" w:rsidP="0040660D">
      <w:pPr>
        <w:spacing w:after="0" w:line="240" w:lineRule="auto"/>
        <w:jc w:val="both"/>
        <w:rPr>
          <w:rFonts w:ascii="Times New Roman" w:eastAsia="Times New Roman" w:hAnsi="Times New Roman" w:cs="Times New Roman"/>
          <w:color w:val="000000" w:themeColor="text1"/>
          <w:sz w:val="28"/>
          <w:szCs w:val="28"/>
        </w:rPr>
      </w:pPr>
      <w:r w:rsidRPr="0040660D">
        <w:rPr>
          <w:rFonts w:ascii="Times New Roman" w:eastAsia="Times New Roman" w:hAnsi="Times New Roman" w:cs="Times New Roman"/>
          <w:b/>
          <w:color w:val="000000" w:themeColor="text1"/>
          <w:sz w:val="28"/>
          <w:szCs w:val="28"/>
        </w:rPr>
        <w:t xml:space="preserve">2. HS: </w:t>
      </w:r>
      <w:r w:rsidRPr="0040660D">
        <w:rPr>
          <w:rFonts w:ascii="Times New Roman" w:eastAsia="Times New Roman" w:hAnsi="Times New Roman" w:cs="Times New Roman"/>
          <w:color w:val="000000" w:themeColor="text1"/>
          <w:sz w:val="28"/>
          <w:szCs w:val="28"/>
        </w:rPr>
        <w:t>SGK, SBT, bảng nhóm, bút dạ.</w:t>
      </w:r>
    </w:p>
    <w:p w:rsidR="0040660D" w:rsidRPr="0040660D" w:rsidRDefault="0040660D" w:rsidP="0040660D">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40660D">
        <w:rPr>
          <w:rFonts w:ascii="Times New Roman" w:eastAsia="Times New Roman" w:hAnsi="Times New Roman" w:cs="Times New Roman"/>
          <w:b/>
          <w:bCs/>
          <w:color w:val="000000" w:themeColor="text1"/>
          <w:sz w:val="28"/>
          <w:szCs w:val="28"/>
          <w:lang w:val="vi-VN"/>
        </w:rPr>
        <w:t>III. TIỀN TRÌNH BÀI DẠY</w:t>
      </w:r>
    </w:p>
    <w:p w:rsidR="0040660D" w:rsidRPr="0040660D" w:rsidRDefault="0040660D" w:rsidP="0040660D">
      <w:pPr>
        <w:spacing w:after="0" w:line="240" w:lineRule="auto"/>
        <w:contextualSpacing/>
        <w:jc w:val="both"/>
        <w:rPr>
          <w:rFonts w:ascii="Times New Roman" w:eastAsia="Times New Roman" w:hAnsi="Times New Roman" w:cs="Times New Roman"/>
          <w:b/>
          <w:bCs/>
          <w:color w:val="000000" w:themeColor="text1"/>
          <w:sz w:val="28"/>
          <w:szCs w:val="28"/>
        </w:rPr>
      </w:pPr>
      <w:r w:rsidRPr="0040660D">
        <w:rPr>
          <w:rFonts w:ascii="Times New Roman" w:eastAsia="Times New Roman" w:hAnsi="Times New Roman" w:cs="Times New Roman"/>
          <w:b/>
          <w:bCs/>
          <w:color w:val="000000" w:themeColor="text1"/>
          <w:sz w:val="28"/>
          <w:szCs w:val="28"/>
        </w:rPr>
        <w:t>Tiết 85:   LÍ THUYÊT + BÀI TẬP</w:t>
      </w:r>
    </w:p>
    <w:p w:rsidR="0040660D" w:rsidRPr="0040660D" w:rsidRDefault="0040660D" w:rsidP="0040660D">
      <w:pPr>
        <w:spacing w:after="0" w:line="240" w:lineRule="auto"/>
        <w:contextualSpacing/>
        <w:jc w:val="center"/>
        <w:rPr>
          <w:rFonts w:ascii="Times New Roman" w:eastAsia="Times New Roman" w:hAnsi="Times New Roman" w:cs="Times New Roman"/>
          <w:color w:val="000000" w:themeColor="text1"/>
          <w:sz w:val="28"/>
          <w:szCs w:val="28"/>
          <w:lang w:val="vi-VN"/>
        </w:rPr>
      </w:pPr>
      <w:r w:rsidRPr="0040660D">
        <w:rPr>
          <w:rFonts w:ascii="Times New Roman" w:eastAsia="Times New Roman" w:hAnsi="Times New Roman" w:cs="Times New Roman"/>
          <w:b/>
          <w:bCs/>
          <w:color w:val="000000" w:themeColor="text1"/>
          <w:sz w:val="28"/>
          <w:szCs w:val="28"/>
        </w:rPr>
        <w:t>A</w:t>
      </w:r>
      <w:r w:rsidRPr="0040660D">
        <w:rPr>
          <w:rFonts w:ascii="Times New Roman" w:eastAsia="Times New Roman" w:hAnsi="Times New Roman" w:cs="Times New Roman"/>
          <w:b/>
          <w:bCs/>
          <w:color w:val="000000" w:themeColor="text1"/>
          <w:sz w:val="28"/>
          <w:szCs w:val="28"/>
          <w:lang w:val="vi-VN"/>
        </w:rPr>
        <w:t>. HOẠT ĐỘNG MỞ ĐẦU</w:t>
      </w:r>
    </w:p>
    <w:p w:rsidR="0040660D" w:rsidRPr="0040660D" w:rsidRDefault="0040660D" w:rsidP="0040660D">
      <w:pPr>
        <w:spacing w:after="0" w:line="240" w:lineRule="auto"/>
        <w:jc w:val="center"/>
        <w:rPr>
          <w:rFonts w:ascii="Times New Roman" w:eastAsia="Times New Roman" w:hAnsi="Times New Roman" w:cs="Times New Roman"/>
          <w:b/>
          <w:color w:val="000000" w:themeColor="text1"/>
          <w:sz w:val="28"/>
          <w:szCs w:val="28"/>
        </w:rPr>
      </w:pPr>
      <w:r w:rsidRPr="0040660D">
        <w:rPr>
          <w:rFonts w:ascii="Times New Roman" w:eastAsia="Times New Roman" w:hAnsi="Times New Roman" w:cs="Times New Roman"/>
          <w:b/>
          <w:color w:val="000000" w:themeColor="text1"/>
          <w:sz w:val="28"/>
          <w:szCs w:val="28"/>
        </w:rPr>
        <w:t>BÀI KIỂM TRA TRẮC NGHIỆM ĐẦU GIỜ</w:t>
      </w:r>
    </w:p>
    <w:p w:rsidR="0040660D" w:rsidRPr="0040660D" w:rsidRDefault="0040660D" w:rsidP="0040660D">
      <w:pPr>
        <w:spacing w:after="0" w:line="240" w:lineRule="auto"/>
        <w:rPr>
          <w:rFonts w:ascii="Times New Roman" w:eastAsia="Times New Roman" w:hAnsi="Times New Roman" w:cs="Times New Roman"/>
          <w:sz w:val="28"/>
          <w:szCs w:val="28"/>
          <w:lang w:val="vi-VN"/>
        </w:rPr>
      </w:pPr>
      <w:r w:rsidRPr="0040660D">
        <w:rPr>
          <w:rFonts w:ascii="Times New Roman" w:eastAsia="Times New Roman" w:hAnsi="Times New Roman" w:cs="Times New Roman"/>
          <w:color w:val="FF0000"/>
          <w:sz w:val="28"/>
          <w:szCs w:val="28"/>
        </w:rPr>
        <w:t xml:space="preserve">     </w:t>
      </w:r>
      <w:r w:rsidRPr="0040660D">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b/>
          <w:bCs/>
          <w:color w:val="000000"/>
          <w:sz w:val="27"/>
          <w:szCs w:val="27"/>
        </w:rPr>
        <w:t>Câu 1</w:t>
      </w:r>
      <w:r w:rsidRPr="0040660D">
        <w:rPr>
          <w:rFonts w:ascii="Times New Roman" w:eastAsia="Times New Roman" w:hAnsi="Times New Roman" w:cs="Times New Roman"/>
          <w:color w:val="000000"/>
          <w:sz w:val="27"/>
          <w:szCs w:val="27"/>
        </w:rPr>
        <w:t xml:space="preserve"> Cho các đoạn thẳng AB = 4cm; MN = 5cm; EF = 3cm; PQ = 4cm; IK = 5cm. Chọn đáp án </w:t>
      </w:r>
      <w:r w:rsidRPr="0040660D">
        <w:rPr>
          <w:rFonts w:ascii="Times New Roman" w:eastAsia="Times New Roman" w:hAnsi="Times New Roman" w:cs="Times New Roman"/>
          <w:b/>
          <w:bCs/>
          <w:color w:val="000000"/>
          <w:sz w:val="27"/>
          <w:szCs w:val="27"/>
        </w:rPr>
        <w:t>sai.</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A. AB &lt; MN                B. EF &lt; IK            C.AB = PQ                 D. AB = EF</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Đáp án cần chọn là: D</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b/>
          <w:bCs/>
          <w:color w:val="000000"/>
          <w:sz w:val="27"/>
          <w:szCs w:val="27"/>
        </w:rPr>
        <w:t>Câu 2</w:t>
      </w:r>
      <w:r w:rsidRPr="0040660D">
        <w:rPr>
          <w:rFonts w:ascii="Times New Roman" w:eastAsia="Times New Roman" w:hAnsi="Times New Roman" w:cs="Times New Roman"/>
          <w:color w:val="000000"/>
          <w:sz w:val="27"/>
          <w:szCs w:val="27"/>
        </w:rPr>
        <w:t>. Cho G là một điểm thuộc đoạn thẳng HK ( G không trùng với H và K). Hỏi trong ba điểm G, H, K, điểm nào nằm giữa hai điểm còn lại?</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A. Điểm G                   B. Điểm H             C. Điểm K</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D. Không có điểm nào nằm giữa hai điểm còn lại.</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Đáp án cần chọn là: A</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b/>
          <w:bCs/>
          <w:color w:val="000000"/>
          <w:sz w:val="27"/>
          <w:szCs w:val="27"/>
        </w:rPr>
        <w:t>Câu 3</w:t>
      </w:r>
      <w:r w:rsidRPr="0040660D">
        <w:rPr>
          <w:rFonts w:ascii="Times New Roman" w:eastAsia="Times New Roman" w:hAnsi="Times New Roman" w:cs="Times New Roman"/>
          <w:color w:val="000000"/>
          <w:sz w:val="27"/>
          <w:szCs w:val="27"/>
        </w:rPr>
        <w:t>. Cho G là một điểm thuộc đoạn thẳng HK ( G không trùng với H và K). Hỏi trong ba điểm G, H, K, điểm nào nằm giữa hai điểm còn lại?</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A. Điểm G                     B. Điểm H</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C. Điểm K                     D. Không có điểm nào nằm giữa hai điểm còn lại.</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Đáp án cần chọn là: A</w:t>
      </w: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b/>
          <w:bCs/>
          <w:color w:val="000000"/>
          <w:sz w:val="27"/>
          <w:szCs w:val="27"/>
        </w:rPr>
        <w:t>Câu 4</w:t>
      </w:r>
      <w:r w:rsidRPr="0040660D">
        <w:rPr>
          <w:rFonts w:ascii="Times New Roman" w:eastAsia="Times New Roman" w:hAnsi="Times New Roman" w:cs="Times New Roman"/>
          <w:color w:val="000000"/>
          <w:sz w:val="27"/>
          <w:szCs w:val="27"/>
        </w:rPr>
        <w:t>. Đường thẳng xx′ cắt bao nhiêu đoạn thẳng trên hình vẽ sau</w:t>
      </w:r>
    </w:p>
    <w:tbl>
      <w:tblPr>
        <w:tblStyle w:val="TableGrid105"/>
        <w:tblW w:w="0" w:type="auto"/>
        <w:tblInd w:w="48" w:type="dxa"/>
        <w:tblLook w:val="04A0" w:firstRow="1" w:lastRow="0" w:firstColumn="1" w:lastColumn="0" w:noHBand="0" w:noVBand="1"/>
      </w:tblPr>
      <w:tblGrid>
        <w:gridCol w:w="4493"/>
        <w:gridCol w:w="4521"/>
      </w:tblGrid>
      <w:tr w:rsidR="0040660D" w:rsidRPr="0040660D" w:rsidTr="002C4248">
        <w:tc>
          <w:tcPr>
            <w:tcW w:w="4531" w:type="dxa"/>
          </w:tcPr>
          <w:p w:rsidR="0040660D" w:rsidRPr="0040660D" w:rsidRDefault="0040660D" w:rsidP="0040660D">
            <w:pPr>
              <w:ind w:left="48"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A. 3</w:t>
            </w:r>
          </w:p>
          <w:p w:rsidR="0040660D" w:rsidRPr="0040660D" w:rsidRDefault="0040660D" w:rsidP="0040660D">
            <w:pPr>
              <w:ind w:left="48"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B. 4</w:t>
            </w:r>
          </w:p>
          <w:p w:rsidR="0040660D" w:rsidRPr="0040660D" w:rsidRDefault="0040660D" w:rsidP="0040660D">
            <w:pPr>
              <w:ind w:left="48"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C. 5</w:t>
            </w:r>
          </w:p>
          <w:p w:rsidR="0040660D" w:rsidRPr="0040660D" w:rsidRDefault="0040660D" w:rsidP="0040660D">
            <w:pPr>
              <w:ind w:left="48"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D. 6</w:t>
            </w:r>
          </w:p>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Đáp án cần chọn là: C</w:t>
            </w:r>
          </w:p>
        </w:tc>
        <w:tc>
          <w:tcPr>
            <w:tcW w:w="4531" w:type="dxa"/>
          </w:tcPr>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noProof/>
                <w:color w:val="000000"/>
                <w:sz w:val="27"/>
                <w:szCs w:val="27"/>
              </w:rPr>
              <w:drawing>
                <wp:inline distT="0" distB="0" distL="0" distR="0" wp14:anchorId="0E838221" wp14:editId="6623D832">
                  <wp:extent cx="2070538" cy="1173681"/>
                  <wp:effectExtent l="0" t="0" r="6350" b="7620"/>
                  <wp:docPr id="2" name="Picture 2" descr="Bài tập trắc nghiệm Đoạn thẳng có đáp án | Toán lớp 6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oạn thẳng có đáp án | Toán lớp 6 Cánh diều (ảnh 1)"/>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2070963" cy="1173922"/>
                          </a:xfrm>
                          <a:prstGeom prst="rect">
                            <a:avLst/>
                          </a:prstGeom>
                          <a:noFill/>
                          <a:ln>
                            <a:noFill/>
                          </a:ln>
                        </pic:spPr>
                      </pic:pic>
                    </a:graphicData>
                  </a:graphic>
                </wp:inline>
              </w:drawing>
            </w:r>
          </w:p>
        </w:tc>
      </w:tr>
    </w:tbl>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p>
    <w:p w:rsidR="0040660D" w:rsidRPr="0040660D" w:rsidRDefault="0040660D" w:rsidP="0040660D">
      <w:pPr>
        <w:spacing w:after="0" w:line="240" w:lineRule="auto"/>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b/>
          <w:bCs/>
          <w:color w:val="000000"/>
          <w:sz w:val="27"/>
          <w:szCs w:val="27"/>
        </w:rPr>
        <w:t>Câu 7</w:t>
      </w:r>
      <w:r w:rsidRPr="0040660D">
        <w:rPr>
          <w:rFonts w:ascii="Times New Roman" w:eastAsia="Times New Roman" w:hAnsi="Times New Roman" w:cs="Times New Roman"/>
          <w:color w:val="000000"/>
          <w:sz w:val="27"/>
          <w:szCs w:val="27"/>
        </w:rPr>
        <w:t>. Hãy chọn hình vẽ đúng theo diễn đạt sau:</w:t>
      </w:r>
      <w:r w:rsidRPr="0040660D">
        <w:rPr>
          <w:rFonts w:ascii="Times New Roman" w:eastAsia="Times New Roman" w:hAnsi="Times New Roman" w:cs="Times New Roman"/>
          <w:color w:val="000000"/>
          <w:sz w:val="27"/>
          <w:szCs w:val="27"/>
        </w:rPr>
        <w:br/>
        <w:t>Vẽ đoạn thẳng AB không cắt đoạn thẳng CD nhưng đường thẳng AB cắt đoạn thẳng CD.</w:t>
      </w:r>
    </w:p>
    <w:tbl>
      <w:tblPr>
        <w:tblStyle w:val="TableGrid105"/>
        <w:tblW w:w="0" w:type="auto"/>
        <w:tblInd w:w="48" w:type="dxa"/>
        <w:tblLook w:val="04A0" w:firstRow="1" w:lastRow="0" w:firstColumn="1" w:lastColumn="0" w:noHBand="0" w:noVBand="1"/>
      </w:tblPr>
      <w:tblGrid>
        <w:gridCol w:w="2261"/>
        <w:gridCol w:w="2251"/>
        <w:gridCol w:w="2249"/>
        <w:gridCol w:w="2253"/>
      </w:tblGrid>
      <w:tr w:rsidR="0040660D" w:rsidRPr="0040660D" w:rsidTr="002C4248">
        <w:tc>
          <w:tcPr>
            <w:tcW w:w="2265" w:type="dxa"/>
          </w:tcPr>
          <w:p w:rsidR="0040660D" w:rsidRPr="0040660D" w:rsidRDefault="0040660D" w:rsidP="0040660D">
            <w:pPr>
              <w:ind w:right="48"/>
              <w:rPr>
                <w:rFonts w:ascii="Times New Roman" w:eastAsia="Times New Roman" w:hAnsi="Times New Roman" w:cs="Times New Roman"/>
                <w:noProof/>
                <w:color w:val="000000"/>
                <w:sz w:val="27"/>
                <w:szCs w:val="27"/>
              </w:rPr>
            </w:pPr>
            <w:r w:rsidRPr="0040660D">
              <w:rPr>
                <w:rFonts w:ascii="Times New Roman" w:eastAsia="Times New Roman" w:hAnsi="Times New Roman" w:cs="Times New Roman"/>
                <w:noProof/>
                <w:color w:val="000000"/>
                <w:sz w:val="27"/>
                <w:szCs w:val="27"/>
              </w:rPr>
              <w:t>A.</w:t>
            </w:r>
          </w:p>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noProof/>
                <w:color w:val="000000"/>
                <w:sz w:val="27"/>
                <w:szCs w:val="27"/>
              </w:rPr>
              <w:drawing>
                <wp:inline distT="0" distB="0" distL="0" distR="0" wp14:anchorId="0829D673" wp14:editId="4814BCEA">
                  <wp:extent cx="1227855" cy="809297"/>
                  <wp:effectExtent l="0" t="0" r="0" b="0"/>
                  <wp:docPr id="3" name="Picture 3" descr="Bài tập trắc nghiệm Đoạn thẳng có đáp án | Toán lớp 6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tập trắc nghiệm Đoạn thẳng có đáp án | Toán lớp 6 Cánh diều (ảnh 1)"/>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227855" cy="809297"/>
                          </a:xfrm>
                          <a:prstGeom prst="rect">
                            <a:avLst/>
                          </a:prstGeom>
                          <a:noFill/>
                          <a:ln>
                            <a:noFill/>
                          </a:ln>
                        </pic:spPr>
                      </pic:pic>
                    </a:graphicData>
                  </a:graphic>
                </wp:inline>
              </w:drawing>
            </w:r>
          </w:p>
        </w:tc>
        <w:tc>
          <w:tcPr>
            <w:tcW w:w="2265" w:type="dxa"/>
          </w:tcPr>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B.</w:t>
            </w:r>
          </w:p>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noProof/>
                <w:color w:val="000000"/>
                <w:sz w:val="27"/>
                <w:szCs w:val="27"/>
              </w:rPr>
              <w:drawing>
                <wp:inline distT="0" distB="0" distL="0" distR="0" wp14:anchorId="5EA02D41" wp14:editId="41F5050F">
                  <wp:extent cx="1123155" cy="767255"/>
                  <wp:effectExtent l="0" t="0" r="1270" b="0"/>
                  <wp:docPr id="4" name="Picture 4" descr="Bài tập trắc nghiệm Đoạn thẳng có đáp án | Toán lớp 6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tập trắc nghiệm Đoạn thẳng có đáp án | Toán lớp 6 Cánh diều (ảnh 1)"/>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123155" cy="767255"/>
                          </a:xfrm>
                          <a:prstGeom prst="rect">
                            <a:avLst/>
                          </a:prstGeom>
                          <a:noFill/>
                          <a:ln>
                            <a:noFill/>
                          </a:ln>
                        </pic:spPr>
                      </pic:pic>
                    </a:graphicData>
                  </a:graphic>
                </wp:inline>
              </w:drawing>
            </w:r>
          </w:p>
        </w:tc>
        <w:tc>
          <w:tcPr>
            <w:tcW w:w="2266" w:type="dxa"/>
          </w:tcPr>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C.</w:t>
            </w:r>
          </w:p>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noProof/>
                <w:color w:val="000000"/>
                <w:sz w:val="27"/>
                <w:szCs w:val="27"/>
              </w:rPr>
              <w:drawing>
                <wp:inline distT="0" distB="0" distL="0" distR="0" wp14:anchorId="6FCFE03F" wp14:editId="14DABBE3">
                  <wp:extent cx="1085907" cy="830318"/>
                  <wp:effectExtent l="0" t="0" r="0" b="8255"/>
                  <wp:docPr id="5" name="Picture 5" descr="Bài tập trắc nghiệm Đoạn thẳng có đáp án | Toán lớp 6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tập trắc nghiệm Đoạn thẳng có đáp án | Toán lớp 6 Cánh diều (ảnh 1)"/>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086449" cy="830732"/>
                          </a:xfrm>
                          <a:prstGeom prst="rect">
                            <a:avLst/>
                          </a:prstGeom>
                          <a:noFill/>
                          <a:ln>
                            <a:noFill/>
                          </a:ln>
                        </pic:spPr>
                      </pic:pic>
                    </a:graphicData>
                  </a:graphic>
                </wp:inline>
              </w:drawing>
            </w:r>
          </w:p>
        </w:tc>
        <w:tc>
          <w:tcPr>
            <w:tcW w:w="2266" w:type="dxa"/>
          </w:tcPr>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D.</w:t>
            </w:r>
          </w:p>
          <w:p w:rsidR="0040660D" w:rsidRPr="0040660D" w:rsidRDefault="0040660D" w:rsidP="0040660D">
            <w:pPr>
              <w:ind w:right="48"/>
              <w:rPr>
                <w:rFonts w:ascii="Times New Roman" w:eastAsia="Times New Roman" w:hAnsi="Times New Roman" w:cs="Times New Roman"/>
                <w:color w:val="000000"/>
                <w:sz w:val="27"/>
                <w:szCs w:val="27"/>
              </w:rPr>
            </w:pPr>
            <w:r w:rsidRPr="0040660D">
              <w:rPr>
                <w:rFonts w:ascii="Times New Roman" w:eastAsia="Times New Roman" w:hAnsi="Times New Roman" w:cs="Times New Roman"/>
                <w:noProof/>
                <w:color w:val="000000"/>
                <w:sz w:val="27"/>
                <w:szCs w:val="27"/>
              </w:rPr>
              <w:drawing>
                <wp:inline distT="0" distB="0" distL="0" distR="0" wp14:anchorId="2666B5A1" wp14:editId="4D52A3E0">
                  <wp:extent cx="1127066" cy="788276"/>
                  <wp:effectExtent l="0" t="0" r="0" b="0"/>
                  <wp:docPr id="6" name="Picture 6" descr="Bài tập trắc nghiệm Đoạn thẳng có đáp án | Toán lớp 6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tập trắc nghiệm Đoạn thẳng có đáp án | Toán lớp 6 Cánh diều (ảnh 1)"/>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127136" cy="788325"/>
                          </a:xfrm>
                          <a:prstGeom prst="rect">
                            <a:avLst/>
                          </a:prstGeom>
                          <a:noFill/>
                          <a:ln>
                            <a:noFill/>
                          </a:ln>
                        </pic:spPr>
                      </pic:pic>
                    </a:graphicData>
                  </a:graphic>
                </wp:inline>
              </w:drawing>
            </w:r>
          </w:p>
        </w:tc>
      </w:tr>
    </w:tbl>
    <w:p w:rsidR="0040660D" w:rsidRPr="0040660D" w:rsidRDefault="0040660D" w:rsidP="0040660D">
      <w:pPr>
        <w:spacing w:after="0" w:line="240" w:lineRule="auto"/>
        <w:ind w:right="48"/>
        <w:rPr>
          <w:rFonts w:ascii="Times New Roman" w:eastAsia="Times New Roman" w:hAnsi="Times New Roman" w:cs="Times New Roman"/>
          <w:color w:val="000000"/>
          <w:sz w:val="27"/>
          <w:szCs w:val="27"/>
        </w:rPr>
      </w:pPr>
    </w:p>
    <w:p w:rsidR="0040660D" w:rsidRPr="0040660D" w:rsidRDefault="0040660D" w:rsidP="0040660D">
      <w:pPr>
        <w:spacing w:after="0" w:line="240" w:lineRule="auto"/>
        <w:ind w:left="48" w:right="48"/>
        <w:jc w:val="both"/>
        <w:rPr>
          <w:rFonts w:ascii="Times New Roman" w:eastAsia="Times New Roman" w:hAnsi="Times New Roman" w:cs="Times New Roman"/>
          <w:color w:val="000000"/>
          <w:sz w:val="27"/>
          <w:szCs w:val="27"/>
        </w:rPr>
      </w:pPr>
      <w:r w:rsidRPr="0040660D">
        <w:rPr>
          <w:rFonts w:ascii="Times New Roman" w:eastAsia="Times New Roman" w:hAnsi="Times New Roman" w:cs="Times New Roman"/>
          <w:color w:val="000000"/>
          <w:sz w:val="27"/>
          <w:szCs w:val="27"/>
        </w:rPr>
        <w:t>Đáp án cần chọn là: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4"/>
      </w:tblGrid>
      <w:tr w:rsidR="0040660D" w:rsidRPr="0040660D" w:rsidTr="002C4248">
        <w:tc>
          <w:tcPr>
            <w:tcW w:w="4248"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Hoạt động của GV và HS</w:t>
            </w:r>
          </w:p>
        </w:tc>
        <w:tc>
          <w:tcPr>
            <w:tcW w:w="4814"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 xml:space="preserve">Dự kiến sản phẩm </w:t>
            </w:r>
          </w:p>
        </w:tc>
      </w:tr>
      <w:tr w:rsidR="0040660D" w:rsidRPr="0040660D" w:rsidTr="002C4248">
        <w:tc>
          <w:tcPr>
            <w:tcW w:w="4248" w:type="dxa"/>
            <w:shd w:val="clear" w:color="auto" w:fill="auto"/>
          </w:tcPr>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Bước 1: Giao nhiệm vụ</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NV1: Nhắc lại khái niệm tia, đoạn thẳng, đường thẳng</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NV2: Khi nào thì điểm nằm giữa hai điểm còn lại</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NV3: Hoàn thành bài tập đầu giờ</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Bước 2: Thực hiện nhiệm vụ</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HS hoạt động cá nhân trả lời</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Bước 3: Báo cáo kết qủa</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NV1, 2: HS đứng tại chỗ trả lời</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HS khác nhận xét, bổ sung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NV3: HS lên bảng thực hiện</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HS dưới lớp nhận xét, bổ sung</w:t>
            </w:r>
          </w:p>
          <w:p w:rsidR="0040660D" w:rsidRPr="0040660D" w:rsidRDefault="0040660D" w:rsidP="0040660D">
            <w:pPr>
              <w:spacing w:after="0" w:line="240" w:lineRule="auto"/>
              <w:jc w:val="both"/>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GV cho HS khác nhận xét câu trả lời và chốt lại kiến thức.</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bCs/>
                <w:color w:val="000000"/>
                <w:sz w:val="28"/>
                <w:szCs w:val="28"/>
              </w:rPr>
              <w:t>- GV yêu cầu HS ghi chép kiến thức vào vở</w:t>
            </w:r>
          </w:p>
        </w:tc>
        <w:tc>
          <w:tcPr>
            <w:tcW w:w="4814" w:type="dxa"/>
            <w:shd w:val="clear" w:color="auto" w:fill="auto"/>
          </w:tcPr>
          <w:p w:rsidR="0040660D" w:rsidRPr="0040660D" w:rsidRDefault="0040660D" w:rsidP="0040660D">
            <w:pPr>
              <w:spacing w:after="0" w:line="240" w:lineRule="auto"/>
              <w:rPr>
                <w:rFonts w:ascii="Times New Roman" w:eastAsia="Calibri" w:hAnsi="Times New Roman" w:cs="Times New Roman"/>
                <w:b/>
                <w:bCs/>
                <w:color w:val="000000"/>
                <w:sz w:val="28"/>
                <w:szCs w:val="28"/>
                <w:lang w:val="pl-PL"/>
              </w:rPr>
            </w:pPr>
            <w:r w:rsidRPr="0040660D">
              <w:rPr>
                <w:rFonts w:ascii="Times New Roman" w:eastAsia="Calibri" w:hAnsi="Times New Roman" w:cs="Times New Roman"/>
                <w:b/>
                <w:bCs/>
                <w:color w:val="000000"/>
                <w:sz w:val="28"/>
                <w:szCs w:val="28"/>
                <w:lang w:val="pl-PL"/>
              </w:rPr>
              <w:t>I. Nhắc lại lý thuyết</w:t>
            </w:r>
          </w:p>
          <w:p w:rsidR="0040660D" w:rsidRPr="0040660D" w:rsidRDefault="0040660D" w:rsidP="0040660D">
            <w:pPr>
              <w:spacing w:after="0" w:line="240" w:lineRule="auto"/>
              <w:rPr>
                <w:rFonts w:ascii="Times New Roman" w:eastAsia="Calibri" w:hAnsi="Times New Roman" w:cs="Times New Roman"/>
                <w:b/>
                <w:bCs/>
                <w:color w:val="000000"/>
                <w:sz w:val="28"/>
                <w:szCs w:val="28"/>
                <w:lang w:val="pl-PL"/>
              </w:rPr>
            </w:pPr>
            <w:r w:rsidRPr="0040660D">
              <w:rPr>
                <w:rFonts w:ascii="Times New Roman" w:eastAsia="Calibri" w:hAnsi="Times New Roman" w:cs="Times New Roman"/>
                <w:b/>
                <w:bCs/>
                <w:color w:val="000000"/>
                <w:sz w:val="28"/>
                <w:szCs w:val="28"/>
                <w:lang w:val="pl-PL"/>
              </w:rPr>
              <w:t>Đường thẳng:</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Sợi chỉ căng thẳng, mép bảng.....cho ta hình ảnh của đường thẳng. Đường thẳng không bị giới hạn về hai phía.</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Người ta dùng chữ cái thường để đặt tên cho đường thẳng</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color w:val="000000"/>
                <w:sz w:val="28"/>
                <w:szCs w:val="28"/>
                <w:lang w:val="nl-NL"/>
              </w:rPr>
              <w:t>a</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noProof/>
                <w:color w:val="000000"/>
                <w:sz w:val="28"/>
                <w:szCs w:val="28"/>
              </w:rPr>
              <mc:AlternateContent>
                <mc:Choice Requires="wps">
                  <w:drawing>
                    <wp:anchor distT="4294967295" distB="4294967295" distL="114300" distR="114300" simplePos="0" relativeHeight="251659264" behindDoc="0" locked="0" layoutInCell="1" allowOverlap="1" wp14:anchorId="76659FAA" wp14:editId="33AB2E0D">
                      <wp:simplePos x="0" y="0"/>
                      <wp:positionH relativeFrom="column">
                        <wp:posOffset>259080</wp:posOffset>
                      </wp:positionH>
                      <wp:positionV relativeFrom="paragraph">
                        <wp:posOffset>73659</wp:posOffset>
                      </wp:positionV>
                      <wp:extent cx="1981200" cy="0"/>
                      <wp:effectExtent l="0" t="0" r="19050" b="19050"/>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F500E" id="Straight Connector 30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4pt,5.8pt" to="176.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"/>
                  </w:pict>
                </mc:Fallback>
              </mc:AlternateContent>
            </w:r>
            <w:r w:rsidRPr="0040660D">
              <w:rPr>
                <w:rFonts w:ascii="Times New Roman" w:eastAsia="Times New Roman" w:hAnsi="Times New Roman" w:cs="Times New Roman"/>
                <w:color w:val="000000"/>
                <w:sz w:val="28"/>
                <w:szCs w:val="28"/>
                <w:lang w:val="nl-NL"/>
              </w:rPr>
              <w:t xml:space="preserve">         </w:t>
            </w:r>
          </w:p>
          <w:p w:rsidR="0040660D" w:rsidRPr="0040660D" w:rsidRDefault="0040660D" w:rsidP="0040660D">
            <w:pPr>
              <w:spacing w:after="0" w:line="240" w:lineRule="auto"/>
              <w:jc w:val="center"/>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color w:val="000000"/>
                <w:sz w:val="28"/>
                <w:szCs w:val="28"/>
                <w:lang w:val="nl-NL"/>
              </w:rPr>
              <w:t>đường thẳng a</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Đoạn thẳng:</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b/>
                <w:bCs/>
                <w:iCs/>
                <w:color w:val="000000"/>
                <w:sz w:val="28"/>
                <w:szCs w:val="28"/>
                <w:lang w:val="nl-NL"/>
              </w:rPr>
              <w:t>Tia</w:t>
            </w:r>
            <w:r w:rsidRPr="0040660D">
              <w:rPr>
                <w:rFonts w:ascii="Times New Roman" w:eastAsia="Times New Roman" w:hAnsi="Times New Roman" w:cs="Times New Roman"/>
                <w:color w:val="000000"/>
                <w:sz w:val="28"/>
                <w:szCs w:val="28"/>
                <w:lang w:val="nl-NL"/>
              </w:rPr>
              <w:t xml:space="preserve"> </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color w:val="000000"/>
                <w:sz w:val="28"/>
                <w:szCs w:val="28"/>
                <w:lang w:val="nl-NL"/>
              </w:rPr>
              <w:t>Hình gồm điểm O và một phần đường thẳng bị chia ra bởi  điểm O được gọi là một tia gốc 0 (hay nửa đường thẳng gốc O)</w:t>
            </w:r>
          </w:p>
          <w:p w:rsidR="0040660D" w:rsidRPr="0040660D" w:rsidRDefault="0040660D" w:rsidP="0040660D">
            <w:pPr>
              <w:spacing w:after="0" w:line="240" w:lineRule="auto"/>
              <w:jc w:val="both"/>
              <w:rPr>
                <w:rFonts w:ascii="Times New Roman" w:eastAsia="Times New Roman" w:hAnsi="Times New Roman" w:cs="Times New Roman"/>
                <w:color w:val="000000"/>
                <w:sz w:val="28"/>
                <w:szCs w:val="28"/>
                <w:lang w:val="nl-NL"/>
              </w:rPr>
            </w:pPr>
            <w:r w:rsidRPr="0040660D">
              <w:rPr>
                <w:rFonts w:ascii="Times New Roman" w:eastAsia="Times New Roman" w:hAnsi="Times New Roman" w:cs="Times New Roman"/>
                <w:color w:val="000000"/>
                <w:sz w:val="28"/>
                <w:szCs w:val="28"/>
                <w:lang w:val="nl-NL"/>
              </w:rPr>
              <w:sym w:font="Symbol" w:char="F02D"/>
            </w:r>
            <w:r w:rsidRPr="0040660D">
              <w:rPr>
                <w:rFonts w:ascii="Times New Roman" w:eastAsia="Times New Roman" w:hAnsi="Times New Roman" w:cs="Times New Roman"/>
                <w:color w:val="000000"/>
                <w:sz w:val="28"/>
                <w:szCs w:val="28"/>
                <w:lang w:val="nl-NL"/>
              </w:rPr>
              <w:t xml:space="preserve"> Khi đọc (hay viết) tên một tia, phải đọc (hay viết) tên gốc trước</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p>
        </w:tc>
      </w:tr>
    </w:tbl>
    <w:p w:rsidR="0040660D" w:rsidRPr="0040660D" w:rsidRDefault="0040660D" w:rsidP="0040660D">
      <w:pPr>
        <w:spacing w:after="0" w:line="240" w:lineRule="auto"/>
        <w:jc w:val="center"/>
        <w:rPr>
          <w:rFonts w:ascii="Times New Roman" w:eastAsia="Calibri" w:hAnsi="Times New Roman" w:cs="Times New Roman"/>
          <w:b/>
          <w:color w:val="000000"/>
          <w:sz w:val="28"/>
          <w:szCs w:val="28"/>
          <w:lang w:val="pl-PL"/>
        </w:rPr>
      </w:pPr>
      <w:r w:rsidRPr="0040660D">
        <w:rPr>
          <w:rFonts w:ascii="Times New Roman" w:eastAsia="Calibri" w:hAnsi="Times New Roman" w:cs="Times New Roman"/>
          <w:b/>
          <w:color w:val="000000"/>
          <w:sz w:val="28"/>
          <w:szCs w:val="28"/>
          <w:lang w:val="pl-PL"/>
        </w:rPr>
        <w:t>B.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8"/>
      </w:tblGrid>
      <w:tr w:rsidR="0040660D" w:rsidRPr="0040660D" w:rsidTr="002C4248">
        <w:tc>
          <w:tcPr>
            <w:tcW w:w="3964"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Hoạt động của GV và HS</w:t>
            </w:r>
          </w:p>
        </w:tc>
        <w:tc>
          <w:tcPr>
            <w:tcW w:w="5098"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 xml:space="preserve">Dự kiến sản phẩm </w:t>
            </w:r>
          </w:p>
        </w:tc>
      </w:tr>
      <w:tr w:rsidR="0040660D" w:rsidRPr="0040660D" w:rsidTr="002C4248">
        <w:tc>
          <w:tcPr>
            <w:tcW w:w="3964" w:type="dxa"/>
            <w:shd w:val="clear" w:color="auto" w:fill="auto"/>
          </w:tcPr>
          <w:p w:rsidR="0040660D" w:rsidRPr="0040660D" w:rsidRDefault="0040660D" w:rsidP="0040660D">
            <w:pPr>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GV cho HS đọc đề bài 1.</w:t>
            </w:r>
          </w:p>
          <w:p w:rsidR="0040660D" w:rsidRPr="0040660D" w:rsidRDefault="0040660D" w:rsidP="0040660D">
            <w:pPr>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Yêu cầu HS hoạt động cá nhân làm bài</w:t>
            </w:r>
          </w:p>
          <w:p w:rsidR="0040660D" w:rsidRPr="0040660D" w:rsidRDefault="0040660D" w:rsidP="0040660D">
            <w:pPr>
              <w:tabs>
                <w:tab w:val="left" w:pos="2422"/>
              </w:tabs>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đọc đề bài , thực hiện xác định điểm nằm giữa, tính độ dài và xác định trung điểm</w:t>
            </w:r>
          </w:p>
          <w:p w:rsidR="0040660D" w:rsidRPr="0040660D" w:rsidRDefault="0040660D" w:rsidP="0040660D">
            <w:pPr>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- 2 HS đứng tại chỗ trả lời và các HS khác lắng nghe, xem lại bài trong vở.</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bCs/>
                <w:color w:val="000000"/>
                <w:sz w:val="28"/>
                <w:szCs w:val="28"/>
              </w:rPr>
              <w:t>- GV cho HS nhận xét bài làm của HS và chốt lại một lần nữa cách làm của dạng bài tập.</w:t>
            </w: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 xml:space="preserve">GV cho HS đọc đề bài </w:t>
            </w:r>
            <w:r w:rsidRPr="0040660D">
              <w:rPr>
                <w:rFonts w:ascii="Times New Roman" w:eastAsia="Calibri" w:hAnsi="Times New Roman" w:cs="Times New Roman"/>
                <w:b/>
                <w:color w:val="000000"/>
                <w:sz w:val="28"/>
                <w:szCs w:val="28"/>
              </w:rPr>
              <w:t>2</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Yêu cầu:</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color w:val="000000"/>
                <w:sz w:val="28"/>
                <w:szCs w:val="28"/>
              </w:rPr>
              <w:t>HS thực hiện giải toán cá nhân</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HS so sánh kết quả với bạn bên cạnh</w:t>
            </w: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đọc đề bài, làm bài cá nhân và thảo luận cặp đôi theo bàn trả lời câu hỏi .</w:t>
            </w:r>
            <w:r w:rsidRPr="0040660D">
              <w:rPr>
                <w:rFonts w:ascii="Times New Roman" w:eastAsia="Calibri" w:hAnsi="Times New Roman" w:cs="Times New Roman"/>
                <w:color w:val="000000"/>
                <w:sz w:val="28"/>
                <w:szCs w:val="28"/>
              </w:rPr>
              <w:tab/>
            </w: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hoạt động cá nhân, đại diện  hs lên bảng trình bày</w:t>
            </w: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GV cho HS nhận xét chéo bài làm của các bạn và chốt lại một lần nữa cách làm của dạng bài tập.</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p>
        </w:tc>
        <w:tc>
          <w:tcPr>
            <w:tcW w:w="5098" w:type="dxa"/>
            <w:shd w:val="clear" w:color="auto" w:fill="auto"/>
          </w:tcPr>
          <w:p w:rsidR="0040660D" w:rsidRPr="0040660D" w:rsidRDefault="0040660D" w:rsidP="0040660D">
            <w:pPr>
              <w:tabs>
                <w:tab w:val="left" w:pos="634"/>
                <w:tab w:val="left" w:pos="2952"/>
                <w:tab w:val="left" w:pos="4565"/>
                <w:tab w:val="left" w:pos="7704"/>
              </w:tabs>
              <w:autoSpaceDE w:val="0"/>
              <w:autoSpaceDN w:val="0"/>
              <w:adjustRightInd w:val="0"/>
              <w:spacing w:after="0" w:line="240" w:lineRule="auto"/>
              <w:ind w:right="101"/>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b/>
                <w:color w:val="000000"/>
                <w:sz w:val="28"/>
                <w:szCs w:val="28"/>
                <w:lang w:val="pt-BR"/>
              </w:rPr>
              <w:lastRenderedPageBreak/>
              <w:t>Bài 1:</w:t>
            </w: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color w:val="000000"/>
                <w:sz w:val="28"/>
                <w:szCs w:val="28"/>
                <w:lang w:val="pl-PL"/>
              </w:rPr>
              <w:t xml:space="preserve">Trên tia </w:t>
            </w:r>
            <w:r w:rsidRPr="0040660D">
              <w:rPr>
                <w:rFonts w:ascii="Times New Roman" w:eastAsia="Calibri" w:hAnsi="Times New Roman" w:cs="Times New Roman"/>
                <w:position w:val="-4"/>
                <w:sz w:val="28"/>
                <w:szCs w:val="28"/>
              </w:rPr>
              <w:object w:dxaOrig="360" w:dyaOrig="260">
                <v:shape id="_x0000_i1025" type="#_x0000_t75" style="width:18.2pt;height:12.4pt" o:ole="">
                  <v:imagedata r:id="rId12" o:title=""/>
                </v:shape>
                <o:OLEObject Type="Embed" ProgID="Equation.DSMT4" ShapeID="_x0000_i1025" DrawAspect="Content" ObjectID="_1753711014" r:id="rId13"/>
              </w:object>
            </w:r>
            <w:r w:rsidRPr="0040660D">
              <w:rPr>
                <w:rFonts w:ascii="Times New Roman" w:eastAsia="Calibri" w:hAnsi="Times New Roman" w:cs="Times New Roman"/>
                <w:color w:val="000000"/>
                <w:sz w:val="28"/>
                <w:szCs w:val="28"/>
                <w:lang w:val="pl-PL"/>
              </w:rPr>
              <w:t xml:space="preserve">  vẽ 2 đoạn thẳng </w:t>
            </w:r>
            <w:r w:rsidRPr="0040660D">
              <w:rPr>
                <w:rFonts w:ascii="Times New Roman" w:eastAsia="Calibri" w:hAnsi="Times New Roman" w:cs="Times New Roman"/>
                <w:position w:val="-4"/>
                <w:sz w:val="28"/>
                <w:szCs w:val="28"/>
              </w:rPr>
              <w:object w:dxaOrig="480" w:dyaOrig="260">
                <v:shape id="_x0000_i1026" type="#_x0000_t75" style="width:24pt;height:12.4pt" o:ole="">
                  <v:imagedata r:id="rId14" o:title=""/>
                </v:shape>
                <o:OLEObject Type="Embed" ProgID="Equation.DSMT4" ShapeID="_x0000_i1026" DrawAspect="Content" ObjectID="_1753711015" r:id="rId15"/>
              </w:object>
            </w:r>
            <w:r w:rsidRPr="0040660D">
              <w:rPr>
                <w:rFonts w:ascii="Times New Roman" w:eastAsia="Calibri" w:hAnsi="Times New Roman" w:cs="Times New Roman"/>
                <w:color w:val="000000"/>
                <w:sz w:val="28"/>
                <w:szCs w:val="28"/>
                <w:lang w:val="pl-PL"/>
              </w:rPr>
              <w:t xml:space="preserve">  và </w:t>
            </w:r>
            <w:r w:rsidRPr="0040660D">
              <w:rPr>
                <w:rFonts w:ascii="Times New Roman" w:eastAsia="Calibri" w:hAnsi="Times New Roman" w:cs="Times New Roman"/>
                <w:position w:val="-4"/>
                <w:sz w:val="28"/>
                <w:szCs w:val="28"/>
              </w:rPr>
              <w:object w:dxaOrig="440" w:dyaOrig="260">
                <v:shape id="_x0000_i1027" type="#_x0000_t75" style="width:22.35pt;height:12.4pt" o:ole="">
                  <v:imagedata r:id="rId16" o:title=""/>
                </v:shape>
                <o:OLEObject Type="Embed" ProgID="Equation.DSMT4" ShapeID="_x0000_i1027" DrawAspect="Content" ObjectID="_1753711016" r:id="rId17"/>
              </w:object>
            </w:r>
            <w:r w:rsidRPr="0040660D">
              <w:rPr>
                <w:rFonts w:ascii="Times New Roman" w:eastAsia="Calibri" w:hAnsi="Times New Roman" w:cs="Times New Roman"/>
                <w:color w:val="000000"/>
                <w:sz w:val="28"/>
                <w:szCs w:val="28"/>
                <w:lang w:val="pl-PL"/>
              </w:rPr>
              <w:t xml:space="preserve">  sao cho </w:t>
            </w:r>
            <w:r w:rsidRPr="0040660D">
              <w:rPr>
                <w:rFonts w:ascii="Times New Roman" w:eastAsia="Calibri" w:hAnsi="Times New Roman" w:cs="Times New Roman"/>
                <w:position w:val="-4"/>
                <w:sz w:val="28"/>
                <w:szCs w:val="28"/>
              </w:rPr>
              <w:object w:dxaOrig="1320" w:dyaOrig="260">
                <v:shape id="_x0000_i1028" type="#_x0000_t75" style="width:65.4pt;height:12.4pt" o:ole="">
                  <v:imagedata r:id="rId18" o:title=""/>
                </v:shape>
                <o:OLEObject Type="Embed" ProgID="Equation.DSMT4" ShapeID="_x0000_i1028" DrawAspect="Content" ObjectID="_1753711017" r:id="rId19"/>
              </w:object>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4"/>
                <w:sz w:val="28"/>
                <w:szCs w:val="28"/>
              </w:rPr>
              <w:object w:dxaOrig="1280" w:dyaOrig="260">
                <v:shape id="_x0000_i1029" type="#_x0000_t75" style="width:63.7pt;height:12.4pt" o:ole="">
                  <v:imagedata r:id="rId20" o:title=""/>
                </v:shape>
                <o:OLEObject Type="Embed" ProgID="Equation.DSMT4" ShapeID="_x0000_i1029" DrawAspect="Content" ObjectID="_1753711018" r:id="rId21"/>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tabs>
                <w:tab w:val="left" w:pos="634"/>
                <w:tab w:val="left" w:pos="2952"/>
                <w:tab w:val="left" w:pos="5328"/>
                <w:tab w:val="left" w:pos="7704"/>
              </w:tabs>
              <w:autoSpaceDE w:val="0"/>
              <w:autoSpaceDN w:val="0"/>
              <w:adjustRightInd w:val="0"/>
              <w:spacing w:after="0" w:line="240" w:lineRule="auto"/>
              <w:ind w:right="101"/>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a)  Điểm </w:t>
            </w:r>
            <w:r w:rsidRPr="0040660D">
              <w:rPr>
                <w:rFonts w:ascii="Times New Roman" w:eastAsia="Calibri" w:hAnsi="Times New Roman" w:cs="Times New Roman"/>
                <w:position w:val="-4"/>
                <w:sz w:val="28"/>
                <w:szCs w:val="28"/>
              </w:rPr>
              <w:object w:dxaOrig="320" w:dyaOrig="260">
                <v:shape id="_x0000_i1030" type="#_x0000_t75" style="width:15.7pt;height:12.4pt" o:ole="">
                  <v:imagedata r:id="rId22" o:title=""/>
                </v:shape>
                <o:OLEObject Type="Embed" ProgID="Equation.DSMT4" ShapeID="_x0000_i1030" DrawAspect="Content" ObjectID="_1753711019" r:id="rId23"/>
              </w:object>
            </w:r>
            <w:r w:rsidRPr="0040660D">
              <w:rPr>
                <w:rFonts w:ascii="Times New Roman" w:eastAsia="Calibri" w:hAnsi="Times New Roman" w:cs="Times New Roman"/>
                <w:color w:val="000000"/>
                <w:sz w:val="28"/>
                <w:szCs w:val="28"/>
                <w:lang w:val="pl-PL"/>
              </w:rPr>
              <w:t xml:space="preserve">  có nằm giữa hai điểm O và N không? Tại sao?</w:t>
            </w:r>
          </w:p>
          <w:p w:rsidR="0040660D" w:rsidRPr="0040660D" w:rsidRDefault="0040660D" w:rsidP="0040660D">
            <w:pPr>
              <w:tabs>
                <w:tab w:val="left" w:pos="634"/>
                <w:tab w:val="left" w:pos="2952"/>
                <w:tab w:val="left" w:pos="5328"/>
                <w:tab w:val="left" w:pos="7704"/>
              </w:tabs>
              <w:autoSpaceDE w:val="0"/>
              <w:autoSpaceDN w:val="0"/>
              <w:adjustRightInd w:val="0"/>
              <w:spacing w:after="0" w:line="240" w:lineRule="auto"/>
              <w:ind w:right="-540"/>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b) Tính độ dài đoạn thẳng </w:t>
            </w:r>
            <w:r w:rsidRPr="0040660D">
              <w:rPr>
                <w:rFonts w:ascii="Times New Roman" w:eastAsia="Calibri" w:hAnsi="Times New Roman" w:cs="Times New Roman"/>
                <w:position w:val="-4"/>
                <w:sz w:val="28"/>
                <w:szCs w:val="28"/>
              </w:rPr>
              <w:object w:dxaOrig="499" w:dyaOrig="260">
                <v:shape id="_x0000_i1031" type="#_x0000_t75" style="width:25.65pt;height:12.4pt" o:ole="">
                  <v:imagedata r:id="rId24" o:title=""/>
                </v:shape>
                <o:OLEObject Type="Embed" ProgID="Equation.DSMT4" ShapeID="_x0000_i1031" DrawAspect="Content" ObjectID="_1753711020" r:id="rId25"/>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tabs>
                <w:tab w:val="left" w:pos="634"/>
                <w:tab w:val="left" w:pos="2952"/>
                <w:tab w:val="left" w:pos="4667"/>
                <w:tab w:val="left" w:pos="7704"/>
              </w:tabs>
              <w:autoSpaceDE w:val="0"/>
              <w:autoSpaceDN w:val="0"/>
              <w:adjustRightInd w:val="0"/>
              <w:spacing w:after="0" w:line="240" w:lineRule="auto"/>
              <w:ind w:right="102"/>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c) Điểm M có là trung điểm của đoạn thẳng </w:t>
            </w:r>
            <w:r w:rsidRPr="0040660D">
              <w:rPr>
                <w:rFonts w:ascii="Times New Roman" w:eastAsia="Calibri" w:hAnsi="Times New Roman" w:cs="Times New Roman"/>
                <w:position w:val="-4"/>
                <w:sz w:val="28"/>
                <w:szCs w:val="28"/>
              </w:rPr>
              <w:object w:dxaOrig="440" w:dyaOrig="260">
                <v:shape id="_x0000_i1032" type="#_x0000_t75" style="width:22.35pt;height:12.4pt" o:ole="">
                  <v:imagedata r:id="rId26" o:title=""/>
                </v:shape>
                <o:OLEObject Type="Embed" ProgID="Equation.DSMT4" ShapeID="_x0000_i1032" DrawAspect="Content" ObjectID="_1753711021" r:id="rId27"/>
              </w:object>
            </w:r>
            <w:r w:rsidRPr="0040660D">
              <w:rPr>
                <w:rFonts w:ascii="Times New Roman" w:eastAsia="Calibri" w:hAnsi="Times New Roman" w:cs="Times New Roman"/>
                <w:color w:val="000000"/>
                <w:sz w:val="28"/>
                <w:szCs w:val="28"/>
                <w:lang w:val="pl-PL"/>
              </w:rPr>
              <w:t xml:space="preserve">  không? Tại sao?</w:t>
            </w:r>
          </w:p>
          <w:p w:rsidR="0040660D" w:rsidRPr="0040660D" w:rsidRDefault="0040660D" w:rsidP="0040660D">
            <w:pPr>
              <w:tabs>
                <w:tab w:val="left" w:pos="634"/>
                <w:tab w:val="left" w:pos="2952"/>
                <w:tab w:val="left" w:pos="4667"/>
                <w:tab w:val="left" w:pos="7704"/>
              </w:tabs>
              <w:autoSpaceDE w:val="0"/>
              <w:autoSpaceDN w:val="0"/>
              <w:adjustRightInd w:val="0"/>
              <w:spacing w:after="0" w:line="240" w:lineRule="auto"/>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d) Lấy E là trung điểm của đoạn thẳng </w:t>
            </w:r>
            <w:r w:rsidRPr="0040660D">
              <w:rPr>
                <w:rFonts w:ascii="Times New Roman" w:eastAsia="Calibri" w:hAnsi="Times New Roman" w:cs="Times New Roman"/>
                <w:position w:val="-4"/>
                <w:sz w:val="28"/>
                <w:szCs w:val="28"/>
              </w:rPr>
              <w:object w:dxaOrig="499" w:dyaOrig="260">
                <v:shape id="_x0000_i1033" type="#_x0000_t75" style="width:25.65pt;height:12.4pt" o:ole="">
                  <v:imagedata r:id="rId28" o:title=""/>
                </v:shape>
                <o:OLEObject Type="Embed" ProgID="Equation.DSMT4" ShapeID="_x0000_i1033" DrawAspect="Content" ObjectID="_1753711022" r:id="rId29"/>
              </w:object>
            </w:r>
            <w:r w:rsidRPr="0040660D">
              <w:rPr>
                <w:rFonts w:ascii="Times New Roman" w:eastAsia="Calibri" w:hAnsi="Times New Roman" w:cs="Times New Roman"/>
                <w:color w:val="000000"/>
                <w:sz w:val="28"/>
                <w:szCs w:val="28"/>
                <w:lang w:val="pl-PL"/>
              </w:rPr>
              <w:t xml:space="preserve"> . Tính độ dài đoạn thẳng </w:t>
            </w:r>
            <w:r w:rsidRPr="0040660D">
              <w:rPr>
                <w:rFonts w:ascii="Times New Roman" w:eastAsia="Calibri" w:hAnsi="Times New Roman" w:cs="Times New Roman"/>
                <w:position w:val="-4"/>
                <w:sz w:val="28"/>
                <w:szCs w:val="28"/>
              </w:rPr>
              <w:object w:dxaOrig="460" w:dyaOrig="260">
                <v:shape id="_x0000_i1034" type="#_x0000_t75" style="width:23.15pt;height:12.4pt" o:ole="">
                  <v:imagedata r:id="rId30" o:title=""/>
                </v:shape>
                <o:OLEObject Type="Embed" ProgID="Equation.DSMT4" ShapeID="_x0000_i1034" DrawAspect="Content" ObjectID="_1753711023" r:id="rId31"/>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tabs>
                <w:tab w:val="left" w:pos="567"/>
                <w:tab w:val="left" w:pos="1701"/>
                <w:tab w:val="left" w:pos="2694"/>
              </w:tabs>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Giải</w:t>
            </w:r>
          </w:p>
          <w:p w:rsidR="0040660D" w:rsidRPr="0040660D" w:rsidRDefault="0040660D" w:rsidP="0040660D">
            <w:pPr>
              <w:tabs>
                <w:tab w:val="left" w:pos="567"/>
                <w:tab w:val="left" w:pos="1701"/>
                <w:tab w:val="left" w:pos="2694"/>
              </w:tabs>
              <w:spacing w:after="0" w:line="240" w:lineRule="auto"/>
              <w:jc w:val="both"/>
              <w:rPr>
                <w:rFonts w:ascii="Times New Roman" w:eastAsia="Calibri" w:hAnsi="Times New Roman" w:cs="Times New Roman"/>
                <w:color w:val="000000"/>
                <w:sz w:val="28"/>
                <w:szCs w:val="28"/>
                <w:lang w:val="pl-PL"/>
              </w:rPr>
            </w:pPr>
            <w:r w:rsidRPr="0040660D">
              <w:rPr>
                <w:rFonts w:ascii="Times New Roman" w:eastAsia="Calibri" w:hAnsi="Times New Roman" w:cs="Times New Roman"/>
                <w:noProof/>
                <w:color w:val="000000"/>
                <w:sz w:val="28"/>
                <w:szCs w:val="28"/>
              </w:rPr>
              <w:lastRenderedPageBreak/>
              <w:drawing>
                <wp:inline distT="0" distB="0" distL="0" distR="0" wp14:anchorId="491274C6" wp14:editId="6416B7C7">
                  <wp:extent cx="2713355" cy="492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3355" cy="492125"/>
                          </a:xfrm>
                          <a:prstGeom prst="rect">
                            <a:avLst/>
                          </a:prstGeom>
                          <a:noFill/>
                          <a:ln>
                            <a:noFill/>
                          </a:ln>
                        </pic:spPr>
                      </pic:pic>
                    </a:graphicData>
                  </a:graphic>
                </wp:inline>
              </w:drawing>
            </w:r>
          </w:p>
          <w:p w:rsidR="0040660D" w:rsidRPr="0040660D" w:rsidRDefault="0040660D" w:rsidP="0040660D">
            <w:pPr>
              <w:tabs>
                <w:tab w:val="left" w:pos="567"/>
                <w:tab w:val="left" w:pos="1701"/>
                <w:tab w:val="left" w:pos="2694"/>
              </w:tabs>
              <w:spacing w:after="0" w:line="240" w:lineRule="auto"/>
              <w:jc w:val="both"/>
              <w:rPr>
                <w:rFonts w:ascii="Times New Roman" w:eastAsia="Calibri" w:hAnsi="Times New Roman" w:cs="Times New Roman"/>
                <w:noProof/>
                <w:color w:val="000000"/>
                <w:sz w:val="28"/>
                <w:szCs w:val="28"/>
              </w:rPr>
            </w:pPr>
            <w:r w:rsidRPr="0040660D">
              <w:rPr>
                <w:rFonts w:ascii="Times New Roman" w:eastAsia="Calibri" w:hAnsi="Times New Roman" w:cs="Times New Roman"/>
                <w:color w:val="000000"/>
                <w:sz w:val="28"/>
                <w:szCs w:val="28"/>
                <w:lang w:val="pl-PL"/>
              </w:rPr>
              <w:t xml:space="preserve">a) Trên tia Ox có </w:t>
            </w:r>
            <w:r w:rsidRPr="0040660D">
              <w:rPr>
                <w:rFonts w:ascii="Times New Roman" w:eastAsia="Calibri" w:hAnsi="Times New Roman" w:cs="Times New Roman"/>
                <w:position w:val="-6"/>
                <w:sz w:val="28"/>
                <w:szCs w:val="28"/>
              </w:rPr>
              <w:object w:dxaOrig="1140" w:dyaOrig="279">
                <v:shape id="_x0000_i1035" type="#_x0000_t75" style="width:57.1pt;height:14.05pt" o:ole="">
                  <v:imagedata r:id="rId33" o:title=""/>
                </v:shape>
                <o:OLEObject Type="Embed" ProgID="Equation.DSMT4" ShapeID="_x0000_i1035" DrawAspect="Content" ObjectID="_1753711024" r:id="rId34"/>
              </w:object>
            </w:r>
            <w:r w:rsidRPr="0040660D">
              <w:rPr>
                <w:rFonts w:ascii="Times New Roman" w:eastAsia="Calibri" w:hAnsi="Times New Roman" w:cs="Times New Roman"/>
                <w:color w:val="000000"/>
                <w:sz w:val="28"/>
                <w:szCs w:val="28"/>
                <w:lang w:val="pl-PL"/>
              </w:rPr>
              <w:t xml:space="preserve"> (vì </w:t>
            </w:r>
            <w:r w:rsidRPr="0040660D">
              <w:rPr>
                <w:rFonts w:ascii="Times New Roman" w:eastAsia="Calibri" w:hAnsi="Times New Roman" w:cs="Times New Roman"/>
                <w:color w:val="000000"/>
                <w:position w:val="-6"/>
                <w:sz w:val="28"/>
                <w:szCs w:val="28"/>
                <w:lang w:val="pl-PL"/>
              </w:rPr>
              <w:object w:dxaOrig="1219" w:dyaOrig="279">
                <v:shape id="_x0000_i1036" type="#_x0000_t75" style="width:61.25pt;height:14.05pt" o:ole="">
                  <v:imagedata r:id="rId35" o:title=""/>
                </v:shape>
                <o:OLEObject Type="Embed" ProgID="Equation.DSMT4" ShapeID="_x0000_i1036" DrawAspect="Content" ObjectID="_1753711025" r:id="rId36"/>
              </w:object>
            </w:r>
            <w:r w:rsidRPr="0040660D">
              <w:rPr>
                <w:rFonts w:ascii="Times New Roman" w:eastAsia="Calibri" w:hAnsi="Times New Roman" w:cs="Times New Roman"/>
                <w:color w:val="000000"/>
                <w:sz w:val="28"/>
                <w:szCs w:val="28"/>
                <w:lang w:val="pl-PL"/>
              </w:rPr>
              <w:t>) nên điểm M nằm giữa hai điểm O và N.</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b) Vì điểm M nằm giữa hai điểm O và N nên ta có:</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6"/>
                <w:sz w:val="28"/>
                <w:szCs w:val="28"/>
              </w:rPr>
              <w:object w:dxaOrig="1860" w:dyaOrig="279">
                <v:shape id="_x0000_i1037" type="#_x0000_t75" style="width:93.5pt;height:14.05pt" o:ole="">
                  <v:imagedata r:id="rId37" o:title=""/>
                </v:shape>
                <o:OLEObject Type="Embed" ProgID="Equation.DSMT4" ShapeID="_x0000_i1037" DrawAspect="Content" ObjectID="_1753711026" r:id="rId38"/>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sym w:font="Symbol" w:char="F0DE"/>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16"/>
                <w:sz w:val="28"/>
                <w:szCs w:val="28"/>
              </w:rPr>
              <w:object w:dxaOrig="3660" w:dyaOrig="440">
                <v:shape id="_x0000_i1038" type="#_x0000_t75" style="width:182.9pt;height:22.35pt" o:ole="">
                  <v:imagedata r:id="rId39" o:title=""/>
                </v:shape>
                <o:OLEObject Type="Embed" ProgID="Equation.DSMT4" ShapeID="_x0000_i1038" DrawAspect="Content" ObjectID="_1753711027" r:id="rId40"/>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c) Vì điểm M nằm giữa hai điểm O và N; </w:t>
            </w:r>
            <w:r w:rsidRPr="0040660D">
              <w:rPr>
                <w:rFonts w:ascii="Times New Roman" w:eastAsia="Calibri" w:hAnsi="Times New Roman" w:cs="Times New Roman"/>
                <w:position w:val="-4"/>
                <w:sz w:val="28"/>
                <w:szCs w:val="28"/>
              </w:rPr>
              <w:object w:dxaOrig="1939" w:dyaOrig="260">
                <v:shape id="_x0000_i1039" type="#_x0000_t75" style="width:97.65pt;height:12.4pt" o:ole="">
                  <v:imagedata r:id="rId41" o:title=""/>
                </v:shape>
                <o:OLEObject Type="Embed" ProgID="Equation.DSMT4" ShapeID="_x0000_i1039" DrawAspect="Content" ObjectID="_1753711028" r:id="rId42"/>
              </w:object>
            </w:r>
            <w:r w:rsidRPr="0040660D">
              <w:rPr>
                <w:rFonts w:ascii="Times New Roman" w:eastAsia="Calibri" w:hAnsi="Times New Roman" w:cs="Times New Roman"/>
                <w:color w:val="000000"/>
                <w:sz w:val="28"/>
                <w:szCs w:val="28"/>
                <w:lang w:val="pl-PL"/>
              </w:rPr>
              <w:t xml:space="preserve"> nêm điểm M là trung điểm của đoạn thẳng </w:t>
            </w:r>
            <w:r w:rsidRPr="0040660D">
              <w:rPr>
                <w:rFonts w:ascii="Times New Roman" w:eastAsia="Calibri" w:hAnsi="Times New Roman" w:cs="Times New Roman"/>
                <w:position w:val="-4"/>
                <w:sz w:val="28"/>
                <w:szCs w:val="28"/>
              </w:rPr>
              <w:object w:dxaOrig="480" w:dyaOrig="260">
                <v:shape id="_x0000_i1040" type="#_x0000_t75" style="width:24pt;height:12.4pt" o:ole="">
                  <v:imagedata r:id="rId43" o:title=""/>
                </v:shape>
                <o:OLEObject Type="Embed" ProgID="Equation.DSMT4" ShapeID="_x0000_i1040" DrawAspect="Content" ObjectID="_1753711029" r:id="rId44"/>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d) Vì E là trung điểm của đoạn thẳng </w:t>
            </w:r>
            <w:r w:rsidRPr="0040660D">
              <w:rPr>
                <w:rFonts w:ascii="Times New Roman" w:eastAsia="Calibri" w:hAnsi="Times New Roman" w:cs="Times New Roman"/>
                <w:position w:val="-4"/>
                <w:sz w:val="28"/>
                <w:szCs w:val="28"/>
              </w:rPr>
              <w:object w:dxaOrig="499" w:dyaOrig="260">
                <v:shape id="_x0000_i1041" type="#_x0000_t75" style="width:25.65pt;height:12.4pt" o:ole="">
                  <v:imagedata r:id="rId45" o:title=""/>
                </v:shape>
                <o:OLEObject Type="Embed" ProgID="Equation.DSMT4" ShapeID="_x0000_i1041" DrawAspect="Content" ObjectID="_1753711030" r:id="rId46"/>
              </w:object>
            </w:r>
            <w:r w:rsidRPr="0040660D">
              <w:rPr>
                <w:rFonts w:ascii="Times New Roman" w:eastAsia="Calibri" w:hAnsi="Times New Roman" w:cs="Times New Roman"/>
                <w:color w:val="000000"/>
                <w:sz w:val="28"/>
                <w:szCs w:val="28"/>
                <w:lang w:val="pl-PL"/>
              </w:rPr>
              <w:t xml:space="preserve">  nên ta có:</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position w:val="-24"/>
                <w:sz w:val="28"/>
                <w:szCs w:val="28"/>
              </w:rPr>
              <w:object w:dxaOrig="3100" w:dyaOrig="660">
                <v:shape id="_x0000_i1042" type="#_x0000_t75" style="width:154.75pt;height:33.1pt" o:ole="">
                  <v:imagedata r:id="rId47" o:title=""/>
                </v:shape>
                <o:OLEObject Type="Embed" ProgID="Equation.DSMT4" ShapeID="_x0000_i1042" DrawAspect="Content" ObjectID="_1753711031" r:id="rId48"/>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Trên tia NO có </w:t>
            </w:r>
            <w:r w:rsidRPr="0040660D">
              <w:rPr>
                <w:rFonts w:ascii="Times New Roman" w:eastAsia="Calibri" w:hAnsi="Times New Roman" w:cs="Times New Roman"/>
                <w:position w:val="-6"/>
                <w:sz w:val="28"/>
                <w:szCs w:val="28"/>
              </w:rPr>
              <w:object w:dxaOrig="1060" w:dyaOrig="279">
                <v:shape id="_x0000_i1043" type="#_x0000_t75" style="width:52.95pt;height:14.05pt" o:ole="">
                  <v:imagedata r:id="rId49" o:title=""/>
                </v:shape>
                <o:OLEObject Type="Embed" ProgID="Equation.DSMT4" ShapeID="_x0000_i1043" DrawAspect="Content" ObjectID="_1753711032" r:id="rId50"/>
              </w:object>
            </w:r>
            <w:r w:rsidRPr="0040660D">
              <w:rPr>
                <w:rFonts w:ascii="Times New Roman" w:eastAsia="Calibri" w:hAnsi="Times New Roman" w:cs="Times New Roman"/>
                <w:color w:val="000000"/>
                <w:sz w:val="28"/>
                <w:szCs w:val="28"/>
                <w:lang w:val="pt-BR"/>
              </w:rPr>
              <w:t xml:space="preserve"> (vì </w:t>
            </w:r>
            <w:r w:rsidRPr="0040660D">
              <w:rPr>
                <w:rFonts w:ascii="Times New Roman" w:eastAsia="Calibri" w:hAnsi="Times New Roman" w:cs="Times New Roman"/>
                <w:position w:val="-10"/>
                <w:sz w:val="28"/>
                <w:szCs w:val="28"/>
              </w:rPr>
              <w:object w:dxaOrig="1380" w:dyaOrig="320">
                <v:shape id="_x0000_i1044" type="#_x0000_t75" style="width:68.7pt;height:15.7pt" o:ole="">
                  <v:imagedata r:id="rId51" o:title=""/>
                </v:shape>
                <o:OLEObject Type="Embed" ProgID="Equation.DSMT4" ShapeID="_x0000_i1044" DrawAspect="Content" ObjectID="_1753711033" r:id="rId52"/>
              </w:object>
            </w:r>
            <w:r w:rsidRPr="0040660D">
              <w:rPr>
                <w:rFonts w:ascii="Times New Roman" w:eastAsia="Calibri" w:hAnsi="Times New Roman" w:cs="Times New Roman"/>
                <w:color w:val="000000"/>
                <w:sz w:val="28"/>
                <w:szCs w:val="28"/>
                <w:lang w:val="pt-BR"/>
              </w:rPr>
              <w:t>) nên điểm E nằm giữa hai điểm O và N</w: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pt-BR"/>
              </w:rPr>
              <w:sym w:font="Symbol" w:char="F0DE"/>
            </w:r>
            <w:r w:rsidRPr="0040660D">
              <w:rPr>
                <w:rFonts w:ascii="Times New Roman" w:eastAsia="Calibri" w:hAnsi="Times New Roman" w:cs="Times New Roman"/>
                <w:color w:val="000000"/>
                <w:sz w:val="28"/>
                <w:szCs w:val="28"/>
                <w:lang w:val="fr-FR"/>
              </w:rPr>
              <w:t xml:space="preserve"> </w:t>
            </w:r>
            <w:r w:rsidRPr="0040660D">
              <w:rPr>
                <w:rFonts w:ascii="Times New Roman" w:eastAsia="Calibri" w:hAnsi="Times New Roman" w:cs="Times New Roman"/>
                <w:position w:val="-6"/>
                <w:sz w:val="28"/>
                <w:szCs w:val="28"/>
              </w:rPr>
              <w:object w:dxaOrig="1760" w:dyaOrig="279">
                <v:shape id="_x0000_i1045" type="#_x0000_t75" style="width:87.7pt;height:14.05pt" o:ole="">
                  <v:imagedata r:id="rId53" o:title=""/>
                </v:shape>
                <o:OLEObject Type="Embed" ProgID="Equation.DSMT4" ShapeID="_x0000_i1045" DrawAspect="Content" ObjectID="_1753711034" r:id="rId54"/>
              </w:object>
            </w:r>
            <w:r w:rsidRPr="0040660D">
              <w:rPr>
                <w:rFonts w:ascii="Times New Roman" w:eastAsia="Calibri" w:hAnsi="Times New Roman" w:cs="Times New Roman"/>
                <w:color w:val="000000"/>
                <w:sz w:val="28"/>
                <w:szCs w:val="28"/>
                <w:lang w:val="fr-FR"/>
              </w:rPr>
              <w:t xml:space="preserve"> </w:t>
            </w:r>
          </w:p>
          <w:p w:rsidR="0040660D" w:rsidRPr="0040660D" w:rsidRDefault="0040660D" w:rsidP="0040660D">
            <w:pPr>
              <w:spacing w:after="0" w:line="240" w:lineRule="auto"/>
              <w:rPr>
                <w:rFonts w:ascii="Times New Roman" w:eastAsia="Calibri" w:hAnsi="Times New Roman" w:cs="Times New Roman"/>
                <w:color w:val="000000"/>
                <w:position w:val="-16"/>
                <w:sz w:val="28"/>
                <w:szCs w:val="28"/>
                <w:lang w:val="fr-FR"/>
              </w:rPr>
            </w:pPr>
            <w:r w:rsidRPr="0040660D">
              <w:rPr>
                <w:rFonts w:ascii="Times New Roman" w:eastAsia="Calibri" w:hAnsi="Times New Roman" w:cs="Times New Roman"/>
                <w:color w:val="000000"/>
                <w:sz w:val="28"/>
                <w:szCs w:val="28"/>
                <w:lang w:val="pt-BR"/>
              </w:rPr>
              <w:sym w:font="Symbol" w:char="F0DE"/>
            </w:r>
            <w:r w:rsidRPr="0040660D">
              <w:rPr>
                <w:rFonts w:ascii="Times New Roman" w:eastAsia="Calibri" w:hAnsi="Times New Roman" w:cs="Times New Roman"/>
                <w:color w:val="000000"/>
                <w:sz w:val="28"/>
                <w:szCs w:val="28"/>
                <w:lang w:val="fr-FR"/>
              </w:rPr>
              <w:t xml:space="preserve"> </w:t>
            </w:r>
            <w:r w:rsidRPr="0040660D">
              <w:rPr>
                <w:rFonts w:ascii="Times New Roman" w:eastAsia="Calibri" w:hAnsi="Times New Roman" w:cs="Times New Roman"/>
                <w:position w:val="-16"/>
                <w:sz w:val="28"/>
                <w:szCs w:val="28"/>
              </w:rPr>
              <w:object w:dxaOrig="3900" w:dyaOrig="440">
                <v:shape id="_x0000_i1046" type="#_x0000_t75" style="width:194.5pt;height:22.35pt" o:ole="">
                  <v:imagedata r:id="rId55" o:title=""/>
                </v:shape>
                <o:OLEObject Type="Embed" ProgID="Equation.DSMT4" ShapeID="_x0000_i1046" DrawAspect="Content" ObjectID="_1753711035" r:id="rId56"/>
              </w:object>
            </w:r>
          </w:p>
          <w:p w:rsidR="0040660D" w:rsidRPr="0040660D" w:rsidRDefault="0040660D" w:rsidP="0040660D">
            <w:pPr>
              <w:tabs>
                <w:tab w:val="left" w:pos="1608"/>
              </w:tabs>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Bài 2:</w: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color w:val="000000"/>
                <w:sz w:val="28"/>
                <w:szCs w:val="28"/>
                <w:lang w:val="pt-BR"/>
              </w:rPr>
              <w:t xml:space="preserve">Cho O là điểm thuộc đường thẳng </w:t>
            </w:r>
            <w:r w:rsidRPr="0040660D">
              <w:rPr>
                <w:rFonts w:ascii="Times New Roman" w:eastAsia="Calibri" w:hAnsi="Times New Roman" w:cs="Times New Roman"/>
                <w:position w:val="-10"/>
                <w:sz w:val="28"/>
                <w:szCs w:val="28"/>
              </w:rPr>
              <w:object w:dxaOrig="320" w:dyaOrig="260">
                <v:shape id="_x0000_i1047" type="#_x0000_t75" style="width:15.7pt;height:12.4pt" o:ole="">
                  <v:imagedata r:id="rId57" o:title=""/>
                </v:shape>
                <o:OLEObject Type="Embed" ProgID="Equation.DSMT4" ShapeID="_x0000_i1047" DrawAspect="Content" ObjectID="_1753711036" r:id="rId58"/>
              </w:object>
            </w:r>
            <w:r w:rsidRPr="0040660D">
              <w:rPr>
                <w:rFonts w:ascii="Times New Roman" w:eastAsia="Calibri" w:hAnsi="Times New Roman" w:cs="Times New Roman"/>
                <w:color w:val="000000"/>
                <w:sz w:val="28"/>
                <w:szCs w:val="28"/>
                <w:lang w:val="pt-BR"/>
              </w:rPr>
              <w:t xml:space="preserve"> . Trên tia Ox lần lượt lấy các điểm A; B và C sao cho </w:t>
            </w:r>
            <w:r w:rsidRPr="0040660D">
              <w:rPr>
                <w:rFonts w:ascii="Times New Roman" w:eastAsia="Calibri" w:hAnsi="Times New Roman" w:cs="Times New Roman"/>
                <w:position w:val="-4"/>
                <w:sz w:val="28"/>
                <w:szCs w:val="28"/>
              </w:rPr>
              <w:object w:dxaOrig="1320" w:dyaOrig="260">
                <v:shape id="_x0000_i1048" type="#_x0000_t75" style="width:65.4pt;height:12.4pt" o:ole="">
                  <v:imagedata r:id="rId59" o:title=""/>
                </v:shape>
                <o:OLEObject Type="Embed" ProgID="Equation.DSMT4" ShapeID="_x0000_i1048" DrawAspect="Content" ObjectID="_1753711037" r:id="rId60"/>
              </w:object>
            </w:r>
            <w:r w:rsidRPr="0040660D">
              <w:rPr>
                <w:rFonts w:ascii="Times New Roman" w:eastAsia="Calibri" w:hAnsi="Times New Roman" w:cs="Times New Roman"/>
                <w:color w:val="000000"/>
                <w:sz w:val="28"/>
                <w:szCs w:val="28"/>
                <w:lang w:val="pt-BR"/>
              </w:rPr>
              <w:t xml:space="preserve"> , </w:t>
            </w:r>
            <w:r w:rsidRPr="0040660D">
              <w:rPr>
                <w:rFonts w:ascii="Times New Roman" w:eastAsia="Calibri" w:hAnsi="Times New Roman" w:cs="Times New Roman"/>
                <w:position w:val="-4"/>
                <w:sz w:val="28"/>
                <w:szCs w:val="28"/>
              </w:rPr>
              <w:object w:dxaOrig="1340" w:dyaOrig="260">
                <v:shape id="_x0000_i1049" type="#_x0000_t75" style="width:67.05pt;height:12.4pt" o:ole="">
                  <v:imagedata r:id="rId61" o:title=""/>
                </v:shape>
                <o:OLEObject Type="Embed" ProgID="Equation.DSMT4" ShapeID="_x0000_i1049" DrawAspect="Content" ObjectID="_1753711038" r:id="rId62"/>
              </w:object>
            </w:r>
            <w:r w:rsidRPr="0040660D">
              <w:rPr>
                <w:rFonts w:ascii="Times New Roman" w:eastAsia="Calibri" w:hAnsi="Times New Roman" w:cs="Times New Roman"/>
                <w:color w:val="000000"/>
                <w:sz w:val="28"/>
                <w:szCs w:val="28"/>
                <w:lang w:val="pt-BR"/>
              </w:rPr>
              <w:t xml:space="preserve"> , </w:t>
            </w:r>
            <w:r w:rsidRPr="0040660D">
              <w:rPr>
                <w:rFonts w:ascii="Times New Roman" w:eastAsia="Calibri" w:hAnsi="Times New Roman" w:cs="Times New Roman"/>
                <w:position w:val="-4"/>
                <w:sz w:val="28"/>
                <w:szCs w:val="28"/>
              </w:rPr>
              <w:object w:dxaOrig="1359" w:dyaOrig="260">
                <v:shape id="_x0000_i1050" type="#_x0000_t75" style="width:67.85pt;height:12.4pt" o:ole="">
                  <v:imagedata r:id="rId63" o:title=""/>
                </v:shape>
                <o:OLEObject Type="Embed" ProgID="Equation.DSMT4" ShapeID="_x0000_i1050" DrawAspect="Content" ObjectID="_1753711039" r:id="rId64"/>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a) Trong ba điểm </w:t>
            </w:r>
            <w:r w:rsidRPr="0040660D">
              <w:rPr>
                <w:rFonts w:ascii="Times New Roman" w:eastAsia="Calibri" w:hAnsi="Times New Roman" w:cs="Times New Roman"/>
                <w:position w:val="-10"/>
                <w:sz w:val="28"/>
                <w:szCs w:val="28"/>
              </w:rPr>
              <w:object w:dxaOrig="740" w:dyaOrig="320">
                <v:shape id="_x0000_i1051" type="#_x0000_t75" style="width:37.25pt;height:15.7pt" o:ole="">
                  <v:imagedata r:id="rId65" o:title=""/>
                </v:shape>
                <o:OLEObject Type="Embed" ProgID="Equation.DSMT4" ShapeID="_x0000_i1051" DrawAspect="Content" ObjectID="_1753711040" r:id="rId66"/>
              </w:object>
            </w:r>
            <w:r w:rsidRPr="0040660D">
              <w:rPr>
                <w:rFonts w:ascii="Times New Roman" w:eastAsia="Calibri" w:hAnsi="Times New Roman" w:cs="Times New Roman"/>
                <w:color w:val="000000"/>
                <w:sz w:val="28"/>
                <w:szCs w:val="28"/>
                <w:lang w:val="pt-BR"/>
              </w:rPr>
              <w:t xml:space="preserve"> , điểm nào nằm giữa hai điểm còn lại?</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b) Điểm A có là trung điểm của đoạn thẳng </w:t>
            </w:r>
            <w:r w:rsidRPr="0040660D">
              <w:rPr>
                <w:rFonts w:ascii="Times New Roman" w:eastAsia="Calibri" w:hAnsi="Times New Roman" w:cs="Times New Roman"/>
                <w:position w:val="-4"/>
                <w:sz w:val="28"/>
                <w:szCs w:val="28"/>
              </w:rPr>
              <w:object w:dxaOrig="440" w:dyaOrig="260">
                <v:shape id="_x0000_i1052" type="#_x0000_t75" style="width:22.35pt;height:12.4pt" o:ole="">
                  <v:imagedata r:id="rId67" o:title=""/>
                </v:shape>
                <o:OLEObject Type="Embed" ProgID="Equation.DSMT4" ShapeID="_x0000_i1052" DrawAspect="Content" ObjectID="_1753711041" r:id="rId68"/>
              </w:object>
            </w:r>
            <w:r w:rsidRPr="0040660D">
              <w:rPr>
                <w:rFonts w:ascii="Times New Roman" w:eastAsia="Calibri" w:hAnsi="Times New Roman" w:cs="Times New Roman"/>
                <w:color w:val="000000"/>
                <w:sz w:val="28"/>
                <w:szCs w:val="28"/>
                <w:lang w:val="pt-BR"/>
              </w:rPr>
              <w:t xml:space="preserve">  không? Vì sao?</w:t>
            </w:r>
          </w:p>
          <w:p w:rsidR="0040660D" w:rsidRPr="0040660D" w:rsidRDefault="0040660D" w:rsidP="0040660D">
            <w:pPr>
              <w:tabs>
                <w:tab w:val="left" w:pos="567"/>
                <w:tab w:val="left" w:pos="1701"/>
                <w:tab w:val="left" w:pos="2694"/>
              </w:tabs>
              <w:spacing w:after="0" w:line="240" w:lineRule="auto"/>
              <w:jc w:val="both"/>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c) Trên tia Oy lấy điểm D sao cho </w:t>
            </w:r>
            <w:r w:rsidRPr="0040660D">
              <w:rPr>
                <w:rFonts w:ascii="Times New Roman" w:eastAsia="Calibri" w:hAnsi="Times New Roman" w:cs="Times New Roman"/>
                <w:position w:val="-4"/>
                <w:sz w:val="28"/>
                <w:szCs w:val="28"/>
              </w:rPr>
              <w:object w:dxaOrig="1340" w:dyaOrig="260">
                <v:shape id="_x0000_i1053" type="#_x0000_t75" style="width:67.05pt;height:12.4pt" o:ole="">
                  <v:imagedata r:id="rId69" o:title=""/>
                </v:shape>
                <o:OLEObject Type="Embed" ProgID="Equation.DSMT4" ShapeID="_x0000_i1053" DrawAspect="Content" ObjectID="_1753711042" r:id="rId70"/>
              </w:object>
            </w:r>
            <w:r w:rsidRPr="0040660D">
              <w:rPr>
                <w:rFonts w:ascii="Times New Roman" w:eastAsia="Calibri" w:hAnsi="Times New Roman" w:cs="Times New Roman"/>
                <w:color w:val="000000"/>
                <w:sz w:val="28"/>
                <w:szCs w:val="28"/>
                <w:lang w:val="pt-BR"/>
              </w:rPr>
              <w:t xml:space="preserve"> . </w:t>
            </w:r>
            <w:r w:rsidRPr="0040660D">
              <w:rPr>
                <w:rFonts w:ascii="Times New Roman" w:eastAsia="Calibri" w:hAnsi="Times New Roman" w:cs="Times New Roman"/>
                <w:color w:val="000000"/>
                <w:sz w:val="28"/>
                <w:szCs w:val="28"/>
              </w:rPr>
              <w:t xml:space="preserve">So sánh độ dài đoạn thẳng </w:t>
            </w:r>
            <w:r w:rsidRPr="0040660D">
              <w:rPr>
                <w:rFonts w:ascii="Times New Roman" w:eastAsia="Calibri" w:hAnsi="Times New Roman" w:cs="Times New Roman"/>
                <w:position w:val="-4"/>
                <w:sz w:val="28"/>
                <w:szCs w:val="28"/>
              </w:rPr>
              <w:object w:dxaOrig="440" w:dyaOrig="260">
                <v:shape id="_x0000_i1054" type="#_x0000_t75" style="width:22.35pt;height:12.4pt" o:ole="">
                  <v:imagedata r:id="rId71" o:title=""/>
                </v:shape>
                <o:OLEObject Type="Embed" ProgID="Equation.DSMT4" ShapeID="_x0000_i1054" DrawAspect="Content" ObjectID="_1753711043" r:id="rId72"/>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420" w:dyaOrig="260">
                <v:shape id="_x0000_i1055" type="#_x0000_t75" style="width:21.5pt;height:12.4pt" o:ole="">
                  <v:imagedata r:id="rId73" o:title=""/>
                </v:shape>
                <o:OLEObject Type="Embed" ProgID="Equation.DSMT4" ShapeID="_x0000_i1055" DrawAspect="Content" ObjectID="_1753711044" r:id="rId74"/>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jc w:val="center"/>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Giải</w:t>
            </w:r>
          </w:p>
          <w:p w:rsidR="0040660D" w:rsidRPr="0040660D" w:rsidRDefault="0040660D" w:rsidP="0040660D">
            <w:pPr>
              <w:spacing w:after="0" w:line="240" w:lineRule="auto"/>
              <w:jc w:val="center"/>
              <w:rPr>
                <w:rFonts w:ascii="Times New Roman" w:eastAsia="Calibri" w:hAnsi="Times New Roman" w:cs="Times New Roman"/>
                <w:color w:val="000000"/>
                <w:sz w:val="28"/>
                <w:szCs w:val="28"/>
              </w:rPr>
            </w:pPr>
            <w:r w:rsidRPr="0040660D">
              <w:rPr>
                <w:rFonts w:ascii="Times New Roman" w:eastAsia="Calibri" w:hAnsi="Times New Roman" w:cs="Times New Roman"/>
                <w:noProof/>
                <w:color w:val="000000"/>
                <w:sz w:val="28"/>
                <w:szCs w:val="28"/>
              </w:rPr>
              <w:drawing>
                <wp:inline distT="0" distB="0" distL="0" distR="0" wp14:anchorId="5695440E" wp14:editId="3760A31B">
                  <wp:extent cx="2813685" cy="4921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13685" cy="492125"/>
                          </a:xfrm>
                          <a:prstGeom prst="rect">
                            <a:avLst/>
                          </a:prstGeom>
                          <a:noFill/>
                          <a:ln>
                            <a:noFill/>
                          </a:ln>
                        </pic:spPr>
                      </pic:pic>
                    </a:graphicData>
                  </a:graphic>
                </wp:inline>
              </w:drawing>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a) Trên tia </w:t>
            </w:r>
            <w:r w:rsidRPr="0040660D">
              <w:rPr>
                <w:rFonts w:ascii="Times New Roman" w:eastAsia="Calibri" w:hAnsi="Times New Roman" w:cs="Times New Roman"/>
                <w:position w:val="-4"/>
                <w:sz w:val="28"/>
                <w:szCs w:val="28"/>
              </w:rPr>
              <w:object w:dxaOrig="360" w:dyaOrig="260">
                <v:shape id="_x0000_i1056" type="#_x0000_t75" style="width:18.2pt;height:12.4pt" o:ole="">
                  <v:imagedata r:id="rId76" o:title=""/>
                </v:shape>
                <o:OLEObject Type="Embed" ProgID="Equation.DSMT4" ShapeID="_x0000_i1056" DrawAspect="Content" ObjectID="_1753711045" r:id="rId77"/>
              </w:object>
            </w:r>
            <w:r w:rsidRPr="0040660D">
              <w:rPr>
                <w:rFonts w:ascii="Times New Roman" w:eastAsia="Calibri" w:hAnsi="Times New Roman" w:cs="Times New Roman"/>
                <w:color w:val="000000"/>
                <w:sz w:val="28"/>
                <w:szCs w:val="28"/>
              </w:rPr>
              <w:t xml:space="preserve">  có </w:t>
            </w:r>
            <w:r w:rsidRPr="0040660D">
              <w:rPr>
                <w:rFonts w:ascii="Times New Roman" w:eastAsia="Calibri" w:hAnsi="Times New Roman" w:cs="Times New Roman"/>
                <w:position w:val="-6"/>
                <w:sz w:val="28"/>
                <w:szCs w:val="28"/>
              </w:rPr>
              <w:object w:dxaOrig="1140" w:dyaOrig="279">
                <v:shape id="_x0000_i1057" type="#_x0000_t75" style="width:57.1pt;height:14.05pt" o:ole="">
                  <v:imagedata r:id="rId78" o:title=""/>
                </v:shape>
                <o:OLEObject Type="Embed" ProgID="Equation.DSMT4" ShapeID="_x0000_i1057" DrawAspect="Content" ObjectID="_1753711046" r:id="rId79"/>
              </w:object>
            </w:r>
            <w:r w:rsidRPr="0040660D">
              <w:rPr>
                <w:rFonts w:ascii="Times New Roman" w:eastAsia="Calibri" w:hAnsi="Times New Roman" w:cs="Times New Roman"/>
                <w:color w:val="000000"/>
                <w:sz w:val="28"/>
                <w:szCs w:val="28"/>
              </w:rPr>
              <w:t xml:space="preserve"> (vì 3cm &lt; 8cm) nêm điểm A nằm giữa hai điểm O và B.</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Trên tia </w:t>
            </w:r>
            <w:r w:rsidRPr="0040660D">
              <w:rPr>
                <w:rFonts w:ascii="Times New Roman" w:eastAsia="Calibri" w:hAnsi="Times New Roman" w:cs="Times New Roman"/>
                <w:position w:val="-4"/>
                <w:sz w:val="28"/>
                <w:szCs w:val="28"/>
              </w:rPr>
              <w:object w:dxaOrig="360" w:dyaOrig="260">
                <v:shape id="_x0000_i1058" type="#_x0000_t75" style="width:18.2pt;height:12.4pt" o:ole="">
                  <v:imagedata r:id="rId80" o:title=""/>
                </v:shape>
                <o:OLEObject Type="Embed" ProgID="Equation.DSMT4" ShapeID="_x0000_i1058" DrawAspect="Content" ObjectID="_1753711047" r:id="rId81"/>
              </w:object>
            </w:r>
            <w:r w:rsidRPr="0040660D">
              <w:rPr>
                <w:rFonts w:ascii="Times New Roman" w:eastAsia="Calibri" w:hAnsi="Times New Roman" w:cs="Times New Roman"/>
                <w:color w:val="000000"/>
                <w:sz w:val="28"/>
                <w:szCs w:val="28"/>
              </w:rPr>
              <w:t xml:space="preserve"> có </w:t>
            </w:r>
            <w:r w:rsidRPr="0040660D">
              <w:rPr>
                <w:rFonts w:ascii="Times New Roman" w:eastAsia="Calibri" w:hAnsi="Times New Roman" w:cs="Times New Roman"/>
                <w:position w:val="-6"/>
                <w:sz w:val="28"/>
                <w:szCs w:val="28"/>
              </w:rPr>
              <w:object w:dxaOrig="1280" w:dyaOrig="279">
                <v:shape id="_x0000_i1059" type="#_x0000_t75" style="width:63.7pt;height:14.05pt" o:ole="">
                  <v:imagedata r:id="rId82" o:title=""/>
                </v:shape>
                <o:OLEObject Type="Embed" ProgID="Equation.DSMT4" ShapeID="_x0000_i1059" DrawAspect="Content" ObjectID="_1753711048" r:id="rId83"/>
              </w:object>
            </w:r>
            <w:r w:rsidRPr="0040660D">
              <w:rPr>
                <w:rFonts w:ascii="Times New Roman" w:eastAsia="Calibri" w:hAnsi="Times New Roman" w:cs="Times New Roman"/>
                <w:color w:val="000000"/>
                <w:sz w:val="28"/>
                <w:szCs w:val="28"/>
              </w:rPr>
              <w:t xml:space="preserve"> (vì 3cm &lt; 6cm) nên điểm A nằm giữa hai điểm O và C</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rPr>
              <w:sym w:font="Symbol" w:char="F0DE"/>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6"/>
                <w:sz w:val="28"/>
                <w:szCs w:val="28"/>
              </w:rPr>
              <w:object w:dxaOrig="1740" w:dyaOrig="279">
                <v:shape id="_x0000_i1060" type="#_x0000_t75" style="width:86.9pt;height:14.05pt" o:ole="">
                  <v:imagedata r:id="rId84" o:title=""/>
                </v:shape>
                <o:OLEObject Type="Embed" ProgID="Equation.DSMT4" ShapeID="_x0000_i1060" DrawAspect="Content" ObjectID="_1753711049" r:id="rId85"/>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rPr>
              <w:sym w:font="Symbol" w:char="F0DE"/>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4"/>
                <w:sz w:val="28"/>
                <w:szCs w:val="28"/>
              </w:rPr>
              <w:object w:dxaOrig="2940" w:dyaOrig="260">
                <v:shape id="_x0000_i1061" type="#_x0000_t75" style="width:147.3pt;height:12.4pt" o:ole="">
                  <v:imagedata r:id="rId86" o:title=""/>
                </v:shape>
                <o:OLEObject Type="Embed" ProgID="Equation.DSMT4" ShapeID="_x0000_i1061" DrawAspect="Content" ObjectID="_1753711050" r:id="rId87"/>
              </w:object>
            </w:r>
            <w:r w:rsidRPr="0040660D">
              <w:rPr>
                <w:rFonts w:ascii="Times New Roman" w:eastAsia="Calibri" w:hAnsi="Times New Roman" w:cs="Times New Roman"/>
                <w:color w:val="000000"/>
                <w:sz w:val="28"/>
                <w:szCs w:val="28"/>
                <w:lang w:val="pl-PL"/>
              </w:rPr>
              <w:t xml:space="preserve"> (cm)</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lastRenderedPageBreak/>
              <w:t xml:space="preserve">Vì điểm A nằm giữa hai điểm O và C; </w:t>
            </w:r>
            <w:r w:rsidRPr="0040660D">
              <w:rPr>
                <w:rFonts w:ascii="Times New Roman" w:eastAsia="Calibri" w:hAnsi="Times New Roman" w:cs="Times New Roman"/>
                <w:position w:val="-4"/>
                <w:sz w:val="28"/>
                <w:szCs w:val="28"/>
              </w:rPr>
              <w:object w:dxaOrig="1820" w:dyaOrig="260">
                <v:shape id="_x0000_i1062" type="#_x0000_t75" style="width:91.05pt;height:12.4pt" o:ole="">
                  <v:imagedata r:id="rId88" o:title=""/>
                </v:shape>
                <o:OLEObject Type="Embed" ProgID="Equation.DSMT4" ShapeID="_x0000_i1062" DrawAspect="Content" ObjectID="_1753711051" r:id="rId89"/>
              </w:object>
            </w:r>
            <w:r w:rsidRPr="0040660D">
              <w:rPr>
                <w:rFonts w:ascii="Times New Roman" w:eastAsia="Calibri" w:hAnsi="Times New Roman" w:cs="Times New Roman"/>
                <w:color w:val="000000"/>
                <w:sz w:val="28"/>
                <w:szCs w:val="28"/>
                <w:lang w:val="pl-PL"/>
              </w:rPr>
              <w:t xml:space="preserve"> nêm điểm A là trung điểm của đoạn thẳng OC.</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c) Vì tia Ox và Oy là hai tia đối nhau mà A </w:t>
            </w:r>
            <w:r w:rsidRPr="0040660D">
              <w:rPr>
                <w:rFonts w:ascii="Times New Roman" w:eastAsia="Calibri" w:hAnsi="Times New Roman" w:cs="Times New Roman"/>
                <w:color w:val="000000"/>
                <w:sz w:val="28"/>
                <w:szCs w:val="28"/>
                <w:lang w:val="pl-PL"/>
              </w:rPr>
              <w:sym w:font="Symbol" w:char="F0CE"/>
            </w:r>
            <w:r w:rsidRPr="0040660D">
              <w:rPr>
                <w:rFonts w:ascii="Times New Roman" w:eastAsia="Calibri" w:hAnsi="Times New Roman" w:cs="Times New Roman"/>
                <w:color w:val="000000"/>
                <w:sz w:val="28"/>
                <w:szCs w:val="28"/>
                <w:lang w:val="pl-PL"/>
              </w:rPr>
              <w:t xml:space="preserve"> Ox, D </w:t>
            </w:r>
            <w:r w:rsidRPr="0040660D">
              <w:rPr>
                <w:rFonts w:ascii="Times New Roman" w:eastAsia="Calibri" w:hAnsi="Times New Roman" w:cs="Times New Roman"/>
                <w:color w:val="000000"/>
                <w:sz w:val="28"/>
                <w:szCs w:val="28"/>
                <w:lang w:val="pl-PL"/>
              </w:rPr>
              <w:sym w:font="Symbol" w:char="F0CE"/>
            </w:r>
            <w:r w:rsidRPr="0040660D">
              <w:rPr>
                <w:rFonts w:ascii="Times New Roman" w:eastAsia="Calibri" w:hAnsi="Times New Roman" w:cs="Times New Roman"/>
                <w:color w:val="000000"/>
                <w:sz w:val="28"/>
                <w:szCs w:val="28"/>
                <w:lang w:val="pl-PL"/>
              </w:rPr>
              <w:t xml:space="preserve"> Oy  ên điểm O nằm giữa hai điểm O và D</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lang w:val="pl-PL"/>
              </w:rPr>
              <w:sym w:font="Symbol" w:char="F0DE"/>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6"/>
                <w:sz w:val="28"/>
                <w:szCs w:val="28"/>
              </w:rPr>
              <w:object w:dxaOrig="3080" w:dyaOrig="279">
                <v:shape id="_x0000_i1063" type="#_x0000_t75" style="width:153.95pt;height:14.05pt" o:ole="">
                  <v:imagedata r:id="rId90" o:title=""/>
                </v:shape>
                <o:OLEObject Type="Embed" ProgID="Equation.DSMT4" ShapeID="_x0000_i1063" DrawAspect="Content" ObjectID="_1753711052" r:id="rId91"/>
              </w:object>
            </w:r>
            <w:r w:rsidRPr="0040660D">
              <w:rPr>
                <w:rFonts w:ascii="Times New Roman" w:eastAsia="Calibri" w:hAnsi="Times New Roman" w:cs="Times New Roman"/>
                <w:color w:val="000000"/>
                <w:sz w:val="28"/>
                <w:szCs w:val="28"/>
              </w:rPr>
              <w:t xml:space="preserve"> (cm)</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rPr>
              <w:t xml:space="preserve">Vậy </w:t>
            </w:r>
            <w:r w:rsidRPr="0040660D">
              <w:rPr>
                <w:rFonts w:ascii="Times New Roman" w:eastAsia="Calibri" w:hAnsi="Times New Roman" w:cs="Times New Roman"/>
                <w:position w:val="-6"/>
                <w:sz w:val="28"/>
                <w:szCs w:val="28"/>
              </w:rPr>
              <w:object w:dxaOrig="1080" w:dyaOrig="279">
                <v:shape id="_x0000_i1064" type="#_x0000_t75" style="width:53.8pt;height:14.05pt" o:ole="">
                  <v:imagedata r:id="rId92" o:title=""/>
                </v:shape>
                <o:OLEObject Type="Embed" ProgID="Equation.DSMT4" ShapeID="_x0000_i1064" DrawAspect="Content" ObjectID="_1753711053" r:id="rId93"/>
              </w:object>
            </w:r>
            <w:r w:rsidRPr="0040660D">
              <w:rPr>
                <w:rFonts w:ascii="Times New Roman" w:eastAsia="Calibri" w:hAnsi="Times New Roman" w:cs="Times New Roman"/>
                <w:color w:val="000000"/>
                <w:sz w:val="28"/>
                <w:szCs w:val="28"/>
              </w:rPr>
              <w:t xml:space="preserve"> (vì </w:t>
            </w:r>
            <w:r w:rsidRPr="0040660D">
              <w:rPr>
                <w:rFonts w:ascii="Times New Roman" w:eastAsia="Calibri" w:hAnsi="Times New Roman" w:cs="Times New Roman"/>
                <w:position w:val="-6"/>
                <w:sz w:val="28"/>
                <w:szCs w:val="28"/>
              </w:rPr>
              <w:object w:dxaOrig="1219" w:dyaOrig="279">
                <v:shape id="_x0000_i1065" type="#_x0000_t75" style="width:61.25pt;height:14.05pt" o:ole="">
                  <v:imagedata r:id="rId94" o:title=""/>
                </v:shape>
                <o:OLEObject Type="Embed" ProgID="Equation.DSMT4" ShapeID="_x0000_i1065" DrawAspect="Content" ObjectID="_1753711054" r:id="rId95"/>
              </w:object>
            </w:r>
            <w:r w:rsidRPr="0040660D">
              <w:rPr>
                <w:rFonts w:ascii="Times New Roman" w:eastAsia="Calibri" w:hAnsi="Times New Roman" w:cs="Times New Roman"/>
                <w:color w:val="000000"/>
                <w:sz w:val="28"/>
                <w:szCs w:val="28"/>
              </w:rPr>
              <w:t xml:space="preserve"> )</w:t>
            </w:r>
          </w:p>
        </w:tc>
      </w:tr>
    </w:tbl>
    <w:p w:rsidR="0040660D" w:rsidRPr="0040660D" w:rsidRDefault="0040660D" w:rsidP="0040660D">
      <w:pPr>
        <w:spacing w:after="0" w:line="240" w:lineRule="auto"/>
        <w:rPr>
          <w:rFonts w:ascii="Times New Roman" w:eastAsia="Calibri" w:hAnsi="Times New Roman" w:cs="Times New Roman"/>
          <w:b/>
          <w:bCs/>
          <w:color w:val="000000"/>
          <w:sz w:val="28"/>
          <w:szCs w:val="28"/>
          <w:lang w:val="pl-PL"/>
        </w:rPr>
      </w:pPr>
      <w:r w:rsidRPr="0040660D">
        <w:rPr>
          <w:rFonts w:ascii="Times New Roman" w:eastAsia="Calibri" w:hAnsi="Times New Roman" w:cs="Times New Roman"/>
          <w:b/>
          <w:bCs/>
          <w:color w:val="000000"/>
          <w:sz w:val="28"/>
          <w:szCs w:val="28"/>
          <w:lang w:val="pl-PL"/>
        </w:rPr>
        <w:lastRenderedPageBreak/>
        <w:t>Tiết 86: BÀI TẬP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098"/>
      </w:tblGrid>
      <w:tr w:rsidR="0040660D" w:rsidRPr="0040660D" w:rsidTr="002C4248">
        <w:tc>
          <w:tcPr>
            <w:tcW w:w="3964"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Hoạt động của GV và HS</w:t>
            </w:r>
          </w:p>
        </w:tc>
        <w:tc>
          <w:tcPr>
            <w:tcW w:w="5098"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 xml:space="preserve">Dự kiến sản phẩm </w:t>
            </w:r>
          </w:p>
        </w:tc>
      </w:tr>
      <w:tr w:rsidR="0040660D" w:rsidRPr="0040660D" w:rsidTr="002C4248">
        <w:tc>
          <w:tcPr>
            <w:tcW w:w="3964" w:type="dxa"/>
            <w:shd w:val="clear" w:color="auto" w:fill="auto"/>
          </w:tcPr>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GV cho HS đọc đề bài.</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Cambria Math" w:eastAsia="Calibri" w:hAnsi="Cambria Math" w:cs="Times New Roman"/>
                <w:color w:val="000000"/>
                <w:sz w:val="28"/>
                <w:szCs w:val="28"/>
              </w:rPr>
              <w:t>→</w:t>
            </w:r>
            <w:r w:rsidRPr="0040660D">
              <w:rPr>
                <w:rFonts w:ascii="Times New Roman" w:eastAsia="Calibri" w:hAnsi="Times New Roman" w:cs="Times New Roman"/>
                <w:color w:val="000000"/>
                <w:sz w:val="28"/>
                <w:szCs w:val="28"/>
              </w:rPr>
              <w:t>Yêu cầu:</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color w:val="000000"/>
                <w:sz w:val="28"/>
                <w:szCs w:val="28"/>
              </w:rPr>
              <w:t>HS thực hiện theo nhóm 4</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Nêu lưu ý sau khi giải toán</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đọc đề bài, hoạt động giải bài toán theo nhóm.</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HS phân nhiệm vụ và trình bày bài tập vào bảng nhóm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trưng kết quả nhóm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- 1 đại diện nhóm trình bày cách làm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phản biện và đại diện nhóm trả lời</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GV cho HS nhận xét chéo bài làm của nhóm. GV chốt lại các tính chất đã được áp dụng trong việc giải bài tập</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 xml:space="preserve">GV cho HS đọc đề bài </w:t>
            </w:r>
            <w:r w:rsidRPr="0040660D">
              <w:rPr>
                <w:rFonts w:ascii="Times New Roman" w:eastAsia="Calibri" w:hAnsi="Times New Roman" w:cs="Times New Roman"/>
                <w:b/>
                <w:color w:val="000000"/>
                <w:sz w:val="28"/>
                <w:szCs w:val="28"/>
              </w:rPr>
              <w:t>2</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Yêu cầu:</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color w:val="000000"/>
                <w:sz w:val="28"/>
                <w:szCs w:val="28"/>
              </w:rPr>
              <w:t>HS thực hiện theo nhóm 4</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Nêu lưu ý sau khi giải toán</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đọc đề bài, hoạt động giải bài toán theo nhóm.</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HS phân nhiệm vụ và trình bày bài tập vào bảng nhóm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trưng kết quả nhóm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lastRenderedPageBreak/>
              <w:t>- 1 đại diện nhóm trình bày cách làm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phản biện và đại diện nhóm trả lời</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GV cho HS nhận xét chéo bài làm của nhóm. GV chốt lại các tính chất đã được áp dụng trong việc giải bài tập</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rPr>
                <w:rFonts w:ascii="Times New Roman" w:eastAsia="Calibri" w:hAnsi="Times New Roman" w:cs="Times New Roman"/>
                <w:color w:val="000000"/>
                <w:sz w:val="28"/>
                <w:szCs w:val="28"/>
                <w:lang w:val="en-GB"/>
              </w:rPr>
            </w:pPr>
          </w:p>
        </w:tc>
        <w:tc>
          <w:tcPr>
            <w:tcW w:w="5098" w:type="dxa"/>
            <w:shd w:val="clear" w:color="auto" w:fill="auto"/>
          </w:tcPr>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lang w:val="pt-BR"/>
              </w:rPr>
              <w:lastRenderedPageBreak/>
              <w:t>Bài 1.</w:t>
            </w:r>
            <w:r w:rsidRPr="0040660D">
              <w:rPr>
                <w:rFonts w:ascii="Times New Roman" w:eastAsia="Calibri" w:hAnsi="Times New Roman" w:cs="Times New Roman"/>
                <w:color w:val="000000"/>
                <w:sz w:val="28"/>
                <w:szCs w:val="28"/>
              </w:rPr>
              <w:t xml:space="preserve">Trên tia </w:t>
            </w:r>
            <w:r w:rsidRPr="0040660D">
              <w:rPr>
                <w:rFonts w:ascii="Times New Roman" w:eastAsia="Calibri" w:hAnsi="Times New Roman" w:cs="Times New Roman"/>
                <w:position w:val="-4"/>
                <w:sz w:val="28"/>
                <w:szCs w:val="28"/>
              </w:rPr>
              <w:object w:dxaOrig="380" w:dyaOrig="260">
                <v:shape id="_x0000_i1066" type="#_x0000_t75" style="width:19.05pt;height:12.4pt" o:ole="">
                  <v:imagedata r:id="rId96" o:title=""/>
                </v:shape>
                <o:OLEObject Type="Embed" ProgID="Equation.DSMT4" ShapeID="_x0000_i1066" DrawAspect="Content" ObjectID="_1753711055" r:id="rId97"/>
              </w:object>
            </w:r>
            <w:r w:rsidRPr="0040660D">
              <w:rPr>
                <w:rFonts w:ascii="Times New Roman" w:eastAsia="Calibri" w:hAnsi="Times New Roman" w:cs="Times New Roman"/>
                <w:color w:val="000000"/>
                <w:sz w:val="28"/>
                <w:szCs w:val="28"/>
              </w:rPr>
              <w:t xml:space="preserve"> lấy hai điểm </w:t>
            </w:r>
            <w:r w:rsidRPr="0040660D">
              <w:rPr>
                <w:rFonts w:ascii="Times New Roman" w:eastAsia="Calibri" w:hAnsi="Times New Roman" w:cs="Times New Roman"/>
                <w:position w:val="-4"/>
                <w:sz w:val="28"/>
                <w:szCs w:val="28"/>
              </w:rPr>
              <w:object w:dxaOrig="260" w:dyaOrig="260">
                <v:shape id="_x0000_i1067" type="#_x0000_t75" style="width:12.4pt;height:12.4pt" o:ole="">
                  <v:imagedata r:id="rId98" o:title=""/>
                </v:shape>
                <o:OLEObject Type="Embed" ProgID="Equation.DSMT4" ShapeID="_x0000_i1067" DrawAspect="Content" ObjectID="_1753711056" r:id="rId99"/>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60" w:dyaOrig="260">
                <v:shape id="_x0000_i1068" type="#_x0000_t75" style="width:12.4pt;height:12.4pt" o:ole="">
                  <v:imagedata r:id="rId100" o:title=""/>
                </v:shape>
                <o:OLEObject Type="Embed" ProgID="Equation.DSMT4" ShapeID="_x0000_i1068" DrawAspect="Content" ObjectID="_1753711057" r:id="rId101"/>
              </w:object>
            </w:r>
            <w:r w:rsidRPr="0040660D">
              <w:rPr>
                <w:rFonts w:ascii="Times New Roman" w:eastAsia="Calibri" w:hAnsi="Times New Roman" w:cs="Times New Roman"/>
                <w:color w:val="000000"/>
                <w:sz w:val="28"/>
                <w:szCs w:val="28"/>
              </w:rPr>
              <w:t xml:space="preserve"> sao cho </w:t>
            </w:r>
            <w:r w:rsidRPr="0040660D">
              <w:rPr>
                <w:rFonts w:ascii="Times New Roman" w:eastAsia="Calibri" w:hAnsi="Times New Roman" w:cs="Times New Roman"/>
                <w:position w:val="-4"/>
                <w:sz w:val="28"/>
                <w:szCs w:val="28"/>
              </w:rPr>
              <w:object w:dxaOrig="1160" w:dyaOrig="260">
                <v:shape id="_x0000_i1069" type="#_x0000_t75" style="width:57.95pt;height:12.4pt" o:ole="">
                  <v:imagedata r:id="rId102" o:title=""/>
                </v:shape>
                <o:OLEObject Type="Embed" ProgID="Equation.DSMT4" ShapeID="_x0000_i1069" DrawAspect="Content" ObjectID="_1753711058" r:id="rId103"/>
              </w:objec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4"/>
                <w:sz w:val="28"/>
                <w:szCs w:val="28"/>
              </w:rPr>
              <w:object w:dxaOrig="1200" w:dyaOrig="260">
                <v:shape id="_x0000_i1070" type="#_x0000_t75" style="width:60.4pt;height:12.4pt" o:ole="">
                  <v:imagedata r:id="rId104" o:title=""/>
                </v:shape>
                <o:OLEObject Type="Embed" ProgID="Equation.DSMT4" ShapeID="_x0000_i1070" DrawAspect="Content" ObjectID="_1753711059" r:id="rId105"/>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a. Tính độ dài đoạn </w:t>
            </w:r>
            <w:r w:rsidRPr="0040660D">
              <w:rPr>
                <w:rFonts w:ascii="Times New Roman" w:eastAsia="Calibri" w:hAnsi="Times New Roman" w:cs="Times New Roman"/>
                <w:position w:val="-4"/>
                <w:sz w:val="28"/>
                <w:szCs w:val="28"/>
              </w:rPr>
              <w:object w:dxaOrig="440" w:dyaOrig="260">
                <v:shape id="_x0000_i1071" type="#_x0000_t75" style="width:22.35pt;height:12.4pt" o:ole="">
                  <v:imagedata r:id="rId106" o:title=""/>
                </v:shape>
                <o:OLEObject Type="Embed" ProgID="Equation.DSMT4" ShapeID="_x0000_i1071" DrawAspect="Content" ObjectID="_1753711060" r:id="rId107"/>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Vẽ tia </w:t>
            </w:r>
            <w:r w:rsidRPr="0040660D">
              <w:rPr>
                <w:rFonts w:ascii="Times New Roman" w:eastAsia="Calibri" w:hAnsi="Times New Roman" w:cs="Times New Roman"/>
                <w:position w:val="-10"/>
                <w:sz w:val="28"/>
                <w:szCs w:val="28"/>
              </w:rPr>
              <w:object w:dxaOrig="380" w:dyaOrig="320">
                <v:shape id="_x0000_i1072" type="#_x0000_t75" style="width:19.05pt;height:15.7pt" o:ole="">
                  <v:imagedata r:id="rId108" o:title=""/>
                </v:shape>
                <o:OLEObject Type="Embed" ProgID="Equation.DSMT4" ShapeID="_x0000_i1072" DrawAspect="Content" ObjectID="_1753711061" r:id="rId109"/>
              </w:object>
            </w:r>
            <w:r w:rsidRPr="0040660D">
              <w:rPr>
                <w:rFonts w:ascii="Times New Roman" w:eastAsia="Calibri" w:hAnsi="Times New Roman" w:cs="Times New Roman"/>
                <w:color w:val="000000"/>
                <w:sz w:val="28"/>
                <w:szCs w:val="28"/>
              </w:rPr>
              <w:t xml:space="preserve"> là tia đối của tia </w:t>
            </w:r>
            <w:r w:rsidRPr="0040660D">
              <w:rPr>
                <w:rFonts w:ascii="Times New Roman" w:eastAsia="Calibri" w:hAnsi="Times New Roman" w:cs="Times New Roman"/>
                <w:position w:val="-4"/>
                <w:sz w:val="28"/>
                <w:szCs w:val="28"/>
              </w:rPr>
              <w:object w:dxaOrig="380" w:dyaOrig="260">
                <v:shape id="_x0000_i1073" type="#_x0000_t75" style="width:19.05pt;height:12.4pt" o:ole="">
                  <v:imagedata r:id="rId110" o:title=""/>
                </v:shape>
                <o:OLEObject Type="Embed" ProgID="Equation.DSMT4" ShapeID="_x0000_i1073" DrawAspect="Content" ObjectID="_1753711062" r:id="rId111"/>
              </w:object>
            </w:r>
            <w:r w:rsidRPr="0040660D">
              <w:rPr>
                <w:rFonts w:ascii="Times New Roman" w:eastAsia="Calibri" w:hAnsi="Times New Roman" w:cs="Times New Roman"/>
                <w:color w:val="000000"/>
                <w:sz w:val="28"/>
                <w:szCs w:val="28"/>
              </w:rPr>
              <w:t xml:space="preserve">, trên tia </w:t>
            </w:r>
            <w:r w:rsidRPr="0040660D">
              <w:rPr>
                <w:rFonts w:ascii="Times New Roman" w:eastAsia="Calibri" w:hAnsi="Times New Roman" w:cs="Times New Roman"/>
                <w:position w:val="-10"/>
                <w:sz w:val="28"/>
                <w:szCs w:val="28"/>
              </w:rPr>
              <w:object w:dxaOrig="380" w:dyaOrig="320">
                <v:shape id="_x0000_i1074" type="#_x0000_t75" style="width:19.05pt;height:15.7pt" o:ole="">
                  <v:imagedata r:id="rId112" o:title=""/>
                </v:shape>
                <o:OLEObject Type="Embed" ProgID="Equation.DSMT4" ShapeID="_x0000_i1074" DrawAspect="Content" ObjectID="_1753711063" r:id="rId113"/>
              </w:object>
            </w:r>
            <w:r w:rsidRPr="0040660D">
              <w:rPr>
                <w:rFonts w:ascii="Times New Roman" w:eastAsia="Calibri" w:hAnsi="Times New Roman" w:cs="Times New Roman"/>
                <w:color w:val="000000"/>
                <w:sz w:val="28"/>
                <w:szCs w:val="28"/>
              </w:rPr>
              <w:t xml:space="preserve"> lấy điểm </w:t>
            </w:r>
            <w:r w:rsidRPr="0040660D">
              <w:rPr>
                <w:rFonts w:ascii="Times New Roman" w:eastAsia="Calibri" w:hAnsi="Times New Roman" w:cs="Times New Roman"/>
                <w:position w:val="-4"/>
                <w:sz w:val="28"/>
                <w:szCs w:val="28"/>
              </w:rPr>
              <w:object w:dxaOrig="260" w:dyaOrig="260">
                <v:shape id="_x0000_i1075" type="#_x0000_t75" style="width:12.4pt;height:12.4pt" o:ole="">
                  <v:imagedata r:id="rId114" o:title=""/>
                </v:shape>
                <o:OLEObject Type="Embed" ProgID="Equation.DSMT4" ShapeID="_x0000_i1075" DrawAspect="Content" ObjectID="_1753711064" r:id="rId115"/>
              </w:object>
            </w:r>
            <w:r w:rsidRPr="0040660D">
              <w:rPr>
                <w:rFonts w:ascii="Times New Roman" w:eastAsia="Calibri" w:hAnsi="Times New Roman" w:cs="Times New Roman"/>
                <w:color w:val="000000"/>
                <w:sz w:val="28"/>
                <w:szCs w:val="28"/>
              </w:rPr>
              <w:t xml:space="preserve"> sao cho </w:t>
            </w:r>
            <w:r w:rsidRPr="0040660D">
              <w:rPr>
                <w:rFonts w:ascii="Times New Roman" w:eastAsia="Calibri" w:hAnsi="Times New Roman" w:cs="Times New Roman"/>
                <w:position w:val="-4"/>
                <w:sz w:val="28"/>
                <w:szCs w:val="28"/>
              </w:rPr>
              <w:object w:dxaOrig="1180" w:dyaOrig="260">
                <v:shape id="_x0000_i1076" type="#_x0000_t75" style="width:59.6pt;height:12.4pt" o:ole="">
                  <v:imagedata r:id="rId116" o:title=""/>
                </v:shape>
                <o:OLEObject Type="Embed" ProgID="Equation.DSMT4" ShapeID="_x0000_i1076" DrawAspect="Content" ObjectID="_1753711065" r:id="rId117"/>
              </w:object>
            </w:r>
            <w:r w:rsidRPr="0040660D">
              <w:rPr>
                <w:rFonts w:ascii="Times New Roman" w:eastAsia="Calibri" w:hAnsi="Times New Roman" w:cs="Times New Roman"/>
                <w:color w:val="000000"/>
                <w:sz w:val="28"/>
                <w:szCs w:val="28"/>
              </w:rPr>
              <w:t xml:space="preserve">. Tính </w:t>
            </w:r>
            <w:r w:rsidRPr="0040660D">
              <w:rPr>
                <w:rFonts w:ascii="Times New Roman" w:eastAsia="Calibri" w:hAnsi="Times New Roman" w:cs="Times New Roman"/>
                <w:position w:val="-4"/>
                <w:sz w:val="28"/>
                <w:szCs w:val="28"/>
              </w:rPr>
              <w:object w:dxaOrig="440" w:dyaOrig="260">
                <v:shape id="_x0000_i1077" type="#_x0000_t75" style="width:22.35pt;height:12.4pt" o:ole="">
                  <v:imagedata r:id="rId118" o:title=""/>
                </v:shape>
                <o:OLEObject Type="Embed" ProgID="Equation.DSMT4" ShapeID="_x0000_i1077" DrawAspect="Content" ObjectID="_1753711066" r:id="rId119"/>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420" w:dyaOrig="260">
                <v:shape id="_x0000_i1078" type="#_x0000_t75" style="width:21.5pt;height:12.4pt" o:ole="">
                  <v:imagedata r:id="rId120" o:title=""/>
                </v:shape>
                <o:OLEObject Type="Embed" ProgID="Equation.DSMT4" ShapeID="_x0000_i1078" DrawAspect="Content" ObjectID="_1753711067" r:id="rId121"/>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Calibri" w:hAnsi="Times New Roman" w:cs="Times New Roman"/>
                <w:color w:val="000000"/>
                <w:sz w:val="28"/>
                <w:szCs w:val="28"/>
              </w:rPr>
            </w:pP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115E0A5E" wp14:editId="5FC07D88">
                      <wp:simplePos x="0" y="0"/>
                      <wp:positionH relativeFrom="column">
                        <wp:posOffset>2776855</wp:posOffset>
                      </wp:positionH>
                      <wp:positionV relativeFrom="paragraph">
                        <wp:posOffset>332105</wp:posOffset>
                      </wp:positionV>
                      <wp:extent cx="228600" cy="297815"/>
                      <wp:effectExtent l="10795" t="8255" r="8255" b="825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78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0660D" w:rsidRPr="0047658D" w:rsidRDefault="0040660D" w:rsidP="0040660D">
                                  <w:r w:rsidRPr="0047658D">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E0A5E" id="_x0000_t202" coordsize="21600,21600" o:spt="202" path="m,l,21600r21600,l21600,xe">
                      <v:stroke joinstyle="miter"/>
                      <v:path gradientshapeok="t" o:connecttype="rect"/>
                    </v:shapetype>
                    <v:shape id="Text Box 297" o:spid="_x0000_s1026" type="#_x0000_t202" style="position:absolute;margin-left:218.65pt;margin-top:26.15pt;width:18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" filled="f" strokecolor="white">
                      <v:textbox>
                        <w:txbxContent>
                          <w:p w:rsidR="0040660D" w:rsidRPr="0047658D" w:rsidRDefault="0040660D" w:rsidP="0040660D">
                            <w:r w:rsidRPr="0047658D">
                              <w:t>x</w:t>
                            </w:r>
                          </w:p>
                        </w:txbxContent>
                      </v:textbox>
                    </v:shape>
                  </w:pict>
                </mc:Fallback>
              </mc:AlternateContent>
            </w:r>
            <w:r w:rsidRPr="0040660D">
              <w:rPr>
                <w:rFonts w:ascii="Times New Roman" w:eastAsia="Calibri" w:hAnsi="Times New Roman" w:cs="Times New Roman"/>
                <w:noProof/>
                <w:color w:val="000000"/>
                <w:sz w:val="28"/>
                <w:szCs w:val="28"/>
              </w:rPr>
              <w:drawing>
                <wp:inline distT="0" distB="0" distL="0" distR="0" wp14:anchorId="769CABE3" wp14:editId="737B095D">
                  <wp:extent cx="3145155" cy="964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2" cstate="screen">
                            <a:grayscl/>
                            <a:biLevel thresh="50000"/>
                            <a:extLst>
                              <a:ext uri="{28A0092B-C50C-407E-A947-70E740481C1C}">
                                <a14:useLocalDpi xmlns:a14="http://schemas.microsoft.com/office/drawing/2010/main" val="0"/>
                              </a:ext>
                            </a:extLst>
                          </a:blip>
                          <a:srcRect r="19646"/>
                          <a:stretch>
                            <a:fillRect/>
                          </a:stretch>
                        </pic:blipFill>
                        <pic:spPr bwMode="auto">
                          <a:xfrm>
                            <a:off x="0" y="0"/>
                            <a:ext cx="3145155" cy="964565"/>
                          </a:xfrm>
                          <a:prstGeom prst="rect">
                            <a:avLst/>
                          </a:prstGeom>
                          <a:noFill/>
                          <a:ln>
                            <a:noFill/>
                          </a:ln>
                        </pic:spPr>
                      </pic:pic>
                    </a:graphicData>
                  </a:graphic>
                </wp:inline>
              </w:drawing>
            </w:r>
          </w:p>
          <w:p w:rsidR="0040660D" w:rsidRPr="0040660D" w:rsidRDefault="0040660D" w:rsidP="0040660D">
            <w:pPr>
              <w:spacing w:after="0" w:line="240" w:lineRule="auto"/>
              <w:rPr>
                <w:rFonts w:ascii="Times New Roman" w:eastAsia="Calibri" w:hAnsi="Times New Roman" w:cs="Times New Roman"/>
                <w:color w:val="000000"/>
                <w:sz w:val="28"/>
                <w:szCs w:val="28"/>
              </w:rPr>
            </w:pPr>
          </w:p>
          <w:p w:rsidR="0040660D" w:rsidRPr="0040660D" w:rsidRDefault="0040660D" w:rsidP="0040660D">
            <w:pPr>
              <w:spacing w:after="0" w:line="240" w:lineRule="auto"/>
              <w:jc w:val="center"/>
              <w:rPr>
                <w:rFonts w:ascii="Times New Roman" w:eastAsia="Calibri" w:hAnsi="Times New Roman" w:cs="Times New Roman"/>
                <w:b/>
                <w:bCs/>
                <w:color w:val="000000"/>
                <w:sz w:val="28"/>
                <w:szCs w:val="28"/>
                <w:lang w:val="en-GB"/>
              </w:rPr>
            </w:pPr>
            <w:r w:rsidRPr="0040660D">
              <w:rPr>
                <w:rFonts w:ascii="Times New Roman" w:eastAsia="Calibri" w:hAnsi="Times New Roman" w:cs="Times New Roman"/>
                <w:b/>
                <w:bCs/>
                <w:color w:val="000000"/>
                <w:sz w:val="28"/>
                <w:szCs w:val="28"/>
                <w:lang w:val="en-GB"/>
              </w:rPr>
              <w:t>Giải</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a. Trên tia </w:t>
            </w:r>
            <w:r w:rsidRPr="0040660D">
              <w:rPr>
                <w:rFonts w:ascii="Times New Roman" w:eastAsia="Calibri" w:hAnsi="Times New Roman" w:cs="Times New Roman"/>
                <w:position w:val="-4"/>
                <w:sz w:val="28"/>
                <w:szCs w:val="28"/>
              </w:rPr>
              <w:object w:dxaOrig="380" w:dyaOrig="260">
                <v:shape id="_x0000_i1079" type="#_x0000_t75" style="width:19.05pt;height:12.4pt" o:ole="">
                  <v:imagedata r:id="rId123" o:title=""/>
                </v:shape>
                <o:OLEObject Type="Embed" ProgID="Equation.DSMT4" ShapeID="_x0000_i1079" DrawAspect="Content" ObjectID="_1753711068" r:id="rId124"/>
              </w:objec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4"/>
                <w:sz w:val="28"/>
                <w:szCs w:val="28"/>
              </w:rPr>
              <w:object w:dxaOrig="1160" w:dyaOrig="260">
                <v:shape id="_x0000_i1080" type="#_x0000_t75" style="width:57.95pt;height:12.4pt" o:ole="">
                  <v:imagedata r:id="rId125" o:title=""/>
                </v:shape>
                <o:OLEObject Type="Embed" ProgID="Equation.DSMT4" ShapeID="_x0000_i1080" DrawAspect="Content" ObjectID="_1753711069" r:id="rId126"/>
              </w:objec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4"/>
                <w:sz w:val="28"/>
                <w:szCs w:val="28"/>
              </w:rPr>
              <w:object w:dxaOrig="1200" w:dyaOrig="260">
                <v:shape id="_x0000_i1081" type="#_x0000_t75" style="width:60.4pt;height:12.4pt" o:ole="">
                  <v:imagedata r:id="rId127" o:title=""/>
                </v:shape>
                <o:OLEObject Type="Embed" ProgID="Equation.DSMT4" ShapeID="_x0000_i1081" DrawAspect="Content" ObjectID="_1753711070" r:id="rId128"/>
              </w:object>
            </w:r>
            <w:r w:rsidRPr="0040660D">
              <w:rPr>
                <w:rFonts w:ascii="Times New Roman" w:eastAsia="Calibri" w:hAnsi="Times New Roman" w:cs="Times New Roman"/>
                <w:color w:val="000000"/>
                <w:sz w:val="28"/>
                <w:szCs w:val="28"/>
              </w:rPr>
              <w:t xml:space="preserve">. Vì </w:t>
            </w:r>
            <w:r w:rsidRPr="0040660D">
              <w:rPr>
                <w:rFonts w:ascii="Times New Roman" w:eastAsia="Calibri" w:hAnsi="Times New Roman" w:cs="Times New Roman"/>
                <w:position w:val="-6"/>
                <w:sz w:val="28"/>
                <w:szCs w:val="28"/>
              </w:rPr>
              <w:object w:dxaOrig="1120" w:dyaOrig="279">
                <v:shape id="_x0000_i1082" type="#_x0000_t75" style="width:56.3pt;height:14.05pt" o:ole="">
                  <v:imagedata r:id="rId129" o:title=""/>
                </v:shape>
                <o:OLEObject Type="Embed" ProgID="Equation.DSMT4" ShapeID="_x0000_i1082" DrawAspect="Content" ObjectID="_1753711071" r:id="rId130"/>
              </w:object>
            </w:r>
            <w:r w:rsidRPr="0040660D">
              <w:rPr>
                <w:rFonts w:ascii="Times New Roman" w:eastAsia="Calibri" w:hAnsi="Times New Roman" w:cs="Times New Roman"/>
                <w:color w:val="000000"/>
                <w:sz w:val="28"/>
                <w:szCs w:val="28"/>
              </w:rPr>
              <w:t xml:space="preserve"> nên  điểm </w:t>
            </w:r>
            <w:r w:rsidRPr="0040660D">
              <w:rPr>
                <w:rFonts w:ascii="Times New Roman" w:eastAsia="Calibri" w:hAnsi="Times New Roman" w:cs="Times New Roman"/>
                <w:position w:val="-4"/>
                <w:sz w:val="28"/>
                <w:szCs w:val="28"/>
              </w:rPr>
              <w:object w:dxaOrig="260" w:dyaOrig="260">
                <v:shape id="_x0000_i1083" type="#_x0000_t75" style="width:12.4pt;height:12.4pt" o:ole="">
                  <v:imagedata r:id="rId131" o:title=""/>
                </v:shape>
                <o:OLEObject Type="Embed" ProgID="Equation.DSMT4" ShapeID="_x0000_i1083" DrawAspect="Content" ObjectID="_1753711072" r:id="rId132"/>
              </w:object>
            </w:r>
            <w:r w:rsidRPr="0040660D">
              <w:rPr>
                <w:rFonts w:ascii="Times New Roman" w:eastAsia="Calibri" w:hAnsi="Times New Roman" w:cs="Times New Roman"/>
                <w:color w:val="000000"/>
                <w:sz w:val="28"/>
                <w:szCs w:val="28"/>
              </w:rPr>
              <w:t xml:space="preserve"> nằm giữa hai điểm </w:t>
            </w:r>
            <w:r w:rsidRPr="0040660D">
              <w:rPr>
                <w:rFonts w:ascii="Times New Roman" w:eastAsia="Calibri" w:hAnsi="Times New Roman" w:cs="Times New Roman"/>
                <w:position w:val="-4"/>
                <w:sz w:val="28"/>
                <w:szCs w:val="28"/>
              </w:rPr>
              <w:object w:dxaOrig="240" w:dyaOrig="260">
                <v:shape id="_x0000_i1084" type="#_x0000_t75" style="width:11.6pt;height:12.4pt" o:ole="">
                  <v:imagedata r:id="rId133" o:title=""/>
                </v:shape>
                <o:OLEObject Type="Embed" ProgID="Equation.DSMT4" ShapeID="_x0000_i1084" DrawAspect="Content" ObjectID="_1753711073" r:id="rId134"/>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60" w:dyaOrig="260">
                <v:shape id="_x0000_i1085" type="#_x0000_t75" style="width:12.4pt;height:12.4pt" o:ole="">
                  <v:imagedata r:id="rId135" o:title=""/>
                </v:shape>
                <o:OLEObject Type="Embed" ProgID="Equation.DSMT4" ShapeID="_x0000_i1085" DrawAspect="Content" ObjectID="_1753711074" r:id="rId136"/>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Do đó: </w:t>
            </w:r>
            <w:r w:rsidRPr="0040660D">
              <w:rPr>
                <w:rFonts w:ascii="Times New Roman" w:eastAsia="Calibri" w:hAnsi="Times New Roman" w:cs="Times New Roman"/>
                <w:position w:val="-6"/>
                <w:sz w:val="28"/>
                <w:szCs w:val="28"/>
              </w:rPr>
              <w:object w:dxaOrig="1780" w:dyaOrig="279">
                <v:shape id="_x0000_i1086" type="#_x0000_t75" style="width:88.55pt;height:14.05pt" o:ole="">
                  <v:imagedata r:id="rId137" o:title=""/>
                </v:shape>
                <o:OLEObject Type="Embed" ProgID="Equation.DSMT4" ShapeID="_x0000_i1086" DrawAspect="Content" ObjectID="_1753711075" r:id="rId138"/>
              </w:objec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Hay </w:t>
            </w:r>
            <w:r w:rsidRPr="0040660D">
              <w:rPr>
                <w:rFonts w:ascii="Times New Roman" w:eastAsia="Calibri" w:hAnsi="Times New Roman" w:cs="Times New Roman"/>
                <w:position w:val="-10"/>
                <w:sz w:val="28"/>
                <w:szCs w:val="28"/>
              </w:rPr>
              <w:object w:dxaOrig="3440" w:dyaOrig="320">
                <v:shape id="_x0000_i1087" type="#_x0000_t75" style="width:171.3pt;height:15.7pt" o:ole="">
                  <v:imagedata r:id="rId139" o:title=""/>
                </v:shape>
                <o:OLEObject Type="Embed" ProgID="Equation.DSMT4" ShapeID="_x0000_i1087" DrawAspect="Content" ObjectID="_1753711076" r:id="rId140"/>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Vì tia </w:t>
            </w:r>
            <w:r w:rsidRPr="0040660D">
              <w:rPr>
                <w:rFonts w:ascii="Times New Roman" w:eastAsia="Calibri" w:hAnsi="Times New Roman" w:cs="Times New Roman"/>
                <w:position w:val="-10"/>
                <w:sz w:val="28"/>
                <w:szCs w:val="28"/>
              </w:rPr>
              <w:object w:dxaOrig="380" w:dyaOrig="320">
                <v:shape id="_x0000_i1088" type="#_x0000_t75" style="width:19.05pt;height:15.7pt" o:ole="">
                  <v:imagedata r:id="rId141" o:title=""/>
                </v:shape>
                <o:OLEObject Type="Embed" ProgID="Equation.DSMT4" ShapeID="_x0000_i1088" DrawAspect="Content" ObjectID="_1753711077" r:id="rId142"/>
              </w:object>
            </w:r>
            <w:r w:rsidRPr="0040660D">
              <w:rPr>
                <w:rFonts w:ascii="Times New Roman" w:eastAsia="Calibri" w:hAnsi="Times New Roman" w:cs="Times New Roman"/>
                <w:color w:val="000000"/>
                <w:sz w:val="28"/>
                <w:szCs w:val="28"/>
              </w:rPr>
              <w:t xml:space="preserve"> là tia đối của tia </w:t>
            </w:r>
            <w:r w:rsidRPr="0040660D">
              <w:rPr>
                <w:rFonts w:ascii="Times New Roman" w:eastAsia="Calibri" w:hAnsi="Times New Roman" w:cs="Times New Roman"/>
                <w:position w:val="-4"/>
                <w:sz w:val="28"/>
                <w:szCs w:val="28"/>
              </w:rPr>
              <w:object w:dxaOrig="380" w:dyaOrig="260">
                <v:shape id="_x0000_i1089" type="#_x0000_t75" style="width:19.05pt;height:12.4pt" o:ole="">
                  <v:imagedata r:id="rId143" o:title=""/>
                </v:shape>
                <o:OLEObject Type="Embed" ProgID="Equation.DSMT4" ShapeID="_x0000_i1089" DrawAspect="Content" ObjectID="_1753711078" r:id="rId144"/>
              </w:object>
            </w:r>
            <w:r w:rsidRPr="0040660D">
              <w:rPr>
                <w:rFonts w:ascii="Times New Roman" w:eastAsia="Calibri" w:hAnsi="Times New Roman" w:cs="Times New Roman"/>
                <w:color w:val="000000"/>
                <w:sz w:val="28"/>
                <w:szCs w:val="28"/>
              </w:rPr>
              <w:t xml:space="preserve">, trên tia </w:t>
            </w:r>
            <w:r w:rsidRPr="0040660D">
              <w:rPr>
                <w:rFonts w:ascii="Times New Roman" w:eastAsia="Calibri" w:hAnsi="Times New Roman" w:cs="Times New Roman"/>
                <w:position w:val="-10"/>
                <w:sz w:val="28"/>
                <w:szCs w:val="28"/>
              </w:rPr>
              <w:object w:dxaOrig="380" w:dyaOrig="320">
                <v:shape id="_x0000_i1090" type="#_x0000_t75" style="width:19.05pt;height:15.7pt" o:ole="">
                  <v:imagedata r:id="rId145" o:title=""/>
                </v:shape>
                <o:OLEObject Type="Embed" ProgID="Equation.DSMT4" ShapeID="_x0000_i1090" DrawAspect="Content" ObjectID="_1753711079" r:id="rId146"/>
              </w:object>
            </w:r>
            <w:r w:rsidRPr="0040660D">
              <w:rPr>
                <w:rFonts w:ascii="Times New Roman" w:eastAsia="Calibri" w:hAnsi="Times New Roman" w:cs="Times New Roman"/>
                <w:color w:val="000000"/>
                <w:sz w:val="28"/>
                <w:szCs w:val="28"/>
              </w:rPr>
              <w:t xml:space="preserve"> lấy điểm </w:t>
            </w:r>
            <w:r w:rsidRPr="0040660D">
              <w:rPr>
                <w:rFonts w:ascii="Times New Roman" w:eastAsia="Calibri" w:hAnsi="Times New Roman" w:cs="Times New Roman"/>
                <w:position w:val="-4"/>
                <w:sz w:val="28"/>
                <w:szCs w:val="28"/>
              </w:rPr>
              <w:object w:dxaOrig="260" w:dyaOrig="260">
                <v:shape id="_x0000_i1091" type="#_x0000_t75" style="width:12.4pt;height:12.4pt" o:ole="">
                  <v:imagedata r:id="rId147" o:title=""/>
                </v:shape>
                <o:OLEObject Type="Embed" ProgID="Equation.DSMT4" ShapeID="_x0000_i1091" DrawAspect="Content" ObjectID="_1753711080" r:id="rId148"/>
              </w:object>
            </w:r>
            <w:r w:rsidRPr="0040660D">
              <w:rPr>
                <w:rFonts w:ascii="Times New Roman" w:eastAsia="Calibri" w:hAnsi="Times New Roman" w:cs="Times New Roman"/>
                <w:color w:val="000000"/>
                <w:sz w:val="28"/>
                <w:szCs w:val="28"/>
              </w:rPr>
              <w:t xml:space="preserve">,  trên tia </w:t>
            </w:r>
            <w:r w:rsidRPr="0040660D">
              <w:rPr>
                <w:rFonts w:ascii="Times New Roman" w:eastAsia="Calibri" w:hAnsi="Times New Roman" w:cs="Times New Roman"/>
                <w:position w:val="-4"/>
                <w:sz w:val="28"/>
                <w:szCs w:val="28"/>
              </w:rPr>
              <w:object w:dxaOrig="380" w:dyaOrig="260">
                <v:shape id="_x0000_i1092" type="#_x0000_t75" style="width:19.05pt;height:12.4pt" o:ole="">
                  <v:imagedata r:id="rId149" o:title=""/>
                </v:shape>
                <o:OLEObject Type="Embed" ProgID="Equation.DSMT4" ShapeID="_x0000_i1092" DrawAspect="Content" ObjectID="_1753711081" r:id="rId150"/>
              </w:object>
            </w:r>
            <w:r w:rsidRPr="0040660D">
              <w:rPr>
                <w:rFonts w:ascii="Times New Roman" w:eastAsia="Calibri" w:hAnsi="Times New Roman" w:cs="Times New Roman"/>
                <w:color w:val="000000"/>
                <w:sz w:val="28"/>
                <w:szCs w:val="28"/>
              </w:rPr>
              <w:t xml:space="preserve"> lấy hai điểm </w:t>
            </w:r>
            <w:r w:rsidRPr="0040660D">
              <w:rPr>
                <w:rFonts w:ascii="Times New Roman" w:eastAsia="Calibri" w:hAnsi="Times New Roman" w:cs="Times New Roman"/>
                <w:position w:val="-4"/>
                <w:sz w:val="28"/>
                <w:szCs w:val="28"/>
              </w:rPr>
              <w:object w:dxaOrig="260" w:dyaOrig="260">
                <v:shape id="_x0000_i1093" type="#_x0000_t75" style="width:12.4pt;height:12.4pt" o:ole="">
                  <v:imagedata r:id="rId151" o:title=""/>
                </v:shape>
                <o:OLEObject Type="Embed" ProgID="Equation.DSMT4" ShapeID="_x0000_i1093" DrawAspect="Content" ObjectID="_1753711082" r:id="rId152"/>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60" w:dyaOrig="260">
                <v:shape id="_x0000_i1094" type="#_x0000_t75" style="width:12.4pt;height:12.4pt" o:ole="">
                  <v:imagedata r:id="rId153" o:title=""/>
                </v:shape>
                <o:OLEObject Type="Embed" ProgID="Equation.DSMT4" ShapeID="_x0000_i1094" DrawAspect="Content" ObjectID="_1753711083" r:id="rId154"/>
              </w:object>
            </w:r>
            <w:r w:rsidRPr="0040660D">
              <w:rPr>
                <w:rFonts w:ascii="Times New Roman" w:eastAsia="Calibri" w:hAnsi="Times New Roman" w:cs="Times New Roman"/>
                <w:color w:val="000000"/>
                <w:sz w:val="28"/>
                <w:szCs w:val="28"/>
              </w:rPr>
              <w:t xml:space="preserve"> nên  điểm </w:t>
            </w:r>
            <w:r w:rsidRPr="0040660D">
              <w:rPr>
                <w:rFonts w:ascii="Times New Roman" w:eastAsia="Calibri" w:hAnsi="Times New Roman" w:cs="Times New Roman"/>
                <w:position w:val="-4"/>
                <w:sz w:val="28"/>
                <w:szCs w:val="28"/>
              </w:rPr>
              <w:object w:dxaOrig="240" w:dyaOrig="260">
                <v:shape id="_x0000_i1095" type="#_x0000_t75" style="width:11.6pt;height:12.4pt" o:ole="">
                  <v:imagedata r:id="rId155" o:title=""/>
                </v:shape>
                <o:OLEObject Type="Embed" ProgID="Equation.DSMT4" ShapeID="_x0000_i1095" DrawAspect="Content" ObjectID="_1753711084" r:id="rId156"/>
              </w:object>
            </w:r>
            <w:r w:rsidRPr="0040660D">
              <w:rPr>
                <w:rFonts w:ascii="Times New Roman" w:eastAsia="Calibri" w:hAnsi="Times New Roman" w:cs="Times New Roman"/>
                <w:color w:val="000000"/>
                <w:sz w:val="28"/>
                <w:szCs w:val="28"/>
              </w:rPr>
              <w:t xml:space="preserve"> nằm giữa hai điểm </w:t>
            </w:r>
            <w:r w:rsidRPr="0040660D">
              <w:rPr>
                <w:rFonts w:ascii="Times New Roman" w:eastAsia="Calibri" w:hAnsi="Times New Roman" w:cs="Times New Roman"/>
                <w:position w:val="-4"/>
                <w:sz w:val="28"/>
                <w:szCs w:val="28"/>
              </w:rPr>
              <w:object w:dxaOrig="260" w:dyaOrig="260">
                <v:shape id="_x0000_i1096" type="#_x0000_t75" style="width:12.4pt;height:12.4pt" o:ole="">
                  <v:imagedata r:id="rId157" o:title=""/>
                </v:shape>
                <o:OLEObject Type="Embed" ProgID="Equation.DSMT4" ShapeID="_x0000_i1096" DrawAspect="Content" ObjectID="_1753711085" r:id="rId158"/>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60" w:dyaOrig="260">
                <v:shape id="_x0000_i1097" type="#_x0000_t75" style="width:12.4pt;height:12.4pt" o:ole="">
                  <v:imagedata r:id="rId159" o:title=""/>
                </v:shape>
                <o:OLEObject Type="Embed" ProgID="Equation.DSMT4" ShapeID="_x0000_i1097" DrawAspect="Content" ObjectID="_1753711086" r:id="rId160"/>
              </w:object>
            </w:r>
            <w:r w:rsidRPr="0040660D">
              <w:rPr>
                <w:rFonts w:ascii="Times New Roman" w:eastAsia="Calibri" w:hAnsi="Times New Roman" w:cs="Times New Roman"/>
                <w:color w:val="000000"/>
                <w:sz w:val="28"/>
                <w:szCs w:val="28"/>
              </w:rPr>
              <w:t xml:space="preserve">; điểm </w:t>
            </w:r>
            <w:r w:rsidRPr="0040660D">
              <w:rPr>
                <w:rFonts w:ascii="Times New Roman" w:eastAsia="Calibri" w:hAnsi="Times New Roman" w:cs="Times New Roman"/>
                <w:position w:val="-4"/>
                <w:sz w:val="28"/>
                <w:szCs w:val="28"/>
              </w:rPr>
              <w:object w:dxaOrig="240" w:dyaOrig="260">
                <v:shape id="_x0000_i1098" type="#_x0000_t75" style="width:11.6pt;height:12.4pt" o:ole="">
                  <v:imagedata r:id="rId161" o:title=""/>
                </v:shape>
                <o:OLEObject Type="Embed" ProgID="Equation.DSMT4" ShapeID="_x0000_i1098" DrawAspect="Content" ObjectID="_1753711087" r:id="rId162"/>
              </w:object>
            </w:r>
            <w:r w:rsidRPr="0040660D">
              <w:rPr>
                <w:rFonts w:ascii="Times New Roman" w:eastAsia="Calibri" w:hAnsi="Times New Roman" w:cs="Times New Roman"/>
                <w:color w:val="000000"/>
                <w:sz w:val="28"/>
                <w:szCs w:val="28"/>
              </w:rPr>
              <w:t xml:space="preserve"> nằm giữa hai điểm </w:t>
            </w:r>
            <w:r w:rsidRPr="0040660D">
              <w:rPr>
                <w:rFonts w:ascii="Times New Roman" w:eastAsia="Calibri" w:hAnsi="Times New Roman" w:cs="Times New Roman"/>
                <w:position w:val="-4"/>
                <w:sz w:val="28"/>
                <w:szCs w:val="28"/>
              </w:rPr>
              <w:object w:dxaOrig="260" w:dyaOrig="260">
                <v:shape id="_x0000_i1099" type="#_x0000_t75" style="width:12.4pt;height:12.4pt" o:ole="">
                  <v:imagedata r:id="rId163" o:title=""/>
                </v:shape>
                <o:OLEObject Type="Embed" ProgID="Equation.DSMT4" ShapeID="_x0000_i1099" DrawAspect="Content" ObjectID="_1753711088" r:id="rId164"/>
              </w:object>
            </w: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60" w:dyaOrig="260">
                <v:shape id="_x0000_i1100" type="#_x0000_t75" style="width:12.4pt;height:12.4pt" o:ole="">
                  <v:imagedata r:id="rId165" o:title=""/>
                </v:shape>
                <o:OLEObject Type="Embed" ProgID="Equation.DSMT4" ShapeID="_x0000_i1100" DrawAspect="Content" ObjectID="_1753711089" r:id="rId166"/>
              </w:object>
            </w: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 Ta có: </w:t>
            </w:r>
            <w:r w:rsidRPr="0040660D">
              <w:rPr>
                <w:rFonts w:ascii="Times New Roman" w:eastAsia="Calibri" w:hAnsi="Times New Roman" w:cs="Times New Roman"/>
                <w:position w:val="-6"/>
                <w:sz w:val="28"/>
                <w:szCs w:val="28"/>
              </w:rPr>
              <w:object w:dxaOrig="1740" w:dyaOrig="279">
                <v:shape id="_x0000_i1101" type="#_x0000_t75" style="width:86.9pt;height:14.05pt" o:ole="">
                  <v:imagedata r:id="rId167" o:title=""/>
                </v:shape>
                <o:OLEObject Type="Embed" ProgID="Equation.DSMT4" ShapeID="_x0000_i1101" DrawAspect="Content" ObjectID="_1753711090" r:id="rId168"/>
              </w:objec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Hay </w:t>
            </w:r>
            <w:r w:rsidRPr="0040660D">
              <w:rPr>
                <w:rFonts w:ascii="Times New Roman" w:eastAsia="Calibri" w:hAnsi="Times New Roman" w:cs="Times New Roman"/>
                <w:position w:val="-10"/>
                <w:sz w:val="28"/>
                <w:szCs w:val="28"/>
              </w:rPr>
              <w:object w:dxaOrig="2140" w:dyaOrig="320">
                <v:shape id="_x0000_i1102" type="#_x0000_t75" style="width:106.75pt;height:15.7pt" o:ole="">
                  <v:imagedata r:id="rId169" o:title=""/>
                </v:shape>
                <o:OLEObject Type="Embed" ProgID="Equation.DSMT4" ShapeID="_x0000_i1102" DrawAspect="Content" ObjectID="_1753711091" r:id="rId170"/>
              </w:objec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 Có: </w:t>
            </w:r>
            <w:r w:rsidRPr="0040660D">
              <w:rPr>
                <w:rFonts w:ascii="Times New Roman" w:eastAsia="Calibri" w:hAnsi="Times New Roman" w:cs="Times New Roman"/>
                <w:position w:val="-6"/>
                <w:sz w:val="28"/>
                <w:szCs w:val="28"/>
              </w:rPr>
              <w:object w:dxaOrig="1740" w:dyaOrig="279">
                <v:shape id="_x0000_i1103" type="#_x0000_t75" style="width:86.9pt;height:14.05pt" o:ole="">
                  <v:imagedata r:id="rId171" o:title=""/>
                </v:shape>
                <o:OLEObject Type="Embed" ProgID="Equation.DSMT4" ShapeID="_x0000_i1103" DrawAspect="Content" ObjectID="_1753711092" r:id="rId172"/>
              </w:objec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Hay</w:t>
            </w:r>
            <w:r w:rsidRPr="0040660D">
              <w:rPr>
                <w:rFonts w:ascii="Times New Roman" w:eastAsia="Calibri" w:hAnsi="Times New Roman" w:cs="Times New Roman"/>
                <w:position w:val="-10"/>
                <w:sz w:val="28"/>
                <w:szCs w:val="28"/>
              </w:rPr>
              <w:object w:dxaOrig="2140" w:dyaOrig="320">
                <v:shape id="_x0000_i1104" type="#_x0000_t75" style="width:106.75pt;height:15.7pt" o:ole="">
                  <v:imagedata r:id="rId173" o:title=""/>
                </v:shape>
                <o:OLEObject Type="Embed" ProgID="Equation.DSMT4" ShapeID="_x0000_i1104" DrawAspect="Content" ObjectID="_1753711093" r:id="rId174"/>
              </w:objec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Vậy </w:t>
            </w:r>
            <w:r w:rsidRPr="0040660D">
              <w:rPr>
                <w:rFonts w:ascii="Times New Roman" w:eastAsia="Calibri" w:hAnsi="Times New Roman" w:cs="Times New Roman"/>
                <w:position w:val="-10"/>
                <w:sz w:val="28"/>
                <w:szCs w:val="28"/>
              </w:rPr>
              <w:object w:dxaOrig="2320" w:dyaOrig="320">
                <v:shape id="_x0000_i1105" type="#_x0000_t75" style="width:116.7pt;height:15.7pt" o:ole="">
                  <v:imagedata r:id="rId175" o:title=""/>
                </v:shape>
                <o:OLEObject Type="Embed" ProgID="Equation.DSMT4" ShapeID="_x0000_i1105" DrawAspect="Content" ObjectID="_1753711094" r:id="rId176"/>
              </w:object>
            </w:r>
            <w:r w:rsidRPr="0040660D">
              <w:rPr>
                <w:rFonts w:ascii="Times New Roman" w:eastAsia="Calibri" w:hAnsi="Times New Roman" w:cs="Times New Roman"/>
                <w:color w:val="000000"/>
                <w:sz w:val="28"/>
                <w:szCs w:val="28"/>
                <w:lang w:val="fr-FR"/>
              </w:rPr>
              <w:t>.</w: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b/>
                <w:color w:val="000000"/>
                <w:sz w:val="28"/>
                <w:szCs w:val="28"/>
              </w:rPr>
              <w:t>Bài 2:</w: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color w:val="000000"/>
                <w:sz w:val="28"/>
                <w:szCs w:val="28"/>
                <w:lang w:val="fr-FR"/>
              </w:rPr>
              <w:t xml:space="preserve">Trên tia Ox lấy hai điểm sao cho </w:t>
            </w:r>
            <w:r w:rsidRPr="0040660D">
              <w:rPr>
                <w:rFonts w:ascii="Times New Roman" w:eastAsia="Calibri" w:hAnsi="Times New Roman" w:cs="Times New Roman"/>
                <w:position w:val="-4"/>
                <w:sz w:val="28"/>
                <w:szCs w:val="28"/>
              </w:rPr>
              <w:object w:dxaOrig="1219" w:dyaOrig="260">
                <v:shape id="_x0000_i1106" type="#_x0000_t75" style="width:61.25pt;height:12.4pt" o:ole="">
                  <v:imagedata r:id="rId177" o:title=""/>
                </v:shape>
                <o:OLEObject Type="Embed" ProgID="Equation.DSMT4" ShapeID="_x0000_i1106" DrawAspect="Content" ObjectID="_1753711095" r:id="rId178"/>
              </w:object>
            </w:r>
            <w:r w:rsidRPr="0040660D">
              <w:rPr>
                <w:rFonts w:ascii="Times New Roman" w:eastAsia="Calibri" w:hAnsi="Times New Roman" w:cs="Times New Roman"/>
                <w:color w:val="000000"/>
                <w:sz w:val="28"/>
                <w:szCs w:val="28"/>
                <w:lang w:val="fr-FR"/>
              </w:rPr>
              <w:t xml:space="preserve"> , </w:t>
            </w:r>
            <w:r w:rsidRPr="0040660D">
              <w:rPr>
                <w:rFonts w:ascii="Times New Roman" w:eastAsia="Calibri" w:hAnsi="Times New Roman" w:cs="Times New Roman"/>
                <w:position w:val="-4"/>
                <w:sz w:val="28"/>
                <w:szCs w:val="28"/>
              </w:rPr>
              <w:object w:dxaOrig="1140" w:dyaOrig="260">
                <v:shape id="_x0000_i1107" type="#_x0000_t75" style="width:57.1pt;height:12.4pt" o:ole="">
                  <v:imagedata r:id="rId179" o:title=""/>
                </v:shape>
                <o:OLEObject Type="Embed" ProgID="Equation.DSMT4" ShapeID="_x0000_i1107" DrawAspect="Content" ObjectID="_1753711096" r:id="rId180"/>
              </w:object>
            </w:r>
            <w:r w:rsidRPr="0040660D">
              <w:rPr>
                <w:rFonts w:ascii="Times New Roman" w:eastAsia="Calibri" w:hAnsi="Times New Roman" w:cs="Times New Roman"/>
                <w:color w:val="000000"/>
                <w:sz w:val="28"/>
                <w:szCs w:val="28"/>
                <w:lang w:val="fr-F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a) Tính độ dài đoạn thẳng AB.</w:t>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b) Trên tia đối của tia Ox lấy điểm C sao cho </w:t>
            </w:r>
            <w:r w:rsidRPr="0040660D">
              <w:rPr>
                <w:rFonts w:ascii="Times New Roman" w:eastAsia="Calibri" w:hAnsi="Times New Roman" w:cs="Times New Roman"/>
                <w:position w:val="-4"/>
                <w:sz w:val="28"/>
                <w:szCs w:val="28"/>
              </w:rPr>
              <w:object w:dxaOrig="1160" w:dyaOrig="260">
                <v:shape id="_x0000_i1108" type="#_x0000_t75" style="width:57.95pt;height:12.4pt" o:ole="">
                  <v:imagedata r:id="rId181" o:title=""/>
                </v:shape>
                <o:OLEObject Type="Embed" ProgID="Equation.DSMT4" ShapeID="_x0000_i1108" DrawAspect="Content" ObjectID="_1753711097" r:id="rId182"/>
              </w:object>
            </w:r>
            <w:r w:rsidRPr="0040660D">
              <w:rPr>
                <w:rFonts w:ascii="Times New Roman" w:eastAsia="Calibri" w:hAnsi="Times New Roman" w:cs="Times New Roman"/>
                <w:color w:val="000000"/>
                <w:sz w:val="28"/>
                <w:szCs w:val="28"/>
                <w:lang w:val="fr-FR"/>
              </w:rPr>
              <w:t xml:space="preserve"> . Tính độ dài đọan thẳng AC.</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lang w:val="fr-FR"/>
              </w:rPr>
              <w:lastRenderedPageBreak/>
              <w:t xml:space="preserve">c) Gọi I là trung điểm của đoạn thẳng OB.  Điểm O có là trung điểm của đoạn thẳng CI không? </w:t>
            </w:r>
            <w:r w:rsidRPr="0040660D">
              <w:rPr>
                <w:rFonts w:ascii="Times New Roman" w:eastAsia="Calibri" w:hAnsi="Times New Roman" w:cs="Times New Roman"/>
                <w:color w:val="000000"/>
                <w:sz w:val="28"/>
                <w:szCs w:val="28"/>
              </w:rPr>
              <w:t>Vì sao?</w:t>
            </w:r>
          </w:p>
          <w:p w:rsidR="0040660D" w:rsidRPr="0040660D" w:rsidRDefault="0040660D" w:rsidP="0040660D">
            <w:pPr>
              <w:spacing w:after="0" w:line="240" w:lineRule="auto"/>
              <w:jc w:val="center"/>
              <w:rPr>
                <w:rFonts w:ascii="Times New Roman" w:eastAsia="Calibri" w:hAnsi="Times New Roman" w:cs="Times New Roman"/>
                <w:color w:val="000000"/>
                <w:sz w:val="28"/>
                <w:szCs w:val="28"/>
                <w:lang w:val="en-GB"/>
              </w:rPr>
            </w:pPr>
            <w:r w:rsidRPr="0040660D">
              <w:rPr>
                <w:rFonts w:ascii="Times New Roman" w:eastAsia="Calibri" w:hAnsi="Times New Roman" w:cs="Times New Roman"/>
                <w:color w:val="000000"/>
                <w:sz w:val="28"/>
                <w:szCs w:val="28"/>
                <w:lang w:val="en-GB"/>
              </w:rPr>
              <w:t>Giải</w:t>
            </w:r>
          </w:p>
          <w:p w:rsidR="0040660D" w:rsidRPr="0040660D" w:rsidRDefault="0040660D" w:rsidP="0040660D">
            <w:pPr>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noProof/>
                <w:color w:val="000000"/>
                <w:sz w:val="28"/>
                <w:szCs w:val="28"/>
              </w:rPr>
              <w:drawing>
                <wp:inline distT="0" distB="0" distL="0" distR="0" wp14:anchorId="5223362F" wp14:editId="2BE29D97">
                  <wp:extent cx="2823845" cy="5124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823845" cy="512445"/>
                          </a:xfrm>
                          <a:prstGeom prst="rect">
                            <a:avLst/>
                          </a:prstGeom>
                          <a:noFill/>
                          <a:ln>
                            <a:noFill/>
                          </a:ln>
                        </pic:spPr>
                      </pic:pic>
                    </a:graphicData>
                  </a:graphic>
                </wp:inline>
              </w:drawing>
            </w:r>
          </w:p>
          <w:p w:rsidR="0040660D" w:rsidRPr="0040660D" w:rsidRDefault="0040660D" w:rsidP="0040660D">
            <w:pPr>
              <w:spacing w:after="0" w:line="240" w:lineRule="auto"/>
              <w:rPr>
                <w:rFonts w:ascii="Times New Roman" w:eastAsia="Calibri" w:hAnsi="Times New Roman" w:cs="Times New Roman"/>
                <w:color w:val="000000"/>
                <w:sz w:val="28"/>
                <w:szCs w:val="28"/>
                <w:lang w:val="fr-FR"/>
              </w:rPr>
            </w:pPr>
            <w:r w:rsidRPr="0040660D">
              <w:rPr>
                <w:rFonts w:ascii="Times New Roman" w:eastAsia="Calibri" w:hAnsi="Times New Roman" w:cs="Times New Roman"/>
                <w:color w:val="000000"/>
                <w:sz w:val="28"/>
                <w:szCs w:val="28"/>
                <w:lang w:val="fr-FR"/>
              </w:rPr>
              <w:t xml:space="preserve">a) Trên tia Ox có </w:t>
            </w:r>
            <w:r w:rsidRPr="0040660D">
              <w:rPr>
                <w:rFonts w:ascii="Times New Roman" w:eastAsia="Calibri" w:hAnsi="Times New Roman" w:cs="Times New Roman"/>
                <w:position w:val="-6"/>
                <w:sz w:val="28"/>
                <w:szCs w:val="28"/>
              </w:rPr>
              <w:object w:dxaOrig="1040" w:dyaOrig="279">
                <v:shape id="_x0000_i1109" type="#_x0000_t75" style="width:52.15pt;height:14.05pt" o:ole="">
                  <v:imagedata r:id="rId184" o:title=""/>
                </v:shape>
                <o:OLEObject Type="Embed" ProgID="Equation.DSMT4" ShapeID="_x0000_i1109" DrawAspect="Content" ObjectID="_1753711098" r:id="rId185"/>
              </w:object>
            </w:r>
            <w:r w:rsidRPr="0040660D">
              <w:rPr>
                <w:rFonts w:ascii="Times New Roman" w:eastAsia="Calibri" w:hAnsi="Times New Roman" w:cs="Times New Roman"/>
                <w:color w:val="000000"/>
                <w:sz w:val="28"/>
                <w:szCs w:val="28"/>
                <w:lang w:val="fr-FR"/>
              </w:rPr>
              <w:t xml:space="preserve"> (vì 2cm &lt; 6cm) nên điểm A nằm giữa hai điểm O và B.</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fr-FR"/>
              </w:rPr>
              <w:sym w:font="Symbol" w:char="F0DE"/>
            </w: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position w:val="-6"/>
                <w:sz w:val="28"/>
                <w:szCs w:val="28"/>
              </w:rPr>
              <w:object w:dxaOrig="1700" w:dyaOrig="279">
                <v:shape id="_x0000_i1110" type="#_x0000_t75" style="width:84.4pt;height:14.05pt" o:ole="">
                  <v:imagedata r:id="rId186" o:title=""/>
                </v:shape>
                <o:OLEObject Type="Embed" ProgID="Equation.DSMT4" ShapeID="_x0000_i1110" DrawAspect="Content" ObjectID="_1753711099" r:id="rId187"/>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fr-FR"/>
              </w:rPr>
              <w:sym w:font="Symbol" w:char="F0DE"/>
            </w: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position w:val="-4"/>
                <w:sz w:val="28"/>
                <w:szCs w:val="28"/>
              </w:rPr>
              <w:object w:dxaOrig="2880" w:dyaOrig="260">
                <v:shape id="_x0000_i1111" type="#_x0000_t75" style="width:2in;height:12.4pt" o:ole="">
                  <v:imagedata r:id="rId188" o:title=""/>
                </v:shape>
                <o:OLEObject Type="Embed" ProgID="Equation.DSMT4" ShapeID="_x0000_i1111" DrawAspect="Content" ObjectID="_1753711100" r:id="rId189"/>
              </w:object>
            </w:r>
            <w:r w:rsidRPr="0040660D">
              <w:rPr>
                <w:rFonts w:ascii="Times New Roman" w:eastAsia="Calibri" w:hAnsi="Times New Roman" w:cs="Times New Roman"/>
                <w:color w:val="000000"/>
                <w:sz w:val="28"/>
                <w:szCs w:val="28"/>
                <w:lang w:val="pt-BR"/>
              </w:rPr>
              <w:t xml:space="preserve"> (cm)</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b) Vì OC là tia đối của tia Ox, </w:t>
            </w:r>
            <w:r w:rsidRPr="0040660D">
              <w:rPr>
                <w:rFonts w:ascii="Times New Roman" w:eastAsia="Calibri" w:hAnsi="Times New Roman" w:cs="Times New Roman"/>
                <w:position w:val="-6"/>
                <w:sz w:val="28"/>
                <w:szCs w:val="28"/>
              </w:rPr>
              <w:object w:dxaOrig="800" w:dyaOrig="279">
                <v:shape id="_x0000_i1112" type="#_x0000_t75" style="width:40.55pt;height:14.05pt" o:ole="">
                  <v:imagedata r:id="rId190" o:title=""/>
                </v:shape>
                <o:OLEObject Type="Embed" ProgID="Equation.DSMT4" ShapeID="_x0000_i1112" DrawAspect="Content" ObjectID="_1753711101" r:id="rId191"/>
              </w:object>
            </w:r>
            <w:r w:rsidRPr="0040660D">
              <w:rPr>
                <w:rFonts w:ascii="Times New Roman" w:eastAsia="Calibri" w:hAnsi="Times New Roman" w:cs="Times New Roman"/>
                <w:color w:val="000000"/>
                <w:sz w:val="28"/>
                <w:szCs w:val="28"/>
                <w:lang w:val="pt-BR"/>
              </w:rPr>
              <w:t xml:space="preserve"> nên điểm O nằm giữa hai điểm A và C</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sym w:font="Symbol" w:char="F0DE"/>
            </w: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position w:val="-6"/>
                <w:sz w:val="28"/>
                <w:szCs w:val="28"/>
              </w:rPr>
              <w:object w:dxaOrig="3000" w:dyaOrig="279">
                <v:shape id="_x0000_i1113" type="#_x0000_t75" style="width:150.6pt;height:14.05pt" o:ole="">
                  <v:imagedata r:id="rId192" o:title=""/>
                </v:shape>
                <o:OLEObject Type="Embed" ProgID="Equation.DSMT4" ShapeID="_x0000_i1113" DrawAspect="Content" ObjectID="_1753711102" r:id="rId193"/>
              </w:object>
            </w:r>
            <w:r w:rsidRPr="0040660D">
              <w:rPr>
                <w:rFonts w:ascii="Times New Roman" w:eastAsia="Calibri" w:hAnsi="Times New Roman" w:cs="Times New Roman"/>
                <w:color w:val="000000"/>
                <w:sz w:val="28"/>
                <w:szCs w:val="28"/>
                <w:lang w:val="pt-BR"/>
              </w:rPr>
              <w:t xml:space="preserve"> (cm)</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c) Vì I là trung điểm của OB nên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position w:val="-24"/>
                <w:sz w:val="28"/>
                <w:szCs w:val="28"/>
              </w:rPr>
              <w:object w:dxaOrig="2799" w:dyaOrig="660">
                <v:shape id="_x0000_i1114" type="#_x0000_t75" style="width:139.85pt;height:33.1pt" o:ole="">
                  <v:imagedata r:id="rId194" o:title=""/>
                </v:shape>
                <o:OLEObject Type="Embed" ProgID="Equation.DSMT4" ShapeID="_x0000_i1114" DrawAspect="Content" ObjectID="_1753711103" r:id="rId195"/>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Vì OC và Ox là hai tia đối nhau mà </w:t>
            </w:r>
          </w:p>
          <w:p w:rsidR="0040660D" w:rsidRPr="0040660D" w:rsidRDefault="0040660D" w:rsidP="0040660D">
            <w:pPr>
              <w:spacing w:after="0" w:line="240" w:lineRule="auto"/>
              <w:rPr>
                <w:rFonts w:ascii="Times New Roman" w:eastAsia="Calibri" w:hAnsi="Times New Roman" w:cs="Times New Roman"/>
                <w:color w:val="000000"/>
                <w:sz w:val="28"/>
                <w:szCs w:val="28"/>
                <w:lang w:val="en-GB"/>
              </w:rPr>
            </w:pPr>
            <w:r w:rsidRPr="0040660D">
              <w:rPr>
                <w:rFonts w:ascii="Times New Roman" w:eastAsia="Calibri" w:hAnsi="Times New Roman" w:cs="Times New Roman"/>
                <w:position w:val="-6"/>
                <w:sz w:val="28"/>
                <w:szCs w:val="28"/>
              </w:rPr>
              <w:object w:dxaOrig="760" w:dyaOrig="279">
                <v:shape id="_x0000_i1115" type="#_x0000_t75" style="width:38.05pt;height:14.05pt" o:ole="">
                  <v:imagedata r:id="rId196" o:title=""/>
                </v:shape>
                <o:OLEObject Type="Embed" ProgID="Equation.DSMT4" ShapeID="_x0000_i1115" DrawAspect="Content" ObjectID="_1753711104" r:id="rId197"/>
              </w:object>
            </w:r>
            <w:r w:rsidRPr="0040660D">
              <w:rPr>
                <w:rFonts w:ascii="Times New Roman" w:eastAsia="Calibri" w:hAnsi="Times New Roman" w:cs="Times New Roman"/>
                <w:color w:val="000000"/>
                <w:sz w:val="28"/>
                <w:szCs w:val="28"/>
                <w:lang w:val="pt-BR"/>
              </w:rPr>
              <w:t xml:space="preserve"> nên điểm O nằm giữa hai điểm I và C, lại có </w:t>
            </w:r>
            <w:r w:rsidRPr="0040660D">
              <w:rPr>
                <w:rFonts w:ascii="Times New Roman" w:eastAsia="Calibri" w:hAnsi="Times New Roman" w:cs="Times New Roman"/>
                <w:position w:val="-18"/>
                <w:sz w:val="28"/>
                <w:szCs w:val="28"/>
              </w:rPr>
              <w:object w:dxaOrig="1800" w:dyaOrig="400">
                <v:shape id="_x0000_i1116" type="#_x0000_t75" style="width:90.2pt;height:19.85pt" o:ole="">
                  <v:imagedata r:id="rId198" o:title=""/>
                </v:shape>
                <o:OLEObject Type="Embed" ProgID="Equation.DSMT4" ShapeID="_x0000_i1116" DrawAspect="Content" ObjectID="_1753711105" r:id="rId199"/>
              </w:object>
            </w:r>
            <w:r w:rsidRPr="0040660D">
              <w:rPr>
                <w:rFonts w:ascii="Times New Roman" w:eastAsia="Calibri" w:hAnsi="Times New Roman" w:cs="Times New Roman"/>
                <w:color w:val="000000"/>
                <w:sz w:val="28"/>
                <w:szCs w:val="28"/>
                <w:lang w:val="pt-BR"/>
              </w:rPr>
              <w:t xml:space="preserve"> nên O là trung điểm của đoạn thẳng </w:t>
            </w:r>
            <w:r w:rsidRPr="0040660D">
              <w:rPr>
                <w:rFonts w:ascii="Times New Roman" w:eastAsia="Calibri" w:hAnsi="Times New Roman" w:cs="Times New Roman"/>
                <w:position w:val="-4"/>
                <w:sz w:val="28"/>
                <w:szCs w:val="28"/>
              </w:rPr>
              <w:object w:dxaOrig="340" w:dyaOrig="260">
                <v:shape id="_x0000_i1117" type="#_x0000_t75" style="width:16.55pt;height:12.4pt" o:ole="">
                  <v:imagedata r:id="rId200" o:title=""/>
                </v:shape>
                <o:OLEObject Type="Embed" ProgID="Equation.DSMT4" ShapeID="_x0000_i1117" DrawAspect="Content" ObjectID="_1753711106" r:id="rId201"/>
              </w:object>
            </w:r>
          </w:p>
        </w:tc>
      </w:tr>
      <w:tr w:rsidR="0040660D" w:rsidRPr="0040660D" w:rsidTr="002C4248">
        <w:tc>
          <w:tcPr>
            <w:tcW w:w="3964" w:type="dxa"/>
            <w:shd w:val="clear" w:color="auto" w:fill="auto"/>
          </w:tcPr>
          <w:p w:rsidR="0040660D" w:rsidRPr="0040660D" w:rsidRDefault="0040660D" w:rsidP="0040660D">
            <w:pPr>
              <w:spacing w:after="0" w:line="240" w:lineRule="auto"/>
              <w:jc w:val="both"/>
              <w:rPr>
                <w:rFonts w:ascii="Times New Roman" w:eastAsia="Calibri" w:hAnsi="Times New Roman" w:cs="Times New Roman"/>
                <w:bCs/>
                <w:color w:val="000000"/>
                <w:sz w:val="28"/>
                <w:szCs w:val="28"/>
              </w:rPr>
            </w:pPr>
            <w:r w:rsidRPr="0040660D">
              <w:rPr>
                <w:rFonts w:ascii="Times New Roman" w:eastAsia="Calibri" w:hAnsi="Times New Roman" w:cs="Times New Roman"/>
                <w:bCs/>
                <w:color w:val="000000"/>
                <w:sz w:val="28"/>
                <w:szCs w:val="28"/>
              </w:rPr>
              <w:lastRenderedPageBreak/>
              <w:t>- GV đưa đề bài lên bảng cho HS quan sát, đọc, phân tích bài toán.</w:t>
            </w: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r w:rsidRPr="0040660D">
              <w:rPr>
                <w:rFonts w:ascii="Times New Roman" w:eastAsia="Calibri" w:hAnsi="Times New Roman" w:cs="Times New Roman"/>
                <w:bCs/>
                <w:color w:val="000000"/>
                <w:sz w:val="28"/>
                <w:szCs w:val="28"/>
              </w:rPr>
              <w:t>H1:</w:t>
            </w: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bCs/>
                <w:color w:val="000000"/>
                <w:sz w:val="28"/>
                <w:szCs w:val="28"/>
              </w:rPr>
              <w:t xml:space="preserve">Từ </w:t>
            </w:r>
            <w:r w:rsidRPr="0040660D">
              <w:rPr>
                <w:rFonts w:ascii="Times New Roman" w:eastAsia="Calibri" w:hAnsi="Times New Roman" w:cs="Times New Roman"/>
                <w:position w:val="-10"/>
                <w:sz w:val="28"/>
                <w:szCs w:val="28"/>
              </w:rPr>
              <w:object w:dxaOrig="1359" w:dyaOrig="320">
                <v:shape id="_x0000_i1118" type="#_x0000_t75" style="width:67.85pt;height:15.7pt" o:ole="">
                  <v:imagedata r:id="rId202" o:title=""/>
                </v:shape>
                <o:OLEObject Type="Embed" ProgID="Equation.DSMT4" ShapeID="_x0000_i1118" DrawAspect="Content" ObjectID="_1753711107" r:id="rId203"/>
              </w:object>
            </w:r>
            <w:r w:rsidRPr="0040660D">
              <w:rPr>
                <w:rFonts w:ascii="Times New Roman" w:eastAsia="Calibri" w:hAnsi="Times New Roman" w:cs="Times New Roman"/>
                <w:bCs/>
                <w:color w:val="000000"/>
                <w:sz w:val="28"/>
                <w:szCs w:val="28"/>
              </w:rPr>
              <w:t xml:space="preserve"> chúng ta tính được độ dài đọan thẳng nào? Vì sao?</w:t>
            </w: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r w:rsidRPr="0040660D">
              <w:rPr>
                <w:rFonts w:ascii="Times New Roman" w:eastAsia="Calibri" w:hAnsi="Times New Roman" w:cs="Times New Roman"/>
                <w:bCs/>
                <w:color w:val="000000"/>
                <w:sz w:val="28"/>
                <w:szCs w:val="28"/>
              </w:rPr>
              <w:t xml:space="preserve">H2:Từ độ dài đoạn thẳng </w:t>
            </w:r>
            <w:r w:rsidRPr="0040660D">
              <w:rPr>
                <w:rFonts w:ascii="Times New Roman" w:eastAsia="Calibri" w:hAnsi="Times New Roman" w:cs="Times New Roman"/>
                <w:position w:val="-4"/>
                <w:sz w:val="28"/>
                <w:szCs w:val="28"/>
              </w:rPr>
              <w:object w:dxaOrig="499" w:dyaOrig="260">
                <v:shape id="_x0000_i1119" type="#_x0000_t75" style="width:25.65pt;height:12.4pt" o:ole="">
                  <v:imagedata r:id="rId204" o:title=""/>
                </v:shape>
                <o:OLEObject Type="Embed" ProgID="Equation.DSMT4" ShapeID="_x0000_i1119" DrawAspect="Content" ObjectID="_1753711108" r:id="rId205"/>
              </w:object>
            </w:r>
            <w:r w:rsidRPr="0040660D">
              <w:rPr>
                <w:rFonts w:ascii="Times New Roman" w:eastAsia="Calibri" w:hAnsi="Times New Roman" w:cs="Times New Roman"/>
                <w:bCs/>
                <w:color w:val="000000"/>
                <w:sz w:val="28"/>
                <w:szCs w:val="28"/>
              </w:rPr>
              <w:t xml:space="preserve"> vừa tính, hãy tính độ dài đoạn thẳng </w:t>
            </w:r>
            <w:r w:rsidRPr="0040660D">
              <w:rPr>
                <w:rFonts w:ascii="Times New Roman" w:eastAsia="Calibri" w:hAnsi="Times New Roman" w:cs="Times New Roman"/>
                <w:position w:val="-4"/>
                <w:sz w:val="28"/>
                <w:szCs w:val="28"/>
              </w:rPr>
              <w:object w:dxaOrig="560" w:dyaOrig="260">
                <v:shape id="_x0000_i1120" type="#_x0000_t75" style="width:27.3pt;height:12.4pt" o:ole="">
                  <v:imagedata r:id="rId206" o:title=""/>
                </v:shape>
                <o:OLEObject Type="Embed" ProgID="Equation.DSMT4" ShapeID="_x0000_i1120" DrawAspect="Content" ObjectID="_1753711109" r:id="rId207"/>
              </w:object>
            </w:r>
            <w:r w:rsidRPr="0040660D">
              <w:rPr>
                <w:rFonts w:ascii="Times New Roman" w:eastAsia="Calibri" w:hAnsi="Times New Roman" w:cs="Times New Roman"/>
                <w:bCs/>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color w:val="000000"/>
                <w:sz w:val="28"/>
                <w:szCs w:val="28"/>
              </w:rPr>
              <w:t xml:space="preserve">Đ1: </w:t>
            </w:r>
            <w:r w:rsidRPr="0040660D">
              <w:rPr>
                <w:rFonts w:ascii="Times New Roman" w:eastAsia="Times New Roman" w:hAnsi="Times New Roman" w:cs="Times New Roman"/>
                <w:color w:val="000000"/>
                <w:sz w:val="28"/>
                <w:szCs w:val="28"/>
              </w:rPr>
              <w:t xml:space="preserve">Do </w:t>
            </w:r>
            <w:r w:rsidRPr="0040660D">
              <w:rPr>
                <w:rFonts w:ascii="Times New Roman" w:eastAsia="Calibri" w:hAnsi="Times New Roman" w:cs="Times New Roman"/>
                <w:position w:val="-4"/>
                <w:sz w:val="28"/>
                <w:szCs w:val="28"/>
              </w:rPr>
              <w:object w:dxaOrig="279" w:dyaOrig="260">
                <v:shape id="_x0000_i1121" type="#_x0000_t75" style="width:14.05pt;height:12.4pt" o:ole="">
                  <v:imagedata r:id="rId208" o:title=""/>
                </v:shape>
                <o:OLEObject Type="Embed" ProgID="Equation.DSMT4" ShapeID="_x0000_i1121" DrawAspect="Content" ObjectID="_1753711110" r:id="rId209"/>
              </w:object>
            </w:r>
            <w:r w:rsidRPr="0040660D">
              <w:rPr>
                <w:rFonts w:ascii="Times New Roman" w:eastAsia="Times New Roman" w:hAnsi="Times New Roman" w:cs="Times New Roman"/>
                <w:color w:val="000000"/>
                <w:sz w:val="28"/>
                <w:szCs w:val="28"/>
              </w:rPr>
              <w:t xml:space="preserve"> là trung điểm của </w:t>
            </w:r>
            <w:r w:rsidRPr="0040660D">
              <w:rPr>
                <w:rFonts w:ascii="Times New Roman" w:eastAsia="Calibri" w:hAnsi="Times New Roman" w:cs="Times New Roman"/>
                <w:position w:val="-4"/>
                <w:sz w:val="28"/>
                <w:szCs w:val="28"/>
              </w:rPr>
              <w:object w:dxaOrig="499" w:dyaOrig="260">
                <v:shape id="_x0000_i1122" type="#_x0000_t75" style="width:25.65pt;height:12.4pt" o:ole="">
                  <v:imagedata r:id="rId210" o:title=""/>
                </v:shape>
                <o:OLEObject Type="Embed" ProgID="Equation.DSMT4" ShapeID="_x0000_i1122" DrawAspect="Content" ObjectID="_1753711111" r:id="rId211"/>
              </w:object>
            </w:r>
            <w:r w:rsidRPr="0040660D">
              <w:rPr>
                <w:rFonts w:ascii="Times New Roman" w:eastAsia="Times New Roman" w:hAnsi="Times New Roman" w:cs="Times New Roman"/>
                <w:color w:val="000000"/>
                <w:sz w:val="28"/>
                <w:szCs w:val="28"/>
              </w:rPr>
              <w:t xml:space="preserve"> nên ta có: </w:t>
            </w:r>
            <w:r w:rsidRPr="0040660D">
              <w:rPr>
                <w:rFonts w:ascii="Times New Roman" w:eastAsia="Calibri" w:hAnsi="Times New Roman" w:cs="Times New Roman"/>
                <w:position w:val="-24"/>
                <w:sz w:val="28"/>
                <w:szCs w:val="28"/>
              </w:rPr>
              <w:object w:dxaOrig="1960" w:dyaOrig="660">
                <v:shape id="_x0000_i1123" type="#_x0000_t75" style="width:98.5pt;height:33.1pt" o:ole="">
                  <v:imagedata r:id="rId212" o:title=""/>
                </v:shape>
                <o:OLEObject Type="Embed" ProgID="Equation.DSMT4" ShapeID="_x0000_i1123" DrawAspect="Content" ObjectID="_1753711112" r:id="rId213"/>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10"/>
                <w:sz w:val="28"/>
                <w:szCs w:val="28"/>
              </w:rPr>
              <w:object w:dxaOrig="3280" w:dyaOrig="320">
                <v:shape id="_x0000_i1124" type="#_x0000_t75" style="width:163.85pt;height:15.7pt" o:ole="">
                  <v:imagedata r:id="rId214" o:title=""/>
                </v:shape>
                <o:OLEObject Type="Embed" ProgID="Equation.DSMT4" ShapeID="_x0000_i1124" DrawAspect="Content" ObjectID="_1753711113" r:id="rId215"/>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color w:val="000000"/>
                <w:sz w:val="28"/>
                <w:szCs w:val="28"/>
              </w:rPr>
              <w:t xml:space="preserve">Đ2: </w:t>
            </w:r>
            <w:r w:rsidRPr="0040660D">
              <w:rPr>
                <w:rFonts w:ascii="Times New Roman" w:eastAsia="Times New Roman" w:hAnsi="Times New Roman" w:cs="Times New Roman"/>
                <w:color w:val="000000"/>
                <w:sz w:val="28"/>
                <w:szCs w:val="28"/>
              </w:rPr>
              <w:t xml:space="preserve">Do </w:t>
            </w:r>
            <w:r w:rsidRPr="0040660D">
              <w:rPr>
                <w:rFonts w:ascii="Times New Roman" w:eastAsia="Calibri" w:hAnsi="Times New Roman" w:cs="Times New Roman"/>
                <w:position w:val="-4"/>
                <w:sz w:val="28"/>
                <w:szCs w:val="28"/>
              </w:rPr>
              <w:object w:dxaOrig="320" w:dyaOrig="260">
                <v:shape id="_x0000_i1125" type="#_x0000_t75" style="width:15.7pt;height:12.4pt" o:ole="">
                  <v:imagedata r:id="rId216" o:title=""/>
                </v:shape>
                <o:OLEObject Type="Embed" ProgID="Equation.DSMT4" ShapeID="_x0000_i1125" DrawAspect="Content" ObjectID="_1753711114" r:id="rId217"/>
              </w:object>
            </w:r>
            <w:r w:rsidRPr="0040660D">
              <w:rPr>
                <w:rFonts w:ascii="Times New Roman" w:eastAsia="Times New Roman" w:hAnsi="Times New Roman" w:cs="Times New Roman"/>
                <w:color w:val="000000"/>
                <w:sz w:val="28"/>
                <w:szCs w:val="28"/>
              </w:rPr>
              <w:t xml:space="preserve"> là trung điểm của </w:t>
            </w:r>
            <w:r w:rsidRPr="0040660D">
              <w:rPr>
                <w:rFonts w:ascii="Times New Roman" w:eastAsia="Calibri" w:hAnsi="Times New Roman" w:cs="Times New Roman"/>
                <w:position w:val="-4"/>
                <w:sz w:val="28"/>
                <w:szCs w:val="28"/>
              </w:rPr>
              <w:object w:dxaOrig="440" w:dyaOrig="260">
                <v:shape id="_x0000_i1126" type="#_x0000_t75" style="width:22.35pt;height:12.4pt" o:ole="">
                  <v:imagedata r:id="rId218" o:title=""/>
                </v:shape>
                <o:OLEObject Type="Embed" ProgID="Equation.DSMT4" ShapeID="_x0000_i1126" DrawAspect="Content" ObjectID="_1753711115" r:id="rId219"/>
              </w:object>
            </w:r>
            <w:r w:rsidRPr="0040660D">
              <w:rPr>
                <w:rFonts w:ascii="Times New Roman" w:eastAsia="Times New Roman" w:hAnsi="Times New Roman" w:cs="Times New Roman"/>
                <w:color w:val="000000"/>
                <w:sz w:val="28"/>
                <w:szCs w:val="28"/>
              </w:rPr>
              <w:t xml:space="preserve"> nên ta có: </w:t>
            </w:r>
            <w:r w:rsidRPr="0040660D">
              <w:rPr>
                <w:rFonts w:ascii="Times New Roman" w:eastAsia="Calibri" w:hAnsi="Times New Roman" w:cs="Times New Roman"/>
                <w:position w:val="-24"/>
                <w:sz w:val="28"/>
                <w:szCs w:val="28"/>
              </w:rPr>
              <w:object w:dxaOrig="1920" w:dyaOrig="660">
                <v:shape id="_x0000_i1127" type="#_x0000_t75" style="width:96pt;height:33.1pt" o:ole="">
                  <v:imagedata r:id="rId220" o:title=""/>
                </v:shape>
                <o:OLEObject Type="Embed" ProgID="Equation.DSMT4" ShapeID="_x0000_i1127" DrawAspect="Content" ObjectID="_1753711116" r:id="rId221"/>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10"/>
                <w:sz w:val="28"/>
                <w:szCs w:val="28"/>
              </w:rPr>
              <w:object w:dxaOrig="3080" w:dyaOrig="320">
                <v:shape id="_x0000_i1128" type="#_x0000_t75" style="width:153.95pt;height:15.7pt" o:ole="">
                  <v:imagedata r:id="rId222" o:title=""/>
                </v:shape>
                <o:OLEObject Type="Embed" ProgID="Equation.DSMT4" ShapeID="_x0000_i1128" DrawAspect="Content" ObjectID="_1753711117" r:id="rId223"/>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tabs>
                <w:tab w:val="left" w:pos="992"/>
              </w:tabs>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lên bảng thực hiện.</w:t>
            </w:r>
          </w:p>
          <w:p w:rsidR="0040660D" w:rsidRPr="0040660D" w:rsidRDefault="0040660D" w:rsidP="0040660D">
            <w:pPr>
              <w:tabs>
                <w:tab w:val="left" w:pos="992"/>
              </w:tabs>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khác làm bài vào vở</w:t>
            </w:r>
          </w:p>
          <w:p w:rsidR="0040660D" w:rsidRPr="0040660D" w:rsidRDefault="0040660D" w:rsidP="0040660D">
            <w:pPr>
              <w:tabs>
                <w:tab w:val="left" w:pos="992"/>
              </w:tabs>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GV gọi HS khác nhận xét kết quả bài làm của bạn.</w:t>
            </w: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r w:rsidRPr="0040660D">
              <w:rPr>
                <w:rFonts w:ascii="Times New Roman" w:eastAsia="Calibri" w:hAnsi="Times New Roman" w:cs="Times New Roman"/>
                <w:color w:val="000000"/>
                <w:sz w:val="28"/>
                <w:szCs w:val="28"/>
              </w:rPr>
              <w:t>- GV nhận xét và chốt kiến thức</w:t>
            </w:r>
          </w:p>
        </w:tc>
        <w:tc>
          <w:tcPr>
            <w:tcW w:w="5098" w:type="dxa"/>
            <w:shd w:val="clear" w:color="auto" w:fill="auto"/>
          </w:tcPr>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b/>
                <w:bCs/>
                <w:color w:val="000000"/>
                <w:sz w:val="28"/>
                <w:szCs w:val="28"/>
              </w:rPr>
              <w:t>Bài 3:</w:t>
            </w:r>
            <w:r w:rsidRPr="0040660D">
              <w:rPr>
                <w:rFonts w:ascii="Times New Roman" w:eastAsia="Times New Roman" w:hAnsi="Times New Roman" w:cs="Times New Roman"/>
                <w:color w:val="000000"/>
                <w:sz w:val="28"/>
                <w:szCs w:val="28"/>
              </w:rPr>
              <w:t xml:space="preserve"> Cho đoạn thẳng </w:t>
            </w:r>
            <w:r w:rsidRPr="0040660D">
              <w:rPr>
                <w:rFonts w:ascii="Times New Roman" w:eastAsia="Calibri" w:hAnsi="Times New Roman" w:cs="Times New Roman"/>
                <w:position w:val="-4"/>
                <w:sz w:val="28"/>
                <w:szCs w:val="28"/>
              </w:rPr>
              <w:object w:dxaOrig="440" w:dyaOrig="260">
                <v:shape id="_x0000_i1129" type="#_x0000_t75" style="width:22.35pt;height:12.4pt" o:ole="">
                  <v:imagedata r:id="rId224" o:title=""/>
                </v:shape>
                <o:OLEObject Type="Embed" ProgID="Equation.DSMT4" ShapeID="_x0000_i1129" DrawAspect="Content" ObjectID="_1753711118" r:id="rId225"/>
              </w:object>
            </w:r>
            <w:r w:rsidRPr="0040660D">
              <w:rPr>
                <w:rFonts w:ascii="Times New Roman" w:eastAsia="Times New Roman" w:hAnsi="Times New Roman" w:cs="Times New Roman"/>
                <w:color w:val="000000"/>
                <w:sz w:val="28"/>
                <w:szCs w:val="28"/>
              </w:rPr>
              <w:t xml:space="preserve">. Gọi </w:t>
            </w:r>
            <w:r w:rsidRPr="0040660D">
              <w:rPr>
                <w:rFonts w:ascii="Times New Roman" w:eastAsia="Calibri" w:hAnsi="Times New Roman" w:cs="Times New Roman"/>
                <w:position w:val="-4"/>
                <w:sz w:val="28"/>
                <w:szCs w:val="28"/>
              </w:rPr>
              <w:object w:dxaOrig="320" w:dyaOrig="260">
                <v:shape id="_x0000_i1130" type="#_x0000_t75" style="width:15.7pt;height:12.4pt" o:ole="">
                  <v:imagedata r:id="rId226" o:title=""/>
                </v:shape>
                <o:OLEObject Type="Embed" ProgID="Equation.DSMT4" ShapeID="_x0000_i1130" DrawAspect="Content" ObjectID="_1753711119" r:id="rId227"/>
              </w:object>
            </w:r>
            <w:r w:rsidRPr="0040660D">
              <w:rPr>
                <w:rFonts w:ascii="Times New Roman" w:eastAsia="Times New Roman"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279" w:dyaOrig="260">
                <v:shape id="_x0000_i1131" type="#_x0000_t75" style="width:14.05pt;height:12.4pt" o:ole="">
                  <v:imagedata r:id="rId228" o:title=""/>
                </v:shape>
                <o:OLEObject Type="Embed" ProgID="Equation.DSMT4" ShapeID="_x0000_i1131" DrawAspect="Content" ObjectID="_1753711120" r:id="rId229"/>
              </w:object>
            </w:r>
            <w:r w:rsidRPr="0040660D">
              <w:rPr>
                <w:rFonts w:ascii="Times New Roman" w:eastAsia="Times New Roman" w:hAnsi="Times New Roman" w:cs="Times New Roman"/>
                <w:color w:val="000000"/>
                <w:sz w:val="28"/>
                <w:szCs w:val="28"/>
              </w:rPr>
              <w:t xml:space="preserve">  lần lượt là trung điểm của </w:t>
            </w:r>
            <w:r w:rsidRPr="0040660D">
              <w:rPr>
                <w:rFonts w:ascii="Times New Roman" w:eastAsia="Calibri" w:hAnsi="Times New Roman" w:cs="Times New Roman"/>
                <w:position w:val="-4"/>
                <w:sz w:val="28"/>
                <w:szCs w:val="28"/>
              </w:rPr>
              <w:object w:dxaOrig="440" w:dyaOrig="260">
                <v:shape id="_x0000_i1132" type="#_x0000_t75" style="width:22.35pt;height:12.4pt" o:ole="">
                  <v:imagedata r:id="rId230" o:title=""/>
                </v:shape>
                <o:OLEObject Type="Embed" ProgID="Equation.DSMT4" ShapeID="_x0000_i1132" DrawAspect="Content" ObjectID="_1753711121" r:id="rId231"/>
              </w:object>
            </w:r>
            <w:r w:rsidRPr="0040660D">
              <w:rPr>
                <w:rFonts w:ascii="Times New Roman" w:eastAsia="Times New Roman"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499" w:dyaOrig="260">
                <v:shape id="_x0000_i1133" type="#_x0000_t75" style="width:25.65pt;height:12.4pt" o:ole="">
                  <v:imagedata r:id="rId232" o:title=""/>
                </v:shape>
                <o:OLEObject Type="Embed" ProgID="Equation.DSMT4" ShapeID="_x0000_i1133" DrawAspect="Content" ObjectID="_1753711122" r:id="rId233"/>
              </w:object>
            </w:r>
            <w:r w:rsidRPr="0040660D">
              <w:rPr>
                <w:rFonts w:ascii="Times New Roman" w:eastAsia="Times New Roman" w:hAnsi="Times New Roman" w:cs="Times New Roman"/>
                <w:color w:val="000000"/>
                <w:sz w:val="28"/>
                <w:szCs w:val="28"/>
              </w:rPr>
              <w:t xml:space="preserve"> .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Giả sử </w:t>
            </w:r>
            <w:r w:rsidRPr="0040660D">
              <w:rPr>
                <w:rFonts w:ascii="Times New Roman" w:eastAsia="Calibri" w:hAnsi="Times New Roman" w:cs="Times New Roman"/>
                <w:position w:val="-10"/>
                <w:sz w:val="28"/>
                <w:szCs w:val="28"/>
              </w:rPr>
              <w:object w:dxaOrig="1060" w:dyaOrig="320">
                <v:shape id="_x0000_i1134" type="#_x0000_t75" style="width:52.95pt;height:15.7pt" o:ole="">
                  <v:imagedata r:id="rId234" o:title=""/>
                </v:shape>
                <o:OLEObject Type="Embed" ProgID="Equation.DSMT4" ShapeID="_x0000_i1134" DrawAspect="Content" ObjectID="_1753711123" r:id="rId235"/>
              </w:object>
            </w:r>
            <w:r w:rsidRPr="0040660D">
              <w:rPr>
                <w:rFonts w:ascii="Times New Roman" w:eastAsia="Times New Roman" w:hAnsi="Times New Roman" w:cs="Times New Roman"/>
                <w:color w:val="000000"/>
                <w:sz w:val="28"/>
                <w:szCs w:val="28"/>
              </w:rPr>
              <w:t xml:space="preserve">cm. Tính </w:t>
            </w:r>
            <w:r w:rsidRPr="0040660D">
              <w:rPr>
                <w:rFonts w:ascii="Times New Roman" w:eastAsia="Calibri" w:hAnsi="Times New Roman" w:cs="Times New Roman"/>
                <w:position w:val="-4"/>
                <w:sz w:val="28"/>
                <w:szCs w:val="28"/>
              </w:rPr>
              <w:object w:dxaOrig="440" w:dyaOrig="260">
                <v:shape id="_x0000_i1135" type="#_x0000_t75" style="width:22.35pt;height:12.4pt" o:ole="">
                  <v:imagedata r:id="rId236" o:title=""/>
                </v:shape>
                <o:OLEObject Type="Embed" ProgID="Equation.DSMT4" ShapeID="_x0000_i1135" DrawAspect="Content" ObjectID="_1753711124" r:id="rId237"/>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rPr>
            </w:pPr>
            <w:r w:rsidRPr="0040660D">
              <w:rPr>
                <w:rFonts w:ascii="Times New Roman" w:eastAsia="Times New Roman" w:hAnsi="Times New Roman" w:cs="Times New Roman"/>
                <w:b/>
                <w:bCs/>
                <w:color w:val="000000"/>
                <w:sz w:val="28"/>
                <w:szCs w:val="28"/>
              </w:rPr>
              <w:t>Giải</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b/>
                <w:bCs/>
                <w:color w:val="000000"/>
                <w:sz w:val="28"/>
                <w:szCs w:val="28"/>
              </w:rPr>
            </w:pP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b/>
                <w:bCs/>
                <w:color w:val="000000"/>
                <w:sz w:val="28"/>
                <w:szCs w:val="28"/>
              </w:rPr>
            </w:pPr>
            <w:r w:rsidRPr="0040660D">
              <w:rPr>
                <w:rFonts w:ascii="Times New Roman" w:eastAsia="Times New Roman" w:hAnsi="Times New Roman" w:cs="Times New Roman"/>
                <w:b/>
                <w:bCs/>
                <w:noProof/>
                <w:color w:val="000000"/>
                <w:sz w:val="28"/>
                <w:szCs w:val="28"/>
              </w:rPr>
              <w:object w:dxaOrig="200" w:dyaOrig="240">
                <v:shape id="_x0000_s1210" type="#_x0000_t75" style="position:absolute;margin-left:36.4pt;margin-top:0;width:181.95pt;height:44.75pt;z-index:251661312">
                  <v:imagedata r:id="rId238" o:title=""/>
                </v:shape>
                <o:OLEObject Type="Embed" ProgID="FXDraw.Graphic" ShapeID="_x0000_s1210" DrawAspect="Content" ObjectID="_1753711217" r:id="rId239"/>
              </w:objec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b/>
                <w:bCs/>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b/>
                <w:bCs/>
                <w:color w:val="000000"/>
                <w:sz w:val="28"/>
                <w:szCs w:val="28"/>
              </w:rPr>
              <w:t>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Do </w:t>
            </w:r>
            <w:r w:rsidRPr="0040660D">
              <w:rPr>
                <w:rFonts w:ascii="Times New Roman" w:eastAsia="Calibri" w:hAnsi="Times New Roman" w:cs="Times New Roman"/>
                <w:position w:val="-4"/>
                <w:sz w:val="28"/>
                <w:szCs w:val="28"/>
              </w:rPr>
              <w:object w:dxaOrig="279" w:dyaOrig="260">
                <v:shape id="_x0000_i1136" type="#_x0000_t75" style="width:14.05pt;height:12.4pt" o:ole="">
                  <v:imagedata r:id="rId240" o:title=""/>
                </v:shape>
                <o:OLEObject Type="Embed" ProgID="Equation.DSMT4" ShapeID="_x0000_i1136" DrawAspect="Content" ObjectID="_1753711125" r:id="rId241"/>
              </w:object>
            </w:r>
            <w:r w:rsidRPr="0040660D">
              <w:rPr>
                <w:rFonts w:ascii="Times New Roman" w:eastAsia="Times New Roman" w:hAnsi="Times New Roman" w:cs="Times New Roman"/>
                <w:color w:val="000000"/>
                <w:sz w:val="28"/>
                <w:szCs w:val="28"/>
              </w:rPr>
              <w:t xml:space="preserve"> là trung điểm của </w:t>
            </w:r>
            <w:r w:rsidRPr="0040660D">
              <w:rPr>
                <w:rFonts w:ascii="Times New Roman" w:eastAsia="Calibri" w:hAnsi="Times New Roman" w:cs="Times New Roman"/>
                <w:position w:val="-4"/>
                <w:sz w:val="28"/>
                <w:szCs w:val="28"/>
              </w:rPr>
              <w:object w:dxaOrig="499" w:dyaOrig="260">
                <v:shape id="_x0000_i1137" type="#_x0000_t75" style="width:25.65pt;height:12.4pt" o:ole="">
                  <v:imagedata r:id="rId242" o:title=""/>
                </v:shape>
                <o:OLEObject Type="Embed" ProgID="Equation.DSMT4" ShapeID="_x0000_i1137" DrawAspect="Content" ObjectID="_1753711126" r:id="rId243"/>
              </w:object>
            </w:r>
            <w:r w:rsidRPr="0040660D">
              <w:rPr>
                <w:rFonts w:ascii="Times New Roman" w:eastAsia="Times New Roman" w:hAnsi="Times New Roman" w:cs="Times New Roman"/>
                <w:color w:val="000000"/>
                <w:sz w:val="28"/>
                <w:szCs w:val="28"/>
              </w:rPr>
              <w:t xml:space="preserve"> nên ta có:</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24"/>
                <w:sz w:val="28"/>
                <w:szCs w:val="28"/>
              </w:rPr>
              <w:object w:dxaOrig="1960" w:dyaOrig="660">
                <v:shape id="_x0000_i1138" type="#_x0000_t75" style="width:98.5pt;height:33.1pt" o:ole="">
                  <v:imagedata r:id="rId244" o:title=""/>
                </v:shape>
                <o:OLEObject Type="Embed" ProgID="Equation.DSMT4" ShapeID="_x0000_i1138" DrawAspect="Content" ObjectID="_1753711127" r:id="rId245"/>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10"/>
                <w:sz w:val="28"/>
                <w:szCs w:val="28"/>
              </w:rPr>
              <w:object w:dxaOrig="3280" w:dyaOrig="320">
                <v:shape id="_x0000_i1139" type="#_x0000_t75" style="width:163.85pt;height:15.7pt" o:ole="">
                  <v:imagedata r:id="rId246" o:title=""/>
                </v:shape>
                <o:OLEObject Type="Embed" ProgID="Equation.DSMT4" ShapeID="_x0000_i1139" DrawAspect="Content" ObjectID="_1753711128" r:id="rId247"/>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Times New Roman" w:hAnsi="Times New Roman" w:cs="Times New Roman"/>
                <w:color w:val="000000"/>
                <w:sz w:val="28"/>
                <w:szCs w:val="28"/>
              </w:rPr>
              <w:t xml:space="preserve">Do </w:t>
            </w:r>
            <w:r w:rsidRPr="0040660D">
              <w:rPr>
                <w:rFonts w:ascii="Times New Roman" w:eastAsia="Calibri" w:hAnsi="Times New Roman" w:cs="Times New Roman"/>
                <w:position w:val="-4"/>
                <w:sz w:val="28"/>
                <w:szCs w:val="28"/>
              </w:rPr>
              <w:object w:dxaOrig="320" w:dyaOrig="260">
                <v:shape id="_x0000_i1140" type="#_x0000_t75" style="width:15.7pt;height:12.4pt" o:ole="">
                  <v:imagedata r:id="rId248" o:title=""/>
                </v:shape>
                <o:OLEObject Type="Embed" ProgID="Equation.DSMT4" ShapeID="_x0000_i1140" DrawAspect="Content" ObjectID="_1753711129" r:id="rId249"/>
              </w:object>
            </w:r>
            <w:r w:rsidRPr="0040660D">
              <w:rPr>
                <w:rFonts w:ascii="Times New Roman" w:eastAsia="Times New Roman" w:hAnsi="Times New Roman" w:cs="Times New Roman"/>
                <w:color w:val="000000"/>
                <w:sz w:val="28"/>
                <w:szCs w:val="28"/>
              </w:rPr>
              <w:t xml:space="preserve"> là trung điểm của </w:t>
            </w:r>
            <w:r w:rsidRPr="0040660D">
              <w:rPr>
                <w:rFonts w:ascii="Times New Roman" w:eastAsia="Calibri" w:hAnsi="Times New Roman" w:cs="Times New Roman"/>
                <w:position w:val="-4"/>
                <w:sz w:val="28"/>
                <w:szCs w:val="28"/>
              </w:rPr>
              <w:object w:dxaOrig="440" w:dyaOrig="260">
                <v:shape id="_x0000_i1141" type="#_x0000_t75" style="width:22.35pt;height:12.4pt" o:ole="">
                  <v:imagedata r:id="rId250" o:title=""/>
                </v:shape>
                <o:OLEObject Type="Embed" ProgID="Equation.DSMT4" ShapeID="_x0000_i1141" DrawAspect="Content" ObjectID="_1753711130" r:id="rId251"/>
              </w:object>
            </w:r>
            <w:r w:rsidRPr="0040660D">
              <w:rPr>
                <w:rFonts w:ascii="Times New Roman" w:eastAsia="Times New Roman" w:hAnsi="Times New Roman" w:cs="Times New Roman"/>
                <w:color w:val="000000"/>
                <w:sz w:val="28"/>
                <w:szCs w:val="28"/>
              </w:rPr>
              <w:t xml:space="preserve"> nên ta có:</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24"/>
                <w:sz w:val="28"/>
                <w:szCs w:val="28"/>
              </w:rPr>
              <w:object w:dxaOrig="1920" w:dyaOrig="660">
                <v:shape id="_x0000_i1142" type="#_x0000_t75" style="width:96pt;height:33.1pt" o:ole="">
                  <v:imagedata r:id="rId252" o:title=""/>
                </v:shape>
                <o:OLEObject Type="Embed" ProgID="Equation.DSMT4" ShapeID="_x0000_i1142" DrawAspect="Content" ObjectID="_1753711131" r:id="rId253"/>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hd w:val="clear" w:color="auto" w:fill="FFFFFF"/>
              <w:spacing w:after="0" w:line="240" w:lineRule="auto"/>
              <w:textAlignment w:val="baseline"/>
              <w:rPr>
                <w:rFonts w:ascii="Times New Roman" w:eastAsia="Times New Roman" w:hAnsi="Times New Roman" w:cs="Times New Roman"/>
                <w:color w:val="000000"/>
                <w:sz w:val="28"/>
                <w:szCs w:val="28"/>
              </w:rPr>
            </w:pPr>
            <w:r w:rsidRPr="0040660D">
              <w:rPr>
                <w:rFonts w:ascii="Times New Roman" w:eastAsia="Calibri" w:hAnsi="Times New Roman" w:cs="Times New Roman"/>
                <w:position w:val="-10"/>
                <w:sz w:val="28"/>
                <w:szCs w:val="28"/>
              </w:rPr>
              <w:object w:dxaOrig="3080" w:dyaOrig="320">
                <v:shape id="_x0000_i1143" type="#_x0000_t75" style="width:153.95pt;height:15.7pt" o:ole="">
                  <v:imagedata r:id="rId254" o:title=""/>
                </v:shape>
                <o:OLEObject Type="Embed" ProgID="Equation.DSMT4" ShapeID="_x0000_i1143" DrawAspect="Content" ObjectID="_1753711132" r:id="rId255"/>
              </w:object>
            </w:r>
            <w:r w:rsidRPr="0040660D">
              <w:rPr>
                <w:rFonts w:ascii="Times New Roman" w:eastAsia="Times New Roman"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b/>
                <w:color w:val="000000"/>
                <w:sz w:val="28"/>
                <w:szCs w:val="28"/>
                <w:highlight w:val="yellow"/>
                <w:lang w:val="pt-BR"/>
              </w:rPr>
            </w:pPr>
            <w:r w:rsidRPr="0040660D">
              <w:rPr>
                <w:rFonts w:ascii="Times New Roman" w:eastAsia="Times New Roman" w:hAnsi="Times New Roman" w:cs="Times New Roman"/>
                <w:color w:val="000000"/>
                <w:sz w:val="28"/>
                <w:szCs w:val="28"/>
              </w:rPr>
              <w:t xml:space="preserve">Vậy </w:t>
            </w:r>
            <w:r w:rsidRPr="0040660D">
              <w:rPr>
                <w:rFonts w:ascii="Times New Roman" w:eastAsia="Calibri" w:hAnsi="Times New Roman" w:cs="Times New Roman"/>
                <w:position w:val="-4"/>
                <w:sz w:val="28"/>
                <w:szCs w:val="28"/>
              </w:rPr>
              <w:object w:dxaOrig="1160" w:dyaOrig="260">
                <v:shape id="_x0000_i1144" type="#_x0000_t75" style="width:57.95pt;height:12.4pt" o:ole="">
                  <v:imagedata r:id="rId256" o:title=""/>
                </v:shape>
                <o:OLEObject Type="Embed" ProgID="Equation.DSMT4" ShapeID="_x0000_i1144" DrawAspect="Content" ObjectID="_1753711133" r:id="rId257"/>
              </w:object>
            </w:r>
            <w:r w:rsidRPr="0040660D">
              <w:rPr>
                <w:rFonts w:ascii="Times New Roman" w:eastAsia="Times New Roman" w:hAnsi="Times New Roman" w:cs="Times New Roman"/>
                <w:color w:val="000000"/>
                <w:sz w:val="28"/>
                <w:szCs w:val="28"/>
              </w:rPr>
              <w:t xml:space="preserve"> </w:t>
            </w:r>
          </w:p>
        </w:tc>
      </w:tr>
    </w:tbl>
    <w:p w:rsidR="0040660D" w:rsidRPr="0040660D" w:rsidRDefault="0040660D" w:rsidP="0040660D">
      <w:pPr>
        <w:spacing w:after="0" w:line="240" w:lineRule="auto"/>
        <w:rPr>
          <w:rFonts w:ascii="Times New Roman" w:eastAsia="Calibri" w:hAnsi="Times New Roman" w:cs="Times New Roman"/>
          <w:b/>
          <w:bCs/>
          <w:color w:val="000000"/>
          <w:sz w:val="28"/>
          <w:szCs w:val="28"/>
          <w:lang w:val="en-GB"/>
        </w:rPr>
      </w:pPr>
      <w:r w:rsidRPr="0040660D">
        <w:rPr>
          <w:rFonts w:ascii="Times New Roman" w:eastAsia="Calibri" w:hAnsi="Times New Roman" w:cs="Times New Roman"/>
          <w:b/>
          <w:bCs/>
          <w:color w:val="000000"/>
          <w:sz w:val="28"/>
          <w:szCs w:val="28"/>
          <w:lang w:val="en-GB"/>
        </w:rPr>
        <w:t>Tiết 87: BÀI TẬP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137"/>
      </w:tblGrid>
      <w:tr w:rsidR="0040660D" w:rsidRPr="0040660D" w:rsidTr="002C4248">
        <w:tc>
          <w:tcPr>
            <w:tcW w:w="3925"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Hoạt động của GV và HS</w:t>
            </w:r>
          </w:p>
        </w:tc>
        <w:tc>
          <w:tcPr>
            <w:tcW w:w="5137" w:type="dxa"/>
            <w:shd w:val="clear" w:color="auto" w:fill="auto"/>
          </w:tcPr>
          <w:p w:rsidR="0040660D" w:rsidRPr="0040660D" w:rsidRDefault="0040660D" w:rsidP="0040660D">
            <w:pPr>
              <w:spacing w:after="0" w:line="240" w:lineRule="auto"/>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 xml:space="preserve">Dự kiến sản phẩm </w:t>
            </w:r>
          </w:p>
        </w:tc>
      </w:tr>
      <w:tr w:rsidR="0040660D" w:rsidRPr="0040660D" w:rsidTr="002C4248">
        <w:tc>
          <w:tcPr>
            <w:tcW w:w="3925" w:type="dxa"/>
            <w:shd w:val="clear" w:color="auto" w:fill="auto"/>
          </w:tcPr>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lastRenderedPageBreak/>
              <w:t xml:space="preserve">- </w:t>
            </w:r>
            <w:r w:rsidRPr="0040660D">
              <w:rPr>
                <w:rFonts w:ascii="Times New Roman" w:eastAsia="Calibri" w:hAnsi="Times New Roman" w:cs="Times New Roman"/>
                <w:color w:val="000000"/>
                <w:sz w:val="28"/>
                <w:szCs w:val="28"/>
              </w:rPr>
              <w:t>GV cho HS đọc đề bài 1</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Yêu cầu:</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color w:val="000000"/>
                <w:sz w:val="28"/>
                <w:szCs w:val="28"/>
              </w:rPr>
              <w:t>HS thực hiện theo nhóm đôi</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Nêu lưu ý sau khi giải toán</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đọc đề bài, hoạt động giải bài toán theo cặp đôi.</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HS phân nhiệm vụ và trình bày bài tập </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Yêu cầu 2 đại diện nhóm trình bày kết quả trên bảng </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Đại diện nhóm trình bày cách làm</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phản biện và đại diện nhóm trả lời</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GV cho HS nhận xét chéo bài làm của nhóm. </w:t>
            </w: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r w:rsidRPr="0040660D">
              <w:rPr>
                <w:rFonts w:ascii="Times New Roman" w:eastAsia="Calibri" w:hAnsi="Times New Roman" w:cs="Times New Roman"/>
                <w:bCs/>
                <w:color w:val="000000"/>
                <w:sz w:val="28"/>
                <w:szCs w:val="28"/>
              </w:rPr>
              <w:t>GV chốt lại kết quả và cách làm bài</w:t>
            </w: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GV cho HS đọc đề bài 2</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Yêu cầu:</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rPr>
              <w:t xml:space="preserve">- </w:t>
            </w:r>
            <w:r w:rsidRPr="0040660D">
              <w:rPr>
                <w:rFonts w:ascii="Times New Roman" w:eastAsia="Calibri" w:hAnsi="Times New Roman" w:cs="Times New Roman"/>
                <w:color w:val="000000"/>
                <w:sz w:val="28"/>
                <w:szCs w:val="28"/>
              </w:rPr>
              <w:t>Tương tự cách làm bài tập 1, làm bài tập 2 cá nhân</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Calibri" w:hAnsi="Times New Roman" w:cs="Times New Roman"/>
                <w:color w:val="000000"/>
                <w:sz w:val="28"/>
                <w:szCs w:val="28"/>
              </w:rPr>
              <w:t xml:space="preserve"> -  HS lên bảng.</w:t>
            </w:r>
          </w:p>
          <w:p w:rsidR="0040660D" w:rsidRPr="0040660D" w:rsidRDefault="0040660D" w:rsidP="0040660D">
            <w:pPr>
              <w:spacing w:after="0" w:line="240" w:lineRule="auto"/>
              <w:rPr>
                <w:rFonts w:ascii="Times New Roman" w:eastAsia="Calibri" w:hAnsi="Times New Roman" w:cs="Times New Roman"/>
                <w:bCs/>
                <w:color w:val="000000"/>
                <w:sz w:val="28"/>
                <w:szCs w:val="28"/>
              </w:rPr>
            </w:pP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lên bảng giải toán</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dưới lớp làm vào vở</w:t>
            </w:r>
          </w:p>
          <w:p w:rsidR="0040660D" w:rsidRPr="0040660D" w:rsidRDefault="0040660D" w:rsidP="0040660D">
            <w:pPr>
              <w:tabs>
                <w:tab w:val="left" w:pos="2422"/>
              </w:tabs>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HS làm việc cá nhân dưới lớp</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GV cho HS nhận xét bài làm của bạn. </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b/>
                <w:color w:val="000000"/>
                <w:sz w:val="28"/>
                <w:szCs w:val="28"/>
              </w:rPr>
              <w:t xml:space="preserve">- </w:t>
            </w:r>
            <w:r w:rsidRPr="0040660D">
              <w:rPr>
                <w:rFonts w:ascii="Times New Roman" w:eastAsia="Calibri" w:hAnsi="Times New Roman" w:cs="Times New Roman"/>
                <w:color w:val="000000"/>
                <w:sz w:val="28"/>
                <w:szCs w:val="28"/>
              </w:rPr>
              <w:t>Yêu cầu HS ghi nhớ các bươc giải toán</w:t>
            </w:r>
          </w:p>
          <w:p w:rsidR="0040660D" w:rsidRPr="0040660D" w:rsidRDefault="0040660D" w:rsidP="0040660D">
            <w:pPr>
              <w:spacing w:after="0" w:line="240" w:lineRule="auto"/>
              <w:contextualSpacing/>
              <w:jc w:val="both"/>
              <w:rPr>
                <w:rFonts w:ascii="Times New Roman" w:eastAsia="Calibri" w:hAnsi="Times New Roman" w:cs="Times New Roman"/>
                <w:bCs/>
                <w:color w:val="000000"/>
                <w:sz w:val="28"/>
                <w:szCs w:val="28"/>
              </w:rPr>
            </w:pP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p>
        </w:tc>
        <w:tc>
          <w:tcPr>
            <w:tcW w:w="5137" w:type="dxa"/>
            <w:shd w:val="clear" w:color="auto" w:fill="auto"/>
          </w:tcPr>
          <w:p w:rsidR="0040660D" w:rsidRPr="0040660D" w:rsidRDefault="0040660D" w:rsidP="0040660D">
            <w:pPr>
              <w:spacing w:after="0" w:line="240" w:lineRule="auto"/>
              <w:jc w:val="both"/>
              <w:rPr>
                <w:rFonts w:ascii="Times New Roman" w:eastAsia="Calibri" w:hAnsi="Times New Roman" w:cs="Times New Roman"/>
                <w:color w:val="000000"/>
                <w:sz w:val="28"/>
                <w:szCs w:val="28"/>
                <w:lang w:val="pt-BR"/>
              </w:rPr>
            </w:pPr>
            <w:r w:rsidRPr="0040660D">
              <w:rPr>
                <w:rFonts w:ascii="Times New Roman" w:eastAsia="Calibri" w:hAnsi="Times New Roman" w:cs="Times New Roman"/>
                <w:b/>
                <w:color w:val="000000"/>
                <w:sz w:val="28"/>
                <w:szCs w:val="28"/>
                <w:lang w:val="en-GB"/>
              </w:rPr>
              <w:t>Bài 1:</w:t>
            </w:r>
            <w:r w:rsidRPr="0040660D">
              <w:rPr>
                <w:rFonts w:ascii="Times New Roman" w:eastAsia="Calibri" w:hAnsi="Times New Roman" w:cs="Times New Roman"/>
                <w:color w:val="000000"/>
                <w:sz w:val="28"/>
                <w:szCs w:val="28"/>
                <w:lang w:val="en-GB"/>
              </w:rPr>
              <w:t xml:space="preserve"> </w:t>
            </w:r>
            <w:r w:rsidRPr="0040660D">
              <w:rPr>
                <w:rFonts w:ascii="Times New Roman" w:eastAsia="Calibri" w:hAnsi="Times New Roman" w:cs="Times New Roman"/>
                <w:color w:val="000000"/>
                <w:sz w:val="28"/>
                <w:szCs w:val="28"/>
                <w:lang w:val="pt-BR"/>
              </w:rPr>
              <w:t xml:space="preserve">Trên tia Ox, lấy hai điểm A và B sao cho </w:t>
            </w:r>
            <w:r w:rsidRPr="0040660D">
              <w:rPr>
                <w:rFonts w:ascii="Times New Roman" w:eastAsia="Calibri" w:hAnsi="Times New Roman" w:cs="Times New Roman"/>
                <w:position w:val="-4"/>
                <w:sz w:val="28"/>
                <w:szCs w:val="28"/>
              </w:rPr>
              <w:object w:dxaOrig="1219" w:dyaOrig="260">
                <v:shape id="_x0000_i1145" type="#_x0000_t75" style="width:61.25pt;height:12.4pt" o:ole="">
                  <v:imagedata r:id="rId258" o:title=""/>
                </v:shape>
                <o:OLEObject Type="Embed" ProgID="Equation.DSMT4" ShapeID="_x0000_i1145" DrawAspect="Content" ObjectID="_1753711134" r:id="rId259"/>
              </w:object>
            </w:r>
            <w:r w:rsidRPr="0040660D">
              <w:rPr>
                <w:rFonts w:ascii="Times New Roman" w:eastAsia="Calibri" w:hAnsi="Times New Roman" w:cs="Times New Roman"/>
                <w:color w:val="000000"/>
                <w:sz w:val="28"/>
                <w:szCs w:val="28"/>
                <w:lang w:val="pt-BR"/>
              </w:rPr>
              <w:t xml:space="preserve"> , </w:t>
            </w:r>
            <w:r w:rsidRPr="0040660D">
              <w:rPr>
                <w:rFonts w:ascii="Times New Roman" w:eastAsia="Calibri" w:hAnsi="Times New Roman" w:cs="Times New Roman"/>
                <w:position w:val="-4"/>
                <w:sz w:val="28"/>
                <w:szCs w:val="28"/>
              </w:rPr>
              <w:object w:dxaOrig="1240" w:dyaOrig="260">
                <v:shape id="_x0000_i1146" type="#_x0000_t75" style="width:62.05pt;height:12.4pt" o:ole="">
                  <v:imagedata r:id="rId260" o:title=""/>
                </v:shape>
                <o:OLEObject Type="Embed" ProgID="Equation.DSMT4" ShapeID="_x0000_i1146" DrawAspect="Content" ObjectID="_1753711135" r:id="rId261"/>
              </w:object>
            </w:r>
            <w:r w:rsidRPr="0040660D">
              <w:rPr>
                <w:rFonts w:ascii="Times New Roman" w:eastAsia="Calibri" w:hAnsi="Times New Roman" w:cs="Times New Roman"/>
                <w:color w:val="000000"/>
                <w:sz w:val="28"/>
                <w:szCs w:val="28"/>
                <w:lang w:val="pt-BR"/>
              </w:rPr>
              <w:t xml:space="preserve"> . </w:t>
            </w:r>
          </w:p>
          <w:p w:rsidR="0040660D" w:rsidRPr="0040660D" w:rsidRDefault="0040660D" w:rsidP="0040660D">
            <w:pPr>
              <w:spacing w:after="0" w:line="240" w:lineRule="auto"/>
              <w:jc w:val="both"/>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a) Tính AB.</w:t>
            </w:r>
          </w:p>
          <w:p w:rsidR="0040660D" w:rsidRPr="0040660D" w:rsidRDefault="0040660D" w:rsidP="0040660D">
            <w:pPr>
              <w:spacing w:after="0" w:line="240" w:lineRule="auto"/>
              <w:jc w:val="both"/>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b) Vẽ tia Oy là tia đối của tia Ox, trên tia Oy lấy điểm C sao cho </w:t>
            </w:r>
            <w:r w:rsidRPr="0040660D">
              <w:rPr>
                <w:rFonts w:ascii="Times New Roman" w:eastAsia="Calibri" w:hAnsi="Times New Roman" w:cs="Times New Roman"/>
                <w:position w:val="-4"/>
                <w:sz w:val="28"/>
                <w:szCs w:val="28"/>
              </w:rPr>
              <w:object w:dxaOrig="1240" w:dyaOrig="260">
                <v:shape id="_x0000_i1147" type="#_x0000_t75" style="width:62.05pt;height:12.4pt" o:ole="">
                  <v:imagedata r:id="rId262" o:title=""/>
                </v:shape>
                <o:OLEObject Type="Embed" ProgID="Equation.DSMT4" ShapeID="_x0000_i1147" DrawAspect="Content" ObjectID="_1753711136" r:id="rId263"/>
              </w:object>
            </w:r>
            <w:r w:rsidRPr="0040660D">
              <w:rPr>
                <w:rFonts w:ascii="Times New Roman" w:eastAsia="Calibri" w:hAnsi="Times New Roman" w:cs="Times New Roman"/>
                <w:color w:val="000000"/>
                <w:sz w:val="28"/>
                <w:szCs w:val="28"/>
                <w:lang w:val="pt-BR"/>
              </w:rPr>
              <w:t xml:space="preserve"> . Tính AC.</w:t>
            </w:r>
          </w:p>
          <w:p w:rsidR="0040660D" w:rsidRPr="0040660D" w:rsidRDefault="0040660D" w:rsidP="0040660D">
            <w:pPr>
              <w:tabs>
                <w:tab w:val="left" w:pos="6570"/>
              </w:tabs>
              <w:spacing w:after="0" w:line="240" w:lineRule="auto"/>
              <w:jc w:val="both"/>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c) Điểm A có là trung điểm của BC không? Vì sao?</w:t>
            </w:r>
          </w:p>
          <w:p w:rsidR="0040660D" w:rsidRPr="0040660D" w:rsidRDefault="0040660D" w:rsidP="0040660D">
            <w:pPr>
              <w:spacing w:after="0" w:line="240" w:lineRule="auto"/>
              <w:contextualSpacing/>
              <w:jc w:val="center"/>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Giải</w:t>
            </w:r>
          </w:p>
          <w:p w:rsidR="0040660D" w:rsidRPr="0040660D" w:rsidRDefault="0040660D" w:rsidP="0040660D">
            <w:pPr>
              <w:tabs>
                <w:tab w:val="left" w:pos="426"/>
              </w:tabs>
              <w:spacing w:after="0" w:line="240" w:lineRule="auto"/>
              <w:contextualSpacing/>
              <w:rPr>
                <w:rFonts w:ascii="Times New Roman" w:eastAsia="Calibri" w:hAnsi="Times New Roman" w:cs="Times New Roman"/>
                <w:color w:val="000000"/>
                <w:sz w:val="28"/>
                <w:szCs w:val="28"/>
                <w:lang w:val="en-GB"/>
              </w:rPr>
            </w:pPr>
            <w:r w:rsidRPr="0040660D">
              <w:rPr>
                <w:rFonts w:ascii="Times New Roman" w:eastAsia="Calibri" w:hAnsi="Times New Roman" w:cs="Times New Roman"/>
                <w:noProof/>
                <w:color w:val="000000"/>
                <w:sz w:val="28"/>
                <w:szCs w:val="28"/>
              </w:rPr>
              <w:drawing>
                <wp:inline distT="0" distB="0" distL="0" distR="0" wp14:anchorId="2FC46EA4" wp14:editId="1DD559AE">
                  <wp:extent cx="3124835" cy="5124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124835" cy="512445"/>
                          </a:xfrm>
                          <a:prstGeom prst="rect">
                            <a:avLst/>
                          </a:prstGeom>
                          <a:noFill/>
                          <a:ln>
                            <a:noFill/>
                          </a:ln>
                        </pic:spPr>
                      </pic:pic>
                    </a:graphicData>
                  </a:graphic>
                </wp:inline>
              </w:drawing>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a) Trên tia Ox có </w:t>
            </w:r>
            <w:r w:rsidRPr="0040660D">
              <w:rPr>
                <w:rFonts w:ascii="Times New Roman" w:eastAsia="Calibri" w:hAnsi="Times New Roman" w:cs="Times New Roman"/>
                <w:position w:val="-6"/>
                <w:sz w:val="28"/>
                <w:szCs w:val="28"/>
              </w:rPr>
              <w:object w:dxaOrig="1260" w:dyaOrig="279">
                <v:shape id="_x0000_i1148" type="#_x0000_t75" style="width:63.7pt;height:14.05pt" o:ole="">
                  <v:imagedata r:id="rId265" o:title=""/>
                </v:shape>
                <o:OLEObject Type="Embed" ProgID="Equation.DSMT4" ShapeID="_x0000_i1148" DrawAspect="Content" ObjectID="_1753711137" r:id="rId266"/>
              </w:object>
            </w:r>
            <w:r w:rsidRPr="0040660D">
              <w:rPr>
                <w:rFonts w:ascii="Times New Roman" w:eastAsia="Calibri" w:hAnsi="Times New Roman" w:cs="Times New Roman"/>
                <w:color w:val="000000"/>
                <w:sz w:val="28"/>
                <w:szCs w:val="28"/>
                <w:lang w:val="pt-BR"/>
              </w:rPr>
              <w:t xml:space="preserve"> ( 2cm &lt; 5cm)</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 Nên điểm A nằm giữa hai điểm O và B.</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Suy ra: </w:t>
            </w:r>
            <w:r w:rsidRPr="0040660D">
              <w:rPr>
                <w:rFonts w:ascii="Times New Roman" w:eastAsia="Calibri" w:hAnsi="Times New Roman" w:cs="Times New Roman"/>
                <w:position w:val="-6"/>
                <w:sz w:val="28"/>
                <w:szCs w:val="28"/>
              </w:rPr>
              <w:object w:dxaOrig="1700" w:dyaOrig="279">
                <v:shape id="_x0000_i1149" type="#_x0000_t75" style="width:84.4pt;height:14.05pt" o:ole="">
                  <v:imagedata r:id="rId267" o:title=""/>
                </v:shape>
                <o:OLEObject Type="Embed" ProgID="Equation.DSMT4" ShapeID="_x0000_i1149" DrawAspect="Content" ObjectID="_1753711138" r:id="rId268"/>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position w:val="-6"/>
                <w:sz w:val="28"/>
                <w:szCs w:val="28"/>
              </w:rPr>
              <w:object w:dxaOrig="1180" w:dyaOrig="279">
                <v:shape id="_x0000_i1150" type="#_x0000_t75" style="width:59.6pt;height:14.05pt" o:ole="">
                  <v:imagedata r:id="rId269" o:title=""/>
                </v:shape>
                <o:OLEObject Type="Embed" ProgID="Equation.DSMT4" ShapeID="_x0000_i1150" DrawAspect="Content" ObjectID="_1753711139" r:id="rId270"/>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lang w:val="pt-BR"/>
              </w:rPr>
              <w:t xml:space="preserve">               </w:t>
            </w:r>
            <w:r w:rsidRPr="0040660D">
              <w:rPr>
                <w:rFonts w:ascii="Times New Roman" w:eastAsia="Calibri" w:hAnsi="Times New Roman" w:cs="Times New Roman"/>
                <w:position w:val="-18"/>
                <w:sz w:val="28"/>
                <w:szCs w:val="28"/>
              </w:rPr>
              <w:object w:dxaOrig="1200" w:dyaOrig="400">
                <v:shape id="_x0000_i1151" type="#_x0000_t75" style="width:60.4pt;height:19.85pt" o:ole="">
                  <v:imagedata r:id="rId271" o:title=""/>
                </v:shape>
                <o:OLEObject Type="Embed" ProgID="Equation.DSMT4" ShapeID="_x0000_i1151" DrawAspect="Content" ObjectID="_1753711140" r:id="rId272"/>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b).Vì  </w:t>
            </w:r>
            <w:r w:rsidRPr="0040660D">
              <w:rPr>
                <w:rFonts w:ascii="Times New Roman" w:eastAsia="Calibri" w:hAnsi="Times New Roman" w:cs="Times New Roman"/>
                <w:position w:val="-6"/>
                <w:sz w:val="24"/>
                <w:szCs w:val="24"/>
              </w:rPr>
              <w:object w:dxaOrig="800" w:dyaOrig="279">
                <v:shape id="_x0000_i1152" type="#_x0000_t75" style="width:40.55pt;height:14.05pt" o:ole="">
                  <v:imagedata r:id="rId273" o:title=""/>
                </v:shape>
                <o:OLEObject Type="Embed" ProgID="Equation.DSMT4" ShapeID="_x0000_i1152" DrawAspect="Content" ObjectID="_1753711141" r:id="rId274"/>
              </w:object>
            </w:r>
            <w:r w:rsidRPr="0040660D">
              <w:rPr>
                <w:rFonts w:ascii="Times New Roman" w:eastAsia="Calibri" w:hAnsi="Times New Roman" w:cs="Times New Roman"/>
                <w:color w:val="000000"/>
                <w:sz w:val="28"/>
                <w:szCs w:val="28"/>
              </w:rPr>
              <w:t xml:space="preserve"> ,  </w:t>
            </w:r>
            <w:r w:rsidRPr="0040660D">
              <w:rPr>
                <w:rFonts w:ascii="Times New Roman" w:eastAsia="Calibri" w:hAnsi="Times New Roman" w:cs="Times New Roman"/>
                <w:position w:val="-10"/>
                <w:sz w:val="24"/>
                <w:szCs w:val="24"/>
              </w:rPr>
              <w:object w:dxaOrig="820" w:dyaOrig="320">
                <v:shape id="_x0000_i1153" type="#_x0000_t75" style="width:41.4pt;height:15.7pt" o:ole="">
                  <v:imagedata r:id="rId275" o:title=""/>
                </v:shape>
                <o:OLEObject Type="Embed" ProgID="Equation.DSMT4" ShapeID="_x0000_i1153" DrawAspect="Content" ObjectID="_1753711142" r:id="rId276"/>
              </w:object>
            </w:r>
            <w:r w:rsidRPr="0040660D">
              <w:rPr>
                <w:rFonts w:ascii="Times New Roman" w:eastAsia="Calibri" w:hAnsi="Times New Roman" w:cs="Times New Roman"/>
                <w:color w:val="000000"/>
                <w:sz w:val="28"/>
                <w:szCs w:val="28"/>
              </w:rPr>
              <w:t xml:space="preserve"> và Ox,  Oy là hai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tia đối nhau nên điểm O nằm giữa hai điểm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C và A.</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Suy ra: </w:t>
            </w:r>
            <w:r w:rsidRPr="0040660D">
              <w:rPr>
                <w:rFonts w:ascii="Times New Roman" w:eastAsia="Calibri" w:hAnsi="Times New Roman" w:cs="Times New Roman"/>
                <w:position w:val="-6"/>
                <w:sz w:val="28"/>
                <w:szCs w:val="28"/>
              </w:rPr>
              <w:object w:dxaOrig="1660" w:dyaOrig="279">
                <v:shape id="_x0000_i1154" type="#_x0000_t75" style="width:82.75pt;height:14.05pt" o:ole="">
                  <v:imagedata r:id="rId277" o:title=""/>
                </v:shape>
                <o:OLEObject Type="Embed" ProgID="Equation.DSMT4" ShapeID="_x0000_i1154" DrawAspect="Content" ObjectID="_1753711143" r:id="rId278"/>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position w:val="-6"/>
                <w:sz w:val="28"/>
                <w:szCs w:val="28"/>
              </w:rPr>
              <w:object w:dxaOrig="1320" w:dyaOrig="279">
                <v:shape id="_x0000_i1155" type="#_x0000_t75" style="width:65.4pt;height:14.05pt" o:ole="">
                  <v:imagedata r:id="rId279" o:title=""/>
                </v:shape>
                <o:OLEObject Type="Embed" ProgID="Equation.DSMT4" ShapeID="_x0000_i1155" DrawAspect="Content" ObjectID="_1753711144" r:id="rId280"/>
              </w:object>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18"/>
                <w:sz w:val="28"/>
                <w:szCs w:val="28"/>
              </w:rPr>
              <w:object w:dxaOrig="1400" w:dyaOrig="400">
                <v:shape id="_x0000_i1156" type="#_x0000_t75" style="width:69.5pt;height:19.85pt" o:ole="">
                  <v:imagedata r:id="rId281" o:title=""/>
                </v:shape>
                <o:OLEObject Type="Embed" ProgID="Equation.DSMT4" ShapeID="_x0000_i1156" DrawAspect="Content" ObjectID="_1753711145" r:id="rId282"/>
              </w:object>
            </w:r>
            <w:r w:rsidRPr="0040660D">
              <w:rPr>
                <w:rFonts w:ascii="Times New Roman" w:eastAsia="Calibri" w:hAnsi="Times New Roman" w:cs="Times New Roman"/>
                <w:color w:val="000000"/>
                <w:sz w:val="28"/>
                <w:szCs w:val="28"/>
              </w:rPr>
              <w:t xml:space="preserve"> </w:t>
            </w:r>
          </w:p>
          <w:p w:rsidR="0040660D" w:rsidRPr="0040660D" w:rsidRDefault="0040660D" w:rsidP="0040660D">
            <w:pPr>
              <w:tabs>
                <w:tab w:val="right" w:pos="8640"/>
              </w:tabs>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c) Điểm A là trung điểm của BC vì:</w:t>
            </w:r>
            <w:r w:rsidRPr="0040660D">
              <w:rPr>
                <w:rFonts w:ascii="Times New Roman" w:eastAsia="Calibri" w:hAnsi="Times New Roman" w:cs="Times New Roman"/>
                <w:color w:val="000000"/>
                <w:sz w:val="28"/>
                <w:szCs w:val="28"/>
              </w:rPr>
              <w:tab/>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Hai điểm O , C nằm cùng phía đối với điểm A. Điểm A lại nằm giữa hai điểm O và B nên điểm A nằm giữa hai điểm B và C.</w:t>
            </w:r>
          </w:p>
          <w:p w:rsidR="0040660D" w:rsidRPr="0040660D" w:rsidRDefault="0040660D" w:rsidP="0040660D">
            <w:pPr>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và </w:t>
            </w:r>
            <w:r w:rsidRPr="0040660D">
              <w:rPr>
                <w:rFonts w:ascii="Times New Roman" w:eastAsia="Calibri" w:hAnsi="Times New Roman" w:cs="Times New Roman"/>
                <w:position w:val="-4"/>
                <w:sz w:val="28"/>
                <w:szCs w:val="28"/>
              </w:rPr>
              <w:object w:dxaOrig="1120" w:dyaOrig="260">
                <v:shape id="_x0000_i1157" type="#_x0000_t75" style="width:56.3pt;height:12.4pt" o:ole="">
                  <v:imagedata r:id="rId283" o:title=""/>
                </v:shape>
                <o:OLEObject Type="Embed" ProgID="Equation.DSMT4" ShapeID="_x0000_i1157" DrawAspect="Content" ObjectID="_1753711146" r:id="rId284"/>
              </w:object>
            </w:r>
            <w:r w:rsidRPr="0040660D">
              <w:rPr>
                <w:rFonts w:ascii="Times New Roman" w:eastAsia="Calibri" w:hAnsi="Times New Roman" w:cs="Times New Roman"/>
                <w:color w:val="000000"/>
                <w:sz w:val="28"/>
                <w:szCs w:val="28"/>
              </w:rPr>
              <w:t xml:space="preserve"> ( = 3cm)</w:t>
            </w:r>
          </w:p>
          <w:p w:rsidR="0040660D" w:rsidRPr="0040660D" w:rsidRDefault="0040660D" w:rsidP="0040660D">
            <w:pPr>
              <w:spacing w:after="0" w:line="240" w:lineRule="auto"/>
              <w:rPr>
                <w:rFonts w:ascii="Times New Roman" w:eastAsia="Calibri" w:hAnsi="Times New Roman" w:cs="Times New Roman"/>
                <w:i/>
                <w:color w:val="000000"/>
                <w:sz w:val="28"/>
                <w:szCs w:val="28"/>
              </w:rPr>
            </w:pPr>
            <w:r w:rsidRPr="0040660D">
              <w:rPr>
                <w:rFonts w:ascii="Times New Roman" w:eastAsia="Calibri" w:hAnsi="Times New Roman" w:cs="Times New Roman"/>
                <w:b/>
                <w:iCs/>
                <w:color w:val="000000"/>
                <w:sz w:val="28"/>
                <w:szCs w:val="28"/>
              </w:rPr>
              <w:t>Bài 2:</w:t>
            </w:r>
            <w:r w:rsidRPr="0040660D">
              <w:rPr>
                <w:rFonts w:ascii="Times New Roman" w:eastAsia="Calibri" w:hAnsi="Times New Roman" w:cs="Times New Roman"/>
                <w:iCs/>
                <w:color w:val="000000"/>
                <w:sz w:val="28"/>
                <w:szCs w:val="28"/>
              </w:rPr>
              <w:t xml:space="preserve"> </w:t>
            </w:r>
            <w:r w:rsidRPr="0040660D">
              <w:rPr>
                <w:rFonts w:ascii="Times New Roman" w:eastAsia="Calibri" w:hAnsi="Times New Roman" w:cs="Times New Roman"/>
                <w:color w:val="000000"/>
                <w:sz w:val="28"/>
                <w:szCs w:val="28"/>
              </w:rPr>
              <w:t>Vẽ đoạn thẳng MN dài 8cm. Gọi R là trung điểm của MN.</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a) Tính </w:t>
            </w:r>
            <w:r w:rsidRPr="0040660D">
              <w:rPr>
                <w:rFonts w:ascii="Times New Roman" w:eastAsia="Calibri" w:hAnsi="Times New Roman" w:cs="Times New Roman"/>
                <w:position w:val="-10"/>
                <w:sz w:val="28"/>
                <w:szCs w:val="28"/>
              </w:rPr>
              <w:object w:dxaOrig="920" w:dyaOrig="320">
                <v:shape id="_x0000_i1158" type="#_x0000_t75" style="width:45.5pt;height:15.7pt" o:ole="">
                  <v:imagedata r:id="rId285" o:title=""/>
                </v:shape>
                <o:OLEObject Type="Embed" ProgID="Equation.DSMT4" ShapeID="_x0000_i1158" DrawAspect="Content" ObjectID="_1753711147" r:id="rId286"/>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Lấy hai điểm P và Q trên đoạn thẳng MN sao cho </w:t>
            </w:r>
            <w:r w:rsidRPr="0040660D">
              <w:rPr>
                <w:rFonts w:ascii="Times New Roman" w:eastAsia="Calibri" w:hAnsi="Times New Roman" w:cs="Times New Roman"/>
                <w:position w:val="-10"/>
                <w:sz w:val="28"/>
                <w:szCs w:val="28"/>
              </w:rPr>
              <w:object w:dxaOrig="1880" w:dyaOrig="320">
                <v:shape id="_x0000_i1159" type="#_x0000_t75" style="width:94.35pt;height:15.7pt" o:ole="">
                  <v:imagedata r:id="rId287" o:title=""/>
                </v:shape>
                <o:OLEObject Type="Embed" ProgID="Equation.DSMT4" ShapeID="_x0000_i1159" DrawAspect="Content" ObjectID="_1753711148" r:id="rId288"/>
              </w:object>
            </w:r>
            <w:r w:rsidRPr="0040660D">
              <w:rPr>
                <w:rFonts w:ascii="Times New Roman" w:eastAsia="Calibri" w:hAnsi="Times New Roman" w:cs="Times New Roman"/>
                <w:color w:val="000000"/>
                <w:sz w:val="28"/>
                <w:szCs w:val="28"/>
              </w:rPr>
              <w:t xml:space="preserve"> . Tính </w:t>
            </w:r>
            <w:r w:rsidRPr="0040660D">
              <w:rPr>
                <w:rFonts w:ascii="Times New Roman" w:eastAsia="Calibri" w:hAnsi="Times New Roman" w:cs="Times New Roman"/>
                <w:position w:val="-10"/>
                <w:sz w:val="28"/>
                <w:szCs w:val="28"/>
              </w:rPr>
              <w:object w:dxaOrig="820" w:dyaOrig="320">
                <v:shape id="_x0000_i1160" type="#_x0000_t75" style="width:41.4pt;height:15.7pt" o:ole="">
                  <v:imagedata r:id="rId289" o:title=""/>
                </v:shape>
                <o:OLEObject Type="Embed" ProgID="Equation.DSMT4" ShapeID="_x0000_i1160" DrawAspect="Content" ObjectID="_1753711149" r:id="rId290"/>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c) Điểm R có là trung điểm của đoạn PQ không? Vì sao ?</w:t>
            </w:r>
          </w:p>
          <w:p w:rsidR="0040660D" w:rsidRPr="0040660D" w:rsidRDefault="0040660D" w:rsidP="0040660D">
            <w:pPr>
              <w:spacing w:after="0" w:line="240" w:lineRule="auto"/>
              <w:contextualSpacing/>
              <w:jc w:val="center"/>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Giải</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noProof/>
                <w:color w:val="000000"/>
                <w:sz w:val="28"/>
                <w:szCs w:val="28"/>
              </w:rPr>
              <w:drawing>
                <wp:inline distT="0" distB="0" distL="0" distR="0" wp14:anchorId="1CDE225C" wp14:editId="10D8D51A">
                  <wp:extent cx="3105150" cy="422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105150" cy="422275"/>
                          </a:xfrm>
                          <a:prstGeom prst="rect">
                            <a:avLst/>
                          </a:prstGeom>
                          <a:noFill/>
                          <a:ln>
                            <a:noFill/>
                          </a:ln>
                        </pic:spPr>
                      </pic:pic>
                    </a:graphicData>
                  </a:graphic>
                </wp:inline>
              </w:drawing>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a, Vì R là trung điểm của MN nên :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24"/>
                <w:sz w:val="28"/>
                <w:szCs w:val="28"/>
              </w:rPr>
              <w:object w:dxaOrig="2659" w:dyaOrig="660">
                <v:shape id="_x0000_i1161" type="#_x0000_t75" style="width:133.25pt;height:33.1pt" o:ole="">
                  <v:imagedata r:id="rId292" o:title=""/>
                </v:shape>
                <o:OLEObject Type="Embed" ProgID="Equation.DSMT4" ShapeID="_x0000_i1161" DrawAspect="Content" ObjectID="_1753711150" r:id="rId293"/>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P nằm giữa M và R vì </w:t>
            </w:r>
            <w:r w:rsidRPr="0040660D">
              <w:rPr>
                <w:rFonts w:ascii="Times New Roman" w:eastAsia="Calibri" w:hAnsi="Times New Roman" w:cs="Times New Roman"/>
                <w:position w:val="-6"/>
                <w:sz w:val="28"/>
                <w:szCs w:val="28"/>
              </w:rPr>
              <w:object w:dxaOrig="1180" w:dyaOrig="279">
                <v:shape id="_x0000_i1162" type="#_x0000_t75" style="width:59.6pt;height:14.05pt" o:ole="">
                  <v:imagedata r:id="rId294" o:title=""/>
                </v:shape>
                <o:OLEObject Type="Embed" ProgID="Equation.DSMT4" ShapeID="_x0000_i1162" DrawAspect="Content" ObjectID="_1753711151" r:id="rId295"/>
              </w:object>
            </w:r>
            <w:r w:rsidRPr="0040660D">
              <w:rPr>
                <w:rFonts w:ascii="Times New Roman" w:eastAsia="Calibri" w:hAnsi="Times New Roman" w:cs="Times New Roman"/>
                <w:color w:val="000000"/>
                <w:sz w:val="28"/>
                <w:szCs w:val="28"/>
              </w:rPr>
              <w:t xml:space="preserve"> (3cm &lt; 4cm)</w:t>
            </w:r>
            <w:r w:rsidRPr="0040660D">
              <w:rPr>
                <w:rFonts w:ascii="Times New Roman" w:eastAsia="Calibri" w:hAnsi="Times New Roman" w:cs="Times New Roman"/>
                <w:color w:val="000000"/>
                <w:sz w:val="28"/>
                <w:szCs w:val="28"/>
              </w:rPr>
              <w:sym w:font="Symbol" w:char="F0DE"/>
            </w: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6"/>
                <w:sz w:val="28"/>
                <w:szCs w:val="28"/>
              </w:rPr>
              <w:object w:dxaOrig="1780" w:dyaOrig="279">
                <v:shape id="_x0000_i1163" type="#_x0000_t75" style="width:88.55pt;height:14.05pt" o:ole="">
                  <v:imagedata r:id="rId296" o:title=""/>
                </v:shape>
                <o:OLEObject Type="Embed" ProgID="Equation.DSMT4" ShapeID="_x0000_i1163" DrawAspect="Content" ObjectID="_1753711152" r:id="rId297"/>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  </w:t>
            </w:r>
            <w:r w:rsidRPr="0040660D">
              <w:rPr>
                <w:rFonts w:ascii="Times New Roman" w:eastAsia="Calibri" w:hAnsi="Times New Roman" w:cs="Times New Roman"/>
                <w:position w:val="-18"/>
                <w:sz w:val="28"/>
                <w:szCs w:val="28"/>
              </w:rPr>
              <w:object w:dxaOrig="2880" w:dyaOrig="400">
                <v:shape id="_x0000_i1164" type="#_x0000_t75" style="width:2in;height:19.85pt" o:ole="">
                  <v:imagedata r:id="rId298" o:title=""/>
                </v:shape>
                <o:OLEObject Type="Embed" ProgID="Equation.DSMT4" ShapeID="_x0000_i1164" DrawAspect="Content" ObjectID="_1753711153" r:id="rId299"/>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lang w:val="pt-BR"/>
              </w:rPr>
              <w:lastRenderedPageBreak/>
              <w:t xml:space="preserve">Q nằm giữa N và R vì </w:t>
            </w:r>
            <w:r w:rsidRPr="0040660D">
              <w:rPr>
                <w:rFonts w:ascii="Times New Roman" w:eastAsia="Calibri" w:hAnsi="Times New Roman" w:cs="Times New Roman"/>
                <w:position w:val="-10"/>
                <w:sz w:val="28"/>
                <w:szCs w:val="28"/>
              </w:rPr>
              <w:object w:dxaOrig="1120" w:dyaOrig="320">
                <v:shape id="_x0000_i1165" type="#_x0000_t75" style="width:56.3pt;height:15.7pt" o:ole="">
                  <v:imagedata r:id="rId300" o:title=""/>
                </v:shape>
                <o:OLEObject Type="Embed" ProgID="Equation.DSMT4" ShapeID="_x0000_i1165" DrawAspect="Content" ObjectID="_1753711154" r:id="rId301"/>
              </w:object>
            </w:r>
            <w:r w:rsidRPr="0040660D">
              <w:rPr>
                <w:rFonts w:ascii="Times New Roman" w:eastAsia="Calibri" w:hAnsi="Times New Roman" w:cs="Times New Roman"/>
                <w:color w:val="000000"/>
                <w:sz w:val="28"/>
                <w:szCs w:val="28"/>
                <w:lang w:val="pt-BR"/>
              </w:rPr>
              <w:t xml:space="preserve"> (3cm &lt; 4cm) </w:t>
            </w:r>
            <w:r w:rsidRPr="0040660D">
              <w:rPr>
                <w:rFonts w:ascii="Times New Roman" w:eastAsia="Calibri" w:hAnsi="Times New Roman" w:cs="Times New Roman"/>
                <w:color w:val="000000"/>
                <w:sz w:val="28"/>
                <w:szCs w:val="28"/>
              </w:rPr>
              <w:sym w:font="Symbol" w:char="F0DE"/>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10"/>
                <w:sz w:val="28"/>
                <w:szCs w:val="28"/>
              </w:rPr>
              <w:object w:dxaOrig="1820" w:dyaOrig="320">
                <v:shape id="_x0000_i1166" type="#_x0000_t75" style="width:91.05pt;height:15.7pt" o:ole="">
                  <v:imagedata r:id="rId302" o:title=""/>
                </v:shape>
                <o:OLEObject Type="Embed" ProgID="Equation.DSMT4" ShapeID="_x0000_i1166" DrawAspect="Content" ObjectID="_1753711155" r:id="rId303"/>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position w:val="-18"/>
                <w:sz w:val="28"/>
                <w:szCs w:val="28"/>
              </w:rPr>
              <w:object w:dxaOrig="2720" w:dyaOrig="400">
                <v:shape id="_x0000_i1167" type="#_x0000_t75" style="width:135.7pt;height:19.85pt" o:ole="">
                  <v:imagedata r:id="rId304" o:title=""/>
                </v:shape>
                <o:OLEObject Type="Embed" ProgID="Equation.DSMT4" ShapeID="_x0000_i1167" DrawAspect="Content" ObjectID="_1753711156" r:id="rId305"/>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c, Vì P nằm giữa M và N nên </w:t>
            </w:r>
            <w:r w:rsidRPr="0040660D">
              <w:rPr>
                <w:rFonts w:ascii="Times New Roman" w:eastAsia="Calibri" w:hAnsi="Times New Roman" w:cs="Times New Roman"/>
                <w:position w:val="-6"/>
                <w:sz w:val="28"/>
                <w:szCs w:val="28"/>
              </w:rPr>
              <w:object w:dxaOrig="1939" w:dyaOrig="279">
                <v:shape id="_x0000_i1168" type="#_x0000_t75" style="width:97.65pt;height:14.05pt" o:ole="">
                  <v:imagedata r:id="rId306" o:title=""/>
                </v:shape>
                <o:OLEObject Type="Embed" ProgID="Equation.DSMT4" ShapeID="_x0000_i1168" DrawAspect="Content" ObjectID="_1753711157" r:id="rId307"/>
              </w:object>
            </w:r>
          </w:p>
          <w:p w:rsidR="0040660D" w:rsidRPr="0040660D" w:rsidRDefault="0040660D" w:rsidP="0040660D">
            <w:pPr>
              <w:spacing w:after="0" w:line="240" w:lineRule="auto"/>
              <w:rPr>
                <w:rFonts w:ascii="Times New Roman" w:eastAsia="Calibri" w:hAnsi="Times New Roman" w:cs="Times New Roman"/>
                <w:color w:val="000000"/>
                <w:sz w:val="28"/>
                <w:szCs w:val="28"/>
                <w:lang w:val="pl-PL"/>
              </w:rPr>
            </w:pP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position w:val="-18"/>
                <w:sz w:val="28"/>
                <w:szCs w:val="28"/>
              </w:rPr>
              <w:object w:dxaOrig="3040" w:dyaOrig="400">
                <v:shape id="_x0000_i1169" type="#_x0000_t75" style="width:151.45pt;height:19.85pt" o:ole="">
                  <v:imagedata r:id="rId308" o:title=""/>
                </v:shape>
                <o:OLEObject Type="Embed" ProgID="Equation.DSMT4" ShapeID="_x0000_i1169" DrawAspect="Content" ObjectID="_1753711158" r:id="rId309"/>
              </w:object>
            </w:r>
            <w:r w:rsidRPr="0040660D">
              <w:rPr>
                <w:rFonts w:ascii="Times New Roman" w:eastAsia="Calibri" w:hAnsi="Times New Roman" w:cs="Times New Roman"/>
                <w:color w:val="000000"/>
                <w:sz w:val="28"/>
                <w:szCs w:val="28"/>
                <w:lang w:val="pl-PL"/>
              </w:rPr>
              <w:t xml:space="preserve"> </w:t>
            </w:r>
          </w:p>
          <w:p w:rsidR="0040660D" w:rsidRPr="0040660D" w:rsidRDefault="0040660D" w:rsidP="0040660D">
            <w:pPr>
              <w:spacing w:after="0" w:line="240" w:lineRule="auto"/>
              <w:contextualSpacing/>
              <w:rPr>
                <w:rFonts w:ascii="Times New Roman" w:eastAsia="Calibri" w:hAnsi="Times New Roman" w:cs="Times New Roman"/>
                <w:b/>
                <w:color w:val="000000"/>
                <w:sz w:val="28"/>
                <w:szCs w:val="28"/>
              </w:rPr>
            </w:pPr>
            <w:r w:rsidRPr="0040660D">
              <w:rPr>
                <w:rFonts w:ascii="Times New Roman" w:eastAsia="Calibri" w:hAnsi="Times New Roman" w:cs="Times New Roman"/>
                <w:color w:val="000000"/>
                <w:sz w:val="28"/>
                <w:szCs w:val="28"/>
                <w:lang w:val="pl-PL"/>
              </w:rPr>
              <w:t xml:space="preserve">Trên đoạn thẳng MN có </w:t>
            </w:r>
            <w:r w:rsidRPr="0040660D">
              <w:rPr>
                <w:rFonts w:ascii="Times New Roman" w:eastAsia="Calibri" w:hAnsi="Times New Roman" w:cs="Times New Roman"/>
                <w:position w:val="-10"/>
                <w:sz w:val="28"/>
                <w:szCs w:val="28"/>
              </w:rPr>
              <w:object w:dxaOrig="2140" w:dyaOrig="320">
                <v:shape id="_x0000_i1170" type="#_x0000_t75" style="width:106.75pt;height:15.7pt" o:ole="">
                  <v:imagedata r:id="rId310" o:title=""/>
                </v:shape>
                <o:OLEObject Type="Embed" ProgID="Equation.DSMT4" ShapeID="_x0000_i1170" DrawAspect="Content" ObjectID="_1753711159" r:id="rId311"/>
              </w:object>
            </w:r>
            <w:r w:rsidRPr="0040660D">
              <w:rPr>
                <w:rFonts w:ascii="Times New Roman" w:eastAsia="Calibri" w:hAnsi="Times New Roman" w:cs="Times New Roman"/>
                <w:color w:val="000000"/>
                <w:sz w:val="28"/>
                <w:szCs w:val="28"/>
                <w:lang w:val="pl-PL"/>
              </w:rPr>
              <w:t xml:space="preserve"> (vì 3cm &lt; 4cm &lt;5cm) nên R nằm giữa P và Q mà </w:t>
            </w:r>
            <w:r w:rsidRPr="0040660D">
              <w:rPr>
                <w:rFonts w:ascii="Times New Roman" w:eastAsia="Calibri" w:hAnsi="Times New Roman" w:cs="Times New Roman"/>
                <w:position w:val="-18"/>
                <w:sz w:val="28"/>
                <w:szCs w:val="28"/>
              </w:rPr>
              <w:object w:dxaOrig="1840" w:dyaOrig="400">
                <v:shape id="_x0000_i1171" type="#_x0000_t75" style="width:91.85pt;height:19.85pt" o:ole="">
                  <v:imagedata r:id="rId312" o:title=""/>
                </v:shape>
                <o:OLEObject Type="Embed" ProgID="Equation.DSMT4" ShapeID="_x0000_i1171" DrawAspect="Content" ObjectID="_1753711160" r:id="rId313"/>
              </w:object>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color w:val="000000"/>
                <w:sz w:val="28"/>
                <w:szCs w:val="28"/>
              </w:rPr>
              <w:sym w:font="Symbol" w:char="F0DE"/>
            </w:r>
            <w:r w:rsidRPr="0040660D">
              <w:rPr>
                <w:rFonts w:ascii="Times New Roman" w:eastAsia="Calibri" w:hAnsi="Times New Roman" w:cs="Times New Roman"/>
                <w:color w:val="000000"/>
                <w:sz w:val="28"/>
                <w:szCs w:val="28"/>
                <w:lang w:val="pl-PL"/>
              </w:rPr>
              <w:t xml:space="preserve"> R là trung điểm của P và Q</w:t>
            </w:r>
          </w:p>
        </w:tc>
      </w:tr>
      <w:tr w:rsidR="0040660D" w:rsidRPr="0040660D" w:rsidTr="002C4248">
        <w:tc>
          <w:tcPr>
            <w:tcW w:w="3925" w:type="dxa"/>
            <w:shd w:val="clear" w:color="auto" w:fill="auto"/>
          </w:tcPr>
          <w:p w:rsidR="0040660D" w:rsidRPr="0040660D" w:rsidRDefault="0040660D" w:rsidP="0040660D">
            <w:pPr>
              <w:spacing w:after="0" w:line="240" w:lineRule="auto"/>
              <w:jc w:val="both"/>
              <w:rPr>
                <w:rFonts w:ascii="Times New Roman" w:eastAsia="Calibri" w:hAnsi="Times New Roman" w:cs="Times New Roman"/>
                <w:bCs/>
                <w:sz w:val="28"/>
                <w:szCs w:val="28"/>
              </w:rPr>
            </w:pPr>
            <w:r w:rsidRPr="0040660D">
              <w:rPr>
                <w:rFonts w:ascii="Times New Roman" w:eastAsia="Calibri" w:hAnsi="Times New Roman" w:cs="Times New Roman"/>
                <w:bCs/>
                <w:sz w:val="28"/>
                <w:szCs w:val="28"/>
              </w:rPr>
              <w:lastRenderedPageBreak/>
              <w:t>- GV đưa đề bài lên bảng cho hs quan sát, đọc, phân tích bài toán.</w:t>
            </w:r>
          </w:p>
          <w:p w:rsidR="0040660D" w:rsidRPr="0040660D" w:rsidRDefault="0040660D" w:rsidP="0040660D">
            <w:pPr>
              <w:spacing w:after="0" w:line="240" w:lineRule="auto"/>
              <w:contextualSpacing/>
              <w:rPr>
                <w:rFonts w:ascii="Times New Roman" w:eastAsia="Calibri" w:hAnsi="Times New Roman" w:cs="Times New Roman"/>
                <w:bCs/>
                <w:sz w:val="28"/>
                <w:szCs w:val="28"/>
              </w:rPr>
            </w:pPr>
            <w:r w:rsidRPr="0040660D">
              <w:rPr>
                <w:rFonts w:ascii="Times New Roman" w:eastAsia="Calibri" w:hAnsi="Times New Roman" w:cs="Times New Roman"/>
                <w:bCs/>
                <w:sz w:val="28"/>
                <w:szCs w:val="28"/>
              </w:rPr>
              <w:t xml:space="preserve">H1: Cách tính độ dài </w:t>
            </w:r>
            <w:r w:rsidRPr="0040660D">
              <w:rPr>
                <w:rFonts w:ascii="Times New Roman" w:eastAsia="Calibri" w:hAnsi="Times New Roman" w:cs="Times New Roman"/>
                <w:position w:val="-4"/>
                <w:sz w:val="28"/>
                <w:szCs w:val="28"/>
              </w:rPr>
              <w:object w:dxaOrig="400" w:dyaOrig="260">
                <v:shape id="_x0000_i1172" type="#_x0000_t75" style="width:19.85pt;height:12.4pt" o:ole="">
                  <v:imagedata r:id="rId314" o:title=""/>
                </v:shape>
                <o:OLEObject Type="Embed" ProgID="Equation.DSMT4" ShapeID="_x0000_i1172" DrawAspect="Content" ObjectID="_1753711161" r:id="rId315"/>
              </w:object>
            </w:r>
            <w:r w:rsidRPr="0040660D">
              <w:rPr>
                <w:rFonts w:ascii="Times New Roman" w:eastAsia="Calibri" w:hAnsi="Times New Roman" w:cs="Times New Roman"/>
                <w:bCs/>
                <w:sz w:val="28"/>
                <w:szCs w:val="28"/>
              </w:rPr>
              <w:t xml:space="preserve"> ?</w:t>
            </w:r>
          </w:p>
          <w:p w:rsidR="0040660D" w:rsidRPr="0040660D" w:rsidRDefault="0040660D" w:rsidP="0040660D">
            <w:pPr>
              <w:spacing w:after="0" w:line="240" w:lineRule="auto"/>
              <w:contextualSpacing/>
              <w:rPr>
                <w:rFonts w:ascii="Times New Roman" w:eastAsia="Times New Roman" w:hAnsi="Times New Roman" w:cs="Times New Roman"/>
                <w:sz w:val="28"/>
                <w:szCs w:val="28"/>
              </w:rPr>
            </w:pPr>
            <w:r w:rsidRPr="0040660D">
              <w:rPr>
                <w:rFonts w:ascii="Times New Roman" w:eastAsia="Calibri" w:hAnsi="Times New Roman" w:cs="Times New Roman"/>
                <w:bCs/>
                <w:sz w:val="28"/>
                <w:szCs w:val="28"/>
              </w:rPr>
              <w:t xml:space="preserve">H2: Điểm </w:t>
            </w:r>
            <w:r w:rsidRPr="0040660D">
              <w:rPr>
                <w:rFonts w:ascii="Times New Roman" w:eastAsia="Calibri" w:hAnsi="Times New Roman" w:cs="Times New Roman"/>
                <w:position w:val="-4"/>
                <w:sz w:val="28"/>
                <w:szCs w:val="28"/>
              </w:rPr>
              <w:object w:dxaOrig="240" w:dyaOrig="260">
                <v:shape id="_x0000_i1173" type="#_x0000_t75" style="width:11.6pt;height:12.4pt" o:ole="">
                  <v:imagedata r:id="rId316" o:title=""/>
                </v:shape>
                <o:OLEObject Type="Embed" ProgID="Equation.DSMT4" ShapeID="_x0000_i1173" DrawAspect="Content" ObjectID="_1753711162" r:id="rId317"/>
              </w:object>
            </w:r>
            <w:r w:rsidRPr="0040660D">
              <w:rPr>
                <w:rFonts w:ascii="Times New Roman" w:eastAsia="Times New Roman" w:hAnsi="Times New Roman" w:cs="Times New Roman"/>
                <w:sz w:val="28"/>
                <w:szCs w:val="28"/>
              </w:rPr>
              <w:t xml:space="preserve">là trung điểm của đoạn thẳng </w:t>
            </w:r>
            <w:r w:rsidRPr="0040660D">
              <w:rPr>
                <w:rFonts w:ascii="Times New Roman" w:eastAsia="Calibri" w:hAnsi="Times New Roman" w:cs="Times New Roman"/>
                <w:position w:val="-4"/>
                <w:sz w:val="28"/>
                <w:szCs w:val="28"/>
              </w:rPr>
              <w:object w:dxaOrig="400" w:dyaOrig="260">
                <v:shape id="_x0000_i1174" type="#_x0000_t75" style="width:19.85pt;height:12.4pt" o:ole="">
                  <v:imagedata r:id="rId318" o:title=""/>
                </v:shape>
                <o:OLEObject Type="Embed" ProgID="Equation.DSMT4" ShapeID="_x0000_i1174" DrawAspect="Content" ObjectID="_1753711163" r:id="rId319"/>
              </w:object>
            </w:r>
            <w:r w:rsidRPr="0040660D">
              <w:rPr>
                <w:rFonts w:ascii="Times New Roman" w:eastAsia="Times New Roman" w:hAnsi="Times New Roman" w:cs="Times New Roman"/>
                <w:sz w:val="28"/>
                <w:szCs w:val="28"/>
              </w:rPr>
              <w:t xml:space="preserve"> cần thoả mãn điều kiện gì?</w:t>
            </w:r>
          </w:p>
          <w:p w:rsidR="0040660D" w:rsidRPr="0040660D" w:rsidRDefault="0040660D" w:rsidP="0040660D">
            <w:pPr>
              <w:spacing w:after="0" w:line="240" w:lineRule="auto"/>
              <w:contextualSpacing/>
              <w:jc w:val="both"/>
              <w:rPr>
                <w:rFonts w:ascii="Times New Roman" w:eastAsia="Calibri" w:hAnsi="Times New Roman" w:cs="Times New Roman"/>
                <w:bCs/>
                <w:sz w:val="28"/>
                <w:szCs w:val="28"/>
              </w:rPr>
            </w:pPr>
            <w:r w:rsidRPr="0040660D">
              <w:rPr>
                <w:rFonts w:ascii="Times New Roman" w:eastAsia="Calibri" w:hAnsi="Times New Roman" w:cs="Times New Roman"/>
                <w:bCs/>
                <w:sz w:val="28"/>
                <w:szCs w:val="28"/>
              </w:rPr>
              <w:t xml:space="preserve">Đ1: Ta cần tính độ dài của </w:t>
            </w:r>
            <w:r w:rsidRPr="0040660D">
              <w:rPr>
                <w:rFonts w:ascii="Times New Roman" w:eastAsia="Calibri" w:hAnsi="Times New Roman" w:cs="Times New Roman"/>
                <w:position w:val="-10"/>
                <w:sz w:val="28"/>
                <w:szCs w:val="28"/>
              </w:rPr>
              <w:object w:dxaOrig="840" w:dyaOrig="320">
                <v:shape id="_x0000_i1175" type="#_x0000_t75" style="width:42.2pt;height:15.7pt" o:ole="">
                  <v:imagedata r:id="rId320" o:title=""/>
                </v:shape>
                <o:OLEObject Type="Embed" ProgID="Equation.DSMT4" ShapeID="_x0000_i1175" DrawAspect="Content" ObjectID="_1753711164" r:id="rId321"/>
              </w:object>
            </w:r>
            <w:r w:rsidRPr="0040660D">
              <w:rPr>
                <w:rFonts w:ascii="Times New Roman" w:eastAsia="Calibri" w:hAnsi="Times New Roman" w:cs="Times New Roman"/>
                <w:bCs/>
                <w:sz w:val="28"/>
                <w:szCs w:val="28"/>
              </w:rPr>
              <w:t xml:space="preserve"> </w:t>
            </w:r>
          </w:p>
          <w:p w:rsidR="0040660D" w:rsidRPr="0040660D" w:rsidRDefault="0040660D" w:rsidP="0040660D">
            <w:pPr>
              <w:spacing w:after="0" w:line="240" w:lineRule="auto"/>
              <w:contextualSpacing/>
              <w:jc w:val="both"/>
              <w:rPr>
                <w:rFonts w:ascii="Times New Roman" w:eastAsia="Calibri" w:hAnsi="Times New Roman" w:cs="Times New Roman"/>
                <w:sz w:val="28"/>
                <w:szCs w:val="28"/>
              </w:rPr>
            </w:pPr>
            <w:r w:rsidRPr="0040660D">
              <w:rPr>
                <w:rFonts w:ascii="Times New Roman" w:eastAsia="Calibri" w:hAnsi="Times New Roman" w:cs="Times New Roman"/>
                <w:bCs/>
                <w:sz w:val="28"/>
                <w:szCs w:val="28"/>
              </w:rPr>
              <w:t xml:space="preserve">Đ2: Cần chỉ ra </w:t>
            </w:r>
            <w:r w:rsidRPr="0040660D">
              <w:rPr>
                <w:rFonts w:ascii="Times New Roman" w:eastAsia="Calibri" w:hAnsi="Times New Roman" w:cs="Times New Roman"/>
                <w:position w:val="-4"/>
                <w:sz w:val="28"/>
                <w:szCs w:val="28"/>
              </w:rPr>
              <w:object w:dxaOrig="240" w:dyaOrig="260">
                <v:shape id="_x0000_i1176" type="#_x0000_t75" style="width:11.6pt;height:12.4pt" o:ole="">
                  <v:imagedata r:id="rId322" o:title=""/>
                </v:shape>
                <o:OLEObject Type="Embed" ProgID="Equation.DSMT4" ShapeID="_x0000_i1176" DrawAspect="Content" ObjectID="_1753711165" r:id="rId323"/>
              </w:object>
            </w:r>
            <w:r w:rsidRPr="0040660D">
              <w:rPr>
                <w:rFonts w:ascii="Times New Roman" w:eastAsia="Calibri" w:hAnsi="Times New Roman" w:cs="Times New Roman"/>
                <w:sz w:val="28"/>
                <w:szCs w:val="28"/>
              </w:rPr>
              <w:t xml:space="preserve"> nằm giữa </w:t>
            </w:r>
            <w:r w:rsidRPr="0040660D">
              <w:rPr>
                <w:rFonts w:ascii="Times New Roman" w:eastAsia="Calibri" w:hAnsi="Times New Roman" w:cs="Times New Roman"/>
                <w:position w:val="-4"/>
                <w:sz w:val="28"/>
                <w:szCs w:val="28"/>
              </w:rPr>
              <w:object w:dxaOrig="260" w:dyaOrig="260">
                <v:shape id="_x0000_i1177" type="#_x0000_t75" style="width:12.4pt;height:12.4pt" o:ole="">
                  <v:imagedata r:id="rId324" o:title=""/>
                </v:shape>
                <o:OLEObject Type="Embed" ProgID="Equation.DSMT4" ShapeID="_x0000_i1177" DrawAspect="Content" ObjectID="_1753711166" r:id="rId325"/>
              </w:object>
            </w:r>
            <w:r w:rsidRPr="0040660D">
              <w:rPr>
                <w:rFonts w:ascii="Times New Roman" w:eastAsia="Calibri" w:hAnsi="Times New Roman" w:cs="Times New Roman"/>
                <w:sz w:val="28"/>
                <w:szCs w:val="28"/>
              </w:rPr>
              <w:t xml:space="preserve"> và </w:t>
            </w:r>
            <w:r w:rsidRPr="0040660D">
              <w:rPr>
                <w:rFonts w:ascii="Times New Roman" w:eastAsia="Calibri" w:hAnsi="Times New Roman" w:cs="Times New Roman"/>
                <w:position w:val="-4"/>
                <w:sz w:val="28"/>
                <w:szCs w:val="28"/>
              </w:rPr>
              <w:object w:dxaOrig="260" w:dyaOrig="260">
                <v:shape id="_x0000_i1178" type="#_x0000_t75" style="width:12.4pt;height:12.4pt" o:ole="">
                  <v:imagedata r:id="rId326" o:title=""/>
                </v:shape>
                <o:OLEObject Type="Embed" ProgID="Equation.DSMT4" ShapeID="_x0000_i1178" DrawAspect="Content" ObjectID="_1753711167" r:id="rId327"/>
              </w:object>
            </w:r>
            <w:r w:rsidRPr="0040660D">
              <w:rPr>
                <w:rFonts w:ascii="Times New Roman" w:eastAsia="Calibri" w:hAnsi="Times New Roman" w:cs="Times New Roman"/>
                <w:sz w:val="28"/>
                <w:szCs w:val="28"/>
              </w:rPr>
              <w:t xml:space="preserve">và </w:t>
            </w:r>
            <w:r w:rsidRPr="0040660D">
              <w:rPr>
                <w:rFonts w:ascii="Times New Roman" w:eastAsia="Calibri" w:hAnsi="Times New Roman" w:cs="Times New Roman"/>
                <w:position w:val="-4"/>
                <w:sz w:val="28"/>
                <w:szCs w:val="28"/>
              </w:rPr>
              <w:object w:dxaOrig="1080" w:dyaOrig="260">
                <v:shape id="_x0000_i1179" type="#_x0000_t75" style="width:53.8pt;height:12.4pt" o:ole="">
                  <v:imagedata r:id="rId328" o:title=""/>
                </v:shape>
                <o:OLEObject Type="Embed" ProgID="Equation.DSMT4" ShapeID="_x0000_i1179" DrawAspect="Content" ObjectID="_1753711168" r:id="rId329"/>
              </w:object>
            </w:r>
          </w:p>
          <w:p w:rsidR="0040660D" w:rsidRPr="0040660D" w:rsidRDefault="0040660D" w:rsidP="0040660D">
            <w:pPr>
              <w:tabs>
                <w:tab w:val="left" w:pos="992"/>
              </w:tabs>
              <w:spacing w:after="0" w:line="240" w:lineRule="auto"/>
              <w:jc w:val="both"/>
              <w:rPr>
                <w:rFonts w:ascii="Times New Roman" w:eastAsia="Calibri" w:hAnsi="Times New Roman" w:cs="Times New Roman"/>
                <w:sz w:val="28"/>
                <w:szCs w:val="28"/>
              </w:rPr>
            </w:pPr>
            <w:r w:rsidRPr="0040660D">
              <w:rPr>
                <w:rFonts w:ascii="Times New Roman" w:eastAsia="Calibri" w:hAnsi="Times New Roman" w:cs="Times New Roman"/>
                <w:sz w:val="28"/>
                <w:szCs w:val="28"/>
              </w:rPr>
              <w:t>- HS đứng tại chỗ trả lời</w:t>
            </w:r>
          </w:p>
          <w:p w:rsidR="0040660D" w:rsidRPr="0040660D" w:rsidRDefault="0040660D" w:rsidP="0040660D">
            <w:pPr>
              <w:tabs>
                <w:tab w:val="left" w:pos="992"/>
              </w:tabs>
              <w:spacing w:after="0" w:line="240" w:lineRule="auto"/>
              <w:jc w:val="both"/>
              <w:rPr>
                <w:rFonts w:ascii="Times New Roman" w:eastAsia="Calibri" w:hAnsi="Times New Roman" w:cs="Times New Roman"/>
                <w:sz w:val="28"/>
                <w:szCs w:val="28"/>
              </w:rPr>
            </w:pPr>
            <w:r w:rsidRPr="0040660D">
              <w:rPr>
                <w:rFonts w:ascii="Times New Roman" w:eastAsia="Calibri" w:hAnsi="Times New Roman" w:cs="Times New Roman"/>
                <w:sz w:val="28"/>
                <w:szCs w:val="28"/>
              </w:rPr>
              <w:t>- GV gọi HS khác nhận xét kết quả câu trả lời của bạn</w:t>
            </w:r>
          </w:p>
          <w:p w:rsidR="0040660D" w:rsidRPr="0040660D" w:rsidRDefault="0040660D" w:rsidP="0040660D">
            <w:pPr>
              <w:tabs>
                <w:tab w:val="left" w:pos="992"/>
              </w:tabs>
              <w:spacing w:after="0" w:line="240" w:lineRule="auto"/>
              <w:jc w:val="both"/>
              <w:rPr>
                <w:rFonts w:ascii="Times New Roman" w:eastAsia="Calibri" w:hAnsi="Times New Roman" w:cs="Times New Roman"/>
                <w:sz w:val="28"/>
                <w:szCs w:val="28"/>
              </w:rPr>
            </w:pPr>
            <w:r w:rsidRPr="0040660D">
              <w:rPr>
                <w:rFonts w:ascii="Times New Roman" w:eastAsia="Calibri" w:hAnsi="Times New Roman" w:cs="Times New Roman"/>
                <w:sz w:val="28"/>
                <w:szCs w:val="28"/>
              </w:rPr>
              <w:t>- GV nhận xét và chốt kiến thức.</w:t>
            </w:r>
          </w:p>
          <w:p w:rsidR="0040660D" w:rsidRPr="0040660D" w:rsidRDefault="0040660D" w:rsidP="0040660D">
            <w:pPr>
              <w:spacing w:after="0" w:line="240" w:lineRule="auto"/>
              <w:rPr>
                <w:rFonts w:ascii="Times New Roman" w:eastAsia="Calibri" w:hAnsi="Times New Roman" w:cs="Times New Roman"/>
                <w:sz w:val="28"/>
                <w:szCs w:val="28"/>
                <w:u w:val="single"/>
              </w:rPr>
            </w:pPr>
            <w:r w:rsidRPr="0040660D">
              <w:rPr>
                <w:rFonts w:ascii="Times New Roman" w:eastAsia="Calibri" w:hAnsi="Times New Roman" w:cs="Times New Roman"/>
                <w:sz w:val="28"/>
                <w:szCs w:val="28"/>
                <w:u w:val="single"/>
              </w:rPr>
              <w:t>Chú ý :</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 Từ kết quả của câu a, ta có thể khái quát : Độ dài của đoạn thẳng </w:t>
            </w:r>
            <w:r w:rsidRPr="0040660D">
              <w:rPr>
                <w:rFonts w:ascii="Times New Roman" w:eastAsia="Calibri" w:hAnsi="Times New Roman" w:cs="Times New Roman"/>
                <w:position w:val="-4"/>
                <w:sz w:val="28"/>
                <w:szCs w:val="28"/>
              </w:rPr>
              <w:object w:dxaOrig="420" w:dyaOrig="260">
                <v:shape id="_x0000_i1180" type="#_x0000_t75" style="width:21.5pt;height:12.4pt" o:ole="">
                  <v:imagedata r:id="rId330" o:title=""/>
                </v:shape>
                <o:OLEObject Type="Embed" ProgID="Equation.DSMT4" ShapeID="_x0000_i1180" DrawAspect="Content" ObjectID="_1753711169" r:id="rId331"/>
              </w:object>
            </w:r>
            <w:r w:rsidRPr="0040660D">
              <w:rPr>
                <w:rFonts w:ascii="Times New Roman" w:eastAsia="Calibri" w:hAnsi="Times New Roman" w:cs="Times New Roman"/>
                <w:sz w:val="28"/>
                <w:szCs w:val="28"/>
              </w:rPr>
              <w:t xml:space="preserve"> không phụ thuộc vào vị trí khi chọn điểm </w:t>
            </w:r>
            <w:r w:rsidRPr="0040660D">
              <w:rPr>
                <w:rFonts w:ascii="Times New Roman" w:eastAsia="Calibri" w:hAnsi="Times New Roman" w:cs="Times New Roman"/>
                <w:position w:val="-4"/>
                <w:sz w:val="28"/>
                <w:szCs w:val="28"/>
              </w:rPr>
              <w:object w:dxaOrig="240" w:dyaOrig="260">
                <v:shape id="_x0000_i1181" type="#_x0000_t75" style="width:11.6pt;height:12.4pt" o:ole="">
                  <v:imagedata r:id="rId332" o:title=""/>
                </v:shape>
                <o:OLEObject Type="Embed" ProgID="Equation.DSMT4" ShapeID="_x0000_i1181" DrawAspect="Content" ObjectID="_1753711170" r:id="rId333"/>
              </w:object>
            </w:r>
            <w:r w:rsidRPr="0040660D">
              <w:rPr>
                <w:rFonts w:ascii="Times New Roman" w:eastAsia="Calibri" w:hAnsi="Times New Roman" w:cs="Times New Roman"/>
                <w:sz w:val="28"/>
                <w:szCs w:val="28"/>
              </w:rPr>
              <w:t xml:space="preserve"> mà luôn luôn bằng nửa đoạn </w:t>
            </w:r>
            <w:r w:rsidRPr="0040660D">
              <w:rPr>
                <w:rFonts w:ascii="Times New Roman" w:eastAsia="Calibri" w:hAnsi="Times New Roman" w:cs="Times New Roman"/>
                <w:position w:val="-4"/>
                <w:sz w:val="28"/>
                <w:szCs w:val="28"/>
              </w:rPr>
              <w:object w:dxaOrig="499" w:dyaOrig="260">
                <v:shape id="_x0000_i1182" type="#_x0000_t75" style="width:25.65pt;height:12.4pt" o:ole="">
                  <v:imagedata r:id="rId334" o:title=""/>
                </v:shape>
                <o:OLEObject Type="Embed" ProgID="Equation.DSMT4" ShapeID="_x0000_i1182" DrawAspect="Content" ObjectID="_1753711171" r:id="rId335"/>
              </w:object>
            </w:r>
            <w:r w:rsidRPr="0040660D">
              <w:rPr>
                <w:rFonts w:ascii="Times New Roman" w:eastAsia="Calibri" w:hAnsi="Times New Roman" w:cs="Times New Roman"/>
                <w:sz w:val="28"/>
                <w:szCs w:val="28"/>
              </w:rPr>
              <w:t>.</w:t>
            </w:r>
          </w:p>
          <w:p w:rsidR="0040660D" w:rsidRPr="0040660D" w:rsidRDefault="0040660D" w:rsidP="0040660D">
            <w:pPr>
              <w:spacing w:after="0" w:line="240" w:lineRule="auto"/>
              <w:contextualSpacing/>
              <w:jc w:val="both"/>
              <w:rPr>
                <w:rFonts w:ascii="Times New Roman" w:eastAsia="Calibri" w:hAnsi="Times New Roman" w:cs="Times New Roman"/>
                <w:b/>
                <w:color w:val="000000"/>
                <w:sz w:val="28"/>
                <w:szCs w:val="28"/>
              </w:rPr>
            </w:pPr>
            <w:r w:rsidRPr="0040660D">
              <w:rPr>
                <w:rFonts w:ascii="Times New Roman" w:eastAsia="Calibri" w:hAnsi="Times New Roman" w:cs="Times New Roman"/>
                <w:sz w:val="28"/>
                <w:szCs w:val="28"/>
              </w:rPr>
              <w:t xml:space="preserve">- Trường hợp câu b là trường hợp đặc biệt : Nếu </w:t>
            </w:r>
            <w:r w:rsidRPr="0040660D">
              <w:rPr>
                <w:rFonts w:ascii="Times New Roman" w:eastAsia="Calibri" w:hAnsi="Times New Roman" w:cs="Times New Roman"/>
                <w:position w:val="-4"/>
                <w:sz w:val="28"/>
                <w:szCs w:val="28"/>
              </w:rPr>
              <w:object w:dxaOrig="240" w:dyaOrig="260">
                <v:shape id="_x0000_i1183" type="#_x0000_t75" style="width:11.6pt;height:12.4pt" o:ole="">
                  <v:imagedata r:id="rId336" o:title=""/>
                </v:shape>
                <o:OLEObject Type="Embed" ProgID="Equation.DSMT4" ShapeID="_x0000_i1183" DrawAspect="Content" ObjectID="_1753711172" r:id="rId337"/>
              </w:object>
            </w:r>
            <w:r w:rsidRPr="0040660D">
              <w:rPr>
                <w:rFonts w:ascii="Times New Roman" w:eastAsia="Calibri" w:hAnsi="Times New Roman" w:cs="Times New Roman"/>
                <w:sz w:val="28"/>
                <w:szCs w:val="28"/>
              </w:rPr>
              <w:t xml:space="preserve"> là trung điểm của đoạn </w:t>
            </w:r>
            <w:r w:rsidRPr="0040660D">
              <w:rPr>
                <w:rFonts w:ascii="Times New Roman" w:eastAsia="Calibri" w:hAnsi="Times New Roman" w:cs="Times New Roman"/>
                <w:position w:val="-4"/>
                <w:sz w:val="28"/>
                <w:szCs w:val="28"/>
              </w:rPr>
              <w:object w:dxaOrig="499" w:dyaOrig="260">
                <v:shape id="_x0000_i1184" type="#_x0000_t75" style="width:25.65pt;height:12.4pt" o:ole="">
                  <v:imagedata r:id="rId338" o:title=""/>
                </v:shape>
                <o:OLEObject Type="Embed" ProgID="Equation.DSMT4" ShapeID="_x0000_i1184" DrawAspect="Content" ObjectID="_1753711173" r:id="rId339"/>
              </w:object>
            </w:r>
            <w:r w:rsidRPr="0040660D">
              <w:rPr>
                <w:rFonts w:ascii="Times New Roman" w:eastAsia="Calibri" w:hAnsi="Times New Roman" w:cs="Times New Roman"/>
                <w:sz w:val="28"/>
                <w:szCs w:val="28"/>
              </w:rPr>
              <w:t xml:space="preserve"> thì </w:t>
            </w:r>
            <w:r w:rsidRPr="0040660D">
              <w:rPr>
                <w:rFonts w:ascii="Times New Roman" w:eastAsia="Calibri" w:hAnsi="Times New Roman" w:cs="Times New Roman"/>
                <w:position w:val="-4"/>
                <w:sz w:val="28"/>
                <w:szCs w:val="28"/>
              </w:rPr>
              <w:object w:dxaOrig="240" w:dyaOrig="260">
                <v:shape id="_x0000_i1185" type="#_x0000_t75" style="width:11.6pt;height:12.4pt" o:ole="">
                  <v:imagedata r:id="rId340" o:title=""/>
                </v:shape>
                <o:OLEObject Type="Embed" ProgID="Equation.DSMT4" ShapeID="_x0000_i1185" DrawAspect="Content" ObjectID="_1753711174" r:id="rId341"/>
              </w:object>
            </w:r>
            <w:r w:rsidRPr="0040660D">
              <w:rPr>
                <w:rFonts w:ascii="Times New Roman" w:eastAsia="Calibri" w:hAnsi="Times New Roman" w:cs="Times New Roman"/>
                <w:sz w:val="28"/>
                <w:szCs w:val="28"/>
              </w:rPr>
              <w:t xml:space="preserve"> cũng là trung điểm của đoạn </w:t>
            </w:r>
            <w:r w:rsidRPr="0040660D">
              <w:rPr>
                <w:rFonts w:ascii="Times New Roman" w:eastAsia="Calibri" w:hAnsi="Times New Roman" w:cs="Times New Roman"/>
                <w:position w:val="-4"/>
                <w:sz w:val="28"/>
                <w:szCs w:val="28"/>
              </w:rPr>
              <w:object w:dxaOrig="420" w:dyaOrig="260">
                <v:shape id="_x0000_i1186" type="#_x0000_t75" style="width:21.5pt;height:12.4pt" o:ole="">
                  <v:imagedata r:id="rId342" o:title=""/>
                </v:shape>
                <o:OLEObject Type="Embed" ProgID="Equation.DSMT4" ShapeID="_x0000_i1186" DrawAspect="Content" ObjectID="_1753711175" r:id="rId343"/>
              </w:object>
            </w:r>
            <w:r w:rsidRPr="0040660D">
              <w:rPr>
                <w:rFonts w:ascii="Times New Roman" w:eastAsia="Calibri" w:hAnsi="Times New Roman" w:cs="Times New Roman"/>
                <w:sz w:val="28"/>
                <w:szCs w:val="28"/>
              </w:rPr>
              <w:t>.</w:t>
            </w:r>
          </w:p>
        </w:tc>
        <w:tc>
          <w:tcPr>
            <w:tcW w:w="5137" w:type="dxa"/>
            <w:shd w:val="clear" w:color="auto" w:fill="auto"/>
          </w:tcPr>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b/>
                <w:bCs/>
                <w:sz w:val="28"/>
                <w:szCs w:val="28"/>
              </w:rPr>
              <w:t>Bài 3:</w:t>
            </w:r>
            <w:r w:rsidRPr="0040660D">
              <w:rPr>
                <w:rFonts w:ascii="Times New Roman" w:eastAsia="Calibri" w:hAnsi="Times New Roman" w:cs="Times New Roman"/>
                <w:sz w:val="28"/>
                <w:szCs w:val="28"/>
              </w:rPr>
              <w:t xml:space="preserve"> Cho đoạn thẳng </w:t>
            </w:r>
            <w:r w:rsidRPr="0040660D">
              <w:rPr>
                <w:rFonts w:ascii="Times New Roman" w:eastAsia="Calibri" w:hAnsi="Times New Roman" w:cs="Times New Roman"/>
                <w:position w:val="-4"/>
                <w:sz w:val="28"/>
                <w:szCs w:val="28"/>
              </w:rPr>
              <w:object w:dxaOrig="1240" w:dyaOrig="260">
                <v:shape id="_x0000_i1187" type="#_x0000_t75" style="width:62.05pt;height:12.4pt" o:ole="">
                  <v:imagedata r:id="rId344" o:title=""/>
                </v:shape>
                <o:OLEObject Type="Embed" ProgID="Equation.DSMT4" ShapeID="_x0000_i1187" DrawAspect="Content" ObjectID="_1753711176" r:id="rId345"/>
              </w:object>
            </w:r>
            <w:r w:rsidRPr="0040660D">
              <w:rPr>
                <w:rFonts w:ascii="Times New Roman" w:eastAsia="Calibri" w:hAnsi="Times New Roman" w:cs="Times New Roman"/>
                <w:sz w:val="28"/>
                <w:szCs w:val="28"/>
              </w:rPr>
              <w:t xml:space="preserve">và điểm </w:t>
            </w:r>
            <w:r w:rsidRPr="0040660D">
              <w:rPr>
                <w:rFonts w:ascii="Times New Roman" w:eastAsia="Calibri" w:hAnsi="Times New Roman" w:cs="Times New Roman"/>
                <w:position w:val="-4"/>
                <w:sz w:val="28"/>
                <w:szCs w:val="28"/>
              </w:rPr>
              <w:object w:dxaOrig="240" w:dyaOrig="260">
                <v:shape id="_x0000_i1188" type="#_x0000_t75" style="width:11.6pt;height:12.4pt" o:ole="">
                  <v:imagedata r:id="rId346" o:title=""/>
                </v:shape>
                <o:OLEObject Type="Embed" ProgID="Equation.DSMT4" ShapeID="_x0000_i1188" DrawAspect="Content" ObjectID="_1753711177" r:id="rId347"/>
              </w:object>
            </w:r>
            <w:r w:rsidRPr="0040660D">
              <w:rPr>
                <w:rFonts w:ascii="Times New Roman" w:eastAsia="Calibri" w:hAnsi="Times New Roman" w:cs="Times New Roman"/>
                <w:sz w:val="28"/>
                <w:szCs w:val="28"/>
              </w:rPr>
              <w:t xml:space="preserve"> nằm giữa hai điểm </w:t>
            </w:r>
            <w:r w:rsidRPr="0040660D">
              <w:rPr>
                <w:rFonts w:ascii="Times New Roman" w:eastAsia="Calibri" w:hAnsi="Times New Roman" w:cs="Times New Roman"/>
                <w:position w:val="-4"/>
                <w:sz w:val="28"/>
                <w:szCs w:val="28"/>
              </w:rPr>
              <w:object w:dxaOrig="320" w:dyaOrig="260">
                <v:shape id="_x0000_i1189" type="#_x0000_t75" style="width:15.7pt;height:12.4pt" o:ole="">
                  <v:imagedata r:id="rId348" o:title=""/>
                </v:shape>
                <o:OLEObject Type="Embed" ProgID="Equation.DSMT4" ShapeID="_x0000_i1189" DrawAspect="Content" ObjectID="_1753711178" r:id="rId349"/>
              </w:object>
            </w:r>
            <w:r w:rsidRPr="0040660D">
              <w:rPr>
                <w:rFonts w:ascii="Times New Roman" w:eastAsia="Calibri" w:hAnsi="Times New Roman" w:cs="Times New Roman"/>
                <w:sz w:val="28"/>
                <w:szCs w:val="28"/>
              </w:rPr>
              <w:t xml:space="preserve">và </w:t>
            </w:r>
            <w:r w:rsidRPr="0040660D">
              <w:rPr>
                <w:rFonts w:ascii="Times New Roman" w:eastAsia="Calibri" w:hAnsi="Times New Roman" w:cs="Times New Roman"/>
                <w:position w:val="-4"/>
                <w:sz w:val="28"/>
                <w:szCs w:val="28"/>
              </w:rPr>
              <w:object w:dxaOrig="279" w:dyaOrig="260">
                <v:shape id="_x0000_i1190" type="#_x0000_t75" style="width:14.05pt;height:12.4pt" o:ole="">
                  <v:imagedata r:id="rId350" o:title=""/>
                </v:shape>
                <o:OLEObject Type="Embed" ProgID="Equation.DSMT4" ShapeID="_x0000_i1190" DrawAspect="Content" ObjectID="_1753711179" r:id="rId351"/>
              </w:object>
            </w:r>
            <w:r w:rsidRPr="0040660D">
              <w:rPr>
                <w:rFonts w:ascii="Times New Roman" w:eastAsia="Calibri" w:hAnsi="Times New Roman" w:cs="Times New Roman"/>
                <w:sz w:val="28"/>
                <w:szCs w:val="28"/>
              </w:rPr>
              <w:t xml:space="preserve">. Gọi </w:t>
            </w:r>
            <w:r w:rsidRPr="0040660D">
              <w:rPr>
                <w:rFonts w:ascii="Times New Roman" w:eastAsia="Calibri" w:hAnsi="Times New Roman" w:cs="Times New Roman"/>
                <w:position w:val="-4"/>
                <w:sz w:val="28"/>
                <w:szCs w:val="28"/>
              </w:rPr>
              <w:object w:dxaOrig="260" w:dyaOrig="260">
                <v:shape id="_x0000_i1191" type="#_x0000_t75" style="width:12.4pt;height:12.4pt" o:ole="">
                  <v:imagedata r:id="rId352" o:title=""/>
                </v:shape>
                <o:OLEObject Type="Embed" ProgID="Equation.DSMT4" ShapeID="_x0000_i1191" DrawAspect="Content" ObjectID="_1753711180" r:id="rId353"/>
              </w:object>
            </w:r>
            <w:r w:rsidRPr="0040660D">
              <w:rPr>
                <w:rFonts w:ascii="Times New Roman" w:eastAsia="Calibri" w:hAnsi="Times New Roman" w:cs="Times New Roman"/>
                <w:sz w:val="28"/>
                <w:szCs w:val="28"/>
              </w:rPr>
              <w:t xml:space="preserve"> là trung điểm của đoạn thẳng </w:t>
            </w:r>
            <w:r w:rsidRPr="0040660D">
              <w:rPr>
                <w:rFonts w:ascii="Times New Roman" w:eastAsia="Calibri" w:hAnsi="Times New Roman" w:cs="Times New Roman"/>
                <w:position w:val="-10"/>
                <w:sz w:val="28"/>
                <w:szCs w:val="28"/>
              </w:rPr>
              <w:object w:dxaOrig="520" w:dyaOrig="320">
                <v:shape id="_x0000_i1192" type="#_x0000_t75" style="width:26.5pt;height:15.7pt" o:ole="">
                  <v:imagedata r:id="rId354" o:title=""/>
                </v:shape>
                <o:OLEObject Type="Embed" ProgID="Equation.DSMT4" ShapeID="_x0000_i1192" DrawAspect="Content" ObjectID="_1753711181" r:id="rId355"/>
              </w:object>
            </w:r>
            <w:r w:rsidRPr="0040660D">
              <w:rPr>
                <w:rFonts w:ascii="Times New Roman" w:eastAsia="Calibri" w:hAnsi="Times New Roman" w:cs="Times New Roman"/>
                <w:sz w:val="28"/>
                <w:szCs w:val="28"/>
              </w:rPr>
              <w:t xml:space="preserve"> </w:t>
            </w:r>
            <w:r w:rsidRPr="0040660D">
              <w:rPr>
                <w:rFonts w:ascii="Times New Roman" w:eastAsia="Calibri" w:hAnsi="Times New Roman" w:cs="Times New Roman"/>
                <w:position w:val="-4"/>
                <w:sz w:val="28"/>
                <w:szCs w:val="28"/>
              </w:rPr>
              <w:object w:dxaOrig="260" w:dyaOrig="260">
                <v:shape id="_x0000_i1193" type="#_x0000_t75" style="width:12.4pt;height:12.4pt" o:ole="">
                  <v:imagedata r:id="rId356" o:title=""/>
                </v:shape>
                <o:OLEObject Type="Embed" ProgID="Equation.DSMT4" ShapeID="_x0000_i1193" DrawAspect="Content" ObjectID="_1753711182" r:id="rId357"/>
              </w:object>
            </w:r>
            <w:r w:rsidRPr="0040660D">
              <w:rPr>
                <w:rFonts w:ascii="Times New Roman" w:eastAsia="Calibri" w:hAnsi="Times New Roman" w:cs="Times New Roman"/>
                <w:sz w:val="28"/>
                <w:szCs w:val="28"/>
              </w:rPr>
              <w:t xml:space="preserve">là trung </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điểm của đoạn thẳng </w:t>
            </w:r>
            <w:r w:rsidRPr="0040660D">
              <w:rPr>
                <w:rFonts w:ascii="Times New Roman" w:eastAsia="Calibri" w:hAnsi="Times New Roman" w:cs="Times New Roman"/>
                <w:position w:val="-4"/>
                <w:sz w:val="28"/>
                <w:szCs w:val="28"/>
              </w:rPr>
              <w:object w:dxaOrig="440" w:dyaOrig="260">
                <v:shape id="_x0000_i1194" type="#_x0000_t75" style="width:22.35pt;height:12.4pt" o:ole="">
                  <v:imagedata r:id="rId358" o:title=""/>
                </v:shape>
                <o:OLEObject Type="Embed" ProgID="Equation.DSMT4" ShapeID="_x0000_i1194" DrawAspect="Content" ObjectID="_1753711183" r:id="rId359"/>
              </w:object>
            </w:r>
            <w:r w:rsidRPr="0040660D">
              <w:rPr>
                <w:rFonts w:ascii="Times New Roman" w:eastAsia="Calibri" w:hAnsi="Times New Roman" w:cs="Times New Roman"/>
                <w:sz w:val="28"/>
                <w:szCs w:val="28"/>
              </w:rPr>
              <w:t xml:space="preserve"> .</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a) Tính độ dài đoạn thẳng </w:t>
            </w:r>
            <w:r w:rsidRPr="0040660D">
              <w:rPr>
                <w:rFonts w:ascii="Times New Roman" w:eastAsia="Calibri" w:hAnsi="Times New Roman" w:cs="Times New Roman"/>
                <w:position w:val="-4"/>
                <w:sz w:val="28"/>
                <w:szCs w:val="28"/>
              </w:rPr>
              <w:object w:dxaOrig="420" w:dyaOrig="260">
                <v:shape id="_x0000_i1195" type="#_x0000_t75" style="width:21.5pt;height:12.4pt" o:ole="">
                  <v:imagedata r:id="rId360" o:title=""/>
                </v:shape>
                <o:OLEObject Type="Embed" ProgID="Equation.DSMT4" ShapeID="_x0000_i1195" DrawAspect="Content" ObjectID="_1753711184" r:id="rId361"/>
              </w:object>
            </w:r>
            <w:r w:rsidRPr="0040660D">
              <w:rPr>
                <w:rFonts w:ascii="Times New Roman" w:eastAsia="Calibri" w:hAnsi="Times New Roman" w:cs="Times New Roman"/>
                <w:sz w:val="28"/>
                <w:szCs w:val="28"/>
              </w:rPr>
              <w:t>.</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b) Cần thêm điều kiện gì để điểm </w:t>
            </w:r>
            <w:r w:rsidRPr="0040660D">
              <w:rPr>
                <w:rFonts w:ascii="Times New Roman" w:eastAsia="Calibri" w:hAnsi="Times New Roman" w:cs="Times New Roman"/>
                <w:position w:val="-4"/>
                <w:sz w:val="28"/>
                <w:szCs w:val="28"/>
              </w:rPr>
              <w:object w:dxaOrig="240" w:dyaOrig="260">
                <v:shape id="_x0000_i1196" type="#_x0000_t75" style="width:11.6pt;height:12.4pt" o:ole="">
                  <v:imagedata r:id="rId362" o:title=""/>
                </v:shape>
                <o:OLEObject Type="Embed" ProgID="Equation.DSMT4" ShapeID="_x0000_i1196" DrawAspect="Content" ObjectID="_1753711185" r:id="rId363"/>
              </w:object>
            </w:r>
            <w:r w:rsidRPr="0040660D">
              <w:rPr>
                <w:rFonts w:ascii="Times New Roman" w:eastAsia="Calibri" w:hAnsi="Times New Roman" w:cs="Times New Roman"/>
                <w:sz w:val="28"/>
                <w:szCs w:val="28"/>
              </w:rPr>
              <w:t xml:space="preserve">là trung điểm của đoạn thẳng </w:t>
            </w:r>
            <w:r w:rsidRPr="0040660D">
              <w:rPr>
                <w:rFonts w:ascii="Times New Roman" w:eastAsia="Calibri" w:hAnsi="Times New Roman" w:cs="Times New Roman"/>
                <w:position w:val="-4"/>
                <w:sz w:val="28"/>
                <w:szCs w:val="28"/>
              </w:rPr>
              <w:object w:dxaOrig="420" w:dyaOrig="260">
                <v:shape id="_x0000_i1197" type="#_x0000_t75" style="width:21.5pt;height:12.4pt" o:ole="">
                  <v:imagedata r:id="rId364" o:title=""/>
                </v:shape>
                <o:OLEObject Type="Embed" ProgID="Equation.DSMT4" ShapeID="_x0000_i1197" DrawAspect="Content" ObjectID="_1753711186" r:id="rId365"/>
              </w:object>
            </w:r>
            <w:r w:rsidRPr="0040660D">
              <w:rPr>
                <w:rFonts w:ascii="Times New Roman" w:eastAsia="Calibri" w:hAnsi="Times New Roman" w:cs="Times New Roman"/>
                <w:sz w:val="28"/>
                <w:szCs w:val="28"/>
              </w:rPr>
              <w:t>? Tại sao?</w:t>
            </w:r>
          </w:p>
          <w:p w:rsidR="0040660D" w:rsidRPr="0040660D" w:rsidRDefault="0040660D" w:rsidP="0040660D">
            <w:pPr>
              <w:spacing w:after="0" w:line="240" w:lineRule="auto"/>
              <w:jc w:val="center"/>
              <w:rPr>
                <w:rFonts w:ascii="Times New Roman" w:eastAsia="Calibri" w:hAnsi="Times New Roman" w:cs="Times New Roman"/>
                <w:b/>
                <w:sz w:val="28"/>
                <w:szCs w:val="28"/>
              </w:rPr>
            </w:pPr>
            <w:r w:rsidRPr="0040660D">
              <w:rPr>
                <w:rFonts w:ascii="Times New Roman" w:eastAsia="Calibri" w:hAnsi="Times New Roman" w:cs="Times New Roman"/>
                <w:b/>
                <w:sz w:val="28"/>
                <w:szCs w:val="28"/>
              </w:rPr>
              <w:t>Giải</w:t>
            </w:r>
          </w:p>
          <w:p w:rsidR="0040660D" w:rsidRPr="0040660D" w:rsidRDefault="0040660D" w:rsidP="0040660D">
            <w:pPr>
              <w:spacing w:after="0" w:line="240" w:lineRule="auto"/>
              <w:rPr>
                <w:rFonts w:ascii="Times New Roman" w:eastAsia="Calibri" w:hAnsi="Times New Roman" w:cs="Times New Roman"/>
                <w:b/>
                <w:sz w:val="28"/>
                <w:szCs w:val="28"/>
              </w:rPr>
            </w:pPr>
            <w:r w:rsidRPr="0040660D">
              <w:rPr>
                <w:rFonts w:ascii="Times New Roman" w:eastAsia="Calibri" w:hAnsi="Times New Roman" w:cs="Times New Roman"/>
                <w:b/>
                <w:bCs/>
                <w:noProof/>
                <w:sz w:val="28"/>
                <w:szCs w:val="28"/>
              </w:rPr>
              <w:object w:dxaOrig="200" w:dyaOrig="240">
                <v:shape id="_x0000_s1211" type="#_x0000_t75" style="position:absolute;margin-left:26.85pt;margin-top:8.45pt;width:191.5pt;height:21.85pt;z-index:251664384">
                  <v:imagedata r:id="rId366" o:title=""/>
                </v:shape>
                <o:OLEObject Type="Embed" ProgID="FXDraw.Graphic" ShapeID="_x0000_s1211" DrawAspect="Content" ObjectID="_1753711218" r:id="rId367"/>
              </w:object>
            </w:r>
          </w:p>
          <w:p w:rsidR="0040660D" w:rsidRPr="0040660D" w:rsidRDefault="0040660D" w:rsidP="0040660D">
            <w:pPr>
              <w:spacing w:after="0" w:line="240" w:lineRule="auto"/>
              <w:rPr>
                <w:rFonts w:ascii="Times New Roman" w:eastAsia="Calibri" w:hAnsi="Times New Roman" w:cs="Times New Roman"/>
                <w:sz w:val="28"/>
                <w:szCs w:val="28"/>
              </w:rPr>
            </w:pP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a) </w:t>
            </w:r>
            <w:r w:rsidRPr="0040660D">
              <w:rPr>
                <w:rFonts w:ascii="Times New Roman" w:eastAsia="Calibri" w:hAnsi="Times New Roman" w:cs="Times New Roman"/>
                <w:position w:val="-4"/>
                <w:sz w:val="28"/>
                <w:szCs w:val="28"/>
              </w:rPr>
              <w:object w:dxaOrig="240" w:dyaOrig="260">
                <v:shape id="_x0000_i1198" type="#_x0000_t75" style="width:11.6pt;height:12.4pt" o:ole="">
                  <v:imagedata r:id="rId368" o:title=""/>
                </v:shape>
                <o:OLEObject Type="Embed" ProgID="Equation.DSMT4" ShapeID="_x0000_i1198" DrawAspect="Content" ObjectID="_1753711187" r:id="rId369"/>
              </w:object>
            </w:r>
            <w:r w:rsidRPr="0040660D">
              <w:rPr>
                <w:rFonts w:ascii="Times New Roman" w:eastAsia="Calibri" w:hAnsi="Times New Roman" w:cs="Times New Roman"/>
                <w:sz w:val="28"/>
                <w:szCs w:val="28"/>
              </w:rPr>
              <w:t xml:space="preserve"> là trung điểm của </w:t>
            </w:r>
            <w:r w:rsidRPr="0040660D">
              <w:rPr>
                <w:rFonts w:ascii="Times New Roman" w:eastAsia="Calibri" w:hAnsi="Times New Roman" w:cs="Times New Roman"/>
                <w:position w:val="-4"/>
                <w:sz w:val="28"/>
                <w:szCs w:val="28"/>
              </w:rPr>
              <w:object w:dxaOrig="480" w:dyaOrig="260">
                <v:shape id="_x0000_i1199" type="#_x0000_t75" style="width:24pt;height:12.4pt" o:ole="">
                  <v:imagedata r:id="rId370" o:title=""/>
                </v:shape>
                <o:OLEObject Type="Embed" ProgID="Equation.DSMT4" ShapeID="_x0000_i1199" DrawAspect="Content" ObjectID="_1753711188" r:id="rId371"/>
              </w:object>
            </w:r>
            <w:r w:rsidRPr="0040660D">
              <w:rPr>
                <w:rFonts w:ascii="Times New Roman" w:eastAsia="Calibri" w:hAnsi="Times New Roman" w:cs="Times New Roman"/>
                <w:sz w:val="28"/>
                <w:szCs w:val="28"/>
              </w:rPr>
              <w:t>, nên</w:t>
            </w:r>
            <w:r w:rsidRPr="0040660D">
              <w:rPr>
                <w:rFonts w:ascii="Times New Roman" w:eastAsia="Calibri" w:hAnsi="Times New Roman" w:cs="Times New Roman"/>
                <w:noProof/>
                <w:sz w:val="28"/>
                <w:szCs w:val="28"/>
              </w:rPr>
              <mc:AlternateContent>
                <mc:Choice Requires="wps">
                  <w:drawing>
                    <wp:anchor distT="4294967295" distB="4294967295" distL="114300" distR="114300" simplePos="0" relativeHeight="251663360" behindDoc="0" locked="0" layoutInCell="1" allowOverlap="1" wp14:anchorId="69740A54" wp14:editId="23BD2816">
                      <wp:simplePos x="0" y="0"/>
                      <wp:positionH relativeFrom="column">
                        <wp:posOffset>180975</wp:posOffset>
                      </wp:positionH>
                      <wp:positionV relativeFrom="paragraph">
                        <wp:posOffset>241299</wp:posOffset>
                      </wp:positionV>
                      <wp:extent cx="635" cy="0"/>
                      <wp:effectExtent l="0" t="0" r="37465" b="19050"/>
                      <wp:wrapNone/>
                      <wp:docPr id="292"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4579B8"/>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940D52" id="Straight Connector 29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9pt" to="14.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" strokecolor="#4579b8"/>
                  </w:pict>
                </mc:Fallback>
              </mc:AlternateContent>
            </w:r>
            <w:r w:rsidRPr="0040660D">
              <w:rPr>
                <w:rFonts w:ascii="Times New Roman" w:eastAsia="Calibri" w:hAnsi="Times New Roman" w:cs="Times New Roman"/>
                <w:noProof/>
                <w:sz w:val="28"/>
                <w:szCs w:val="28"/>
              </w:rPr>
              <mc:AlternateContent>
                <mc:Choice Requires="wps">
                  <w:drawing>
                    <wp:anchor distT="4294967295" distB="4294967295" distL="114300" distR="114300" simplePos="0" relativeHeight="251662336" behindDoc="0" locked="0" layoutInCell="1" allowOverlap="1" wp14:anchorId="2AB7993A" wp14:editId="607E199D">
                      <wp:simplePos x="0" y="0"/>
                      <wp:positionH relativeFrom="column">
                        <wp:posOffset>180975</wp:posOffset>
                      </wp:positionH>
                      <wp:positionV relativeFrom="paragraph">
                        <wp:posOffset>241299</wp:posOffset>
                      </wp:positionV>
                      <wp:extent cx="635" cy="0"/>
                      <wp:effectExtent l="0" t="0" r="37465" b="190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4579B8"/>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908A7C" id="Straight Connector 29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9pt" to="14.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" strokecolor="#4579b8"/>
                  </w:pict>
                </mc:Fallback>
              </mc:AlternateContent>
            </w:r>
            <w:r w:rsidRPr="0040660D">
              <w:rPr>
                <w:rFonts w:ascii="Times New Roman" w:eastAsia="Calibri" w:hAnsi="Times New Roman" w:cs="Times New Roman"/>
                <w:position w:val="-24"/>
                <w:sz w:val="28"/>
                <w:szCs w:val="28"/>
              </w:rPr>
              <w:object w:dxaOrig="1180" w:dyaOrig="660">
                <v:shape id="_x0000_i1200" type="#_x0000_t75" style="width:59.6pt;height:33.1pt" o:ole="">
                  <v:imagedata r:id="rId372" o:title=""/>
                </v:shape>
                <o:OLEObject Type="Embed" ProgID="Equation.DSMT4" ShapeID="_x0000_i1200" DrawAspect="Content" ObjectID="_1753711189" r:id="rId373"/>
              </w:object>
            </w:r>
            <w:r w:rsidRPr="0040660D">
              <w:rPr>
                <w:rFonts w:ascii="Times New Roman" w:eastAsia="Calibri" w:hAnsi="Times New Roman" w:cs="Times New Roman"/>
                <w:sz w:val="28"/>
                <w:szCs w:val="28"/>
              </w:rPr>
              <w:t>(1)</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position w:val="-4"/>
                <w:sz w:val="28"/>
                <w:szCs w:val="28"/>
              </w:rPr>
              <w:object w:dxaOrig="260" w:dyaOrig="260">
                <v:shape id="_x0000_i1201" type="#_x0000_t75" style="width:12.4pt;height:12.4pt" o:ole="">
                  <v:imagedata r:id="rId374" o:title=""/>
                </v:shape>
                <o:OLEObject Type="Embed" ProgID="Equation.DSMT4" ShapeID="_x0000_i1201" DrawAspect="Content" ObjectID="_1753711190" r:id="rId375"/>
              </w:object>
            </w:r>
            <w:r w:rsidRPr="0040660D">
              <w:rPr>
                <w:rFonts w:ascii="Times New Roman" w:eastAsia="Calibri" w:hAnsi="Times New Roman" w:cs="Times New Roman"/>
                <w:sz w:val="28"/>
                <w:szCs w:val="28"/>
              </w:rPr>
              <w:t xml:space="preserve">là trung điểm của </w:t>
            </w:r>
            <w:r w:rsidRPr="0040660D">
              <w:rPr>
                <w:rFonts w:ascii="Times New Roman" w:eastAsia="Calibri" w:hAnsi="Times New Roman" w:cs="Times New Roman"/>
                <w:position w:val="-4"/>
                <w:sz w:val="28"/>
                <w:szCs w:val="28"/>
              </w:rPr>
              <w:object w:dxaOrig="440" w:dyaOrig="260">
                <v:shape id="_x0000_i1202" type="#_x0000_t75" style="width:22.35pt;height:12.4pt" o:ole="">
                  <v:imagedata r:id="rId376" o:title=""/>
                </v:shape>
                <o:OLEObject Type="Embed" ProgID="Equation.DSMT4" ShapeID="_x0000_i1202" DrawAspect="Content" ObjectID="_1753711191" r:id="rId377"/>
              </w:object>
            </w:r>
            <w:r w:rsidRPr="0040660D">
              <w:rPr>
                <w:rFonts w:ascii="Times New Roman" w:eastAsia="Calibri" w:hAnsi="Times New Roman" w:cs="Times New Roman"/>
                <w:sz w:val="28"/>
                <w:szCs w:val="28"/>
              </w:rPr>
              <w:t xml:space="preserve">, nên </w:t>
            </w:r>
            <w:r w:rsidRPr="0040660D">
              <w:rPr>
                <w:rFonts w:ascii="Times New Roman" w:eastAsia="Calibri" w:hAnsi="Times New Roman" w:cs="Times New Roman"/>
                <w:position w:val="-24"/>
                <w:sz w:val="28"/>
                <w:szCs w:val="28"/>
              </w:rPr>
              <w:object w:dxaOrig="1140" w:dyaOrig="660">
                <v:shape id="_x0000_i1203" type="#_x0000_t75" style="width:57.1pt;height:33.1pt" o:ole="">
                  <v:imagedata r:id="rId378" o:title=""/>
                </v:shape>
                <o:OLEObject Type="Embed" ProgID="Equation.DSMT4" ShapeID="_x0000_i1203" DrawAspect="Content" ObjectID="_1753711192" r:id="rId379"/>
              </w:object>
            </w:r>
            <w:r w:rsidRPr="0040660D">
              <w:rPr>
                <w:rFonts w:ascii="Times New Roman" w:eastAsia="Calibri" w:hAnsi="Times New Roman" w:cs="Times New Roman"/>
                <w:sz w:val="28"/>
                <w:szCs w:val="28"/>
              </w:rPr>
              <w:t xml:space="preserve"> (2)</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Hai điểm </w:t>
            </w:r>
            <w:r w:rsidRPr="0040660D">
              <w:rPr>
                <w:rFonts w:ascii="Times New Roman" w:eastAsia="Calibri" w:hAnsi="Times New Roman" w:cs="Times New Roman"/>
                <w:position w:val="-4"/>
                <w:sz w:val="28"/>
                <w:szCs w:val="28"/>
              </w:rPr>
              <w:object w:dxaOrig="260" w:dyaOrig="260">
                <v:shape id="_x0000_i1204" type="#_x0000_t75" style="width:12.4pt;height:12.4pt" o:ole="">
                  <v:imagedata r:id="rId380" o:title=""/>
                </v:shape>
                <o:OLEObject Type="Embed" ProgID="Equation.DSMT4" ShapeID="_x0000_i1204" DrawAspect="Content" ObjectID="_1753711193" r:id="rId381"/>
              </w:object>
            </w:r>
            <w:r w:rsidRPr="0040660D">
              <w:rPr>
                <w:rFonts w:ascii="Times New Roman" w:eastAsia="Calibri" w:hAnsi="Times New Roman" w:cs="Times New Roman"/>
                <w:sz w:val="28"/>
                <w:szCs w:val="28"/>
              </w:rPr>
              <w:t xml:space="preserve"> và </w:t>
            </w:r>
            <w:r w:rsidRPr="0040660D">
              <w:rPr>
                <w:rFonts w:ascii="Times New Roman" w:eastAsia="Calibri" w:hAnsi="Times New Roman" w:cs="Times New Roman"/>
                <w:position w:val="-4"/>
                <w:sz w:val="28"/>
                <w:szCs w:val="28"/>
              </w:rPr>
              <w:object w:dxaOrig="240" w:dyaOrig="260">
                <v:shape id="_x0000_i1205" type="#_x0000_t75" style="width:11.6pt;height:12.4pt" o:ole="">
                  <v:imagedata r:id="rId382" o:title=""/>
                </v:shape>
                <o:OLEObject Type="Embed" ProgID="Equation.DSMT4" ShapeID="_x0000_i1205" DrawAspect="Content" ObjectID="_1753711194" r:id="rId383"/>
              </w:object>
            </w:r>
            <w:r w:rsidRPr="0040660D">
              <w:rPr>
                <w:rFonts w:ascii="Times New Roman" w:eastAsia="Calibri" w:hAnsi="Times New Roman" w:cs="Times New Roman"/>
                <w:sz w:val="28"/>
                <w:szCs w:val="28"/>
              </w:rPr>
              <w:t xml:space="preserve"> thuộc hai tia đối nhau là </w:t>
            </w:r>
            <w:r w:rsidRPr="0040660D">
              <w:rPr>
                <w:rFonts w:ascii="Times New Roman" w:eastAsia="Calibri" w:hAnsi="Times New Roman" w:cs="Times New Roman"/>
                <w:position w:val="-4"/>
                <w:sz w:val="28"/>
                <w:szCs w:val="28"/>
              </w:rPr>
              <w:object w:dxaOrig="480" w:dyaOrig="260">
                <v:shape id="_x0000_i1206" type="#_x0000_t75" style="width:24pt;height:12.4pt" o:ole="">
                  <v:imagedata r:id="rId384" o:title=""/>
                </v:shape>
                <o:OLEObject Type="Embed" ProgID="Equation.DSMT4" ShapeID="_x0000_i1206" DrawAspect="Content" ObjectID="_1753711195" r:id="rId385"/>
              </w:object>
            </w:r>
            <w:r w:rsidRPr="0040660D">
              <w:rPr>
                <w:rFonts w:ascii="Times New Roman" w:eastAsia="Calibri" w:hAnsi="Times New Roman" w:cs="Times New Roman"/>
                <w:sz w:val="28"/>
                <w:szCs w:val="28"/>
              </w:rPr>
              <w:t xml:space="preserve"> và </w:t>
            </w:r>
            <w:r w:rsidRPr="0040660D">
              <w:rPr>
                <w:rFonts w:ascii="Times New Roman" w:eastAsia="Calibri" w:hAnsi="Times New Roman" w:cs="Times New Roman"/>
                <w:position w:val="-4"/>
                <w:sz w:val="28"/>
                <w:szCs w:val="28"/>
              </w:rPr>
              <w:object w:dxaOrig="440" w:dyaOrig="260">
                <v:shape id="_x0000_i1207" type="#_x0000_t75" style="width:22.35pt;height:12.4pt" o:ole="">
                  <v:imagedata r:id="rId386" o:title=""/>
                </v:shape>
                <o:OLEObject Type="Embed" ProgID="Equation.DSMT4" ShapeID="_x0000_i1207" DrawAspect="Content" ObjectID="_1753711196" r:id="rId387"/>
              </w:object>
            </w:r>
            <w:r w:rsidRPr="0040660D">
              <w:rPr>
                <w:rFonts w:ascii="Times New Roman" w:eastAsia="Calibri" w:hAnsi="Times New Roman" w:cs="Times New Roman"/>
                <w:sz w:val="28"/>
                <w:szCs w:val="28"/>
              </w:rPr>
              <w:t xml:space="preserve">, nên điểm </w:t>
            </w:r>
            <w:r w:rsidRPr="0040660D">
              <w:rPr>
                <w:rFonts w:ascii="Times New Roman" w:eastAsia="Calibri" w:hAnsi="Times New Roman" w:cs="Times New Roman"/>
                <w:position w:val="-4"/>
                <w:sz w:val="28"/>
                <w:szCs w:val="28"/>
              </w:rPr>
              <w:object w:dxaOrig="240" w:dyaOrig="260">
                <v:shape id="_x0000_i1208" type="#_x0000_t75" style="width:11.6pt;height:12.4pt" o:ole="">
                  <v:imagedata r:id="rId388" o:title=""/>
                </v:shape>
                <o:OLEObject Type="Embed" ProgID="Equation.DSMT4" ShapeID="_x0000_i1208" DrawAspect="Content" ObjectID="_1753711197" r:id="rId389"/>
              </w:object>
            </w:r>
            <w:r w:rsidRPr="0040660D">
              <w:rPr>
                <w:rFonts w:ascii="Times New Roman" w:eastAsia="Calibri" w:hAnsi="Times New Roman" w:cs="Times New Roman"/>
                <w:sz w:val="28"/>
                <w:szCs w:val="28"/>
              </w:rPr>
              <w:t xml:space="preserve">nằm giữa hai điểm </w:t>
            </w:r>
            <w:r w:rsidRPr="0040660D">
              <w:rPr>
                <w:rFonts w:ascii="Times New Roman" w:eastAsia="Calibri" w:hAnsi="Times New Roman" w:cs="Times New Roman"/>
                <w:position w:val="-4"/>
                <w:sz w:val="28"/>
                <w:szCs w:val="28"/>
              </w:rPr>
              <w:object w:dxaOrig="260" w:dyaOrig="260">
                <v:shape id="_x0000_i1209" type="#_x0000_t75" style="width:12.4pt;height:12.4pt" o:ole="">
                  <v:imagedata r:id="rId390" o:title=""/>
                </v:shape>
                <o:OLEObject Type="Embed" ProgID="Equation.DSMT4" ShapeID="_x0000_i1209" DrawAspect="Content" ObjectID="_1753711198" r:id="rId391"/>
              </w:object>
            </w:r>
            <w:r w:rsidRPr="0040660D">
              <w:rPr>
                <w:rFonts w:ascii="Times New Roman" w:eastAsia="Calibri" w:hAnsi="Times New Roman" w:cs="Times New Roman"/>
                <w:sz w:val="28"/>
                <w:szCs w:val="28"/>
              </w:rPr>
              <w:t xml:space="preserve"> và </w:t>
            </w:r>
            <w:r w:rsidRPr="0040660D">
              <w:rPr>
                <w:rFonts w:ascii="Times New Roman" w:eastAsia="Calibri" w:hAnsi="Times New Roman" w:cs="Times New Roman"/>
                <w:position w:val="-4"/>
                <w:sz w:val="28"/>
                <w:szCs w:val="28"/>
              </w:rPr>
              <w:object w:dxaOrig="240" w:dyaOrig="260">
                <v:shape id="_x0000_i1210" type="#_x0000_t75" style="width:11.6pt;height:12.4pt" o:ole="">
                  <v:imagedata r:id="rId392" o:title=""/>
                </v:shape>
                <o:OLEObject Type="Embed" ProgID="Equation.DSMT4" ShapeID="_x0000_i1210" DrawAspect="Content" ObjectID="_1753711199" r:id="rId393"/>
              </w:object>
            </w:r>
            <w:r w:rsidRPr="0040660D">
              <w:rPr>
                <w:rFonts w:ascii="Times New Roman" w:eastAsia="Calibri" w:hAnsi="Times New Roman" w:cs="Times New Roman"/>
                <w:sz w:val="28"/>
                <w:szCs w:val="28"/>
              </w:rPr>
              <w:t xml:space="preserve">.ta có : </w:t>
            </w:r>
            <w:r w:rsidRPr="0040660D">
              <w:rPr>
                <w:rFonts w:ascii="Times New Roman" w:eastAsia="Calibri" w:hAnsi="Times New Roman" w:cs="Times New Roman"/>
                <w:position w:val="-6"/>
                <w:sz w:val="28"/>
                <w:szCs w:val="28"/>
              </w:rPr>
              <w:object w:dxaOrig="1700" w:dyaOrig="279">
                <v:shape id="_x0000_i1211" type="#_x0000_t75" style="width:84.4pt;height:14.05pt" o:ole="">
                  <v:imagedata r:id="rId394" o:title=""/>
                </v:shape>
                <o:OLEObject Type="Embed" ProgID="Equation.DSMT4" ShapeID="_x0000_i1211" DrawAspect="Content" ObjectID="_1753711200" r:id="rId395"/>
              </w:object>
            </w:r>
            <w:r w:rsidRPr="0040660D">
              <w:rPr>
                <w:rFonts w:ascii="Times New Roman" w:eastAsia="Calibri" w:hAnsi="Times New Roman" w:cs="Times New Roman"/>
                <w:sz w:val="28"/>
                <w:szCs w:val="28"/>
              </w:rPr>
              <w:tab/>
              <w:t>(3)</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Thay (1), (2)  vào (3) ta có : </w:t>
            </w:r>
            <w:r w:rsidRPr="0040660D">
              <w:rPr>
                <w:rFonts w:ascii="Times New Roman" w:eastAsia="Calibri" w:hAnsi="Times New Roman" w:cs="Times New Roman"/>
                <w:position w:val="-24"/>
                <w:sz w:val="28"/>
                <w:szCs w:val="28"/>
              </w:rPr>
              <w:object w:dxaOrig="3280" w:dyaOrig="660">
                <v:shape id="_x0000_i1212" type="#_x0000_t75" style="width:163.85pt;height:33.1pt" o:ole="">
                  <v:imagedata r:id="rId396" o:title=""/>
                </v:shape>
                <o:OLEObject Type="Embed" ProgID="Equation.DSMT4" ShapeID="_x0000_i1212" DrawAspect="Content" ObjectID="_1753711201" r:id="rId397"/>
              </w:objec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Vậy. </w:t>
            </w:r>
            <w:r w:rsidRPr="0040660D">
              <w:rPr>
                <w:rFonts w:ascii="Times New Roman" w:eastAsia="Calibri" w:hAnsi="Times New Roman" w:cs="Times New Roman"/>
                <w:position w:val="-24"/>
                <w:sz w:val="28"/>
                <w:szCs w:val="28"/>
              </w:rPr>
              <w:object w:dxaOrig="2540" w:dyaOrig="660">
                <v:shape id="_x0000_i1213" type="#_x0000_t75" style="width:127.45pt;height:33.1pt" o:ole="">
                  <v:imagedata r:id="rId398" o:title=""/>
                </v:shape>
                <o:OLEObject Type="Embed" ProgID="Equation.DSMT4" ShapeID="_x0000_i1213" DrawAspect="Content" ObjectID="_1753711202" r:id="rId399"/>
              </w:objec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b) Muốn cho </w:t>
            </w:r>
            <w:r w:rsidRPr="0040660D">
              <w:rPr>
                <w:rFonts w:ascii="Times New Roman" w:eastAsia="Calibri" w:hAnsi="Times New Roman" w:cs="Times New Roman"/>
                <w:position w:val="-4"/>
                <w:sz w:val="28"/>
                <w:szCs w:val="28"/>
              </w:rPr>
              <w:object w:dxaOrig="240" w:dyaOrig="260">
                <v:shape id="_x0000_i1214" type="#_x0000_t75" style="width:11.6pt;height:12.4pt" o:ole="">
                  <v:imagedata r:id="rId400" o:title=""/>
                </v:shape>
                <o:OLEObject Type="Embed" ProgID="Equation.DSMT4" ShapeID="_x0000_i1214" DrawAspect="Content" ObjectID="_1753711203" r:id="rId401"/>
              </w:object>
            </w:r>
            <w:r w:rsidRPr="0040660D">
              <w:rPr>
                <w:rFonts w:ascii="Times New Roman" w:eastAsia="Calibri" w:hAnsi="Times New Roman" w:cs="Times New Roman"/>
                <w:sz w:val="28"/>
                <w:szCs w:val="28"/>
              </w:rPr>
              <w:t xml:space="preserve">là trung điểm của </w:t>
            </w:r>
            <w:r w:rsidRPr="0040660D">
              <w:rPr>
                <w:rFonts w:ascii="Times New Roman" w:eastAsia="Calibri" w:hAnsi="Times New Roman" w:cs="Times New Roman"/>
                <w:position w:val="-4"/>
                <w:sz w:val="28"/>
                <w:szCs w:val="28"/>
              </w:rPr>
              <w:object w:dxaOrig="400" w:dyaOrig="260">
                <v:shape id="_x0000_i1215" type="#_x0000_t75" style="width:19.85pt;height:12.4pt" o:ole="">
                  <v:imagedata r:id="rId402" o:title=""/>
                </v:shape>
                <o:OLEObject Type="Embed" ProgID="Equation.DSMT4" ShapeID="_x0000_i1215" DrawAspect="Content" ObjectID="_1753711204" r:id="rId403"/>
              </w:object>
            </w:r>
            <w:r w:rsidRPr="0040660D">
              <w:rPr>
                <w:rFonts w:ascii="Times New Roman" w:eastAsia="Calibri" w:hAnsi="Times New Roman" w:cs="Times New Roman"/>
                <w:sz w:val="28"/>
                <w:szCs w:val="28"/>
              </w:rPr>
              <w:t xml:space="preserve"> thì phải có thêm điểu kiện </w:t>
            </w:r>
            <w:r w:rsidRPr="0040660D">
              <w:rPr>
                <w:rFonts w:ascii="Times New Roman" w:eastAsia="Calibri" w:hAnsi="Times New Roman" w:cs="Times New Roman"/>
                <w:position w:val="-4"/>
                <w:sz w:val="28"/>
                <w:szCs w:val="28"/>
              </w:rPr>
              <w:object w:dxaOrig="1060" w:dyaOrig="260">
                <v:shape id="_x0000_i1216" type="#_x0000_t75" style="width:52.95pt;height:12.4pt" o:ole="">
                  <v:imagedata r:id="rId404" o:title=""/>
                </v:shape>
                <o:OLEObject Type="Embed" ProgID="Equation.DSMT4" ShapeID="_x0000_i1216" DrawAspect="Content" ObjectID="_1753711205" r:id="rId405"/>
              </w:object>
            </w:r>
            <w:r w:rsidRPr="0040660D">
              <w:rPr>
                <w:rFonts w:ascii="Times New Roman" w:eastAsia="Calibri" w:hAnsi="Times New Roman" w:cs="Times New Roman"/>
                <w:sz w:val="28"/>
                <w:szCs w:val="28"/>
              </w:rPr>
              <w:t>.</w:t>
            </w:r>
          </w:p>
          <w:p w:rsidR="0040660D" w:rsidRPr="0040660D" w:rsidRDefault="0040660D" w:rsidP="0040660D">
            <w:pPr>
              <w:spacing w:after="0" w:line="240" w:lineRule="auto"/>
              <w:rPr>
                <w:rFonts w:ascii="Times New Roman" w:eastAsia="Calibri" w:hAnsi="Times New Roman" w:cs="Times New Roman"/>
                <w:sz w:val="28"/>
                <w:szCs w:val="28"/>
              </w:rPr>
            </w:pPr>
            <w:r w:rsidRPr="0040660D">
              <w:rPr>
                <w:rFonts w:ascii="Times New Roman" w:eastAsia="Calibri" w:hAnsi="Times New Roman" w:cs="Times New Roman"/>
                <w:sz w:val="28"/>
                <w:szCs w:val="28"/>
              </w:rPr>
              <w:t xml:space="preserve">Từ (1) và (2) suy ra : </w:t>
            </w:r>
            <w:r w:rsidRPr="0040660D">
              <w:rPr>
                <w:rFonts w:ascii="Times New Roman" w:eastAsia="Calibri" w:hAnsi="Times New Roman" w:cs="Times New Roman"/>
                <w:position w:val="-24"/>
                <w:sz w:val="28"/>
                <w:szCs w:val="28"/>
              </w:rPr>
              <w:object w:dxaOrig="1240" w:dyaOrig="660">
                <v:shape id="_x0000_i1217" type="#_x0000_t75" style="width:62.05pt;height:33.1pt" o:ole="">
                  <v:imagedata r:id="rId406" o:title=""/>
                </v:shape>
                <o:OLEObject Type="Embed" ProgID="Equation.DSMT4" ShapeID="_x0000_i1217" DrawAspect="Content" ObjectID="_1753711206" r:id="rId407"/>
              </w:object>
            </w:r>
            <w:r w:rsidRPr="0040660D">
              <w:rPr>
                <w:rFonts w:ascii="Times New Roman" w:eastAsia="Calibri" w:hAnsi="Times New Roman" w:cs="Times New Roman"/>
                <w:sz w:val="28"/>
                <w:szCs w:val="28"/>
              </w:rPr>
              <w:t xml:space="preserve"> </w:t>
            </w:r>
          </w:p>
          <w:p w:rsidR="0040660D" w:rsidRPr="0040660D" w:rsidRDefault="0040660D" w:rsidP="0040660D">
            <w:pPr>
              <w:spacing w:after="0" w:line="240" w:lineRule="auto"/>
              <w:jc w:val="both"/>
              <w:rPr>
                <w:rFonts w:ascii="Times New Roman" w:eastAsia="Calibri" w:hAnsi="Times New Roman" w:cs="Times New Roman"/>
                <w:b/>
                <w:color w:val="000000"/>
                <w:sz w:val="28"/>
                <w:szCs w:val="28"/>
                <w:lang w:val="en-GB"/>
              </w:rPr>
            </w:pPr>
            <w:r w:rsidRPr="0040660D">
              <w:rPr>
                <w:rFonts w:ascii="Times New Roman" w:eastAsia="Calibri" w:hAnsi="Times New Roman" w:cs="Times New Roman"/>
                <w:sz w:val="28"/>
                <w:szCs w:val="28"/>
              </w:rPr>
              <w:t xml:space="preserve">hay </w:t>
            </w:r>
            <w:r w:rsidRPr="0040660D">
              <w:rPr>
                <w:rFonts w:ascii="Times New Roman" w:eastAsia="Calibri" w:hAnsi="Times New Roman" w:cs="Times New Roman"/>
                <w:position w:val="-4"/>
                <w:sz w:val="28"/>
                <w:szCs w:val="28"/>
              </w:rPr>
              <w:object w:dxaOrig="1160" w:dyaOrig="260">
                <v:shape id="_x0000_i1218" type="#_x0000_t75" style="width:57.95pt;height:12.4pt" o:ole="">
                  <v:imagedata r:id="rId408" o:title=""/>
                </v:shape>
                <o:OLEObject Type="Embed" ProgID="Equation.DSMT4" ShapeID="_x0000_i1218" DrawAspect="Content" ObjectID="_1753711207" r:id="rId409"/>
              </w:object>
            </w:r>
            <w:r w:rsidRPr="0040660D">
              <w:rPr>
                <w:rFonts w:ascii="Times New Roman" w:eastAsia="Calibri" w:hAnsi="Times New Roman" w:cs="Times New Roman"/>
                <w:sz w:val="28"/>
                <w:szCs w:val="28"/>
              </w:rPr>
              <w:t>. Tức là,</w:t>
            </w:r>
            <w:r w:rsidRPr="0040660D">
              <w:rPr>
                <w:rFonts w:ascii="Times New Roman" w:eastAsia="Calibri" w:hAnsi="Times New Roman" w:cs="Times New Roman"/>
                <w:position w:val="-4"/>
                <w:sz w:val="28"/>
                <w:szCs w:val="28"/>
              </w:rPr>
              <w:object w:dxaOrig="240" w:dyaOrig="260">
                <v:shape id="_x0000_i1219" type="#_x0000_t75" style="width:11.6pt;height:12.4pt" o:ole="">
                  <v:imagedata r:id="rId410" o:title=""/>
                </v:shape>
                <o:OLEObject Type="Embed" ProgID="Equation.DSMT4" ShapeID="_x0000_i1219" DrawAspect="Content" ObjectID="_1753711208" r:id="rId411"/>
              </w:object>
            </w:r>
            <w:r w:rsidRPr="0040660D">
              <w:rPr>
                <w:rFonts w:ascii="Times New Roman" w:eastAsia="Calibri" w:hAnsi="Times New Roman" w:cs="Times New Roman"/>
                <w:sz w:val="28"/>
                <w:szCs w:val="28"/>
              </w:rPr>
              <w:t xml:space="preserve"> phải là trung điểm của đoạn </w:t>
            </w:r>
            <w:r w:rsidRPr="0040660D">
              <w:rPr>
                <w:rFonts w:ascii="Times New Roman" w:eastAsia="Calibri" w:hAnsi="Times New Roman" w:cs="Times New Roman"/>
                <w:position w:val="-4"/>
                <w:sz w:val="28"/>
                <w:szCs w:val="28"/>
              </w:rPr>
              <w:object w:dxaOrig="499" w:dyaOrig="260">
                <v:shape id="_x0000_i1220" type="#_x0000_t75" style="width:25.65pt;height:12.4pt" o:ole="">
                  <v:imagedata r:id="rId412" o:title=""/>
                </v:shape>
                <o:OLEObject Type="Embed" ProgID="Equation.DSMT4" ShapeID="_x0000_i1220" DrawAspect="Content" ObjectID="_1753711209" r:id="rId413"/>
              </w:object>
            </w:r>
            <w:r w:rsidRPr="0040660D">
              <w:rPr>
                <w:rFonts w:ascii="Times New Roman" w:eastAsia="Calibri" w:hAnsi="Times New Roman" w:cs="Times New Roman"/>
                <w:sz w:val="28"/>
                <w:szCs w:val="28"/>
              </w:rPr>
              <w:t>(không phải là điểm bất kì ).</w:t>
            </w:r>
          </w:p>
        </w:tc>
      </w:tr>
    </w:tbl>
    <w:p w:rsidR="0040660D" w:rsidRPr="0040660D" w:rsidRDefault="0040660D" w:rsidP="0040660D">
      <w:pPr>
        <w:spacing w:after="0" w:line="240" w:lineRule="auto"/>
        <w:contextualSpacing/>
        <w:jc w:val="both"/>
        <w:rPr>
          <w:rFonts w:ascii="Times New Roman" w:eastAsia="Times New Roman" w:hAnsi="Times New Roman" w:cs="Times New Roman"/>
          <w:bCs/>
          <w:color w:val="000000" w:themeColor="text1"/>
          <w:sz w:val="28"/>
          <w:szCs w:val="28"/>
        </w:rPr>
      </w:pPr>
      <w:r w:rsidRPr="0040660D">
        <w:rPr>
          <w:rFonts w:ascii="Times New Roman" w:eastAsia="Times New Roman" w:hAnsi="Times New Roman" w:cs="Times New Roman"/>
          <w:bCs/>
          <w:color w:val="000000" w:themeColor="text1"/>
          <w:sz w:val="28"/>
          <w:szCs w:val="28"/>
        </w:rPr>
        <w:t xml:space="preserve">- GV nhắc lại kiến thức của bài dạy </w:t>
      </w:r>
    </w:p>
    <w:p w:rsidR="0040660D" w:rsidRPr="0040660D" w:rsidRDefault="0040660D" w:rsidP="0040660D">
      <w:pPr>
        <w:spacing w:after="0" w:line="240" w:lineRule="auto"/>
        <w:contextualSpacing/>
        <w:jc w:val="both"/>
        <w:rPr>
          <w:rFonts w:ascii="Times New Roman" w:eastAsia="Times New Roman" w:hAnsi="Times New Roman" w:cs="Times New Roman"/>
          <w:bCs/>
          <w:color w:val="000000" w:themeColor="text1"/>
          <w:sz w:val="28"/>
          <w:szCs w:val="28"/>
        </w:rPr>
      </w:pPr>
      <w:r w:rsidRPr="0040660D">
        <w:rPr>
          <w:rFonts w:ascii="Times New Roman" w:eastAsia="Times New Roman" w:hAnsi="Times New Roman" w:cs="Times New Roman"/>
          <w:bCs/>
          <w:color w:val="000000" w:themeColor="text1"/>
          <w:sz w:val="28"/>
          <w:szCs w:val="28"/>
        </w:rPr>
        <w:t>- HS chú ý lắng nghe</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Học thuộc nội dung lý thuyết về đoạn thẳng, đường thẳng, tia, trung điểm của đoạn thẳng</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lastRenderedPageBreak/>
        <w:t>- Hoàn thành các bài tập</w:t>
      </w:r>
    </w:p>
    <w:p w:rsidR="0040660D" w:rsidRPr="0040660D" w:rsidRDefault="0040660D" w:rsidP="0040660D">
      <w:pPr>
        <w:spacing w:after="0" w:line="240" w:lineRule="auto"/>
        <w:contextualSpacing/>
        <w:jc w:val="both"/>
        <w:rPr>
          <w:rFonts w:ascii="Times New Roman" w:eastAsia="Calibri" w:hAnsi="Times New Roman" w:cs="Times New Roman"/>
          <w:color w:val="000000"/>
          <w:sz w:val="28"/>
          <w:szCs w:val="28"/>
        </w:rPr>
      </w:pPr>
      <w:r w:rsidRPr="0040660D">
        <w:rPr>
          <w:rFonts w:ascii="Times New Roman" w:eastAsia="Times New Roman" w:hAnsi="Times New Roman" w:cs="Times New Roman"/>
          <w:bCs/>
          <w:color w:val="000000" w:themeColor="text1"/>
          <w:sz w:val="28"/>
          <w:szCs w:val="28"/>
        </w:rPr>
        <w:t>*Giao bài tập (Phiếu học tập</w:t>
      </w:r>
    </w:p>
    <w:p w:rsidR="0040660D" w:rsidRPr="0040660D" w:rsidRDefault="0040660D" w:rsidP="0040660D">
      <w:pPr>
        <w:tabs>
          <w:tab w:val="left" w:pos="0"/>
        </w:tabs>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b/>
          <w:bCs/>
          <w:color w:val="000000"/>
          <w:sz w:val="28"/>
          <w:szCs w:val="28"/>
          <w:lang w:bidi="ar-EG"/>
        </w:rPr>
        <w:t xml:space="preserve">Bài 1. </w:t>
      </w:r>
      <w:r w:rsidRPr="0040660D">
        <w:rPr>
          <w:rFonts w:ascii="Times New Roman" w:eastAsia="Calibri" w:hAnsi="Times New Roman" w:cs="Times New Roman"/>
          <w:color w:val="000000"/>
          <w:sz w:val="28"/>
          <w:szCs w:val="28"/>
          <w:lang w:val="pl-PL"/>
        </w:rPr>
        <w:t xml:space="preserve">Trên tia Ox vẽ 3 đoạn thẳng OA, OB, OC sao cho </w:t>
      </w:r>
      <w:r w:rsidRPr="0040660D">
        <w:rPr>
          <w:rFonts w:ascii="Times New Roman" w:eastAsia="Calibri" w:hAnsi="Times New Roman" w:cs="Times New Roman"/>
          <w:position w:val="-4"/>
          <w:sz w:val="28"/>
          <w:szCs w:val="28"/>
        </w:rPr>
        <w:object w:dxaOrig="1440" w:dyaOrig="260">
          <v:shape id="_x0000_i1221" type="#_x0000_t75" style="width:1in;height:12.4pt" o:ole="">
            <v:imagedata r:id="rId414" o:title=""/>
          </v:shape>
          <o:OLEObject Type="Embed" ProgID="Equation.DSMT4" ShapeID="_x0000_i1221" DrawAspect="Content" ObjectID="_1753711210" r:id="rId415"/>
        </w:object>
      </w:r>
      <w:r w:rsidRPr="0040660D">
        <w:rPr>
          <w:rFonts w:ascii="Times New Roman" w:eastAsia="Calibri" w:hAnsi="Times New Roman" w:cs="Times New Roman"/>
          <w:color w:val="000000"/>
          <w:sz w:val="28"/>
          <w:szCs w:val="28"/>
          <w:lang w:val="pl-PL"/>
        </w:rPr>
        <w:t xml:space="preserve"> , </w:t>
      </w:r>
      <w:r w:rsidRPr="0040660D">
        <w:rPr>
          <w:rFonts w:ascii="Times New Roman" w:eastAsia="Calibri" w:hAnsi="Times New Roman" w:cs="Times New Roman"/>
          <w:position w:val="-4"/>
          <w:sz w:val="28"/>
          <w:szCs w:val="28"/>
        </w:rPr>
        <w:object w:dxaOrig="1440" w:dyaOrig="260">
          <v:shape id="_x0000_i1222" type="#_x0000_t75" style="width:1in;height:12.4pt" o:ole="">
            <v:imagedata r:id="rId416" o:title=""/>
          </v:shape>
          <o:OLEObject Type="Embed" ProgID="Equation.DSMT4" ShapeID="_x0000_i1222" DrawAspect="Content" ObjectID="_1753711211" r:id="rId417"/>
        </w:object>
      </w:r>
      <w:r w:rsidRPr="0040660D">
        <w:rPr>
          <w:rFonts w:ascii="Times New Roman" w:eastAsia="Calibri" w:hAnsi="Times New Roman" w:cs="Times New Roman"/>
          <w:color w:val="000000"/>
          <w:sz w:val="28"/>
          <w:szCs w:val="28"/>
          <w:lang w:val="pl-PL"/>
        </w:rPr>
        <w:t xml:space="preserve"> , </w:t>
      </w:r>
      <w:r w:rsidRPr="0040660D">
        <w:rPr>
          <w:rFonts w:ascii="Times New Roman" w:eastAsia="Calibri" w:hAnsi="Times New Roman" w:cs="Times New Roman"/>
          <w:position w:val="-4"/>
          <w:sz w:val="28"/>
          <w:szCs w:val="28"/>
        </w:rPr>
        <w:object w:dxaOrig="1480" w:dyaOrig="260">
          <v:shape id="_x0000_i1223" type="#_x0000_t75" style="width:74.5pt;height:12.4pt" o:ole="">
            <v:imagedata r:id="rId418" o:title=""/>
          </v:shape>
          <o:OLEObject Type="Embed" ProgID="Equation.DSMT4" ShapeID="_x0000_i1223" DrawAspect="Content" ObjectID="_1753711212" r:id="rId419"/>
        </w:object>
      </w:r>
      <w:r w:rsidRPr="0040660D">
        <w:rPr>
          <w:rFonts w:ascii="Times New Roman" w:eastAsia="Calibri" w:hAnsi="Times New Roman" w:cs="Times New Roman"/>
          <w:color w:val="000000"/>
          <w:sz w:val="28"/>
          <w:szCs w:val="28"/>
          <w:lang w:val="pl-PL"/>
        </w:rPr>
        <w:t xml:space="preserve"> </w:t>
      </w:r>
      <w:r w:rsidRPr="0040660D">
        <w:rPr>
          <w:rFonts w:ascii="Times New Roman" w:eastAsia="Calibri" w:hAnsi="Times New Roman" w:cs="Times New Roman"/>
          <w:color w:val="000000"/>
          <w:sz w:val="28"/>
          <w:szCs w:val="28"/>
        </w:rPr>
        <w:t>.</w:t>
      </w:r>
    </w:p>
    <w:p w:rsidR="0040660D" w:rsidRPr="0040660D" w:rsidRDefault="0040660D" w:rsidP="0040660D">
      <w:pPr>
        <w:numPr>
          <w:ilvl w:val="0"/>
          <w:numId w:val="37"/>
        </w:num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Vẽ hình đã cho.</w:t>
      </w:r>
    </w:p>
    <w:p w:rsidR="0040660D" w:rsidRPr="0040660D" w:rsidRDefault="0040660D" w:rsidP="0040660D">
      <w:pPr>
        <w:numPr>
          <w:ilvl w:val="0"/>
          <w:numId w:val="37"/>
        </w:num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Trong 3 điểm O, A, B điểm nào nằm giữa hai điểm còn lại? Vì sao?</w:t>
      </w:r>
    </w:p>
    <w:p w:rsidR="0040660D" w:rsidRPr="0040660D" w:rsidRDefault="0040660D" w:rsidP="0040660D">
      <w:pPr>
        <w:numPr>
          <w:ilvl w:val="0"/>
          <w:numId w:val="37"/>
        </w:num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Tính AB.</w:t>
      </w:r>
    </w:p>
    <w:p w:rsidR="0040660D" w:rsidRPr="0040660D" w:rsidRDefault="0040660D" w:rsidP="0040660D">
      <w:pPr>
        <w:numPr>
          <w:ilvl w:val="0"/>
          <w:numId w:val="37"/>
        </w:num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Điểm A có là trung điểm của đoạn thẳng OB không? Vì sao?</w:t>
      </w:r>
    </w:p>
    <w:p w:rsidR="0040660D" w:rsidRPr="0040660D" w:rsidRDefault="0040660D" w:rsidP="0040660D">
      <w:pPr>
        <w:numPr>
          <w:ilvl w:val="0"/>
          <w:numId w:val="37"/>
        </w:num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Điểm C có là trung điểm của đoạn thẳng AB không? Vì sao?</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Hướng dẫn</w:t>
      </w:r>
    </w:p>
    <w:p w:rsidR="0040660D" w:rsidRPr="0040660D" w:rsidRDefault="0040660D" w:rsidP="0040660D">
      <w:pPr>
        <w:tabs>
          <w:tab w:val="left" w:pos="0"/>
        </w:tabs>
        <w:spacing w:after="0" w:line="240" w:lineRule="auto"/>
        <w:contextualSpacing/>
        <w:jc w:val="center"/>
        <w:rPr>
          <w:rFonts w:ascii="Times New Roman" w:eastAsia="Calibri" w:hAnsi="Times New Roman" w:cs="Times New Roman"/>
          <w:color w:val="000000"/>
          <w:sz w:val="28"/>
          <w:szCs w:val="28"/>
        </w:rPr>
      </w:pPr>
      <w:r w:rsidRPr="0040660D">
        <w:rPr>
          <w:rFonts w:ascii="Times New Roman" w:eastAsia="Calibri" w:hAnsi="Times New Roman" w:cs="Times New Roman"/>
          <w:noProof/>
          <w:color w:val="000000"/>
          <w:sz w:val="28"/>
          <w:szCs w:val="28"/>
        </w:rPr>
        <w:drawing>
          <wp:inline distT="0" distB="0" distL="0" distR="0" wp14:anchorId="60A98A2E" wp14:editId="6326E0FF">
            <wp:extent cx="3978910" cy="4121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0" cstate="screen">
                      <a:grayscl/>
                      <a:biLevel thresh="50000"/>
                      <a:extLst>
                        <a:ext uri="{28A0092B-C50C-407E-A947-70E740481C1C}">
                          <a14:useLocalDpi xmlns:a14="http://schemas.microsoft.com/office/drawing/2010/main" val="0"/>
                        </a:ext>
                      </a:extLst>
                    </a:blip>
                    <a:srcRect/>
                    <a:stretch>
                      <a:fillRect/>
                    </a:stretch>
                  </pic:blipFill>
                  <pic:spPr bwMode="auto">
                    <a:xfrm>
                      <a:off x="0" y="0"/>
                      <a:ext cx="3978910" cy="412115"/>
                    </a:xfrm>
                    <a:prstGeom prst="rect">
                      <a:avLst/>
                    </a:prstGeom>
                    <a:noFill/>
                    <a:ln>
                      <a:noFill/>
                    </a:ln>
                  </pic:spPr>
                </pic:pic>
              </a:graphicData>
            </a:graphic>
          </wp:inline>
        </w:drawing>
      </w:r>
    </w:p>
    <w:p w:rsidR="0040660D" w:rsidRPr="0040660D" w:rsidRDefault="0040660D" w:rsidP="0040660D">
      <w:pPr>
        <w:tabs>
          <w:tab w:val="left" w:pos="0"/>
        </w:tabs>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Điểm A nằm giữa 2 điểm O và B </w:t>
      </w:r>
    </w:p>
    <w:p w:rsidR="0040660D" w:rsidRPr="0040660D" w:rsidRDefault="0040660D" w:rsidP="0040660D">
      <w:pPr>
        <w:tabs>
          <w:tab w:val="left" w:pos="0"/>
        </w:tabs>
        <w:spacing w:after="0" w:line="240" w:lineRule="auto"/>
        <w:contextualSpacing/>
        <w:rPr>
          <w:rFonts w:ascii="Times New Roman" w:eastAsia="Calibri" w:hAnsi="Times New Roman" w:cs="Times New Roman"/>
          <w:color w:val="000000"/>
          <w:sz w:val="28"/>
          <w:szCs w:val="28"/>
          <w:lang w:val="pt-BR"/>
        </w:rPr>
      </w:pPr>
      <w:r w:rsidRPr="0040660D">
        <w:rPr>
          <w:rFonts w:ascii="Times New Roman" w:eastAsia="Calibri" w:hAnsi="Times New Roman" w:cs="Times New Roman"/>
          <w:color w:val="000000"/>
          <w:sz w:val="28"/>
          <w:szCs w:val="28"/>
          <w:lang w:val="pt-BR"/>
        </w:rPr>
        <w:t xml:space="preserve">c) </w:t>
      </w:r>
      <w:r w:rsidRPr="0040660D">
        <w:rPr>
          <w:rFonts w:ascii="Times New Roman" w:eastAsia="Calibri" w:hAnsi="Times New Roman" w:cs="Times New Roman"/>
          <w:position w:val="-18"/>
          <w:sz w:val="28"/>
          <w:szCs w:val="28"/>
        </w:rPr>
        <w:object w:dxaOrig="2079" w:dyaOrig="460">
          <v:shape id="_x0000_i1224" type="#_x0000_t75" style="width:103.45pt;height:23.15pt" o:ole="">
            <v:imagedata r:id="rId421" o:title=""/>
          </v:shape>
          <o:OLEObject Type="Embed" ProgID="Equation.DSMT4" ShapeID="_x0000_i1224" DrawAspect="Content" ObjectID="_1753711213" r:id="rId422"/>
        </w:object>
      </w:r>
      <w:r w:rsidRPr="0040660D">
        <w:rPr>
          <w:rFonts w:ascii="Times New Roman" w:eastAsia="Calibri" w:hAnsi="Times New Roman" w:cs="Times New Roman"/>
          <w:color w:val="000000"/>
          <w:sz w:val="28"/>
          <w:szCs w:val="28"/>
          <w:lang w:val="pt-BR"/>
        </w:rPr>
        <w:t xml:space="preserve"> </w:t>
      </w:r>
    </w:p>
    <w:p w:rsidR="0040660D" w:rsidRPr="0040660D" w:rsidRDefault="0040660D" w:rsidP="0040660D">
      <w:pPr>
        <w:tabs>
          <w:tab w:val="left" w:pos="0"/>
        </w:tabs>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d) Điểm A là trung điểm của OB</w:t>
      </w:r>
    </w:p>
    <w:p w:rsidR="0040660D" w:rsidRPr="0040660D" w:rsidRDefault="0040660D" w:rsidP="0040660D">
      <w:pPr>
        <w:spacing w:after="0" w:line="240" w:lineRule="auto"/>
        <w:jc w:val="both"/>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e) Điểm C không là trung điểm của AB</w:t>
      </w:r>
    </w:p>
    <w:p w:rsidR="0040660D" w:rsidRPr="0040660D" w:rsidRDefault="0040660D" w:rsidP="0040660D">
      <w:pPr>
        <w:spacing w:after="0" w:line="240" w:lineRule="auto"/>
        <w:jc w:val="both"/>
        <w:rPr>
          <w:rFonts w:ascii="Times New Roman" w:eastAsia="Calibri" w:hAnsi="Times New Roman" w:cs="Times New Roman"/>
          <w:b/>
          <w:color w:val="000000"/>
          <w:sz w:val="28"/>
          <w:szCs w:val="28"/>
        </w:rPr>
      </w:pPr>
      <w:r w:rsidRPr="0040660D">
        <w:rPr>
          <w:rFonts w:ascii="Times New Roman" w:eastAsia="Calibri" w:hAnsi="Times New Roman" w:cs="Times New Roman"/>
          <w:b/>
          <w:color w:val="000000"/>
          <w:sz w:val="28"/>
          <w:szCs w:val="28"/>
        </w:rPr>
        <w:t>Bài 2.</w:t>
      </w:r>
    </w:p>
    <w:p w:rsidR="0040660D" w:rsidRPr="0040660D" w:rsidRDefault="0040660D" w:rsidP="0040660D">
      <w:pPr>
        <w:tabs>
          <w:tab w:val="left" w:pos="0"/>
        </w:tabs>
        <w:spacing w:after="0" w:line="240" w:lineRule="auto"/>
        <w:contextualSpacing/>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Trên tia Ox lấy 3 điểm A, B,  C sao cho </w:t>
      </w:r>
      <w:r w:rsidRPr="0040660D">
        <w:rPr>
          <w:rFonts w:ascii="Times New Roman" w:eastAsia="Calibri" w:hAnsi="Times New Roman" w:cs="Times New Roman"/>
          <w:position w:val="-4"/>
          <w:sz w:val="28"/>
          <w:szCs w:val="28"/>
        </w:rPr>
        <w:object w:dxaOrig="1120" w:dyaOrig="260">
          <v:shape id="_x0000_i1225" type="#_x0000_t75" style="width:56.3pt;height:12.4pt" o:ole="">
            <v:imagedata r:id="rId423" o:title=""/>
          </v:shape>
          <o:OLEObject Type="Embed" ProgID="Equation.DSMT4" ShapeID="_x0000_i1225" DrawAspect="Content" ObjectID="_1753711214" r:id="rId424"/>
        </w:object>
      </w:r>
      <w:r w:rsidRPr="0040660D">
        <w:rPr>
          <w:rFonts w:ascii="Times New Roman" w:eastAsia="Calibri" w:hAnsi="Times New Roman" w:cs="Times New Roman"/>
          <w:color w:val="000000"/>
          <w:sz w:val="28"/>
          <w:szCs w:val="28"/>
        </w:rPr>
        <w:t xml:space="preserve"> , </w:t>
      </w:r>
      <w:r w:rsidRPr="0040660D">
        <w:rPr>
          <w:rFonts w:ascii="Times New Roman" w:eastAsia="Calibri" w:hAnsi="Times New Roman" w:cs="Times New Roman"/>
          <w:position w:val="-4"/>
          <w:sz w:val="28"/>
          <w:szCs w:val="28"/>
        </w:rPr>
        <w:object w:dxaOrig="1140" w:dyaOrig="260">
          <v:shape id="_x0000_i1226" type="#_x0000_t75" style="width:57.1pt;height:12.4pt" o:ole="">
            <v:imagedata r:id="rId425" o:title=""/>
          </v:shape>
          <o:OLEObject Type="Embed" ProgID="Equation.DSMT4" ShapeID="_x0000_i1226" DrawAspect="Content" ObjectID="_1753711215" r:id="rId426"/>
        </w:object>
      </w:r>
      <w:r w:rsidRPr="0040660D">
        <w:rPr>
          <w:rFonts w:ascii="Times New Roman" w:eastAsia="Calibri" w:hAnsi="Times New Roman" w:cs="Times New Roman"/>
          <w:color w:val="000000"/>
          <w:sz w:val="28"/>
          <w:szCs w:val="28"/>
        </w:rPr>
        <w:t xml:space="preserve"> ;  </w:t>
      </w:r>
      <w:r w:rsidRPr="0040660D">
        <w:rPr>
          <w:rFonts w:ascii="Times New Roman" w:eastAsia="Calibri" w:hAnsi="Times New Roman" w:cs="Times New Roman"/>
          <w:position w:val="-4"/>
          <w:sz w:val="28"/>
          <w:szCs w:val="28"/>
        </w:rPr>
        <w:object w:dxaOrig="1180" w:dyaOrig="260">
          <v:shape id="_x0000_i1227" type="#_x0000_t75" style="width:59.6pt;height:12.4pt" o:ole="">
            <v:imagedata r:id="rId427" o:title=""/>
          </v:shape>
          <o:OLEObject Type="Embed" ProgID="Equation.DSMT4" ShapeID="_x0000_i1227" DrawAspect="Content" ObjectID="_1753711216" r:id="rId428"/>
        </w:object>
      </w:r>
      <w:r w:rsidRPr="0040660D">
        <w:rPr>
          <w:rFonts w:ascii="Times New Roman" w:eastAsia="Calibri" w:hAnsi="Times New Roman" w:cs="Times New Roman"/>
          <w:color w:val="000000"/>
          <w:sz w:val="28"/>
          <w:szCs w:val="28"/>
        </w:rPr>
        <w:t xml:space="preserve"> .</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a) Tính độ dài đoạn thẳng AB, BC.</w:t>
      </w:r>
    </w:p>
    <w:p w:rsidR="0040660D" w:rsidRPr="0040660D" w:rsidRDefault="0040660D" w:rsidP="0040660D">
      <w:pPr>
        <w:spacing w:after="0" w:line="240" w:lineRule="auto"/>
        <w:rPr>
          <w:rFonts w:ascii="Times New Roman" w:eastAsia="Calibri" w:hAnsi="Times New Roman" w:cs="Times New Roman"/>
          <w:color w:val="000000"/>
          <w:sz w:val="28"/>
          <w:szCs w:val="28"/>
        </w:rPr>
      </w:pPr>
      <w:r w:rsidRPr="0040660D">
        <w:rPr>
          <w:rFonts w:ascii="Times New Roman" w:eastAsia="Calibri" w:hAnsi="Times New Roman" w:cs="Times New Roman"/>
          <w:color w:val="000000"/>
          <w:sz w:val="28"/>
          <w:szCs w:val="28"/>
        </w:rPr>
        <w:t xml:space="preserve">b) Điểm B có là trung điểm của đoạn thẳng </w:t>
      </w:r>
      <w:r w:rsidRPr="0040660D">
        <w:rPr>
          <w:rFonts w:ascii="Times New Roman" w:eastAsia="Calibri" w:hAnsi="Times New Roman" w:cs="Times New Roman"/>
          <w:iCs/>
          <w:color w:val="000000"/>
          <w:sz w:val="28"/>
          <w:szCs w:val="28"/>
        </w:rPr>
        <w:t>AC</w:t>
      </w:r>
      <w:r w:rsidRPr="0040660D">
        <w:rPr>
          <w:rFonts w:ascii="Times New Roman" w:eastAsia="Calibri" w:hAnsi="Times New Roman" w:cs="Times New Roman"/>
          <w:color w:val="000000"/>
          <w:sz w:val="28"/>
          <w:szCs w:val="28"/>
        </w:rPr>
        <w:t xml:space="preserve"> không? Vì sao?</w:t>
      </w:r>
    </w:p>
    <w:p w:rsidR="0040660D" w:rsidRPr="0040660D" w:rsidRDefault="0040660D" w:rsidP="0040660D">
      <w:pPr>
        <w:spacing w:after="0" w:line="240" w:lineRule="auto"/>
        <w:rPr>
          <w:rFonts w:ascii="Times New Roman" w:eastAsia="Calibri" w:hAnsi="Times New Roman" w:cs="Times New Roman"/>
          <w:bCs/>
          <w:color w:val="000000"/>
          <w:sz w:val="28"/>
          <w:szCs w:val="28"/>
        </w:rPr>
      </w:pPr>
      <w:r w:rsidRPr="0040660D">
        <w:rPr>
          <w:rFonts w:ascii="Times New Roman" w:eastAsia="Times New Roman" w:hAnsi="Times New Roman" w:cs="Times New Roman"/>
          <w:b/>
          <w:bCs/>
          <w:color w:val="000000" w:themeColor="text1"/>
          <w:sz w:val="28"/>
          <w:szCs w:val="28"/>
          <w:u w:val="single"/>
        </w:rPr>
        <w:t xml:space="preserve">*Hướng dẫn về nhà </w:t>
      </w:r>
    </w:p>
    <w:p w:rsidR="0040660D" w:rsidRPr="0040660D" w:rsidRDefault="0040660D" w:rsidP="0040660D">
      <w:pPr>
        <w:spacing w:after="0" w:line="240" w:lineRule="auto"/>
        <w:contextualSpacing/>
        <w:jc w:val="both"/>
        <w:rPr>
          <w:rFonts w:ascii="Times New Roman" w:eastAsia="Times New Roman" w:hAnsi="Times New Roman" w:cs="Times New Roman"/>
          <w:bCs/>
          <w:color w:val="000000" w:themeColor="text1"/>
          <w:sz w:val="28"/>
          <w:szCs w:val="28"/>
        </w:rPr>
      </w:pPr>
      <w:r w:rsidRPr="0040660D">
        <w:rPr>
          <w:rFonts w:ascii="Times New Roman" w:eastAsia="Times New Roman" w:hAnsi="Times New Roman" w:cs="Times New Roman"/>
          <w:bCs/>
          <w:color w:val="000000" w:themeColor="text1"/>
          <w:sz w:val="28"/>
          <w:szCs w:val="28"/>
        </w:rPr>
        <w:t>- Ôn tập lí thuyết xem lại các bài tập đã chữa</w:t>
      </w:r>
    </w:p>
    <w:p w:rsidR="0040660D" w:rsidRPr="0040660D" w:rsidRDefault="0040660D" w:rsidP="0040660D">
      <w:pPr>
        <w:spacing w:after="0" w:line="240" w:lineRule="auto"/>
        <w:contextualSpacing/>
        <w:jc w:val="both"/>
        <w:rPr>
          <w:rFonts w:ascii="Times New Roman" w:hAnsi="Times New Roman" w:cs="Times New Roman"/>
          <w:bCs/>
          <w:color w:val="000000" w:themeColor="text1"/>
          <w:sz w:val="28"/>
          <w:szCs w:val="28"/>
        </w:rPr>
      </w:pPr>
      <w:r w:rsidRPr="0040660D">
        <w:rPr>
          <w:rFonts w:ascii="Times New Roman" w:hAnsi="Times New Roman" w:cs="Times New Roman"/>
          <w:bCs/>
          <w:color w:val="000000" w:themeColor="text1"/>
          <w:sz w:val="28"/>
          <w:szCs w:val="28"/>
        </w:rPr>
        <w:t xml:space="preserve">- Hoàn thành các bài tập đã giao </w:t>
      </w:r>
    </w:p>
    <w:p w:rsidR="0040660D" w:rsidRPr="0040660D" w:rsidRDefault="0040660D" w:rsidP="0040660D">
      <w:pPr>
        <w:spacing w:after="0" w:line="240" w:lineRule="auto"/>
        <w:rPr>
          <w:rFonts w:ascii="Times New Roman" w:eastAsia="Times New Roman" w:hAnsi="Times New Roman" w:cs="Times New Roman"/>
          <w:b/>
          <w:bCs/>
          <w:color w:val="000000" w:themeColor="text1"/>
          <w:sz w:val="28"/>
          <w:szCs w:val="28"/>
          <w:lang w:eastAsia="vi-VN"/>
        </w:rPr>
      </w:pPr>
      <w:r w:rsidRPr="0040660D">
        <w:rPr>
          <w:rFonts w:ascii="Times New Roman" w:eastAsia="Times New Roman" w:hAnsi="Times New Roman" w:cs="Times New Roman"/>
          <w:bCs/>
          <w:color w:val="000000" w:themeColor="text1"/>
          <w:sz w:val="28"/>
          <w:szCs w:val="28"/>
        </w:rPr>
        <w:t>- Ôn tập:</w:t>
      </w:r>
      <w:r w:rsidRPr="0040660D">
        <w:rPr>
          <w:rFonts w:ascii="Times New Roman" w:eastAsia="Times New Roman" w:hAnsi="Times New Roman" w:cs="Times New Roman"/>
          <w:b/>
          <w:bCs/>
          <w:color w:val="000000" w:themeColor="text1"/>
          <w:sz w:val="28"/>
          <w:szCs w:val="28"/>
          <w:lang w:eastAsia="vi-VN"/>
        </w:rPr>
        <w:t xml:space="preserve">  “Số thập phân, các phép toán về số thập phân”</w:t>
      </w:r>
    </w:p>
    <w:p w:rsidR="0040660D" w:rsidRPr="0040660D" w:rsidRDefault="0040660D" w:rsidP="0040660D">
      <w:pPr>
        <w:spacing w:after="0" w:line="240" w:lineRule="auto"/>
        <w:rPr>
          <w:rFonts w:ascii="Times New Roman" w:eastAsia="Calibri" w:hAnsi="Times New Roman" w:cs="Times New Roman"/>
          <w:color w:val="000000"/>
          <w:sz w:val="28"/>
          <w:szCs w:val="28"/>
          <w:lang w:val="en-GB"/>
        </w:rPr>
      </w:pPr>
      <w:r w:rsidRPr="0040660D">
        <w:rPr>
          <w:rFonts w:ascii="Times New Roman" w:eastAsia="Calibri" w:hAnsi="Times New Roman" w:cs="Times New Roman"/>
          <w:color w:val="000000"/>
          <w:sz w:val="28"/>
          <w:szCs w:val="28"/>
          <w:lang w:val="en-GB"/>
        </w:rPr>
        <w:t xml:space="preserve">                    </w:t>
      </w:r>
    </w:p>
    <w:p w:rsidR="0040660D" w:rsidRPr="0040660D" w:rsidRDefault="0040660D" w:rsidP="0040660D">
      <w:pPr>
        <w:spacing w:after="0" w:line="240" w:lineRule="auto"/>
        <w:jc w:val="center"/>
        <w:rPr>
          <w:rFonts w:ascii="Times New Roman" w:eastAsia="Calibri" w:hAnsi="Times New Roman" w:cs="Times New Roman"/>
          <w:b/>
          <w:bCs/>
          <w:color w:val="000000"/>
          <w:sz w:val="28"/>
          <w:szCs w:val="28"/>
        </w:rPr>
      </w:pPr>
      <w:r w:rsidRPr="0040660D">
        <w:rPr>
          <w:rFonts w:ascii="Times New Roman" w:eastAsia="Calibri" w:hAnsi="Times New Roman" w:cs="Times New Roman"/>
          <w:color w:val="000000"/>
          <w:sz w:val="28"/>
          <w:szCs w:val="28"/>
        </w:rPr>
        <w:t>*******************************************</w:t>
      </w:r>
    </w:p>
    <w:p w:rsidR="0040660D" w:rsidRPr="0040660D" w:rsidRDefault="0040660D" w:rsidP="0040660D">
      <w:pPr>
        <w:spacing w:after="0" w:line="240" w:lineRule="auto"/>
        <w:rPr>
          <w:rFonts w:ascii="Times New Roman" w:eastAsia="Times New Roman" w:hAnsi="Times New Roman" w:cs="Times New Roman"/>
          <w:color w:val="000000" w:themeColor="text1"/>
          <w:sz w:val="28"/>
          <w:szCs w:val="28"/>
        </w:rPr>
      </w:pPr>
    </w:p>
    <w:p w:rsidR="007C46A0" w:rsidRPr="0040660D" w:rsidRDefault="007C46A0" w:rsidP="0040660D"/>
    <w:sectPr w:rsidR="007C46A0" w:rsidRPr="0040660D" w:rsidSect="00695C0D">
      <w:headerReference w:type="default" r:id="rId42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3B4" w:rsidRDefault="00DF73B4" w:rsidP="00695C0D">
      <w:pPr>
        <w:spacing w:after="0" w:line="240" w:lineRule="auto"/>
      </w:pPr>
      <w:r>
        <w:separator/>
      </w:r>
    </w:p>
  </w:endnote>
  <w:endnote w:type="continuationSeparator" w:id="0">
    <w:p w:rsidR="00DF73B4" w:rsidRDefault="00DF73B4"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3B4" w:rsidRDefault="00DF73B4" w:rsidP="00695C0D">
      <w:pPr>
        <w:spacing w:after="0" w:line="240" w:lineRule="auto"/>
      </w:pPr>
      <w:r>
        <w:separator/>
      </w:r>
    </w:p>
  </w:footnote>
  <w:footnote w:type="continuationSeparator" w:id="0">
    <w:p w:rsidR="00DF73B4" w:rsidRDefault="00DF73B4"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40660D">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660D"/>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6042F"/>
    <w:rsid w:val="00E7462D"/>
    <w:rsid w:val="00E80E55"/>
    <w:rsid w:val="00E87B6C"/>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2"/>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1.bin"/><Relationship Id="rId21" Type="http://schemas.openxmlformats.org/officeDocument/2006/relationships/oleObject" Target="embeddings/oleObject5.bin"/><Relationship Id="rId63" Type="http://schemas.openxmlformats.org/officeDocument/2006/relationships/image" Target="media/image33.wmf"/><Relationship Id="rId159" Type="http://schemas.openxmlformats.org/officeDocument/2006/relationships/image" Target="media/image82.wmf"/><Relationship Id="rId324" Type="http://schemas.openxmlformats.org/officeDocument/2006/relationships/image" Target="media/image166.wmf"/><Relationship Id="rId366" Type="http://schemas.openxmlformats.org/officeDocument/2006/relationships/image" Target="media/image187.png"/><Relationship Id="rId170" Type="http://schemas.openxmlformats.org/officeDocument/2006/relationships/oleObject" Target="embeddings/oleObject78.bin"/><Relationship Id="rId226" Type="http://schemas.openxmlformats.org/officeDocument/2006/relationships/image" Target="media/image116.wmf"/><Relationship Id="rId268" Type="http://schemas.openxmlformats.org/officeDocument/2006/relationships/oleObject" Target="embeddings/oleObject126.bin"/><Relationship Id="rId32" Type="http://schemas.openxmlformats.org/officeDocument/2006/relationships/image" Target="media/image17.emf"/><Relationship Id="rId74" Type="http://schemas.openxmlformats.org/officeDocument/2006/relationships/oleObject" Target="embeddings/oleObject31.bin"/><Relationship Id="rId128" Type="http://schemas.openxmlformats.org/officeDocument/2006/relationships/oleObject" Target="embeddings/oleObject57.bin"/><Relationship Id="rId335" Type="http://schemas.openxmlformats.org/officeDocument/2006/relationships/oleObject" Target="embeddings/oleObject159.bin"/><Relationship Id="rId377" Type="http://schemas.openxmlformats.org/officeDocument/2006/relationships/oleObject" Target="embeddings/oleObject180.bin"/><Relationship Id="rId5" Type="http://schemas.openxmlformats.org/officeDocument/2006/relationships/footnotes" Target="footnotes.xml"/><Relationship Id="rId181" Type="http://schemas.openxmlformats.org/officeDocument/2006/relationships/image" Target="media/image93.wmf"/><Relationship Id="rId237" Type="http://schemas.openxmlformats.org/officeDocument/2006/relationships/oleObject" Target="embeddings/oleObject111.bin"/><Relationship Id="rId402" Type="http://schemas.openxmlformats.org/officeDocument/2006/relationships/image" Target="media/image205.wmf"/><Relationship Id="rId279" Type="http://schemas.openxmlformats.org/officeDocument/2006/relationships/image" Target="media/image143.wmf"/><Relationship Id="rId43" Type="http://schemas.openxmlformats.org/officeDocument/2006/relationships/image" Target="media/image23.wmf"/><Relationship Id="rId139" Type="http://schemas.openxmlformats.org/officeDocument/2006/relationships/image" Target="media/image72.wmf"/><Relationship Id="rId290" Type="http://schemas.openxmlformats.org/officeDocument/2006/relationships/oleObject" Target="embeddings/oleObject137.bin"/><Relationship Id="rId304" Type="http://schemas.openxmlformats.org/officeDocument/2006/relationships/image" Target="media/image156.wmf"/><Relationship Id="rId346" Type="http://schemas.openxmlformats.org/officeDocument/2006/relationships/image" Target="media/image177.wmf"/><Relationship Id="rId388" Type="http://schemas.openxmlformats.org/officeDocument/2006/relationships/image" Target="media/image198.wmf"/><Relationship Id="rId85" Type="http://schemas.openxmlformats.org/officeDocument/2006/relationships/oleObject" Target="embeddings/oleObject36.bin"/><Relationship Id="rId150" Type="http://schemas.openxmlformats.org/officeDocument/2006/relationships/oleObject" Target="embeddings/oleObject68.bin"/><Relationship Id="rId171" Type="http://schemas.openxmlformats.org/officeDocument/2006/relationships/image" Target="media/image88.wmf"/><Relationship Id="rId192" Type="http://schemas.openxmlformats.org/officeDocument/2006/relationships/image" Target="media/image99.wmf"/><Relationship Id="rId206" Type="http://schemas.openxmlformats.org/officeDocument/2006/relationships/image" Target="media/image106.wmf"/><Relationship Id="rId227" Type="http://schemas.openxmlformats.org/officeDocument/2006/relationships/oleObject" Target="embeddings/oleObject106.bin"/><Relationship Id="rId413" Type="http://schemas.openxmlformats.org/officeDocument/2006/relationships/oleObject" Target="embeddings/oleObject198.bin"/><Relationship Id="rId248" Type="http://schemas.openxmlformats.org/officeDocument/2006/relationships/image" Target="media/image127.wmf"/><Relationship Id="rId269" Type="http://schemas.openxmlformats.org/officeDocument/2006/relationships/image" Target="media/image138.wmf"/><Relationship Id="rId12" Type="http://schemas.openxmlformats.org/officeDocument/2006/relationships/image" Target="media/image7.wmf"/><Relationship Id="rId33" Type="http://schemas.openxmlformats.org/officeDocument/2006/relationships/image" Target="media/image18.wmf"/><Relationship Id="rId108" Type="http://schemas.openxmlformats.org/officeDocument/2006/relationships/image" Target="media/image56.wmf"/><Relationship Id="rId129" Type="http://schemas.openxmlformats.org/officeDocument/2006/relationships/image" Target="media/image67.wmf"/><Relationship Id="rId280" Type="http://schemas.openxmlformats.org/officeDocument/2006/relationships/oleObject" Target="embeddings/oleObject132.bin"/><Relationship Id="rId315" Type="http://schemas.openxmlformats.org/officeDocument/2006/relationships/oleObject" Target="embeddings/oleObject149.bin"/><Relationship Id="rId336" Type="http://schemas.openxmlformats.org/officeDocument/2006/relationships/image" Target="media/image172.wmf"/><Relationship Id="rId357" Type="http://schemas.openxmlformats.org/officeDocument/2006/relationships/oleObject" Target="embeddings/oleObject170.bin"/><Relationship Id="rId54" Type="http://schemas.openxmlformats.org/officeDocument/2006/relationships/oleObject" Target="embeddings/oleObject21.bin"/><Relationship Id="rId75" Type="http://schemas.openxmlformats.org/officeDocument/2006/relationships/image" Target="media/image39.emf"/><Relationship Id="rId96" Type="http://schemas.openxmlformats.org/officeDocument/2006/relationships/image" Target="media/image50.wmf"/><Relationship Id="rId140" Type="http://schemas.openxmlformats.org/officeDocument/2006/relationships/oleObject" Target="embeddings/oleObject63.bin"/><Relationship Id="rId161" Type="http://schemas.openxmlformats.org/officeDocument/2006/relationships/image" Target="media/image83.wmf"/><Relationship Id="rId182" Type="http://schemas.openxmlformats.org/officeDocument/2006/relationships/oleObject" Target="embeddings/oleObject84.bin"/><Relationship Id="rId217" Type="http://schemas.openxmlformats.org/officeDocument/2006/relationships/oleObject" Target="embeddings/oleObject101.bin"/><Relationship Id="rId378" Type="http://schemas.openxmlformats.org/officeDocument/2006/relationships/image" Target="media/image193.wmf"/><Relationship Id="rId399" Type="http://schemas.openxmlformats.org/officeDocument/2006/relationships/oleObject" Target="embeddings/oleObject191.bin"/><Relationship Id="rId403" Type="http://schemas.openxmlformats.org/officeDocument/2006/relationships/oleObject" Target="embeddings/oleObject193.bin"/><Relationship Id="rId6" Type="http://schemas.openxmlformats.org/officeDocument/2006/relationships/endnotes" Target="endnotes.xml"/><Relationship Id="rId238" Type="http://schemas.openxmlformats.org/officeDocument/2006/relationships/image" Target="media/image122.png"/><Relationship Id="rId259" Type="http://schemas.openxmlformats.org/officeDocument/2006/relationships/oleObject" Target="embeddings/oleObject122.bin"/><Relationship Id="rId424" Type="http://schemas.openxmlformats.org/officeDocument/2006/relationships/oleObject" Target="embeddings/oleObject203.bin"/><Relationship Id="rId23" Type="http://schemas.openxmlformats.org/officeDocument/2006/relationships/oleObject" Target="embeddings/oleObject6.bin"/><Relationship Id="rId119" Type="http://schemas.openxmlformats.org/officeDocument/2006/relationships/oleObject" Target="embeddings/oleObject53.bin"/><Relationship Id="rId270" Type="http://schemas.openxmlformats.org/officeDocument/2006/relationships/oleObject" Target="embeddings/oleObject127.bin"/><Relationship Id="rId291" Type="http://schemas.openxmlformats.org/officeDocument/2006/relationships/image" Target="media/image149.emf"/><Relationship Id="rId305" Type="http://schemas.openxmlformats.org/officeDocument/2006/relationships/oleObject" Target="embeddings/oleObject144.bin"/><Relationship Id="rId326" Type="http://schemas.openxmlformats.org/officeDocument/2006/relationships/image" Target="media/image167.wmf"/><Relationship Id="rId347" Type="http://schemas.openxmlformats.org/officeDocument/2006/relationships/oleObject" Target="embeddings/oleObject165.bin"/><Relationship Id="rId44" Type="http://schemas.openxmlformats.org/officeDocument/2006/relationships/oleObject" Target="embeddings/oleObject16.bin"/><Relationship Id="rId65" Type="http://schemas.openxmlformats.org/officeDocument/2006/relationships/image" Target="media/image34.wmf"/><Relationship Id="rId86" Type="http://schemas.openxmlformats.org/officeDocument/2006/relationships/image" Target="media/image45.wmf"/><Relationship Id="rId130" Type="http://schemas.openxmlformats.org/officeDocument/2006/relationships/oleObject" Target="embeddings/oleObject58.bin"/><Relationship Id="rId151" Type="http://schemas.openxmlformats.org/officeDocument/2006/relationships/image" Target="media/image78.wmf"/><Relationship Id="rId368" Type="http://schemas.openxmlformats.org/officeDocument/2006/relationships/image" Target="media/image188.wmf"/><Relationship Id="rId389" Type="http://schemas.openxmlformats.org/officeDocument/2006/relationships/oleObject" Target="embeddings/oleObject186.bin"/><Relationship Id="rId172" Type="http://schemas.openxmlformats.org/officeDocument/2006/relationships/oleObject" Target="embeddings/oleObject79.bin"/><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117.wmf"/><Relationship Id="rId249" Type="http://schemas.openxmlformats.org/officeDocument/2006/relationships/oleObject" Target="embeddings/oleObject117.bin"/><Relationship Id="rId414" Type="http://schemas.openxmlformats.org/officeDocument/2006/relationships/image" Target="media/image211.wmf"/><Relationship Id="rId13" Type="http://schemas.openxmlformats.org/officeDocument/2006/relationships/oleObject" Target="embeddings/oleObject1.bin"/><Relationship Id="rId109" Type="http://schemas.openxmlformats.org/officeDocument/2006/relationships/oleObject" Target="embeddings/oleObject48.bin"/><Relationship Id="rId260" Type="http://schemas.openxmlformats.org/officeDocument/2006/relationships/image" Target="media/image133.wmf"/><Relationship Id="rId281" Type="http://schemas.openxmlformats.org/officeDocument/2006/relationships/image" Target="media/image144.wmf"/><Relationship Id="rId316" Type="http://schemas.openxmlformats.org/officeDocument/2006/relationships/image" Target="media/image162.wmf"/><Relationship Id="rId337" Type="http://schemas.openxmlformats.org/officeDocument/2006/relationships/oleObject" Target="embeddings/oleObject160.bin"/><Relationship Id="rId34" Type="http://schemas.openxmlformats.org/officeDocument/2006/relationships/oleObject" Target="embeddings/oleObject11.bin"/><Relationship Id="rId55" Type="http://schemas.openxmlformats.org/officeDocument/2006/relationships/image" Target="media/image29.wmf"/><Relationship Id="rId76" Type="http://schemas.openxmlformats.org/officeDocument/2006/relationships/image" Target="media/image40.wmf"/><Relationship Id="rId97" Type="http://schemas.openxmlformats.org/officeDocument/2006/relationships/oleObject" Target="embeddings/oleObject42.bin"/><Relationship Id="rId120" Type="http://schemas.openxmlformats.org/officeDocument/2006/relationships/image" Target="media/image62.wmf"/><Relationship Id="rId141" Type="http://schemas.openxmlformats.org/officeDocument/2006/relationships/image" Target="media/image73.wmf"/><Relationship Id="rId358" Type="http://schemas.openxmlformats.org/officeDocument/2006/relationships/image" Target="media/image183.wmf"/><Relationship Id="rId379" Type="http://schemas.openxmlformats.org/officeDocument/2006/relationships/oleObject" Target="embeddings/oleObject181.bin"/><Relationship Id="rId7" Type="http://schemas.openxmlformats.org/officeDocument/2006/relationships/image" Target="media/image2.png"/><Relationship Id="rId162" Type="http://schemas.openxmlformats.org/officeDocument/2006/relationships/oleObject" Target="embeddings/oleObject74.bin"/><Relationship Id="rId183" Type="http://schemas.openxmlformats.org/officeDocument/2006/relationships/image" Target="media/image94.emf"/><Relationship Id="rId218" Type="http://schemas.openxmlformats.org/officeDocument/2006/relationships/image" Target="media/image112.wmf"/><Relationship Id="rId239" Type="http://schemas.openxmlformats.org/officeDocument/2006/relationships/oleObject" Target="embeddings/oleObject112.bin"/><Relationship Id="rId390" Type="http://schemas.openxmlformats.org/officeDocument/2006/relationships/image" Target="media/image199.wmf"/><Relationship Id="rId404" Type="http://schemas.openxmlformats.org/officeDocument/2006/relationships/image" Target="media/image206.wmf"/><Relationship Id="rId425" Type="http://schemas.openxmlformats.org/officeDocument/2006/relationships/image" Target="media/image217.wmf"/><Relationship Id="rId250" Type="http://schemas.openxmlformats.org/officeDocument/2006/relationships/image" Target="media/image128.wmf"/><Relationship Id="rId271" Type="http://schemas.openxmlformats.org/officeDocument/2006/relationships/image" Target="media/image139.wmf"/><Relationship Id="rId292" Type="http://schemas.openxmlformats.org/officeDocument/2006/relationships/image" Target="media/image150.wmf"/><Relationship Id="rId306" Type="http://schemas.openxmlformats.org/officeDocument/2006/relationships/image" Target="media/image157.wmf"/><Relationship Id="rId24" Type="http://schemas.openxmlformats.org/officeDocument/2006/relationships/image" Target="media/image13.wmf"/><Relationship Id="rId45" Type="http://schemas.openxmlformats.org/officeDocument/2006/relationships/image" Target="media/image24.wmf"/><Relationship Id="rId66" Type="http://schemas.openxmlformats.org/officeDocument/2006/relationships/oleObject" Target="embeddings/oleObject27.bin"/><Relationship Id="rId87" Type="http://schemas.openxmlformats.org/officeDocument/2006/relationships/oleObject" Target="embeddings/oleObject37.bin"/><Relationship Id="rId110" Type="http://schemas.openxmlformats.org/officeDocument/2006/relationships/image" Target="media/image57.wmf"/><Relationship Id="rId131" Type="http://schemas.openxmlformats.org/officeDocument/2006/relationships/image" Target="media/image68.wmf"/><Relationship Id="rId327" Type="http://schemas.openxmlformats.org/officeDocument/2006/relationships/oleObject" Target="embeddings/oleObject155.bin"/><Relationship Id="rId348" Type="http://schemas.openxmlformats.org/officeDocument/2006/relationships/image" Target="media/image178.wmf"/><Relationship Id="rId369" Type="http://schemas.openxmlformats.org/officeDocument/2006/relationships/oleObject" Target="embeddings/oleObject176.bin"/><Relationship Id="rId152" Type="http://schemas.openxmlformats.org/officeDocument/2006/relationships/oleObject" Target="embeddings/oleObject69.bin"/><Relationship Id="rId173" Type="http://schemas.openxmlformats.org/officeDocument/2006/relationships/image" Target="media/image89.wmf"/><Relationship Id="rId194" Type="http://schemas.openxmlformats.org/officeDocument/2006/relationships/image" Target="media/image100.wmf"/><Relationship Id="rId208" Type="http://schemas.openxmlformats.org/officeDocument/2006/relationships/image" Target="media/image107.wmf"/><Relationship Id="rId229" Type="http://schemas.openxmlformats.org/officeDocument/2006/relationships/oleObject" Target="embeddings/oleObject107.bin"/><Relationship Id="rId380" Type="http://schemas.openxmlformats.org/officeDocument/2006/relationships/image" Target="media/image194.wmf"/><Relationship Id="rId415" Type="http://schemas.openxmlformats.org/officeDocument/2006/relationships/oleObject" Target="embeddings/oleObject199.bin"/><Relationship Id="rId240" Type="http://schemas.openxmlformats.org/officeDocument/2006/relationships/image" Target="media/image123.wmf"/><Relationship Id="rId261" Type="http://schemas.openxmlformats.org/officeDocument/2006/relationships/oleObject" Target="embeddings/oleObject123.bin"/><Relationship Id="rId14" Type="http://schemas.openxmlformats.org/officeDocument/2006/relationships/image" Target="media/image8.wmf"/><Relationship Id="rId35" Type="http://schemas.openxmlformats.org/officeDocument/2006/relationships/image" Target="media/image19.wmf"/><Relationship Id="rId56" Type="http://schemas.openxmlformats.org/officeDocument/2006/relationships/oleObject" Target="embeddings/oleObject22.bin"/><Relationship Id="rId77" Type="http://schemas.openxmlformats.org/officeDocument/2006/relationships/oleObject" Target="embeddings/oleObject32.bin"/><Relationship Id="rId100" Type="http://schemas.openxmlformats.org/officeDocument/2006/relationships/image" Target="media/image52.wmf"/><Relationship Id="rId282" Type="http://schemas.openxmlformats.org/officeDocument/2006/relationships/oleObject" Target="embeddings/oleObject133.bin"/><Relationship Id="rId317" Type="http://schemas.openxmlformats.org/officeDocument/2006/relationships/oleObject" Target="embeddings/oleObject150.bin"/><Relationship Id="rId338" Type="http://schemas.openxmlformats.org/officeDocument/2006/relationships/image" Target="media/image173.wmf"/><Relationship Id="rId359" Type="http://schemas.openxmlformats.org/officeDocument/2006/relationships/oleObject" Target="embeddings/oleObject171.bin"/><Relationship Id="rId8" Type="http://schemas.openxmlformats.org/officeDocument/2006/relationships/image" Target="media/image3.png"/><Relationship Id="rId98" Type="http://schemas.openxmlformats.org/officeDocument/2006/relationships/image" Target="media/image51.wmf"/><Relationship Id="rId121" Type="http://schemas.openxmlformats.org/officeDocument/2006/relationships/oleObject" Target="embeddings/oleObject54.bin"/><Relationship Id="rId142" Type="http://schemas.openxmlformats.org/officeDocument/2006/relationships/oleObject" Target="embeddings/oleObject64.bin"/><Relationship Id="rId163" Type="http://schemas.openxmlformats.org/officeDocument/2006/relationships/image" Target="media/image84.wmf"/><Relationship Id="rId184" Type="http://schemas.openxmlformats.org/officeDocument/2006/relationships/image" Target="media/image95.wmf"/><Relationship Id="rId219" Type="http://schemas.openxmlformats.org/officeDocument/2006/relationships/oleObject" Target="embeddings/oleObject102.bin"/><Relationship Id="rId370" Type="http://schemas.openxmlformats.org/officeDocument/2006/relationships/image" Target="media/image189.wmf"/><Relationship Id="rId391" Type="http://schemas.openxmlformats.org/officeDocument/2006/relationships/oleObject" Target="embeddings/oleObject187.bin"/><Relationship Id="rId405" Type="http://schemas.openxmlformats.org/officeDocument/2006/relationships/oleObject" Target="embeddings/oleObject194.bin"/><Relationship Id="rId426" Type="http://schemas.openxmlformats.org/officeDocument/2006/relationships/oleObject" Target="embeddings/oleObject204.bin"/><Relationship Id="rId230" Type="http://schemas.openxmlformats.org/officeDocument/2006/relationships/image" Target="media/image118.wmf"/><Relationship Id="rId251" Type="http://schemas.openxmlformats.org/officeDocument/2006/relationships/oleObject" Target="embeddings/oleObject118.bin"/><Relationship Id="rId25" Type="http://schemas.openxmlformats.org/officeDocument/2006/relationships/oleObject" Target="embeddings/oleObject7.bin"/><Relationship Id="rId46" Type="http://schemas.openxmlformats.org/officeDocument/2006/relationships/oleObject" Target="embeddings/oleObject17.bin"/><Relationship Id="rId67" Type="http://schemas.openxmlformats.org/officeDocument/2006/relationships/image" Target="media/image35.wmf"/><Relationship Id="rId272" Type="http://schemas.openxmlformats.org/officeDocument/2006/relationships/oleObject" Target="embeddings/oleObject128.bin"/><Relationship Id="rId293" Type="http://schemas.openxmlformats.org/officeDocument/2006/relationships/oleObject" Target="embeddings/oleObject138.bin"/><Relationship Id="rId307" Type="http://schemas.openxmlformats.org/officeDocument/2006/relationships/oleObject" Target="embeddings/oleObject145.bin"/><Relationship Id="rId328" Type="http://schemas.openxmlformats.org/officeDocument/2006/relationships/image" Target="media/image168.wmf"/><Relationship Id="rId349" Type="http://schemas.openxmlformats.org/officeDocument/2006/relationships/oleObject" Target="embeddings/oleObject166.bin"/><Relationship Id="rId88" Type="http://schemas.openxmlformats.org/officeDocument/2006/relationships/image" Target="media/image46.wmf"/><Relationship Id="rId111" Type="http://schemas.openxmlformats.org/officeDocument/2006/relationships/oleObject" Target="embeddings/oleObject49.bin"/><Relationship Id="rId132" Type="http://schemas.openxmlformats.org/officeDocument/2006/relationships/oleObject" Target="embeddings/oleObject59.bin"/><Relationship Id="rId153" Type="http://schemas.openxmlformats.org/officeDocument/2006/relationships/image" Target="media/image79.wmf"/><Relationship Id="rId174" Type="http://schemas.openxmlformats.org/officeDocument/2006/relationships/oleObject" Target="embeddings/oleObject80.bin"/><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184.wmf"/><Relationship Id="rId381" Type="http://schemas.openxmlformats.org/officeDocument/2006/relationships/oleObject" Target="embeddings/oleObject182.bin"/><Relationship Id="rId416" Type="http://schemas.openxmlformats.org/officeDocument/2006/relationships/image" Target="media/image212.wmf"/><Relationship Id="rId220" Type="http://schemas.openxmlformats.org/officeDocument/2006/relationships/image" Target="media/image113.wmf"/><Relationship Id="rId241" Type="http://schemas.openxmlformats.org/officeDocument/2006/relationships/oleObject" Target="embeddings/oleObject113.bin"/><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image" Target="media/image30.wmf"/><Relationship Id="rId262" Type="http://schemas.openxmlformats.org/officeDocument/2006/relationships/image" Target="media/image134.wmf"/><Relationship Id="rId283" Type="http://schemas.openxmlformats.org/officeDocument/2006/relationships/image" Target="media/image145.wmf"/><Relationship Id="rId318" Type="http://schemas.openxmlformats.org/officeDocument/2006/relationships/image" Target="media/image163.wmf"/><Relationship Id="rId339" Type="http://schemas.openxmlformats.org/officeDocument/2006/relationships/oleObject" Target="embeddings/oleObject161.bin"/><Relationship Id="rId78" Type="http://schemas.openxmlformats.org/officeDocument/2006/relationships/image" Target="media/image41.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3.emf"/><Relationship Id="rId143" Type="http://schemas.openxmlformats.org/officeDocument/2006/relationships/image" Target="media/image74.wmf"/><Relationship Id="rId164" Type="http://schemas.openxmlformats.org/officeDocument/2006/relationships/oleObject" Target="embeddings/oleObject75.bin"/><Relationship Id="rId185" Type="http://schemas.openxmlformats.org/officeDocument/2006/relationships/oleObject" Target="embeddings/oleObject85.bin"/><Relationship Id="rId350" Type="http://schemas.openxmlformats.org/officeDocument/2006/relationships/image" Target="media/image179.wmf"/><Relationship Id="rId371" Type="http://schemas.openxmlformats.org/officeDocument/2006/relationships/oleObject" Target="embeddings/oleObject177.bin"/><Relationship Id="rId406" Type="http://schemas.openxmlformats.org/officeDocument/2006/relationships/image" Target="media/image207.wmf"/><Relationship Id="rId9" Type="http://schemas.openxmlformats.org/officeDocument/2006/relationships/image" Target="media/image4.png"/><Relationship Id="rId210" Type="http://schemas.openxmlformats.org/officeDocument/2006/relationships/image" Target="media/image108.wmf"/><Relationship Id="rId392" Type="http://schemas.openxmlformats.org/officeDocument/2006/relationships/image" Target="media/image200.wmf"/><Relationship Id="rId427" Type="http://schemas.openxmlformats.org/officeDocument/2006/relationships/image" Target="media/image218.wmf"/><Relationship Id="rId26" Type="http://schemas.openxmlformats.org/officeDocument/2006/relationships/image" Target="media/image14.wmf"/><Relationship Id="rId231" Type="http://schemas.openxmlformats.org/officeDocument/2006/relationships/oleObject" Target="embeddings/oleObject108.bin"/><Relationship Id="rId252" Type="http://schemas.openxmlformats.org/officeDocument/2006/relationships/image" Target="media/image129.wmf"/><Relationship Id="rId273" Type="http://schemas.openxmlformats.org/officeDocument/2006/relationships/image" Target="media/image140.wmf"/><Relationship Id="rId294" Type="http://schemas.openxmlformats.org/officeDocument/2006/relationships/image" Target="media/image151.wmf"/><Relationship Id="rId308" Type="http://schemas.openxmlformats.org/officeDocument/2006/relationships/image" Target="media/image158.wmf"/><Relationship Id="rId329" Type="http://schemas.openxmlformats.org/officeDocument/2006/relationships/oleObject" Target="embeddings/oleObject156.bin"/><Relationship Id="rId47" Type="http://schemas.openxmlformats.org/officeDocument/2006/relationships/image" Target="media/image25.wmf"/><Relationship Id="rId68" Type="http://schemas.openxmlformats.org/officeDocument/2006/relationships/oleObject" Target="embeddings/oleObject28.bin"/><Relationship Id="rId89" Type="http://schemas.openxmlformats.org/officeDocument/2006/relationships/oleObject" Target="embeddings/oleObject38.bin"/><Relationship Id="rId112" Type="http://schemas.openxmlformats.org/officeDocument/2006/relationships/image" Target="media/image58.wmf"/><Relationship Id="rId133" Type="http://schemas.openxmlformats.org/officeDocument/2006/relationships/image" Target="media/image69.wmf"/><Relationship Id="rId154" Type="http://schemas.openxmlformats.org/officeDocument/2006/relationships/oleObject" Target="embeddings/oleObject70.bin"/><Relationship Id="rId175" Type="http://schemas.openxmlformats.org/officeDocument/2006/relationships/image" Target="media/image90.wmf"/><Relationship Id="rId340" Type="http://schemas.openxmlformats.org/officeDocument/2006/relationships/image" Target="media/image174.wmf"/><Relationship Id="rId361" Type="http://schemas.openxmlformats.org/officeDocument/2006/relationships/oleObject" Target="embeddings/oleObject172.bin"/><Relationship Id="rId196" Type="http://schemas.openxmlformats.org/officeDocument/2006/relationships/image" Target="media/image101.wmf"/><Relationship Id="rId200" Type="http://schemas.openxmlformats.org/officeDocument/2006/relationships/image" Target="media/image103.wmf"/><Relationship Id="rId382" Type="http://schemas.openxmlformats.org/officeDocument/2006/relationships/image" Target="media/image195.wmf"/><Relationship Id="rId417" Type="http://schemas.openxmlformats.org/officeDocument/2006/relationships/oleObject" Target="embeddings/oleObject200.bin"/><Relationship Id="rId16" Type="http://schemas.openxmlformats.org/officeDocument/2006/relationships/image" Target="media/image9.wmf"/><Relationship Id="rId221" Type="http://schemas.openxmlformats.org/officeDocument/2006/relationships/oleObject" Target="embeddings/oleObject103.bin"/><Relationship Id="rId242" Type="http://schemas.openxmlformats.org/officeDocument/2006/relationships/image" Target="media/image124.wmf"/><Relationship Id="rId263" Type="http://schemas.openxmlformats.org/officeDocument/2006/relationships/oleObject" Target="embeddings/oleObject124.bin"/><Relationship Id="rId284" Type="http://schemas.openxmlformats.org/officeDocument/2006/relationships/oleObject" Target="embeddings/oleObject134.bin"/><Relationship Id="rId319" Type="http://schemas.openxmlformats.org/officeDocument/2006/relationships/oleObject" Target="embeddings/oleObject151.bin"/><Relationship Id="rId37" Type="http://schemas.openxmlformats.org/officeDocument/2006/relationships/image" Target="media/image20.wmf"/><Relationship Id="rId58" Type="http://schemas.openxmlformats.org/officeDocument/2006/relationships/oleObject" Target="embeddings/oleObject23.bin"/><Relationship Id="rId79" Type="http://schemas.openxmlformats.org/officeDocument/2006/relationships/oleObject" Target="embeddings/oleObject33.bin"/><Relationship Id="rId102" Type="http://schemas.openxmlformats.org/officeDocument/2006/relationships/image" Target="media/image53.wmf"/><Relationship Id="rId123" Type="http://schemas.openxmlformats.org/officeDocument/2006/relationships/image" Target="media/image64.wmf"/><Relationship Id="rId144" Type="http://schemas.openxmlformats.org/officeDocument/2006/relationships/oleObject" Target="embeddings/oleObject65.bin"/><Relationship Id="rId330" Type="http://schemas.openxmlformats.org/officeDocument/2006/relationships/image" Target="media/image169.wmf"/><Relationship Id="rId90" Type="http://schemas.openxmlformats.org/officeDocument/2006/relationships/image" Target="media/image47.wmf"/><Relationship Id="rId165" Type="http://schemas.openxmlformats.org/officeDocument/2006/relationships/image" Target="media/image85.wmf"/><Relationship Id="rId186" Type="http://schemas.openxmlformats.org/officeDocument/2006/relationships/image" Target="media/image96.wmf"/><Relationship Id="rId351" Type="http://schemas.openxmlformats.org/officeDocument/2006/relationships/oleObject" Target="embeddings/oleObject167.bin"/><Relationship Id="rId372" Type="http://schemas.openxmlformats.org/officeDocument/2006/relationships/image" Target="media/image190.wmf"/><Relationship Id="rId393" Type="http://schemas.openxmlformats.org/officeDocument/2006/relationships/oleObject" Target="embeddings/oleObject188.bin"/><Relationship Id="rId407" Type="http://schemas.openxmlformats.org/officeDocument/2006/relationships/oleObject" Target="embeddings/oleObject195.bin"/><Relationship Id="rId428" Type="http://schemas.openxmlformats.org/officeDocument/2006/relationships/oleObject" Target="embeddings/oleObject205.bin"/><Relationship Id="rId211" Type="http://schemas.openxmlformats.org/officeDocument/2006/relationships/oleObject" Target="embeddings/oleObject98.bin"/><Relationship Id="rId232" Type="http://schemas.openxmlformats.org/officeDocument/2006/relationships/image" Target="media/image119.wmf"/><Relationship Id="rId253" Type="http://schemas.openxmlformats.org/officeDocument/2006/relationships/oleObject" Target="embeddings/oleObject119.bin"/><Relationship Id="rId274" Type="http://schemas.openxmlformats.org/officeDocument/2006/relationships/oleObject" Target="embeddings/oleObject129.bin"/><Relationship Id="rId295" Type="http://schemas.openxmlformats.org/officeDocument/2006/relationships/oleObject" Target="embeddings/oleObject139.bin"/><Relationship Id="rId309" Type="http://schemas.openxmlformats.org/officeDocument/2006/relationships/oleObject" Target="embeddings/oleObject146.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image" Target="media/image36.wmf"/><Relationship Id="rId113" Type="http://schemas.openxmlformats.org/officeDocument/2006/relationships/oleObject" Target="embeddings/oleObject50.bin"/><Relationship Id="rId134" Type="http://schemas.openxmlformats.org/officeDocument/2006/relationships/oleObject" Target="embeddings/oleObject60.bin"/><Relationship Id="rId320" Type="http://schemas.openxmlformats.org/officeDocument/2006/relationships/image" Target="media/image164.wmf"/><Relationship Id="rId80" Type="http://schemas.openxmlformats.org/officeDocument/2006/relationships/image" Target="media/image42.wmf"/><Relationship Id="rId155" Type="http://schemas.openxmlformats.org/officeDocument/2006/relationships/image" Target="media/image80.wmf"/><Relationship Id="rId176" Type="http://schemas.openxmlformats.org/officeDocument/2006/relationships/oleObject" Target="embeddings/oleObject81.bin"/><Relationship Id="rId197" Type="http://schemas.openxmlformats.org/officeDocument/2006/relationships/oleObject" Target="embeddings/oleObject91.bin"/><Relationship Id="rId341" Type="http://schemas.openxmlformats.org/officeDocument/2006/relationships/oleObject" Target="embeddings/oleObject162.bin"/><Relationship Id="rId362" Type="http://schemas.openxmlformats.org/officeDocument/2006/relationships/image" Target="media/image185.wmf"/><Relationship Id="rId383" Type="http://schemas.openxmlformats.org/officeDocument/2006/relationships/oleObject" Target="embeddings/oleObject183.bin"/><Relationship Id="rId418" Type="http://schemas.openxmlformats.org/officeDocument/2006/relationships/image" Target="media/image213.wmf"/><Relationship Id="rId201" Type="http://schemas.openxmlformats.org/officeDocument/2006/relationships/oleObject" Target="embeddings/oleObject93.bin"/><Relationship Id="rId222" Type="http://schemas.openxmlformats.org/officeDocument/2006/relationships/image" Target="media/image114.wmf"/><Relationship Id="rId243" Type="http://schemas.openxmlformats.org/officeDocument/2006/relationships/oleObject" Target="embeddings/oleObject114.bin"/><Relationship Id="rId264" Type="http://schemas.openxmlformats.org/officeDocument/2006/relationships/image" Target="media/image135.emf"/><Relationship Id="rId285" Type="http://schemas.openxmlformats.org/officeDocument/2006/relationships/image" Target="media/image146.wmf"/><Relationship Id="rId17" Type="http://schemas.openxmlformats.org/officeDocument/2006/relationships/oleObject" Target="embeddings/oleObject3.bin"/><Relationship Id="rId38" Type="http://schemas.openxmlformats.org/officeDocument/2006/relationships/oleObject" Target="embeddings/oleObject13.bin"/><Relationship Id="rId59" Type="http://schemas.openxmlformats.org/officeDocument/2006/relationships/image" Target="media/image31.wmf"/><Relationship Id="rId103" Type="http://schemas.openxmlformats.org/officeDocument/2006/relationships/oleObject" Target="embeddings/oleObject45.bin"/><Relationship Id="rId124" Type="http://schemas.openxmlformats.org/officeDocument/2006/relationships/oleObject" Target="embeddings/oleObject55.bin"/><Relationship Id="rId310" Type="http://schemas.openxmlformats.org/officeDocument/2006/relationships/image" Target="media/image159.wmf"/><Relationship Id="rId70" Type="http://schemas.openxmlformats.org/officeDocument/2006/relationships/oleObject" Target="embeddings/oleObject29.bin"/><Relationship Id="rId91" Type="http://schemas.openxmlformats.org/officeDocument/2006/relationships/oleObject" Target="embeddings/oleObject39.bin"/><Relationship Id="rId145" Type="http://schemas.openxmlformats.org/officeDocument/2006/relationships/image" Target="media/image75.wmf"/><Relationship Id="rId166" Type="http://schemas.openxmlformats.org/officeDocument/2006/relationships/oleObject" Target="embeddings/oleObject76.bin"/><Relationship Id="rId187" Type="http://schemas.openxmlformats.org/officeDocument/2006/relationships/oleObject" Target="embeddings/oleObject86.bin"/><Relationship Id="rId331" Type="http://schemas.openxmlformats.org/officeDocument/2006/relationships/oleObject" Target="embeddings/oleObject157.bin"/><Relationship Id="rId352" Type="http://schemas.openxmlformats.org/officeDocument/2006/relationships/image" Target="media/image180.wmf"/><Relationship Id="rId373" Type="http://schemas.openxmlformats.org/officeDocument/2006/relationships/oleObject" Target="embeddings/oleObject178.bin"/><Relationship Id="rId394" Type="http://schemas.openxmlformats.org/officeDocument/2006/relationships/image" Target="media/image201.wmf"/><Relationship Id="rId408" Type="http://schemas.openxmlformats.org/officeDocument/2006/relationships/image" Target="media/image208.wmf"/><Relationship Id="rId429" Type="http://schemas.openxmlformats.org/officeDocument/2006/relationships/header" Target="header1.xml"/><Relationship Id="rId1" Type="http://schemas.openxmlformats.org/officeDocument/2006/relationships/numbering" Target="numbering.xml"/><Relationship Id="rId212" Type="http://schemas.openxmlformats.org/officeDocument/2006/relationships/image" Target="media/image109.wmf"/><Relationship Id="rId233" Type="http://schemas.openxmlformats.org/officeDocument/2006/relationships/oleObject" Target="embeddings/oleObject109.bin"/><Relationship Id="rId254" Type="http://schemas.openxmlformats.org/officeDocument/2006/relationships/image" Target="media/image130.wmf"/><Relationship Id="rId28" Type="http://schemas.openxmlformats.org/officeDocument/2006/relationships/image" Target="media/image15.wmf"/><Relationship Id="rId49" Type="http://schemas.openxmlformats.org/officeDocument/2006/relationships/image" Target="media/image26.wmf"/><Relationship Id="rId114" Type="http://schemas.openxmlformats.org/officeDocument/2006/relationships/image" Target="media/image59.wmf"/><Relationship Id="rId275" Type="http://schemas.openxmlformats.org/officeDocument/2006/relationships/image" Target="media/image141.wmf"/><Relationship Id="rId296" Type="http://schemas.openxmlformats.org/officeDocument/2006/relationships/image" Target="media/image152.wmf"/><Relationship Id="rId300" Type="http://schemas.openxmlformats.org/officeDocument/2006/relationships/image" Target="media/image154.wmf"/><Relationship Id="rId60" Type="http://schemas.openxmlformats.org/officeDocument/2006/relationships/oleObject" Target="embeddings/oleObject24.bin"/><Relationship Id="rId81" Type="http://schemas.openxmlformats.org/officeDocument/2006/relationships/oleObject" Target="embeddings/oleObject34.bin"/><Relationship Id="rId135" Type="http://schemas.openxmlformats.org/officeDocument/2006/relationships/image" Target="media/image70.wmf"/><Relationship Id="rId156" Type="http://schemas.openxmlformats.org/officeDocument/2006/relationships/oleObject" Target="embeddings/oleObject71.bin"/><Relationship Id="rId177" Type="http://schemas.openxmlformats.org/officeDocument/2006/relationships/image" Target="media/image91.wmf"/><Relationship Id="rId198" Type="http://schemas.openxmlformats.org/officeDocument/2006/relationships/image" Target="media/image102.wmf"/><Relationship Id="rId321" Type="http://schemas.openxmlformats.org/officeDocument/2006/relationships/oleObject" Target="embeddings/oleObject152.bin"/><Relationship Id="rId342" Type="http://schemas.openxmlformats.org/officeDocument/2006/relationships/image" Target="media/image175.wmf"/><Relationship Id="rId363" Type="http://schemas.openxmlformats.org/officeDocument/2006/relationships/oleObject" Target="embeddings/oleObject173.bin"/><Relationship Id="rId384" Type="http://schemas.openxmlformats.org/officeDocument/2006/relationships/image" Target="media/image196.wmf"/><Relationship Id="rId419" Type="http://schemas.openxmlformats.org/officeDocument/2006/relationships/oleObject" Target="embeddings/oleObject201.bin"/><Relationship Id="rId202" Type="http://schemas.openxmlformats.org/officeDocument/2006/relationships/image" Target="media/image104.wmf"/><Relationship Id="rId223" Type="http://schemas.openxmlformats.org/officeDocument/2006/relationships/oleObject" Target="embeddings/oleObject104.bin"/><Relationship Id="rId244" Type="http://schemas.openxmlformats.org/officeDocument/2006/relationships/image" Target="media/image125.wmf"/><Relationship Id="rId430" Type="http://schemas.openxmlformats.org/officeDocument/2006/relationships/fontTable" Target="fontTable.xml"/><Relationship Id="rId18" Type="http://schemas.openxmlformats.org/officeDocument/2006/relationships/image" Target="media/image10.wmf"/><Relationship Id="rId39" Type="http://schemas.openxmlformats.org/officeDocument/2006/relationships/image" Target="media/image21.wmf"/><Relationship Id="rId265" Type="http://schemas.openxmlformats.org/officeDocument/2006/relationships/image" Target="media/image136.wmf"/><Relationship Id="rId286" Type="http://schemas.openxmlformats.org/officeDocument/2006/relationships/oleObject" Target="embeddings/oleObject135.bin"/><Relationship Id="rId50" Type="http://schemas.openxmlformats.org/officeDocument/2006/relationships/oleObject" Target="embeddings/oleObject19.bin"/><Relationship Id="rId104" Type="http://schemas.openxmlformats.org/officeDocument/2006/relationships/image" Target="media/image54.wmf"/><Relationship Id="rId125" Type="http://schemas.openxmlformats.org/officeDocument/2006/relationships/image" Target="media/image65.wmf"/><Relationship Id="rId146" Type="http://schemas.openxmlformats.org/officeDocument/2006/relationships/oleObject" Target="embeddings/oleObject66.bin"/><Relationship Id="rId167" Type="http://schemas.openxmlformats.org/officeDocument/2006/relationships/image" Target="media/image86.wmf"/><Relationship Id="rId188" Type="http://schemas.openxmlformats.org/officeDocument/2006/relationships/image" Target="media/image97.wmf"/><Relationship Id="rId311" Type="http://schemas.openxmlformats.org/officeDocument/2006/relationships/oleObject" Target="embeddings/oleObject147.bin"/><Relationship Id="rId332" Type="http://schemas.openxmlformats.org/officeDocument/2006/relationships/image" Target="media/image170.wmf"/><Relationship Id="rId353" Type="http://schemas.openxmlformats.org/officeDocument/2006/relationships/oleObject" Target="embeddings/oleObject168.bin"/><Relationship Id="rId374" Type="http://schemas.openxmlformats.org/officeDocument/2006/relationships/image" Target="media/image191.wmf"/><Relationship Id="rId395" Type="http://schemas.openxmlformats.org/officeDocument/2006/relationships/oleObject" Target="embeddings/oleObject189.bin"/><Relationship Id="rId409" Type="http://schemas.openxmlformats.org/officeDocument/2006/relationships/oleObject" Target="embeddings/oleObject196.bin"/><Relationship Id="rId71" Type="http://schemas.openxmlformats.org/officeDocument/2006/relationships/image" Target="media/image37.wmf"/><Relationship Id="rId92" Type="http://schemas.openxmlformats.org/officeDocument/2006/relationships/image" Target="media/image48.wmf"/><Relationship Id="rId213" Type="http://schemas.openxmlformats.org/officeDocument/2006/relationships/oleObject" Target="embeddings/oleObject99.bin"/><Relationship Id="rId234" Type="http://schemas.openxmlformats.org/officeDocument/2006/relationships/image" Target="media/image120.wmf"/><Relationship Id="rId420" Type="http://schemas.openxmlformats.org/officeDocument/2006/relationships/image" Target="media/image214.emf"/><Relationship Id="rId2" Type="http://schemas.openxmlformats.org/officeDocument/2006/relationships/styles" Target="styles.xml"/><Relationship Id="rId29" Type="http://schemas.openxmlformats.org/officeDocument/2006/relationships/oleObject" Target="embeddings/oleObject9.bin"/><Relationship Id="rId255" Type="http://schemas.openxmlformats.org/officeDocument/2006/relationships/oleObject" Target="embeddings/oleObject120.bin"/><Relationship Id="rId276" Type="http://schemas.openxmlformats.org/officeDocument/2006/relationships/oleObject" Target="embeddings/oleObject130.bin"/><Relationship Id="rId297" Type="http://schemas.openxmlformats.org/officeDocument/2006/relationships/oleObject" Target="embeddings/oleObject140.bin"/><Relationship Id="rId40" Type="http://schemas.openxmlformats.org/officeDocument/2006/relationships/oleObject" Target="embeddings/oleObject14.bin"/><Relationship Id="rId115" Type="http://schemas.openxmlformats.org/officeDocument/2006/relationships/oleObject" Target="embeddings/oleObject51.bin"/><Relationship Id="rId136" Type="http://schemas.openxmlformats.org/officeDocument/2006/relationships/oleObject" Target="embeddings/oleObject61.bin"/><Relationship Id="rId157" Type="http://schemas.openxmlformats.org/officeDocument/2006/relationships/image" Target="media/image81.wmf"/><Relationship Id="rId178" Type="http://schemas.openxmlformats.org/officeDocument/2006/relationships/oleObject" Target="embeddings/oleObject82.bin"/><Relationship Id="rId301" Type="http://schemas.openxmlformats.org/officeDocument/2006/relationships/oleObject" Target="embeddings/oleObject142.bin"/><Relationship Id="rId322" Type="http://schemas.openxmlformats.org/officeDocument/2006/relationships/image" Target="media/image165.wmf"/><Relationship Id="rId343" Type="http://schemas.openxmlformats.org/officeDocument/2006/relationships/oleObject" Target="embeddings/oleObject163.bin"/><Relationship Id="rId364" Type="http://schemas.openxmlformats.org/officeDocument/2006/relationships/image" Target="media/image186.wmf"/><Relationship Id="rId61" Type="http://schemas.openxmlformats.org/officeDocument/2006/relationships/image" Target="media/image32.wmf"/><Relationship Id="rId82" Type="http://schemas.openxmlformats.org/officeDocument/2006/relationships/image" Target="media/image43.wmf"/><Relationship Id="rId199" Type="http://schemas.openxmlformats.org/officeDocument/2006/relationships/oleObject" Target="embeddings/oleObject92.bin"/><Relationship Id="rId203" Type="http://schemas.openxmlformats.org/officeDocument/2006/relationships/oleObject" Target="embeddings/oleObject94.bin"/><Relationship Id="rId385" Type="http://schemas.openxmlformats.org/officeDocument/2006/relationships/oleObject" Target="embeddings/oleObject184.bin"/><Relationship Id="rId19" Type="http://schemas.openxmlformats.org/officeDocument/2006/relationships/oleObject" Target="embeddings/oleObject4.bin"/><Relationship Id="rId224" Type="http://schemas.openxmlformats.org/officeDocument/2006/relationships/image" Target="media/image115.wmf"/><Relationship Id="rId245" Type="http://schemas.openxmlformats.org/officeDocument/2006/relationships/oleObject" Target="embeddings/oleObject115.bin"/><Relationship Id="rId266" Type="http://schemas.openxmlformats.org/officeDocument/2006/relationships/oleObject" Target="embeddings/oleObject125.bin"/><Relationship Id="rId287" Type="http://schemas.openxmlformats.org/officeDocument/2006/relationships/image" Target="media/image147.wmf"/><Relationship Id="rId410" Type="http://schemas.openxmlformats.org/officeDocument/2006/relationships/image" Target="media/image209.wmf"/><Relationship Id="rId431" Type="http://schemas.openxmlformats.org/officeDocument/2006/relationships/theme" Target="theme/theme1.xml"/><Relationship Id="rId30" Type="http://schemas.openxmlformats.org/officeDocument/2006/relationships/image" Target="media/image16.wmf"/><Relationship Id="rId105" Type="http://schemas.openxmlformats.org/officeDocument/2006/relationships/oleObject" Target="embeddings/oleObject46.bin"/><Relationship Id="rId126" Type="http://schemas.openxmlformats.org/officeDocument/2006/relationships/oleObject" Target="embeddings/oleObject56.bin"/><Relationship Id="rId147" Type="http://schemas.openxmlformats.org/officeDocument/2006/relationships/image" Target="media/image76.wmf"/><Relationship Id="rId168" Type="http://schemas.openxmlformats.org/officeDocument/2006/relationships/oleObject" Target="embeddings/oleObject77.bin"/><Relationship Id="rId312" Type="http://schemas.openxmlformats.org/officeDocument/2006/relationships/image" Target="media/image160.wmf"/><Relationship Id="rId333" Type="http://schemas.openxmlformats.org/officeDocument/2006/relationships/oleObject" Target="embeddings/oleObject158.bin"/><Relationship Id="rId354" Type="http://schemas.openxmlformats.org/officeDocument/2006/relationships/image" Target="media/image181.wmf"/><Relationship Id="rId51" Type="http://schemas.openxmlformats.org/officeDocument/2006/relationships/image" Target="media/image27.wmf"/><Relationship Id="rId72" Type="http://schemas.openxmlformats.org/officeDocument/2006/relationships/oleObject" Target="embeddings/oleObject30.bin"/><Relationship Id="rId93" Type="http://schemas.openxmlformats.org/officeDocument/2006/relationships/oleObject" Target="embeddings/oleObject40.bin"/><Relationship Id="rId189" Type="http://schemas.openxmlformats.org/officeDocument/2006/relationships/oleObject" Target="embeddings/oleObject87.bin"/><Relationship Id="rId375" Type="http://schemas.openxmlformats.org/officeDocument/2006/relationships/oleObject" Target="embeddings/oleObject179.bin"/><Relationship Id="rId396" Type="http://schemas.openxmlformats.org/officeDocument/2006/relationships/image" Target="media/image202.wmf"/><Relationship Id="rId3" Type="http://schemas.openxmlformats.org/officeDocument/2006/relationships/settings" Target="settings.xml"/><Relationship Id="rId214" Type="http://schemas.openxmlformats.org/officeDocument/2006/relationships/image" Target="media/image110.wmf"/><Relationship Id="rId235" Type="http://schemas.openxmlformats.org/officeDocument/2006/relationships/oleObject" Target="embeddings/oleObject110.bin"/><Relationship Id="rId256" Type="http://schemas.openxmlformats.org/officeDocument/2006/relationships/image" Target="media/image131.wmf"/><Relationship Id="rId277" Type="http://schemas.openxmlformats.org/officeDocument/2006/relationships/image" Target="media/image142.wmf"/><Relationship Id="rId298" Type="http://schemas.openxmlformats.org/officeDocument/2006/relationships/image" Target="media/image153.wmf"/><Relationship Id="rId400" Type="http://schemas.openxmlformats.org/officeDocument/2006/relationships/image" Target="media/image204.wmf"/><Relationship Id="rId421" Type="http://schemas.openxmlformats.org/officeDocument/2006/relationships/image" Target="media/image215.wmf"/><Relationship Id="rId116" Type="http://schemas.openxmlformats.org/officeDocument/2006/relationships/image" Target="media/image60.wmf"/><Relationship Id="rId137" Type="http://schemas.openxmlformats.org/officeDocument/2006/relationships/image" Target="media/image71.wmf"/><Relationship Id="rId158" Type="http://schemas.openxmlformats.org/officeDocument/2006/relationships/oleObject" Target="embeddings/oleObject72.bin"/><Relationship Id="rId302" Type="http://schemas.openxmlformats.org/officeDocument/2006/relationships/image" Target="media/image155.wmf"/><Relationship Id="rId323" Type="http://schemas.openxmlformats.org/officeDocument/2006/relationships/oleObject" Target="embeddings/oleObject153.bin"/><Relationship Id="rId344" Type="http://schemas.openxmlformats.org/officeDocument/2006/relationships/image" Target="media/image176.wmf"/><Relationship Id="rId20" Type="http://schemas.openxmlformats.org/officeDocument/2006/relationships/image" Target="media/image11.wmf"/><Relationship Id="rId41" Type="http://schemas.openxmlformats.org/officeDocument/2006/relationships/image" Target="media/image22.wmf"/><Relationship Id="rId62" Type="http://schemas.openxmlformats.org/officeDocument/2006/relationships/oleObject" Target="embeddings/oleObject25.bin"/><Relationship Id="rId83" Type="http://schemas.openxmlformats.org/officeDocument/2006/relationships/oleObject" Target="embeddings/oleObject35.bin"/><Relationship Id="rId179" Type="http://schemas.openxmlformats.org/officeDocument/2006/relationships/image" Target="media/image92.wmf"/><Relationship Id="rId365" Type="http://schemas.openxmlformats.org/officeDocument/2006/relationships/oleObject" Target="embeddings/oleObject174.bin"/><Relationship Id="rId386" Type="http://schemas.openxmlformats.org/officeDocument/2006/relationships/image" Target="media/image197.wmf"/><Relationship Id="rId190" Type="http://schemas.openxmlformats.org/officeDocument/2006/relationships/image" Target="media/image98.wmf"/><Relationship Id="rId204" Type="http://schemas.openxmlformats.org/officeDocument/2006/relationships/image" Target="media/image105.wmf"/><Relationship Id="rId225" Type="http://schemas.openxmlformats.org/officeDocument/2006/relationships/oleObject" Target="embeddings/oleObject105.bin"/><Relationship Id="rId246" Type="http://schemas.openxmlformats.org/officeDocument/2006/relationships/image" Target="media/image126.wmf"/><Relationship Id="rId267" Type="http://schemas.openxmlformats.org/officeDocument/2006/relationships/image" Target="media/image137.wmf"/><Relationship Id="rId288" Type="http://schemas.openxmlformats.org/officeDocument/2006/relationships/oleObject" Target="embeddings/oleObject136.bin"/><Relationship Id="rId411" Type="http://schemas.openxmlformats.org/officeDocument/2006/relationships/oleObject" Target="embeddings/oleObject197.bin"/><Relationship Id="rId106" Type="http://schemas.openxmlformats.org/officeDocument/2006/relationships/image" Target="media/image55.wmf"/><Relationship Id="rId127" Type="http://schemas.openxmlformats.org/officeDocument/2006/relationships/image" Target="media/image66.wmf"/><Relationship Id="rId313" Type="http://schemas.openxmlformats.org/officeDocument/2006/relationships/oleObject" Target="embeddings/oleObject148.bin"/><Relationship Id="rId10" Type="http://schemas.openxmlformats.org/officeDocument/2006/relationships/image" Target="media/image5.png"/><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38.wmf"/><Relationship Id="rId94" Type="http://schemas.openxmlformats.org/officeDocument/2006/relationships/image" Target="media/image49.wmf"/><Relationship Id="rId148" Type="http://schemas.openxmlformats.org/officeDocument/2006/relationships/oleObject" Target="embeddings/oleObject67.bin"/><Relationship Id="rId169" Type="http://schemas.openxmlformats.org/officeDocument/2006/relationships/image" Target="media/image87.wmf"/><Relationship Id="rId334" Type="http://schemas.openxmlformats.org/officeDocument/2006/relationships/image" Target="media/image171.wmf"/><Relationship Id="rId355" Type="http://schemas.openxmlformats.org/officeDocument/2006/relationships/oleObject" Target="embeddings/oleObject169.bin"/><Relationship Id="rId376" Type="http://schemas.openxmlformats.org/officeDocument/2006/relationships/image" Target="media/image192.wmf"/><Relationship Id="rId397" Type="http://schemas.openxmlformats.org/officeDocument/2006/relationships/oleObject" Target="embeddings/oleObject190.bin"/><Relationship Id="rId4" Type="http://schemas.openxmlformats.org/officeDocument/2006/relationships/webSettings" Target="webSettings.xml"/><Relationship Id="rId180" Type="http://schemas.openxmlformats.org/officeDocument/2006/relationships/oleObject" Target="embeddings/oleObject83.bin"/><Relationship Id="rId215" Type="http://schemas.openxmlformats.org/officeDocument/2006/relationships/oleObject" Target="embeddings/oleObject100.bin"/><Relationship Id="rId236" Type="http://schemas.openxmlformats.org/officeDocument/2006/relationships/image" Target="media/image121.wmf"/><Relationship Id="rId257" Type="http://schemas.openxmlformats.org/officeDocument/2006/relationships/oleObject" Target="embeddings/oleObject121.bin"/><Relationship Id="rId278" Type="http://schemas.openxmlformats.org/officeDocument/2006/relationships/oleObject" Target="embeddings/oleObject131.bin"/><Relationship Id="rId401" Type="http://schemas.openxmlformats.org/officeDocument/2006/relationships/oleObject" Target="embeddings/oleObject192.bin"/><Relationship Id="rId422" Type="http://schemas.openxmlformats.org/officeDocument/2006/relationships/oleObject" Target="embeddings/oleObject202.bin"/><Relationship Id="rId303" Type="http://schemas.openxmlformats.org/officeDocument/2006/relationships/oleObject" Target="embeddings/oleObject143.bin"/><Relationship Id="rId42" Type="http://schemas.openxmlformats.org/officeDocument/2006/relationships/oleObject" Target="embeddings/oleObject15.bin"/><Relationship Id="rId84" Type="http://schemas.openxmlformats.org/officeDocument/2006/relationships/image" Target="media/image44.wmf"/><Relationship Id="rId138" Type="http://schemas.openxmlformats.org/officeDocument/2006/relationships/oleObject" Target="embeddings/oleObject62.bin"/><Relationship Id="rId345" Type="http://schemas.openxmlformats.org/officeDocument/2006/relationships/oleObject" Target="embeddings/oleObject164.bin"/><Relationship Id="rId387" Type="http://schemas.openxmlformats.org/officeDocument/2006/relationships/oleObject" Target="embeddings/oleObject185.bin"/><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oleObject" Target="embeddings/oleObject116.bin"/><Relationship Id="rId412" Type="http://schemas.openxmlformats.org/officeDocument/2006/relationships/image" Target="media/image210.wmf"/><Relationship Id="rId107" Type="http://schemas.openxmlformats.org/officeDocument/2006/relationships/oleObject" Target="embeddings/oleObject47.bin"/><Relationship Id="rId289" Type="http://schemas.openxmlformats.org/officeDocument/2006/relationships/image" Target="media/image148.wmf"/><Relationship Id="rId11" Type="http://schemas.openxmlformats.org/officeDocument/2006/relationships/image" Target="media/image6.png"/><Relationship Id="rId53" Type="http://schemas.openxmlformats.org/officeDocument/2006/relationships/image" Target="media/image28.wmf"/><Relationship Id="rId149" Type="http://schemas.openxmlformats.org/officeDocument/2006/relationships/image" Target="media/image77.wmf"/><Relationship Id="rId314" Type="http://schemas.openxmlformats.org/officeDocument/2006/relationships/image" Target="media/image161.wmf"/><Relationship Id="rId356" Type="http://schemas.openxmlformats.org/officeDocument/2006/relationships/image" Target="media/image182.wmf"/><Relationship Id="rId398" Type="http://schemas.openxmlformats.org/officeDocument/2006/relationships/image" Target="media/image203.wmf"/><Relationship Id="rId95" Type="http://schemas.openxmlformats.org/officeDocument/2006/relationships/oleObject" Target="embeddings/oleObject41.bin"/><Relationship Id="rId160" Type="http://schemas.openxmlformats.org/officeDocument/2006/relationships/oleObject" Target="embeddings/oleObject73.bin"/><Relationship Id="rId216" Type="http://schemas.openxmlformats.org/officeDocument/2006/relationships/image" Target="media/image111.wmf"/><Relationship Id="rId423" Type="http://schemas.openxmlformats.org/officeDocument/2006/relationships/image" Target="media/image216.wmf"/><Relationship Id="rId258" Type="http://schemas.openxmlformats.org/officeDocument/2006/relationships/image" Target="media/image132.wmf"/><Relationship Id="rId22" Type="http://schemas.openxmlformats.org/officeDocument/2006/relationships/image" Target="media/image12.wmf"/><Relationship Id="rId64" Type="http://schemas.openxmlformats.org/officeDocument/2006/relationships/oleObject" Target="embeddings/oleObject26.bin"/><Relationship Id="rId118" Type="http://schemas.openxmlformats.org/officeDocument/2006/relationships/image" Target="media/image61.wmf"/><Relationship Id="rId325" Type="http://schemas.openxmlformats.org/officeDocument/2006/relationships/oleObject" Target="embeddings/oleObject154.bin"/><Relationship Id="rId367" Type="http://schemas.openxmlformats.org/officeDocument/2006/relationships/oleObject" Target="embeddings/oleObject175.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2481</Words>
  <Characters>14147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102</cp:revision>
  <dcterms:created xsi:type="dcterms:W3CDTF">2023-08-15T08:12:00Z</dcterms:created>
  <dcterms:modified xsi:type="dcterms:W3CDTF">2023-08-16T08:51:00Z</dcterms:modified>
</cp:coreProperties>
</file>