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72A7" w:rsidRPr="00D272A7" w:rsidRDefault="00D272A7" w:rsidP="00D272A7">
      <w:pPr>
        <w:keepNext/>
        <w:spacing w:after="0" w:line="276" w:lineRule="auto"/>
        <w:outlineLvl w:val="0"/>
        <w:rPr>
          <w:rFonts w:ascii="Times New Roman" w:eastAsia="Times New Roman" w:hAnsi="Times New Roman" w:cs="Times New Roman"/>
          <w:bCs/>
          <w:color w:val="FF0000"/>
          <w:sz w:val="28"/>
          <w:szCs w:val="28"/>
        </w:rPr>
      </w:pPr>
      <w:bookmarkStart w:id="0" w:name="_GoBack"/>
      <w:r w:rsidRPr="00D272A7">
        <w:rPr>
          <w:rFonts w:ascii="Times New Roman" w:eastAsia="Times New Roman" w:hAnsi="Times New Roman" w:cs="Times New Roman"/>
          <w:b/>
          <w:bCs/>
          <w:color w:val="FF0000"/>
          <w:sz w:val="28"/>
          <w:szCs w:val="28"/>
        </w:rPr>
        <w:t>TIẾT 22, 23 -     BÀI 12. BỘI CHUNG. BỘI CHUNG NHỎ NHẤT</w:t>
      </w:r>
    </w:p>
    <w:bookmarkEnd w:id="0"/>
    <w:p w:rsidR="00D272A7" w:rsidRPr="00D272A7" w:rsidRDefault="00D272A7" w:rsidP="00D272A7">
      <w:pPr>
        <w:tabs>
          <w:tab w:val="center" w:pos="5400"/>
          <w:tab w:val="left" w:pos="7169"/>
        </w:tabs>
        <w:spacing w:after="0" w:line="240" w:lineRule="auto"/>
        <w:jc w:val="both"/>
        <w:rPr>
          <w:rFonts w:ascii="Times New Roman" w:eastAsia="Times New Roman" w:hAnsi="Times New Roman" w:cs="Times New Roman"/>
          <w:color w:val="7030A0"/>
          <w:sz w:val="28"/>
          <w:szCs w:val="28"/>
        </w:rPr>
      </w:pPr>
      <w:r w:rsidRPr="00D272A7">
        <w:rPr>
          <w:rFonts w:ascii="Times New Roman" w:eastAsia="Times New Roman" w:hAnsi="Times New Roman" w:cs="Times New Roman"/>
          <w:b/>
          <w:color w:val="7030A0"/>
          <w:sz w:val="28"/>
          <w:szCs w:val="28"/>
        </w:rPr>
        <w:t>I.MỤC TIÊU</w:t>
      </w:r>
      <w:r w:rsidRPr="00D272A7">
        <w:rPr>
          <w:rFonts w:ascii="Times New Roman" w:eastAsia="Times New Roman" w:hAnsi="Times New Roman" w:cs="Times New Roman"/>
          <w:color w:val="7030A0"/>
          <w:sz w:val="28"/>
          <w:szCs w:val="28"/>
        </w:rPr>
        <w:t>:</w:t>
      </w:r>
    </w:p>
    <w:p w:rsidR="00D272A7" w:rsidRPr="00D272A7" w:rsidRDefault="00D272A7" w:rsidP="00D272A7">
      <w:pPr>
        <w:tabs>
          <w:tab w:val="center" w:pos="5400"/>
          <w:tab w:val="left" w:pos="7169"/>
        </w:tabs>
        <w:spacing w:after="0" w:line="240" w:lineRule="auto"/>
        <w:jc w:val="both"/>
        <w:rPr>
          <w:rFonts w:ascii="Times New Roman" w:eastAsia="Times New Roman" w:hAnsi="Times New Roman" w:cs="Times New Roman"/>
          <w:b/>
          <w:sz w:val="28"/>
          <w:szCs w:val="28"/>
        </w:rPr>
      </w:pPr>
      <w:r w:rsidRPr="00D272A7">
        <w:rPr>
          <w:rFonts w:ascii="Times New Roman" w:eastAsia="Times New Roman" w:hAnsi="Times New Roman" w:cs="Times New Roman"/>
          <w:b/>
          <w:sz w:val="28"/>
          <w:szCs w:val="28"/>
        </w:rPr>
        <w:t>1. Kiến thức:</w:t>
      </w:r>
      <w:r w:rsidRPr="00D272A7">
        <w:rPr>
          <w:rFonts w:ascii="Times New Roman" w:eastAsia="Times New Roman" w:hAnsi="Times New Roman" w:cs="Times New Roman"/>
          <w:sz w:val="28"/>
          <w:szCs w:val="28"/>
        </w:rPr>
        <w:t>Sau khi học xong tiết này HS</w:t>
      </w:r>
    </w:p>
    <w:p w:rsidR="00D272A7" w:rsidRPr="00D272A7" w:rsidRDefault="00D272A7" w:rsidP="00D272A7">
      <w:pPr>
        <w:spacing w:after="0" w:line="240" w:lineRule="auto"/>
        <w:ind w:firstLine="426"/>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 HS biết tìm bội chung của hai hay nhiều số bằng cách liệt kê các ước rồi tìm các phần tử chung của hai tập hợp.</w:t>
      </w:r>
    </w:p>
    <w:p w:rsidR="00D272A7" w:rsidRPr="00D272A7" w:rsidRDefault="00D272A7" w:rsidP="00D272A7">
      <w:pPr>
        <w:spacing w:after="0" w:line="240" w:lineRule="auto"/>
        <w:ind w:firstLine="426"/>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 HS biết tìm bội chung nhỏ nhất của hai hay nhiều số bằng cách phân tích các số đó ra thừa số nguyên tố, từ đó biết cách tìm các bội chung của hai hay nhiều số.</w:t>
      </w:r>
    </w:p>
    <w:p w:rsidR="00D272A7" w:rsidRPr="00D272A7" w:rsidRDefault="00D272A7" w:rsidP="00D272A7">
      <w:pPr>
        <w:spacing w:after="0" w:line="240" w:lineRule="auto"/>
        <w:ind w:firstLine="426"/>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 Sử dụng bội chung nhỏ nhất để qui đồng mẫu các phân số và cộng, trừ phân số.</w:t>
      </w:r>
    </w:p>
    <w:p w:rsidR="00D272A7" w:rsidRPr="00D272A7" w:rsidRDefault="00D272A7" w:rsidP="00D272A7">
      <w:pPr>
        <w:tabs>
          <w:tab w:val="center" w:pos="5400"/>
          <w:tab w:val="left" w:pos="7169"/>
        </w:tabs>
        <w:spacing w:after="0" w:line="240" w:lineRule="auto"/>
        <w:jc w:val="both"/>
        <w:rPr>
          <w:rFonts w:ascii="Times New Roman" w:eastAsia="Times New Roman" w:hAnsi="Times New Roman" w:cs="Times New Roman"/>
          <w:b/>
          <w:sz w:val="28"/>
          <w:szCs w:val="28"/>
        </w:rPr>
      </w:pPr>
      <w:r w:rsidRPr="00D272A7">
        <w:rPr>
          <w:rFonts w:ascii="Times New Roman" w:eastAsia="Times New Roman" w:hAnsi="Times New Roman" w:cs="Times New Roman"/>
          <w:b/>
          <w:sz w:val="28"/>
          <w:szCs w:val="28"/>
        </w:rPr>
        <w:t xml:space="preserve">2. Năng lực </w:t>
      </w:r>
    </w:p>
    <w:p w:rsidR="00D272A7" w:rsidRPr="00D272A7" w:rsidRDefault="00D272A7" w:rsidP="00D272A7">
      <w:pPr>
        <w:pBdr>
          <w:top w:val="nil"/>
          <w:left w:val="nil"/>
          <w:bottom w:val="nil"/>
          <w:right w:val="nil"/>
          <w:between w:val="nil"/>
        </w:pBdr>
        <w:tabs>
          <w:tab w:val="center" w:pos="4320"/>
          <w:tab w:val="right" w:pos="8640"/>
          <w:tab w:val="left" w:pos="7169"/>
        </w:tabs>
        <w:spacing w:after="120" w:line="240" w:lineRule="auto"/>
        <w:rPr>
          <w:rFonts w:ascii="Times New Roman" w:eastAsia="Times New Roman" w:hAnsi="Times New Roman" w:cs="Times New Roman"/>
          <w:color w:val="000000"/>
          <w:sz w:val="28"/>
          <w:szCs w:val="28"/>
        </w:rPr>
      </w:pPr>
      <w:r w:rsidRPr="00D272A7">
        <w:rPr>
          <w:rFonts w:ascii="Times New Roman" w:eastAsia="Times New Roman" w:hAnsi="Times New Roman" w:cs="Times New Roman"/>
          <w:b/>
          <w:color w:val="000000"/>
          <w:sz w:val="28"/>
          <w:szCs w:val="28"/>
        </w:rPr>
        <w:t>- Năng lực riêng:</w:t>
      </w:r>
      <w:r w:rsidRPr="00D272A7">
        <w:rPr>
          <w:rFonts w:ascii="Times New Roman" w:eastAsia="Times New Roman" w:hAnsi="Times New Roman" w:cs="Times New Roman"/>
          <w:color w:val="000000"/>
          <w:sz w:val="28"/>
          <w:szCs w:val="28"/>
        </w:rPr>
        <w:t xml:space="preserve"> Sử dụng được các kí hiệu về tập hợp BC, BCNN. Qui đồng được mẫu các phân số và thực hiện được cộng, trừ phân số.</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b/>
          <w:sz w:val="28"/>
          <w:szCs w:val="28"/>
        </w:rPr>
        <w:t>- Năng lực chung:</w:t>
      </w:r>
      <w:r w:rsidRPr="00D272A7">
        <w:rPr>
          <w:rFonts w:ascii="Times New Roman" w:eastAsia="Times New Roman" w:hAnsi="Times New Roman" w:cs="Times New Roman"/>
          <w:sz w:val="28"/>
          <w:szCs w:val="28"/>
        </w:rPr>
        <w:t>Năng lực tư duy và lập luận toán học, năng lực tự học, năng lực giải quyết vấn đề, năng lực sáng tạo, năng lực giao tiếp, năng lực hợp tác, năng lực sử dụng ngôn ngữ; năng lực tính toán, tư duy logic.</w:t>
      </w:r>
    </w:p>
    <w:p w:rsidR="00D272A7" w:rsidRPr="00D272A7" w:rsidRDefault="00D272A7" w:rsidP="00D272A7">
      <w:pPr>
        <w:pBdr>
          <w:top w:val="nil"/>
          <w:left w:val="nil"/>
          <w:bottom w:val="nil"/>
          <w:right w:val="nil"/>
          <w:between w:val="nil"/>
        </w:pBdr>
        <w:tabs>
          <w:tab w:val="center" w:pos="4320"/>
          <w:tab w:val="right" w:pos="8640"/>
          <w:tab w:val="left" w:pos="7169"/>
        </w:tabs>
        <w:spacing w:after="120" w:line="240" w:lineRule="auto"/>
        <w:rPr>
          <w:rFonts w:ascii="Times New Roman" w:eastAsia="Times New Roman" w:hAnsi="Times New Roman" w:cs="Times New Roman"/>
          <w:color w:val="000000"/>
          <w:sz w:val="28"/>
          <w:szCs w:val="28"/>
        </w:rPr>
      </w:pPr>
      <w:r w:rsidRPr="00D272A7">
        <w:rPr>
          <w:rFonts w:ascii="Times New Roman" w:eastAsia="Times New Roman" w:hAnsi="Times New Roman" w:cs="Times New Roman"/>
          <w:b/>
          <w:color w:val="000000"/>
          <w:sz w:val="28"/>
          <w:szCs w:val="28"/>
        </w:rPr>
        <w:t>3. Phẩm chất</w:t>
      </w:r>
    </w:p>
    <w:p w:rsidR="00D272A7" w:rsidRPr="00D272A7" w:rsidRDefault="00D272A7" w:rsidP="00D272A7">
      <w:pPr>
        <w:pBdr>
          <w:top w:val="nil"/>
          <w:left w:val="nil"/>
          <w:bottom w:val="nil"/>
          <w:right w:val="nil"/>
          <w:between w:val="nil"/>
        </w:pBdr>
        <w:tabs>
          <w:tab w:val="center" w:pos="4320"/>
          <w:tab w:val="right" w:pos="8640"/>
          <w:tab w:val="left" w:pos="7169"/>
        </w:tabs>
        <w:spacing w:after="120" w:line="240" w:lineRule="auto"/>
        <w:rPr>
          <w:rFonts w:ascii="Times New Roman" w:eastAsia="Times New Roman" w:hAnsi="Times New Roman" w:cs="Times New Roman"/>
          <w:color w:val="000000"/>
          <w:sz w:val="28"/>
          <w:szCs w:val="28"/>
        </w:rPr>
      </w:pPr>
      <w:r w:rsidRPr="00D272A7">
        <w:rPr>
          <w:rFonts w:ascii="Times New Roman" w:eastAsia="Times New Roman" w:hAnsi="Times New Roman" w:cs="Times New Roman"/>
          <w:b/>
          <w:color w:val="000000"/>
          <w:sz w:val="28"/>
          <w:szCs w:val="28"/>
        </w:rPr>
        <w:t>-  Phẩm chất:</w:t>
      </w:r>
      <w:r w:rsidRPr="00D272A7">
        <w:rPr>
          <w:rFonts w:ascii="Times New Roman" w:eastAsia="Times New Roman" w:hAnsi="Times New Roman" w:cs="Times New Roman"/>
          <w:color w:val="000000"/>
          <w:sz w:val="28"/>
          <w:szCs w:val="28"/>
        </w:rPr>
        <w:t xml:space="preserve"> Bồi dưỡng hứng thú học tập, ý thức làm việc nhóm, ý thức tìm tòi, khám phá và sáng tạo cho HS tính độc lập, tự tin và tự chủ.</w:t>
      </w:r>
    </w:p>
    <w:p w:rsidR="00D272A7" w:rsidRPr="00D272A7" w:rsidRDefault="00D272A7" w:rsidP="00D272A7">
      <w:pPr>
        <w:tabs>
          <w:tab w:val="left" w:pos="7169"/>
        </w:tabs>
        <w:spacing w:after="0" w:line="240" w:lineRule="auto"/>
        <w:jc w:val="both"/>
        <w:rPr>
          <w:rFonts w:ascii="Times New Roman" w:eastAsia="Times New Roman" w:hAnsi="Times New Roman" w:cs="Times New Roman"/>
          <w:color w:val="7030A0"/>
          <w:sz w:val="28"/>
          <w:szCs w:val="28"/>
        </w:rPr>
      </w:pPr>
      <w:r w:rsidRPr="00D272A7">
        <w:rPr>
          <w:rFonts w:ascii="Times New Roman" w:eastAsia="Times New Roman" w:hAnsi="Times New Roman" w:cs="Times New Roman"/>
          <w:b/>
          <w:color w:val="7030A0"/>
          <w:sz w:val="28"/>
          <w:szCs w:val="28"/>
        </w:rPr>
        <w:t>II. THIẾT BỊ DẠY HỌC VÀ HỌC LIỆU</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b/>
          <w:sz w:val="28"/>
          <w:szCs w:val="28"/>
        </w:rPr>
        <w:t xml:space="preserve">1 - GV:  </w:t>
      </w:r>
      <w:r w:rsidRPr="00D272A7">
        <w:rPr>
          <w:rFonts w:ascii="Times New Roman" w:eastAsia="Times New Roman" w:hAnsi="Times New Roman" w:cs="Times New Roman"/>
          <w:sz w:val="28"/>
          <w:szCs w:val="28"/>
        </w:rPr>
        <w:t>Nghiên cứu chương trình SGK, tài liệu tham khảo.</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b/>
          <w:sz w:val="28"/>
          <w:szCs w:val="28"/>
        </w:rPr>
        <w:t>2 - HS</w:t>
      </w:r>
      <w:r w:rsidRPr="00D272A7">
        <w:rPr>
          <w:rFonts w:ascii="Times New Roman" w:eastAsia="Times New Roman" w:hAnsi="Times New Roman" w:cs="Times New Roman"/>
          <w:sz w:val="28"/>
          <w:szCs w:val="28"/>
        </w:rPr>
        <w:t xml:space="preserve"> :  SGK, Vở ghi, ĐDHT, nghiên cứu </w:t>
      </w:r>
      <w:r w:rsidRPr="00D272A7">
        <w:rPr>
          <w:rFonts w:ascii="Times New Roman" w:eastAsia="Times New Roman" w:hAnsi="Times New Roman" w:cs="Times New Roman"/>
          <w:b/>
          <w:sz w:val="28"/>
          <w:szCs w:val="28"/>
        </w:rPr>
        <w:t>§</w:t>
      </w:r>
      <w:r w:rsidRPr="00D272A7">
        <w:rPr>
          <w:rFonts w:ascii="Times New Roman" w:eastAsia="Times New Roman" w:hAnsi="Times New Roman" w:cs="Times New Roman"/>
          <w:sz w:val="28"/>
          <w:szCs w:val="28"/>
        </w:rPr>
        <w:t>18 SGK, ôn các các kiến thức về bội chung và bội chung nhỏ nhất</w:t>
      </w:r>
    </w:p>
    <w:p w:rsidR="00D272A7" w:rsidRPr="00D272A7" w:rsidRDefault="00D272A7" w:rsidP="00D272A7">
      <w:pPr>
        <w:tabs>
          <w:tab w:val="left" w:pos="567"/>
          <w:tab w:val="left" w:pos="1134"/>
        </w:tabs>
        <w:spacing w:after="0" w:line="240" w:lineRule="auto"/>
        <w:jc w:val="both"/>
        <w:rPr>
          <w:rFonts w:ascii="Times New Roman" w:eastAsia="Times New Roman" w:hAnsi="Times New Roman" w:cs="Times New Roman"/>
          <w:b/>
          <w:color w:val="7030A0"/>
          <w:sz w:val="28"/>
          <w:szCs w:val="28"/>
        </w:rPr>
      </w:pPr>
      <w:r w:rsidRPr="00D272A7">
        <w:rPr>
          <w:rFonts w:ascii="Times New Roman" w:eastAsia="Times New Roman" w:hAnsi="Times New Roman" w:cs="Times New Roman"/>
          <w:b/>
          <w:color w:val="7030A0"/>
          <w:sz w:val="28"/>
          <w:szCs w:val="28"/>
        </w:rPr>
        <w:t>III. TIẾN TRÌNH DẠY HỌC</w:t>
      </w:r>
    </w:p>
    <w:p w:rsidR="00D272A7" w:rsidRPr="00D272A7" w:rsidRDefault="00D272A7" w:rsidP="00D272A7">
      <w:pPr>
        <w:tabs>
          <w:tab w:val="left" w:pos="567"/>
          <w:tab w:val="left" w:pos="1134"/>
        </w:tabs>
        <w:spacing w:after="0" w:line="240" w:lineRule="auto"/>
        <w:jc w:val="both"/>
        <w:rPr>
          <w:rFonts w:ascii="Times New Roman" w:eastAsia="Times New Roman" w:hAnsi="Times New Roman" w:cs="Times New Roman"/>
          <w:b/>
          <w:color w:val="7030A0"/>
          <w:sz w:val="28"/>
          <w:szCs w:val="28"/>
        </w:rPr>
      </w:pPr>
      <w:r w:rsidRPr="00D272A7">
        <w:rPr>
          <w:rFonts w:ascii="Times New Roman" w:eastAsia="Times New Roman" w:hAnsi="Times New Roman" w:cs="Times New Roman"/>
          <w:b/>
          <w:color w:val="7030A0"/>
          <w:sz w:val="28"/>
          <w:szCs w:val="28"/>
        </w:rPr>
        <w:t>Tiết 22</w:t>
      </w:r>
    </w:p>
    <w:p w:rsidR="00D272A7" w:rsidRPr="00D272A7" w:rsidRDefault="00D272A7" w:rsidP="00D272A7">
      <w:pPr>
        <w:spacing w:after="0" w:line="240" w:lineRule="auto"/>
        <w:jc w:val="both"/>
        <w:rPr>
          <w:rFonts w:ascii="Times New Roman" w:eastAsia="Times New Roman" w:hAnsi="Times New Roman" w:cs="Times New Roman"/>
          <w:b/>
          <w:color w:val="FF0000"/>
          <w:sz w:val="28"/>
          <w:szCs w:val="28"/>
        </w:rPr>
      </w:pPr>
      <w:r w:rsidRPr="00D272A7">
        <w:rPr>
          <w:rFonts w:ascii="Times New Roman" w:eastAsia="Times New Roman" w:hAnsi="Times New Roman" w:cs="Times New Roman"/>
          <w:b/>
          <w:color w:val="FF0000"/>
          <w:sz w:val="28"/>
          <w:szCs w:val="28"/>
        </w:rPr>
        <w:t>A. HOẠT ĐỘNG KHỞI ĐỘNG (MỞ ĐẦU)</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b/>
          <w:color w:val="000000"/>
          <w:sz w:val="28"/>
          <w:szCs w:val="28"/>
        </w:rPr>
        <w:t>a. Mục đích:</w:t>
      </w:r>
      <w:r w:rsidRPr="00D272A7">
        <w:rPr>
          <w:rFonts w:ascii="Times New Roman" w:eastAsia="Times New Roman" w:hAnsi="Times New Roman" w:cs="Times New Roman"/>
          <w:b/>
          <w:sz w:val="28"/>
          <w:szCs w:val="28"/>
        </w:rPr>
        <w:t xml:space="preserve">: </w:t>
      </w:r>
      <w:r w:rsidRPr="00D272A7">
        <w:rPr>
          <w:rFonts w:ascii="Times New Roman" w:eastAsia="Times New Roman" w:hAnsi="Times New Roman" w:cs="Times New Roman"/>
          <w:sz w:val="28"/>
          <w:szCs w:val="28"/>
        </w:rPr>
        <w:t>HS nêu được thế nào là BC của hai hay nhiều số. Biết cách tìm bội của một số.</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b/>
          <w:color w:val="000000"/>
          <w:sz w:val="28"/>
          <w:szCs w:val="28"/>
        </w:rPr>
        <w:t xml:space="preserve">b. Nội dung: </w:t>
      </w:r>
      <w:r w:rsidRPr="00D272A7">
        <w:rPr>
          <w:rFonts w:ascii="Times New Roman" w:eastAsia="Times New Roman" w:hAnsi="Times New Roman" w:cs="Times New Roman"/>
          <w:sz w:val="28"/>
          <w:szCs w:val="28"/>
        </w:rPr>
        <w:t>Tìm số nhỏ nhất khác 0 trong tập BC của hai hay nhiều số</w:t>
      </w:r>
    </w:p>
    <w:p w:rsidR="00D272A7" w:rsidRPr="00D272A7" w:rsidRDefault="00D272A7" w:rsidP="00D272A7">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D272A7">
        <w:rPr>
          <w:rFonts w:ascii="Times New Roman" w:eastAsia="Times New Roman" w:hAnsi="Times New Roman" w:cs="Times New Roman"/>
          <w:b/>
          <w:color w:val="000000"/>
          <w:sz w:val="28"/>
          <w:szCs w:val="28"/>
        </w:rPr>
        <w:t xml:space="preserve">c. Sản phẩm: </w:t>
      </w:r>
      <w:r w:rsidRPr="00D272A7">
        <w:rPr>
          <w:rFonts w:ascii="Times New Roman" w:eastAsia="Times New Roman" w:hAnsi="Times New Roman" w:cs="Times New Roman"/>
          <w:sz w:val="28"/>
          <w:szCs w:val="28"/>
        </w:rPr>
        <w:t>HS tìm được số khác 0 là số nhỏ nhất trong các bội chung của hai số.</w:t>
      </w:r>
    </w:p>
    <w:p w:rsidR="00D272A7" w:rsidRPr="00D272A7" w:rsidRDefault="00D272A7" w:rsidP="00D272A7">
      <w:pPr>
        <w:tabs>
          <w:tab w:val="left" w:pos="567"/>
          <w:tab w:val="left" w:pos="1134"/>
        </w:tabs>
        <w:spacing w:after="0" w:line="240" w:lineRule="auto"/>
        <w:jc w:val="both"/>
        <w:rPr>
          <w:rFonts w:ascii="Times New Roman" w:eastAsia="Times New Roman" w:hAnsi="Times New Roman" w:cs="Times New Roman"/>
          <w:b/>
          <w:color w:val="000000"/>
          <w:sz w:val="28"/>
          <w:szCs w:val="28"/>
        </w:rPr>
      </w:pPr>
      <w:r w:rsidRPr="00D272A7">
        <w:rPr>
          <w:rFonts w:ascii="Times New Roman" w:eastAsia="Times New Roman" w:hAnsi="Times New Roman" w:cs="Times New Roman"/>
          <w:b/>
          <w:color w:val="000000"/>
          <w:sz w:val="28"/>
          <w:szCs w:val="28"/>
        </w:rPr>
        <w:t xml:space="preserve">d. Tổ chức thực hiện: </w:t>
      </w:r>
    </w:p>
    <w:p w:rsidR="00D272A7" w:rsidRPr="00D272A7" w:rsidRDefault="00D272A7" w:rsidP="00D272A7">
      <w:pPr>
        <w:spacing w:after="0" w:line="240" w:lineRule="auto"/>
        <w:jc w:val="both"/>
        <w:rPr>
          <w:rFonts w:ascii="Times New Roman" w:eastAsia="Times New Roman" w:hAnsi="Times New Roman" w:cs="Times New Roman"/>
          <w:color w:val="000000"/>
          <w:sz w:val="28"/>
          <w:szCs w:val="28"/>
        </w:rPr>
      </w:pPr>
      <w:r w:rsidRPr="00D272A7">
        <w:rPr>
          <w:rFonts w:ascii="Times New Roman" w:eastAsia="Times New Roman" w:hAnsi="Times New Roman" w:cs="Times New Roman"/>
          <w:b/>
          <w:color w:val="000000"/>
          <w:sz w:val="28"/>
          <w:szCs w:val="28"/>
        </w:rPr>
        <w:t xml:space="preserve"> - Bước 1: Chuyển giao nhiệm vụ:</w:t>
      </w:r>
      <w:r w:rsidRPr="00D272A7">
        <w:rPr>
          <w:rFonts w:ascii="Times New Roman" w:eastAsia="Times New Roman" w:hAnsi="Times New Roman" w:cs="Times New Roman"/>
          <w:sz w:val="28"/>
          <w:szCs w:val="28"/>
        </w:rPr>
        <w:t>GV yêu cầu Hs đọc đề bài: Mai mua đĩa giấy và cốc giấy (SGK/49)</w:t>
      </w:r>
    </w:p>
    <w:p w:rsidR="00D272A7" w:rsidRPr="00D272A7" w:rsidRDefault="00D272A7" w:rsidP="00D272A7">
      <w:pPr>
        <w:spacing w:after="0" w:line="240" w:lineRule="auto"/>
        <w:jc w:val="both"/>
        <w:rPr>
          <w:rFonts w:ascii="Times New Roman" w:eastAsia="Times New Roman" w:hAnsi="Times New Roman" w:cs="Times New Roman"/>
          <w:color w:val="000000"/>
          <w:sz w:val="28"/>
          <w:szCs w:val="28"/>
        </w:rPr>
      </w:pPr>
      <w:r w:rsidRPr="00D272A7">
        <w:rPr>
          <w:rFonts w:ascii="Times New Roman" w:eastAsia="Times New Roman" w:hAnsi="Times New Roman" w:cs="Times New Roman"/>
          <w:b/>
          <w:color w:val="000000"/>
          <w:sz w:val="28"/>
          <w:szCs w:val="28"/>
        </w:rPr>
        <w:t>- Bước 2: Thực hiện nhiệm vụ:</w:t>
      </w:r>
      <w:r w:rsidRPr="00D272A7">
        <w:rPr>
          <w:rFonts w:ascii="Times New Roman" w:eastAsia="Times New Roman" w:hAnsi="Times New Roman" w:cs="Times New Roman"/>
          <w:color w:val="000000"/>
          <w:sz w:val="28"/>
          <w:szCs w:val="28"/>
        </w:rPr>
        <w:t>HS hoạt động nhóm để đưa ra câu trả lời</w:t>
      </w:r>
    </w:p>
    <w:p w:rsidR="00D272A7" w:rsidRPr="00D272A7" w:rsidRDefault="00D272A7" w:rsidP="00D272A7">
      <w:pPr>
        <w:spacing w:after="0" w:line="240" w:lineRule="auto"/>
        <w:jc w:val="both"/>
        <w:rPr>
          <w:rFonts w:ascii="Times New Roman" w:eastAsia="Times New Roman" w:hAnsi="Times New Roman" w:cs="Times New Roman"/>
          <w:color w:val="000000"/>
          <w:sz w:val="28"/>
          <w:szCs w:val="28"/>
        </w:rPr>
      </w:pPr>
      <w:r w:rsidRPr="00D272A7">
        <w:rPr>
          <w:rFonts w:ascii="Times New Roman" w:eastAsia="Times New Roman" w:hAnsi="Times New Roman" w:cs="Times New Roman"/>
          <w:b/>
          <w:color w:val="000000"/>
          <w:sz w:val="28"/>
          <w:szCs w:val="28"/>
        </w:rPr>
        <w:t xml:space="preserve">- Bước 3: Báo cáo, thảo luận: </w:t>
      </w:r>
      <w:r w:rsidRPr="00D272A7">
        <w:rPr>
          <w:rFonts w:ascii="Times New Roman" w:eastAsia="Times New Roman" w:hAnsi="Times New Roman" w:cs="Times New Roman"/>
          <w:color w:val="000000"/>
          <w:sz w:val="28"/>
          <w:szCs w:val="28"/>
        </w:rPr>
        <w:t>Nhóm nào làm nhanh nhất lên trình bày bài và giải thích.</w:t>
      </w:r>
    </w:p>
    <w:p w:rsidR="00D272A7" w:rsidRPr="00D272A7" w:rsidRDefault="00D272A7" w:rsidP="00D272A7">
      <w:pPr>
        <w:spacing w:after="0" w:line="240" w:lineRule="auto"/>
        <w:jc w:val="both"/>
        <w:rPr>
          <w:rFonts w:ascii="Times New Roman" w:eastAsia="Times New Roman" w:hAnsi="Times New Roman" w:cs="Times New Roman"/>
          <w:b/>
          <w:color w:val="000000"/>
          <w:sz w:val="28"/>
          <w:szCs w:val="28"/>
        </w:rPr>
      </w:pPr>
      <w:r w:rsidRPr="00D272A7">
        <w:rPr>
          <w:rFonts w:ascii="Times New Roman" w:eastAsia="Times New Roman" w:hAnsi="Times New Roman" w:cs="Times New Roman"/>
          <w:b/>
          <w:color w:val="000000"/>
          <w:sz w:val="28"/>
          <w:szCs w:val="28"/>
        </w:rPr>
        <w:t xml:space="preserve"> - Bước 4: Kết luận, nhận định: </w:t>
      </w:r>
      <w:r w:rsidRPr="00D272A7">
        <w:rPr>
          <w:rFonts w:ascii="Times New Roman" w:eastAsia="Times New Roman" w:hAnsi="Times New Roman" w:cs="Times New Roman"/>
          <w:color w:val="000000"/>
          <w:sz w:val="28"/>
          <w:szCs w:val="28"/>
        </w:rPr>
        <w:t>GV đánh giá kết quả của HS, trên cơ sở đó dẫn dắt HS vào bài học mới: “</w:t>
      </w:r>
      <w:r w:rsidRPr="00D272A7">
        <w:rPr>
          <w:rFonts w:ascii="Times New Roman" w:eastAsia="Times New Roman" w:hAnsi="Times New Roman" w:cs="Times New Roman"/>
          <w:sz w:val="28"/>
          <w:szCs w:val="28"/>
        </w:rPr>
        <w:t>Bội chung. Bội chung nhỏ nhất”.</w:t>
      </w:r>
    </w:p>
    <w:p w:rsidR="00D272A7" w:rsidRPr="00D272A7" w:rsidRDefault="00D272A7" w:rsidP="00D272A7">
      <w:pPr>
        <w:spacing w:after="0" w:line="240" w:lineRule="auto"/>
        <w:jc w:val="both"/>
        <w:rPr>
          <w:rFonts w:ascii="Times New Roman" w:eastAsia="Times New Roman" w:hAnsi="Times New Roman" w:cs="Times New Roman"/>
          <w:b/>
          <w:color w:val="FF0000"/>
          <w:sz w:val="28"/>
          <w:szCs w:val="28"/>
        </w:rPr>
      </w:pPr>
      <w:r w:rsidRPr="00D272A7">
        <w:rPr>
          <w:rFonts w:ascii="Times New Roman" w:eastAsia="Times New Roman" w:hAnsi="Times New Roman" w:cs="Times New Roman"/>
          <w:b/>
          <w:color w:val="FF0000"/>
          <w:sz w:val="28"/>
          <w:szCs w:val="28"/>
        </w:rPr>
        <w:t>B.HÌNH THÀNH KIẾN THỨC MỚI</w:t>
      </w:r>
    </w:p>
    <w:p w:rsidR="00D272A7" w:rsidRPr="00D272A7" w:rsidRDefault="00D272A7" w:rsidP="00D272A7">
      <w:pPr>
        <w:spacing w:after="0" w:line="240" w:lineRule="auto"/>
        <w:jc w:val="both"/>
        <w:rPr>
          <w:rFonts w:ascii="Times New Roman" w:eastAsia="Times New Roman" w:hAnsi="Times New Roman" w:cs="Times New Roman"/>
          <w:b/>
          <w:sz w:val="28"/>
          <w:szCs w:val="28"/>
        </w:rPr>
      </w:pPr>
      <w:r w:rsidRPr="00D272A7">
        <w:rPr>
          <w:rFonts w:ascii="Times New Roman" w:eastAsia="Times New Roman" w:hAnsi="Times New Roman" w:cs="Times New Roman"/>
          <w:b/>
          <w:sz w:val="28"/>
          <w:szCs w:val="28"/>
        </w:rPr>
        <w:t>Hoạt động 1: Bội chung và bội chung nhỏ nhất</w:t>
      </w:r>
    </w:p>
    <w:p w:rsidR="00D272A7" w:rsidRPr="00D272A7" w:rsidRDefault="00D272A7" w:rsidP="00D272A7">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D272A7">
        <w:rPr>
          <w:rFonts w:ascii="Times New Roman" w:eastAsia="Times New Roman" w:hAnsi="Times New Roman" w:cs="Times New Roman"/>
          <w:b/>
          <w:color w:val="000000"/>
          <w:sz w:val="28"/>
          <w:szCs w:val="28"/>
        </w:rPr>
        <w:t>a. Mục tiêu:</w:t>
      </w:r>
      <w:r w:rsidRPr="00D272A7">
        <w:rPr>
          <w:rFonts w:ascii="Times New Roman" w:eastAsia="Times New Roman" w:hAnsi="Times New Roman" w:cs="Times New Roman"/>
          <w:sz w:val="28"/>
          <w:szCs w:val="28"/>
        </w:rPr>
        <w:t>HS biết được thế nào là bội chung, bội chung nhỏ nhất của hai hay nhiều số</w:t>
      </w:r>
      <w:r w:rsidRPr="00D272A7">
        <w:rPr>
          <w:rFonts w:ascii="Times New Roman" w:eastAsia="Times New Roman" w:hAnsi="Times New Roman" w:cs="Times New Roman"/>
          <w:sz w:val="28"/>
          <w:szCs w:val="28"/>
        </w:rPr>
        <w:tab/>
      </w:r>
    </w:p>
    <w:p w:rsidR="00D272A7" w:rsidRPr="00D272A7" w:rsidRDefault="00D272A7" w:rsidP="00D272A7">
      <w:pPr>
        <w:tabs>
          <w:tab w:val="left" w:pos="7169"/>
        </w:tabs>
        <w:spacing w:after="0" w:line="240" w:lineRule="auto"/>
        <w:rPr>
          <w:rFonts w:ascii="Times New Roman" w:eastAsia="Times New Roman" w:hAnsi="Times New Roman" w:cs="Times New Roman"/>
          <w:sz w:val="28"/>
          <w:szCs w:val="28"/>
        </w:rPr>
      </w:pPr>
      <w:r w:rsidRPr="00D272A7">
        <w:rPr>
          <w:rFonts w:ascii="Times New Roman" w:eastAsia="Times New Roman" w:hAnsi="Times New Roman" w:cs="Times New Roman"/>
          <w:b/>
          <w:color w:val="000000"/>
          <w:sz w:val="28"/>
          <w:szCs w:val="28"/>
        </w:rPr>
        <w:lastRenderedPageBreak/>
        <w:t>b. Nội dung:</w:t>
      </w:r>
    </w:p>
    <w:p w:rsidR="00D272A7" w:rsidRPr="00D272A7" w:rsidRDefault="00D272A7" w:rsidP="00D272A7">
      <w:pPr>
        <w:tabs>
          <w:tab w:val="left" w:pos="7169"/>
        </w:tabs>
        <w:spacing w:after="0" w:line="240" w:lineRule="auto"/>
        <w:rPr>
          <w:rFonts w:ascii="Times New Roman" w:eastAsia="Times New Roman" w:hAnsi="Times New Roman" w:cs="Times New Roman"/>
          <w:b/>
          <w:color w:val="000000"/>
          <w:sz w:val="28"/>
          <w:szCs w:val="28"/>
        </w:rPr>
      </w:pPr>
      <w:r w:rsidRPr="00D272A7">
        <w:rPr>
          <w:rFonts w:ascii="Times New Roman" w:eastAsia="Times New Roman" w:hAnsi="Times New Roman" w:cs="Times New Roman"/>
          <w:sz w:val="28"/>
          <w:szCs w:val="28"/>
        </w:rPr>
        <w:t>+ Thực hiên được yêu cầu của ví dụ, từ ví dụ rút ra được định nghĩa và nêu được nhận xét.</w:t>
      </w:r>
    </w:p>
    <w:p w:rsidR="00D272A7" w:rsidRPr="00D272A7" w:rsidRDefault="00D272A7" w:rsidP="00D272A7">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D272A7">
        <w:rPr>
          <w:rFonts w:ascii="Times New Roman" w:eastAsia="Times New Roman" w:hAnsi="Times New Roman" w:cs="Times New Roman"/>
          <w:b/>
          <w:color w:val="000000"/>
          <w:sz w:val="28"/>
          <w:szCs w:val="28"/>
        </w:rPr>
        <w:t xml:space="preserve">+ </w:t>
      </w:r>
      <w:r w:rsidRPr="00D272A7">
        <w:rPr>
          <w:rFonts w:ascii="Times New Roman" w:eastAsia="Times New Roman" w:hAnsi="Times New Roman" w:cs="Times New Roman"/>
          <w:color w:val="000000"/>
          <w:sz w:val="28"/>
          <w:szCs w:val="28"/>
        </w:rPr>
        <w:t>GV giảng, trình bày.</w:t>
      </w:r>
    </w:p>
    <w:p w:rsidR="00D272A7" w:rsidRPr="00D272A7" w:rsidRDefault="00D272A7" w:rsidP="00D272A7">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D272A7">
        <w:rPr>
          <w:rFonts w:ascii="Times New Roman" w:eastAsia="Times New Roman" w:hAnsi="Times New Roman" w:cs="Times New Roman"/>
          <w:color w:val="000000"/>
          <w:sz w:val="28"/>
          <w:szCs w:val="28"/>
        </w:rPr>
        <w:t>+ HS tiếp thu, quan sát SGK, thảo luận, trả lời.</w:t>
      </w:r>
    </w:p>
    <w:p w:rsidR="00D272A7" w:rsidRPr="00D272A7" w:rsidRDefault="00D272A7" w:rsidP="00D272A7">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D272A7">
        <w:rPr>
          <w:rFonts w:ascii="Times New Roman" w:eastAsia="Times New Roman" w:hAnsi="Times New Roman" w:cs="Times New Roman"/>
          <w:b/>
          <w:color w:val="000000"/>
          <w:sz w:val="28"/>
          <w:szCs w:val="28"/>
        </w:rPr>
        <w:t xml:space="preserve">c. Sản phẩm: </w:t>
      </w:r>
      <w:r w:rsidRPr="00D272A7">
        <w:rPr>
          <w:rFonts w:ascii="Times New Roman" w:eastAsia="Times New Roman" w:hAnsi="Times New Roman" w:cs="Times New Roman"/>
          <w:sz w:val="28"/>
          <w:szCs w:val="28"/>
        </w:rPr>
        <w:t>Nêu được định nghĩa BC, BCNN, viết được kí hiệu</w:t>
      </w:r>
      <w:r w:rsidRPr="00D272A7">
        <w:rPr>
          <w:rFonts w:ascii="Times New Roman" w:eastAsia="Times New Roman" w:hAnsi="Times New Roman" w:cs="Times New Roman"/>
          <w:color w:val="000000"/>
          <w:sz w:val="28"/>
          <w:szCs w:val="28"/>
        </w:rPr>
        <w:t xml:space="preserve"> và các kết quả hoạt động của HS</w:t>
      </w:r>
    </w:p>
    <w:p w:rsidR="00D272A7" w:rsidRPr="00D272A7" w:rsidRDefault="00D272A7" w:rsidP="00D272A7">
      <w:pPr>
        <w:tabs>
          <w:tab w:val="left" w:pos="567"/>
          <w:tab w:val="left" w:pos="1134"/>
        </w:tabs>
        <w:spacing w:after="0" w:line="240" w:lineRule="auto"/>
        <w:jc w:val="both"/>
        <w:rPr>
          <w:rFonts w:ascii="Times New Roman" w:eastAsia="Times New Roman" w:hAnsi="Times New Roman" w:cs="Times New Roman"/>
          <w:b/>
          <w:color w:val="000000"/>
          <w:sz w:val="28"/>
          <w:szCs w:val="28"/>
        </w:rPr>
      </w:pPr>
      <w:r w:rsidRPr="00D272A7">
        <w:rPr>
          <w:rFonts w:ascii="Times New Roman" w:eastAsia="Times New Roman" w:hAnsi="Times New Roman" w:cs="Times New Roman"/>
          <w:b/>
          <w:color w:val="000000"/>
          <w:sz w:val="28"/>
          <w:szCs w:val="28"/>
        </w:rPr>
        <w:t xml:space="preserve">d. Tổ chức thực hiện: </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28"/>
        <w:gridCol w:w="4252"/>
      </w:tblGrid>
      <w:tr w:rsidR="00D272A7" w:rsidRPr="00D272A7" w:rsidTr="00B0255C">
        <w:tc>
          <w:tcPr>
            <w:tcW w:w="4928" w:type="dxa"/>
          </w:tcPr>
          <w:p w:rsidR="00D272A7" w:rsidRPr="00D272A7" w:rsidRDefault="00D272A7" w:rsidP="00D272A7">
            <w:pPr>
              <w:tabs>
                <w:tab w:val="left" w:pos="495"/>
              </w:tabs>
              <w:spacing w:after="0" w:line="240" w:lineRule="auto"/>
              <w:jc w:val="both"/>
              <w:rPr>
                <w:rFonts w:ascii="Times New Roman" w:eastAsia="Times New Roman" w:hAnsi="Times New Roman" w:cs="Times New Roman"/>
                <w:b/>
                <w:sz w:val="28"/>
                <w:szCs w:val="28"/>
              </w:rPr>
            </w:pPr>
            <w:r w:rsidRPr="00D272A7">
              <w:rPr>
                <w:rFonts w:ascii="Times New Roman" w:eastAsia="Times New Roman" w:hAnsi="Times New Roman" w:cs="Times New Roman"/>
                <w:b/>
                <w:sz w:val="28"/>
                <w:szCs w:val="28"/>
              </w:rPr>
              <w:t>HOẠT ĐỘNG CỦA GV VÀ HS</w:t>
            </w:r>
          </w:p>
        </w:tc>
        <w:tc>
          <w:tcPr>
            <w:tcW w:w="4252" w:type="dxa"/>
          </w:tcPr>
          <w:p w:rsidR="00D272A7" w:rsidRPr="00D272A7" w:rsidRDefault="00D272A7" w:rsidP="00D272A7">
            <w:pPr>
              <w:spacing w:after="0" w:line="240" w:lineRule="auto"/>
              <w:jc w:val="both"/>
              <w:rPr>
                <w:rFonts w:ascii="Times New Roman" w:eastAsia="Times New Roman" w:hAnsi="Times New Roman" w:cs="Times New Roman"/>
                <w:b/>
                <w:sz w:val="28"/>
                <w:szCs w:val="28"/>
              </w:rPr>
            </w:pPr>
            <w:r w:rsidRPr="00D272A7">
              <w:rPr>
                <w:rFonts w:ascii="Times New Roman" w:eastAsia="Times New Roman" w:hAnsi="Times New Roman" w:cs="Times New Roman"/>
                <w:b/>
                <w:sz w:val="28"/>
                <w:szCs w:val="28"/>
              </w:rPr>
              <w:t>SẢN PHẨM DỰ KIẾN</w:t>
            </w:r>
          </w:p>
        </w:tc>
      </w:tr>
      <w:tr w:rsidR="00D272A7" w:rsidRPr="00D272A7" w:rsidTr="00B0255C">
        <w:tc>
          <w:tcPr>
            <w:tcW w:w="4928" w:type="dxa"/>
          </w:tcPr>
          <w:p w:rsidR="00D272A7" w:rsidRPr="00D272A7" w:rsidRDefault="00D272A7" w:rsidP="00D272A7">
            <w:pPr>
              <w:spacing w:after="0" w:line="240" w:lineRule="auto"/>
              <w:jc w:val="both"/>
              <w:rPr>
                <w:rFonts w:ascii="Times New Roman" w:eastAsia="Times New Roman" w:hAnsi="Times New Roman" w:cs="Times New Roman"/>
                <w:b/>
                <w:color w:val="000000"/>
                <w:sz w:val="28"/>
                <w:szCs w:val="28"/>
              </w:rPr>
            </w:pPr>
            <w:r w:rsidRPr="00D272A7">
              <w:rPr>
                <w:rFonts w:ascii="Times New Roman" w:eastAsia="Times New Roman" w:hAnsi="Times New Roman" w:cs="Times New Roman"/>
                <w:b/>
                <w:color w:val="000000"/>
                <w:sz w:val="28"/>
                <w:szCs w:val="28"/>
              </w:rPr>
              <w:t>Bước 1: Chuyển giao nhiệm vụ:</w:t>
            </w:r>
          </w:p>
          <w:p w:rsidR="00D272A7" w:rsidRPr="00D272A7" w:rsidRDefault="00D272A7" w:rsidP="00D272A7">
            <w:pPr>
              <w:spacing w:after="0" w:line="240" w:lineRule="auto"/>
              <w:jc w:val="both"/>
              <w:rPr>
                <w:rFonts w:ascii="Times New Roman" w:eastAsia="Times New Roman" w:hAnsi="Times New Roman" w:cs="Times New Roman"/>
                <w:b/>
                <w:color w:val="000000"/>
                <w:sz w:val="28"/>
                <w:szCs w:val="28"/>
              </w:rPr>
            </w:pPr>
            <w:r w:rsidRPr="00D272A7">
              <w:rPr>
                <w:rFonts w:ascii="Times New Roman" w:eastAsia="Times New Roman" w:hAnsi="Times New Roman" w:cs="Times New Roman"/>
                <w:b/>
                <w:color w:val="000000"/>
                <w:sz w:val="28"/>
                <w:szCs w:val="28"/>
              </w:rPr>
              <w:t>*Tìm tòi – khám phá</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 GV cho cá nhân HS thực hiện HĐ1, HĐ2, HĐ3 sau đó cặp đôi kiểm tra bài cho nhau và thống nhất kết quả.</w:t>
            </w:r>
          </w:p>
          <w:p w:rsidR="00D272A7" w:rsidRPr="00D272A7" w:rsidRDefault="00D272A7" w:rsidP="00D272A7">
            <w:pPr>
              <w:spacing w:after="0" w:line="240" w:lineRule="auto"/>
              <w:jc w:val="both"/>
              <w:rPr>
                <w:rFonts w:ascii="Times New Roman" w:eastAsia="Times New Roman" w:hAnsi="Times New Roman" w:cs="Times New Roman"/>
                <w:b/>
                <w:sz w:val="28"/>
                <w:szCs w:val="28"/>
              </w:rPr>
            </w:pPr>
            <w:r w:rsidRPr="00D272A7">
              <w:rPr>
                <w:rFonts w:ascii="Times New Roman" w:eastAsia="Times New Roman" w:hAnsi="Times New Roman" w:cs="Times New Roman"/>
                <w:b/>
                <w:sz w:val="28"/>
                <w:szCs w:val="28"/>
              </w:rPr>
              <w:t>* Kiến thức trọng tâm</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Từ 3 HĐ trên GV giới thiệu về BC, BCNN của hai hay nhiều số</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GV yêu cầu HS cá nhân nhắc lại</w:t>
            </w:r>
          </w:p>
          <w:p w:rsidR="00D272A7" w:rsidRPr="00D272A7" w:rsidRDefault="00D272A7" w:rsidP="00D272A7">
            <w:pPr>
              <w:spacing w:after="0" w:line="240" w:lineRule="auto"/>
              <w:jc w:val="both"/>
              <w:rPr>
                <w:rFonts w:ascii="Times New Roman" w:eastAsia="Times New Roman" w:hAnsi="Times New Roman" w:cs="Times New Roman"/>
                <w:b/>
                <w:sz w:val="28"/>
                <w:szCs w:val="28"/>
              </w:rPr>
            </w:pPr>
            <w:r w:rsidRPr="00D272A7">
              <w:rPr>
                <w:rFonts w:ascii="Times New Roman" w:eastAsia="Times New Roman" w:hAnsi="Times New Roman" w:cs="Times New Roman"/>
                <w:b/>
                <w:sz w:val="28"/>
                <w:szCs w:val="28"/>
              </w:rPr>
              <w:t>* Ví dụ</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VD1: GV yêu cầu cá nhân HS thực hiện đọc và hiểu được kí hiệu của bạn Tròn đưa ra.</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VD2: Vậy bây giờ bạn nào có thể giải thích chính xác về kết quả ở hoạt động mở đầu không?</w:t>
            </w:r>
          </w:p>
          <w:p w:rsidR="00D272A7" w:rsidRPr="00D272A7" w:rsidRDefault="00D272A7" w:rsidP="00D272A7">
            <w:pPr>
              <w:spacing w:after="0" w:line="240" w:lineRule="auto"/>
              <w:jc w:val="both"/>
              <w:rPr>
                <w:rFonts w:ascii="Times New Roman" w:eastAsia="Times New Roman" w:hAnsi="Times New Roman" w:cs="Times New Roman"/>
                <w:b/>
                <w:sz w:val="28"/>
                <w:szCs w:val="28"/>
              </w:rPr>
            </w:pPr>
            <w:r w:rsidRPr="00D272A7">
              <w:rPr>
                <w:rFonts w:ascii="Times New Roman" w:eastAsia="Times New Roman" w:hAnsi="Times New Roman" w:cs="Times New Roman"/>
                <w:b/>
                <w:sz w:val="28"/>
                <w:szCs w:val="28"/>
              </w:rPr>
              <w:t>* Đọc hiểu:</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GV yêu cầu cá nhân HS đọc nội dung: Tìm BCNN trong TH đặc biệt</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Nhóm trưởng hỏi các bạn trong nhóm :</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 Trong các số đã cho, nếu số lớn nhất là bội của các số còn lại thì BCNN của các số đó là bao nhiêu?</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 BCNN(a,1) =?  BCNN(a,b,1) = ?</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 Cá nhân thực hiện tìm BCNN(36,9) và giải thích?</w:t>
            </w:r>
          </w:p>
          <w:p w:rsidR="00D272A7" w:rsidRPr="00D272A7" w:rsidRDefault="00D272A7" w:rsidP="00D272A7">
            <w:pPr>
              <w:spacing w:after="0" w:line="240" w:lineRule="auto"/>
              <w:jc w:val="both"/>
              <w:rPr>
                <w:rFonts w:ascii="Times New Roman" w:eastAsia="Times New Roman" w:hAnsi="Times New Roman" w:cs="Times New Roman"/>
                <w:b/>
                <w:sz w:val="28"/>
                <w:szCs w:val="28"/>
              </w:rPr>
            </w:pPr>
            <w:r w:rsidRPr="00D272A7">
              <w:rPr>
                <w:rFonts w:ascii="Times New Roman" w:eastAsia="Times New Roman" w:hAnsi="Times New Roman" w:cs="Times New Roman"/>
                <w:b/>
                <w:sz w:val="28"/>
                <w:szCs w:val="28"/>
              </w:rPr>
              <w:t>* Luyện tập 1:</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GV yêu cầu cá nhân hoạt động thực hiện bài Lt a, b</w:t>
            </w:r>
          </w:p>
          <w:p w:rsidR="00D272A7" w:rsidRPr="00D272A7" w:rsidRDefault="00D272A7" w:rsidP="00D272A7">
            <w:pPr>
              <w:spacing w:after="0" w:line="240" w:lineRule="auto"/>
              <w:jc w:val="both"/>
              <w:rPr>
                <w:rFonts w:ascii="Times New Roman" w:eastAsia="Times New Roman" w:hAnsi="Times New Roman" w:cs="Times New Roman"/>
                <w:b/>
                <w:sz w:val="28"/>
                <w:szCs w:val="28"/>
              </w:rPr>
            </w:pPr>
            <w:r w:rsidRPr="00D272A7">
              <w:rPr>
                <w:rFonts w:ascii="Times New Roman" w:eastAsia="Times New Roman" w:hAnsi="Times New Roman" w:cs="Times New Roman"/>
                <w:b/>
                <w:sz w:val="28"/>
                <w:szCs w:val="28"/>
              </w:rPr>
              <w:t>* Vận dụng:</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GV cho Hs hoạt động nhóm, nhóm nào làm nhanh nhất, cử bất kì 1 bạn trong nhóm lên trình bày bài làm</w:t>
            </w:r>
          </w:p>
          <w:p w:rsidR="00D272A7" w:rsidRPr="00D272A7" w:rsidRDefault="00D272A7" w:rsidP="00D272A7">
            <w:pPr>
              <w:spacing w:after="0" w:line="240" w:lineRule="auto"/>
              <w:jc w:val="both"/>
              <w:rPr>
                <w:rFonts w:ascii="Times New Roman" w:eastAsia="Times New Roman" w:hAnsi="Times New Roman" w:cs="Times New Roman"/>
                <w:b/>
                <w:color w:val="000000"/>
                <w:sz w:val="28"/>
                <w:szCs w:val="28"/>
              </w:rPr>
            </w:pPr>
            <w:r w:rsidRPr="00D272A7">
              <w:rPr>
                <w:rFonts w:ascii="Times New Roman" w:eastAsia="Times New Roman" w:hAnsi="Times New Roman" w:cs="Times New Roman"/>
                <w:b/>
                <w:color w:val="000000"/>
                <w:sz w:val="28"/>
                <w:szCs w:val="28"/>
              </w:rPr>
              <w:t xml:space="preserve">Bước 2: Thực hiện nhiệm vụ: </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color w:val="000000"/>
                <w:sz w:val="28"/>
                <w:szCs w:val="28"/>
              </w:rPr>
              <w:t xml:space="preserve">- </w:t>
            </w:r>
            <w:r w:rsidRPr="00D272A7">
              <w:rPr>
                <w:rFonts w:ascii="Times New Roman" w:eastAsia="Times New Roman" w:hAnsi="Times New Roman" w:cs="Times New Roman"/>
                <w:sz w:val="28"/>
                <w:szCs w:val="28"/>
              </w:rPr>
              <w:t>HS tiếp nhận nhiệm vụ của từng hoạt động GV đưa ra.</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color w:val="000000"/>
                <w:sz w:val="28"/>
                <w:szCs w:val="28"/>
              </w:rPr>
              <w:lastRenderedPageBreak/>
              <w:t>- GV quan sát và trợ giúp nếu HS cần.</w:t>
            </w:r>
          </w:p>
          <w:p w:rsidR="00D272A7" w:rsidRPr="00D272A7" w:rsidRDefault="00D272A7" w:rsidP="00D272A7">
            <w:pPr>
              <w:spacing w:after="0" w:line="240" w:lineRule="auto"/>
              <w:jc w:val="both"/>
              <w:rPr>
                <w:rFonts w:ascii="Times New Roman" w:eastAsia="Times New Roman" w:hAnsi="Times New Roman" w:cs="Times New Roman"/>
                <w:b/>
                <w:color w:val="000000"/>
                <w:sz w:val="28"/>
                <w:szCs w:val="28"/>
              </w:rPr>
            </w:pPr>
            <w:r w:rsidRPr="00D272A7">
              <w:rPr>
                <w:rFonts w:ascii="Times New Roman" w:eastAsia="Times New Roman" w:hAnsi="Times New Roman" w:cs="Times New Roman"/>
                <w:b/>
                <w:color w:val="000000"/>
                <w:sz w:val="28"/>
                <w:szCs w:val="28"/>
              </w:rPr>
              <w:t xml:space="preserve">Bước 3: Báo cáo, thảo luận: </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color w:val="000000"/>
                <w:sz w:val="28"/>
                <w:szCs w:val="28"/>
              </w:rPr>
              <w:t>- HS đứng tại chỗ trình bày câu trả lời của mình.</w:t>
            </w:r>
          </w:p>
          <w:p w:rsidR="00D272A7" w:rsidRPr="00D272A7" w:rsidRDefault="00D272A7" w:rsidP="00D272A7">
            <w:pPr>
              <w:spacing w:after="0" w:line="240" w:lineRule="auto"/>
              <w:jc w:val="both"/>
              <w:rPr>
                <w:rFonts w:ascii="Times New Roman" w:eastAsia="Times New Roman" w:hAnsi="Times New Roman" w:cs="Times New Roman"/>
                <w:color w:val="000000"/>
                <w:sz w:val="28"/>
                <w:szCs w:val="28"/>
              </w:rPr>
            </w:pPr>
            <w:r w:rsidRPr="00D272A7">
              <w:rPr>
                <w:rFonts w:ascii="Times New Roman" w:eastAsia="Times New Roman" w:hAnsi="Times New Roman" w:cs="Times New Roman"/>
                <w:color w:val="000000"/>
                <w:sz w:val="28"/>
                <w:szCs w:val="28"/>
              </w:rPr>
              <w:t xml:space="preserve">- Một số HS khác nhận xét, bổ sung cho bạn. </w:t>
            </w:r>
          </w:p>
          <w:p w:rsidR="00D272A7" w:rsidRPr="00D272A7" w:rsidRDefault="00D272A7" w:rsidP="00D272A7">
            <w:pPr>
              <w:spacing w:after="0" w:line="240" w:lineRule="auto"/>
              <w:jc w:val="both"/>
              <w:rPr>
                <w:rFonts w:ascii="Times New Roman" w:eastAsia="Times New Roman" w:hAnsi="Times New Roman" w:cs="Times New Roman"/>
                <w:b/>
                <w:color w:val="000000"/>
                <w:sz w:val="28"/>
                <w:szCs w:val="28"/>
              </w:rPr>
            </w:pPr>
            <w:r w:rsidRPr="00D272A7">
              <w:rPr>
                <w:rFonts w:ascii="Times New Roman" w:eastAsia="Times New Roman" w:hAnsi="Times New Roman" w:cs="Times New Roman"/>
                <w:b/>
                <w:color w:val="000000"/>
                <w:sz w:val="28"/>
                <w:szCs w:val="28"/>
              </w:rPr>
              <w:t>Bước 4: Kết luận, nhận định</w:t>
            </w:r>
          </w:p>
          <w:p w:rsidR="00D272A7" w:rsidRPr="00D272A7" w:rsidRDefault="00D272A7" w:rsidP="00D272A7">
            <w:pPr>
              <w:spacing w:after="0" w:line="240" w:lineRule="auto"/>
              <w:jc w:val="both"/>
              <w:rPr>
                <w:rFonts w:ascii="Times New Roman" w:eastAsia="Times New Roman" w:hAnsi="Times New Roman" w:cs="Times New Roman"/>
                <w:b/>
                <w:color w:val="000000"/>
                <w:sz w:val="28"/>
                <w:szCs w:val="28"/>
              </w:rPr>
            </w:pPr>
            <w:r w:rsidRPr="00D272A7">
              <w:rPr>
                <w:rFonts w:ascii="Times New Roman" w:eastAsia="Times New Roman" w:hAnsi="Times New Roman" w:cs="Times New Roman"/>
                <w:b/>
                <w:color w:val="000000"/>
                <w:sz w:val="28"/>
                <w:szCs w:val="28"/>
              </w:rPr>
              <w:t xml:space="preserve">- </w:t>
            </w:r>
            <w:r w:rsidRPr="00D272A7">
              <w:rPr>
                <w:rFonts w:ascii="Times New Roman" w:eastAsia="Times New Roman" w:hAnsi="Times New Roman" w:cs="Times New Roman"/>
                <w:sz w:val="28"/>
                <w:szCs w:val="28"/>
              </w:rPr>
              <w:t xml:space="preserve">GV chính xác hóa các nội dung, ghi các kiến thức trọng tâm lên bảng cho HS ghi chép vào vở </w:t>
            </w:r>
          </w:p>
        </w:tc>
        <w:tc>
          <w:tcPr>
            <w:tcW w:w="4252" w:type="dxa"/>
          </w:tcPr>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b/>
                <w:sz w:val="28"/>
                <w:szCs w:val="28"/>
              </w:rPr>
              <w:lastRenderedPageBreak/>
              <w:t>1. Bội chung và bội chung nhỏ nhất của hai hay nhiều số</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B(6)={0; 6;12;18; 24;30;36;42; …}</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B(9)= {0; 9; 18; 27; 36; 45;54 ; …}</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BC(6, 9) = {0; 18; 36; …}</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Số nhỏ nhất khác 0 trong tập BC(6, 9) là 18</w:t>
            </w:r>
          </w:p>
          <w:p w:rsidR="00D272A7" w:rsidRPr="00D272A7" w:rsidRDefault="00D272A7" w:rsidP="00D272A7">
            <w:pPr>
              <w:spacing w:after="0" w:line="240" w:lineRule="auto"/>
              <w:jc w:val="both"/>
              <w:rPr>
                <w:rFonts w:ascii="Times New Roman" w:eastAsia="Times New Roman" w:hAnsi="Times New Roman" w:cs="Times New Roman"/>
                <w:sz w:val="28"/>
                <w:szCs w:val="28"/>
              </w:rPr>
            </w:pP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 xml:space="preserve">* </w:t>
            </w:r>
            <w:r w:rsidRPr="00D272A7">
              <w:rPr>
                <w:rFonts w:ascii="Times New Roman" w:eastAsia="Times New Roman" w:hAnsi="Times New Roman" w:cs="Times New Roman"/>
                <w:sz w:val="28"/>
                <w:szCs w:val="28"/>
                <w:u w:val="single"/>
              </w:rPr>
              <w:t>Định nghĩa</w:t>
            </w:r>
            <w:r w:rsidRPr="00D272A7">
              <w:rPr>
                <w:rFonts w:ascii="Times New Roman" w:eastAsia="Times New Roman" w:hAnsi="Times New Roman" w:cs="Times New Roman"/>
                <w:sz w:val="28"/>
                <w:szCs w:val="28"/>
              </w:rPr>
              <w:t>: SGK/49</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 xml:space="preserve">* </w:t>
            </w:r>
            <w:r w:rsidRPr="00D272A7">
              <w:rPr>
                <w:rFonts w:ascii="Times New Roman" w:eastAsia="Times New Roman" w:hAnsi="Times New Roman" w:cs="Times New Roman"/>
                <w:sz w:val="28"/>
                <w:szCs w:val="28"/>
                <w:u w:val="single"/>
              </w:rPr>
              <w:t>Kí hiệu</w:t>
            </w:r>
            <w:r w:rsidRPr="00D272A7">
              <w:rPr>
                <w:rFonts w:ascii="Times New Roman" w:eastAsia="Times New Roman" w:hAnsi="Times New Roman" w:cs="Times New Roman"/>
                <w:sz w:val="28"/>
                <w:szCs w:val="28"/>
              </w:rPr>
              <w:t xml:space="preserve">: </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b/>
                <w:sz w:val="28"/>
                <w:szCs w:val="28"/>
              </w:rPr>
              <w:t xml:space="preserve">- </w:t>
            </w:r>
            <w:r w:rsidRPr="00D272A7">
              <w:rPr>
                <w:rFonts w:ascii="Times New Roman" w:eastAsia="Times New Roman" w:hAnsi="Times New Roman" w:cs="Times New Roman"/>
                <w:sz w:val="28"/>
                <w:szCs w:val="28"/>
              </w:rPr>
              <w:t>BC(a,b): tập hợp các bội chung của a và b</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b/>
                <w:sz w:val="28"/>
                <w:szCs w:val="28"/>
              </w:rPr>
              <w:t>-</w:t>
            </w:r>
            <w:r w:rsidRPr="00D272A7">
              <w:rPr>
                <w:rFonts w:ascii="Times New Roman" w:eastAsia="Times New Roman" w:hAnsi="Times New Roman" w:cs="Times New Roman"/>
                <w:sz w:val="28"/>
                <w:szCs w:val="28"/>
              </w:rPr>
              <w:t xml:space="preserve"> BCNN(a,b): bội chung nhỏ nhất của a và b</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b/>
                <w:sz w:val="28"/>
                <w:szCs w:val="28"/>
              </w:rPr>
              <w:t xml:space="preserve">- </w:t>
            </w:r>
            <w:r w:rsidRPr="00D272A7">
              <w:rPr>
                <w:rFonts w:ascii="Times New Roman" w:eastAsia="Times New Roman" w:hAnsi="Times New Roman" w:cs="Times New Roman"/>
                <w:sz w:val="28"/>
                <w:szCs w:val="28"/>
              </w:rPr>
              <w:t>x</w:t>
            </w:r>
            <w:r w:rsidRPr="00D272A7">
              <w:rPr>
                <w:rFonts w:ascii="Times New Roman" w:eastAsia="Times New Roman" w:hAnsi="Times New Roman" w:cs="Times New Roman"/>
                <w:sz w:val="28"/>
                <w:szCs w:val="28"/>
              </w:rPr>
              <w:object w:dxaOrig="195" w:dyaOrig="1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5pt;height:9.95pt" o:ole="">
                  <v:imagedata r:id="rId7" o:title=""/>
                </v:shape>
                <o:OLEObject Type="Embed" ProgID="Equation.DSMT4" ShapeID="_x0000_i1025" DrawAspect="Content" ObjectID="_1753711417" r:id="rId8"/>
              </w:object>
            </w:r>
            <w:r w:rsidRPr="00D272A7">
              <w:rPr>
                <w:rFonts w:ascii="Times New Roman" w:eastAsia="Times New Roman" w:hAnsi="Times New Roman" w:cs="Times New Roman"/>
                <w:sz w:val="28"/>
                <w:szCs w:val="28"/>
              </w:rPr>
              <w:t xml:space="preserve"> BC(a,b) nếu x </w:t>
            </w:r>
            <w:r w:rsidRPr="00D272A7">
              <w:rPr>
                <w:rFonts w:ascii="Times New Roman" w:eastAsia="Times New Roman" w:hAnsi="Times New Roman" w:cs="Times New Roman"/>
                <w:sz w:val="28"/>
                <w:szCs w:val="28"/>
              </w:rPr>
              <w:object w:dxaOrig="120" w:dyaOrig="285">
                <v:shape id="_x0000_i1026" type="#_x0000_t75" style="width:5.8pt;height:14.05pt" o:ole="">
                  <v:imagedata r:id="rId9" o:title=""/>
                </v:shape>
                <o:OLEObject Type="Embed" ProgID="Equation.DSMT4" ShapeID="_x0000_i1026" DrawAspect="Content" ObjectID="_1753711418" r:id="rId10"/>
              </w:object>
            </w:r>
            <w:r w:rsidRPr="00D272A7">
              <w:rPr>
                <w:rFonts w:ascii="Times New Roman" w:eastAsia="Times New Roman" w:hAnsi="Times New Roman" w:cs="Times New Roman"/>
                <w:sz w:val="28"/>
                <w:szCs w:val="28"/>
              </w:rPr>
              <w:t xml:space="preserve"> a, x </w:t>
            </w:r>
            <w:r w:rsidRPr="00D272A7">
              <w:rPr>
                <w:rFonts w:ascii="Times New Roman" w:eastAsia="Times New Roman" w:hAnsi="Times New Roman" w:cs="Times New Roman"/>
                <w:sz w:val="28"/>
                <w:szCs w:val="28"/>
              </w:rPr>
              <w:object w:dxaOrig="120" w:dyaOrig="285">
                <v:shape id="_x0000_i1027" type="#_x0000_t75" style="width:5.8pt;height:14.05pt" o:ole="">
                  <v:imagedata r:id="rId9" o:title=""/>
                </v:shape>
                <o:OLEObject Type="Embed" ProgID="Equation.DSMT4" ShapeID="_x0000_i1027" DrawAspect="Content" ObjectID="_1753711419" r:id="rId11"/>
              </w:object>
            </w:r>
            <w:r w:rsidRPr="00D272A7">
              <w:rPr>
                <w:rFonts w:ascii="Times New Roman" w:eastAsia="Times New Roman" w:hAnsi="Times New Roman" w:cs="Times New Roman"/>
                <w:sz w:val="28"/>
                <w:szCs w:val="28"/>
              </w:rPr>
              <w:t xml:space="preserve"> b</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 xml:space="preserve"> x</w:t>
            </w:r>
            <w:r w:rsidRPr="00D272A7">
              <w:rPr>
                <w:rFonts w:ascii="Times New Roman" w:eastAsia="Times New Roman" w:hAnsi="Times New Roman" w:cs="Times New Roman"/>
                <w:sz w:val="28"/>
                <w:szCs w:val="28"/>
              </w:rPr>
              <w:object w:dxaOrig="195" w:dyaOrig="195">
                <v:shape id="_x0000_i1028" type="#_x0000_t75" style="width:9.95pt;height:9.95pt" o:ole="">
                  <v:imagedata r:id="rId7" o:title=""/>
                </v:shape>
                <o:OLEObject Type="Embed" ProgID="Equation.DSMT4" ShapeID="_x0000_i1028" DrawAspect="Content" ObjectID="_1753711420" r:id="rId12"/>
              </w:object>
            </w:r>
            <w:r w:rsidRPr="00D272A7">
              <w:rPr>
                <w:rFonts w:ascii="Times New Roman" w:eastAsia="Times New Roman" w:hAnsi="Times New Roman" w:cs="Times New Roman"/>
                <w:sz w:val="28"/>
                <w:szCs w:val="28"/>
              </w:rPr>
              <w:t xml:space="preserve"> BC(a,b,c) nếu x </w:t>
            </w:r>
            <w:r w:rsidRPr="00D272A7">
              <w:rPr>
                <w:rFonts w:ascii="Times New Roman" w:eastAsia="Times New Roman" w:hAnsi="Times New Roman" w:cs="Times New Roman"/>
                <w:sz w:val="28"/>
                <w:szCs w:val="28"/>
              </w:rPr>
              <w:object w:dxaOrig="120" w:dyaOrig="285">
                <v:shape id="_x0000_i1029" type="#_x0000_t75" style="width:5.8pt;height:14.05pt" o:ole="">
                  <v:imagedata r:id="rId9" o:title=""/>
                </v:shape>
                <o:OLEObject Type="Embed" ProgID="Equation.DSMT4" ShapeID="_x0000_i1029" DrawAspect="Content" ObjectID="_1753711421" r:id="rId13"/>
              </w:object>
            </w:r>
            <w:r w:rsidRPr="00D272A7">
              <w:rPr>
                <w:rFonts w:ascii="Times New Roman" w:eastAsia="Times New Roman" w:hAnsi="Times New Roman" w:cs="Times New Roman"/>
                <w:sz w:val="28"/>
                <w:szCs w:val="28"/>
              </w:rPr>
              <w:t xml:space="preserve"> a, x </w:t>
            </w:r>
            <w:r w:rsidRPr="00D272A7">
              <w:rPr>
                <w:rFonts w:ascii="Times New Roman" w:eastAsia="Times New Roman" w:hAnsi="Times New Roman" w:cs="Times New Roman"/>
                <w:sz w:val="28"/>
                <w:szCs w:val="28"/>
              </w:rPr>
              <w:object w:dxaOrig="120" w:dyaOrig="285">
                <v:shape id="_x0000_i1030" type="#_x0000_t75" style="width:5.8pt;height:14.05pt" o:ole="">
                  <v:imagedata r:id="rId9" o:title=""/>
                </v:shape>
                <o:OLEObject Type="Embed" ProgID="Equation.DSMT4" ShapeID="_x0000_i1030" DrawAspect="Content" ObjectID="_1753711422" r:id="rId14"/>
              </w:object>
            </w:r>
            <w:r w:rsidRPr="00D272A7">
              <w:rPr>
                <w:rFonts w:ascii="Times New Roman" w:eastAsia="Times New Roman" w:hAnsi="Times New Roman" w:cs="Times New Roman"/>
                <w:sz w:val="28"/>
                <w:szCs w:val="28"/>
              </w:rPr>
              <w:t xml:space="preserve"> b, x </w:t>
            </w:r>
            <w:r w:rsidRPr="00D272A7">
              <w:rPr>
                <w:rFonts w:ascii="Times New Roman" w:eastAsia="Times New Roman" w:hAnsi="Times New Roman" w:cs="Times New Roman"/>
                <w:sz w:val="28"/>
                <w:szCs w:val="28"/>
              </w:rPr>
              <w:object w:dxaOrig="120" w:dyaOrig="285">
                <v:shape id="_x0000_i1031" type="#_x0000_t75" style="width:5.8pt;height:14.05pt" o:ole="">
                  <v:imagedata r:id="rId9" o:title=""/>
                </v:shape>
                <o:OLEObject Type="Embed" ProgID="Equation.DSMT4" ShapeID="_x0000_i1031" DrawAspect="Content" ObjectID="_1753711423" r:id="rId15"/>
              </w:object>
            </w:r>
            <w:r w:rsidRPr="00D272A7">
              <w:rPr>
                <w:rFonts w:ascii="Times New Roman" w:eastAsia="Times New Roman" w:hAnsi="Times New Roman" w:cs="Times New Roman"/>
                <w:sz w:val="28"/>
                <w:szCs w:val="28"/>
              </w:rPr>
              <w:t xml:space="preserve"> c</w:t>
            </w:r>
          </w:p>
          <w:p w:rsidR="00D272A7" w:rsidRPr="00D272A7" w:rsidRDefault="00D272A7" w:rsidP="00D272A7">
            <w:pPr>
              <w:spacing w:after="0" w:line="240" w:lineRule="auto"/>
              <w:jc w:val="both"/>
              <w:rPr>
                <w:rFonts w:ascii="Times New Roman" w:eastAsia="Times New Roman" w:hAnsi="Times New Roman" w:cs="Times New Roman"/>
                <w:sz w:val="28"/>
                <w:szCs w:val="28"/>
              </w:rPr>
            </w:pP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 xml:space="preserve">* </w:t>
            </w:r>
            <w:r w:rsidRPr="00D272A7">
              <w:rPr>
                <w:rFonts w:ascii="Times New Roman" w:eastAsia="Times New Roman" w:hAnsi="Times New Roman" w:cs="Times New Roman"/>
                <w:sz w:val="28"/>
                <w:szCs w:val="28"/>
                <w:u w:val="single"/>
              </w:rPr>
              <w:t>Nhận xét</w:t>
            </w:r>
            <w:r w:rsidRPr="00D272A7">
              <w:rPr>
                <w:rFonts w:ascii="Times New Roman" w:eastAsia="Times New Roman" w:hAnsi="Times New Roman" w:cs="Times New Roman"/>
                <w:sz w:val="28"/>
                <w:szCs w:val="28"/>
              </w:rPr>
              <w:t xml:space="preserve">: </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b/>
                <w:sz w:val="28"/>
                <w:szCs w:val="28"/>
              </w:rPr>
              <w:t>-</w:t>
            </w:r>
            <w:r w:rsidRPr="00D272A7">
              <w:rPr>
                <w:rFonts w:ascii="Times New Roman" w:eastAsia="Times New Roman" w:hAnsi="Times New Roman" w:cs="Times New Roman"/>
                <w:sz w:val="28"/>
                <w:szCs w:val="28"/>
              </w:rPr>
              <w:t xml:space="preserve"> Nếu a </w:t>
            </w:r>
            <w:r w:rsidRPr="00D272A7">
              <w:rPr>
                <w:rFonts w:ascii="Times New Roman" w:eastAsia="Times New Roman" w:hAnsi="Times New Roman" w:cs="Times New Roman"/>
                <w:sz w:val="28"/>
                <w:szCs w:val="28"/>
              </w:rPr>
              <w:object w:dxaOrig="120" w:dyaOrig="285">
                <v:shape id="_x0000_i1032" type="#_x0000_t75" style="width:5.8pt;height:14.05pt" o:ole="">
                  <v:imagedata r:id="rId9" o:title=""/>
                </v:shape>
                <o:OLEObject Type="Embed" ProgID="Equation.DSMT4" ShapeID="_x0000_i1032" DrawAspect="Content" ObjectID="_1753711424" r:id="rId16"/>
              </w:object>
            </w:r>
            <w:r w:rsidRPr="00D272A7">
              <w:rPr>
                <w:rFonts w:ascii="Times New Roman" w:eastAsia="Times New Roman" w:hAnsi="Times New Roman" w:cs="Times New Roman"/>
                <w:sz w:val="28"/>
                <w:szCs w:val="28"/>
              </w:rPr>
              <w:t xml:space="preserve"> b thì BCNN(a,b) = a</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b/>
                <w:sz w:val="28"/>
                <w:szCs w:val="28"/>
              </w:rPr>
              <w:t>-</w:t>
            </w:r>
            <w:r w:rsidRPr="00D272A7">
              <w:rPr>
                <w:rFonts w:ascii="Times New Roman" w:eastAsia="Times New Roman" w:hAnsi="Times New Roman" w:cs="Times New Roman"/>
                <w:sz w:val="28"/>
                <w:szCs w:val="28"/>
              </w:rPr>
              <w:t xml:space="preserve">BCNN(a,1) = a </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 xml:space="preserve">  BCNN(a,b,1) = BCNN(a,b)</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BT: Tìm BCNN(36,9)</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 xml:space="preserve">Vì 36 </w:t>
            </w:r>
            <w:r w:rsidRPr="00D272A7">
              <w:rPr>
                <w:rFonts w:ascii="Times New Roman" w:eastAsia="Times New Roman" w:hAnsi="Times New Roman" w:cs="Times New Roman"/>
                <w:sz w:val="28"/>
                <w:szCs w:val="28"/>
              </w:rPr>
              <w:object w:dxaOrig="120" w:dyaOrig="285">
                <v:shape id="_x0000_i1033" type="#_x0000_t75" style="width:5.8pt;height:14.05pt" o:ole="">
                  <v:imagedata r:id="rId9" o:title=""/>
                </v:shape>
                <o:OLEObject Type="Embed" ProgID="Equation.DSMT4" ShapeID="_x0000_i1033" DrawAspect="Content" ObjectID="_1753711425" r:id="rId17"/>
              </w:object>
            </w:r>
            <w:r w:rsidRPr="00D272A7">
              <w:rPr>
                <w:rFonts w:ascii="Times New Roman" w:eastAsia="Times New Roman" w:hAnsi="Times New Roman" w:cs="Times New Roman"/>
                <w:sz w:val="28"/>
                <w:szCs w:val="28"/>
              </w:rPr>
              <w:t xml:space="preserve"> 9 nên BCNN(36,9) = 36</w:t>
            </w:r>
          </w:p>
          <w:p w:rsidR="00D272A7" w:rsidRPr="00D272A7" w:rsidRDefault="00D272A7" w:rsidP="00D272A7">
            <w:pPr>
              <w:spacing w:after="0" w:line="240" w:lineRule="auto"/>
              <w:jc w:val="both"/>
              <w:rPr>
                <w:rFonts w:ascii="Times New Roman" w:eastAsia="Times New Roman" w:hAnsi="Times New Roman" w:cs="Times New Roman"/>
                <w:b/>
                <w:sz w:val="28"/>
                <w:szCs w:val="28"/>
              </w:rPr>
            </w:pPr>
            <w:r w:rsidRPr="00D272A7">
              <w:rPr>
                <w:rFonts w:ascii="Times New Roman" w:eastAsia="Times New Roman" w:hAnsi="Times New Roman" w:cs="Times New Roman"/>
                <w:sz w:val="28"/>
                <w:szCs w:val="28"/>
              </w:rPr>
              <w:t xml:space="preserve">* </w:t>
            </w:r>
            <w:r w:rsidRPr="00D272A7">
              <w:rPr>
                <w:rFonts w:ascii="Times New Roman" w:eastAsia="Times New Roman" w:hAnsi="Times New Roman" w:cs="Times New Roman"/>
                <w:sz w:val="28"/>
                <w:szCs w:val="28"/>
                <w:u w:val="single"/>
              </w:rPr>
              <w:t>Luyện tập 1</w:t>
            </w:r>
            <w:r w:rsidRPr="00D272A7">
              <w:rPr>
                <w:rFonts w:ascii="Times New Roman" w:eastAsia="Times New Roman" w:hAnsi="Times New Roman" w:cs="Times New Roman"/>
                <w:sz w:val="28"/>
                <w:szCs w:val="28"/>
              </w:rPr>
              <w:t xml:space="preserve">: </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 xml:space="preserve">a) </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B(6)={0; 6;12;18; 24;30;36;42; 48; …}</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B(8)= {0; 8; 16; 24; 32; 40;48 ; …}</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BC(6, 8) = {0; 24; 48; …}</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BCNN(6,8) = 24</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 xml:space="preserve">b) Vì 72 </w:t>
            </w:r>
            <w:r w:rsidRPr="00D272A7">
              <w:rPr>
                <w:rFonts w:ascii="Times New Roman" w:eastAsia="Times New Roman" w:hAnsi="Times New Roman" w:cs="Times New Roman"/>
                <w:sz w:val="28"/>
                <w:szCs w:val="28"/>
              </w:rPr>
              <w:object w:dxaOrig="120" w:dyaOrig="285">
                <v:shape id="_x0000_i1034" type="#_x0000_t75" style="width:5.8pt;height:14.05pt" o:ole="">
                  <v:imagedata r:id="rId9" o:title=""/>
                </v:shape>
                <o:OLEObject Type="Embed" ProgID="Equation.DSMT4" ShapeID="_x0000_i1034" DrawAspect="Content" ObjectID="_1753711426" r:id="rId18"/>
              </w:object>
            </w:r>
            <w:r w:rsidRPr="00D272A7">
              <w:rPr>
                <w:rFonts w:ascii="Times New Roman" w:eastAsia="Times New Roman" w:hAnsi="Times New Roman" w:cs="Times New Roman"/>
                <w:sz w:val="28"/>
                <w:szCs w:val="28"/>
              </w:rPr>
              <w:t xml:space="preserve">8; 72 </w:t>
            </w:r>
            <w:r w:rsidRPr="00D272A7">
              <w:rPr>
                <w:rFonts w:ascii="Times New Roman" w:eastAsia="Times New Roman" w:hAnsi="Times New Roman" w:cs="Times New Roman"/>
                <w:sz w:val="28"/>
                <w:szCs w:val="28"/>
              </w:rPr>
              <w:object w:dxaOrig="120" w:dyaOrig="285">
                <v:shape id="_x0000_i1035" type="#_x0000_t75" style="width:5.8pt;height:14.05pt" o:ole="">
                  <v:imagedata r:id="rId9" o:title=""/>
                </v:shape>
                <o:OLEObject Type="Embed" ProgID="Equation.DSMT4" ShapeID="_x0000_i1035" DrawAspect="Content" ObjectID="_1753711427" r:id="rId19"/>
              </w:object>
            </w:r>
            <w:r w:rsidRPr="00D272A7">
              <w:rPr>
                <w:rFonts w:ascii="Times New Roman" w:eastAsia="Times New Roman" w:hAnsi="Times New Roman" w:cs="Times New Roman"/>
                <w:sz w:val="28"/>
                <w:szCs w:val="28"/>
              </w:rPr>
              <w:t xml:space="preserve"> 9 nên</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BCNN(8, 9, 72) = 72</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 xml:space="preserve">* </w:t>
            </w:r>
            <w:r w:rsidRPr="00D272A7">
              <w:rPr>
                <w:rFonts w:ascii="Times New Roman" w:eastAsia="Times New Roman" w:hAnsi="Times New Roman" w:cs="Times New Roman"/>
                <w:sz w:val="28"/>
                <w:szCs w:val="28"/>
                <w:u w:val="single"/>
              </w:rPr>
              <w:t>Vận dụng</w:t>
            </w:r>
            <w:r w:rsidRPr="00D272A7">
              <w:rPr>
                <w:rFonts w:ascii="Times New Roman" w:eastAsia="Times New Roman" w:hAnsi="Times New Roman" w:cs="Times New Roman"/>
                <w:sz w:val="28"/>
                <w:szCs w:val="28"/>
              </w:rPr>
              <w:t>:</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lastRenderedPageBreak/>
              <w:t>Gọi số tháng ít nhất hai máy bay lại được bảo dưỡng trong cùng một tháng là x (tháng)</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x = BCNN(6,9) = 18</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Vậy số tháng ít nhất hai máy bay lại được bảo dưỡng trong cùng một tháng là 18 (tháng)</w:t>
            </w:r>
          </w:p>
        </w:tc>
      </w:tr>
    </w:tbl>
    <w:p w:rsidR="00D272A7" w:rsidRPr="00D272A7" w:rsidRDefault="00D272A7" w:rsidP="00D272A7">
      <w:pPr>
        <w:spacing w:after="0" w:line="240" w:lineRule="auto"/>
        <w:jc w:val="both"/>
        <w:rPr>
          <w:rFonts w:ascii="Times New Roman" w:eastAsia="Times New Roman" w:hAnsi="Times New Roman" w:cs="Times New Roman"/>
          <w:b/>
          <w:sz w:val="28"/>
          <w:szCs w:val="28"/>
        </w:rPr>
      </w:pPr>
      <w:r w:rsidRPr="00D272A7">
        <w:rPr>
          <w:rFonts w:ascii="Times New Roman" w:eastAsia="Times New Roman" w:hAnsi="Times New Roman" w:cs="Times New Roman"/>
          <w:b/>
          <w:sz w:val="28"/>
          <w:szCs w:val="28"/>
        </w:rPr>
        <w:lastRenderedPageBreak/>
        <w:t>Hoạt động 2: Cách tìm bội chung nhỏ nhất</w:t>
      </w:r>
    </w:p>
    <w:p w:rsidR="00D272A7" w:rsidRPr="00D272A7" w:rsidRDefault="00D272A7" w:rsidP="00D272A7">
      <w:pPr>
        <w:tabs>
          <w:tab w:val="left" w:pos="567"/>
          <w:tab w:val="left" w:pos="1134"/>
        </w:tabs>
        <w:spacing w:after="0" w:line="240" w:lineRule="auto"/>
        <w:jc w:val="both"/>
        <w:rPr>
          <w:rFonts w:ascii="Times New Roman" w:eastAsia="Times New Roman" w:hAnsi="Times New Roman" w:cs="Times New Roman"/>
          <w:b/>
          <w:sz w:val="28"/>
          <w:szCs w:val="28"/>
        </w:rPr>
      </w:pPr>
      <w:r w:rsidRPr="00D272A7">
        <w:rPr>
          <w:rFonts w:ascii="Times New Roman" w:eastAsia="Times New Roman" w:hAnsi="Times New Roman" w:cs="Times New Roman"/>
          <w:b/>
          <w:color w:val="000000"/>
          <w:sz w:val="28"/>
          <w:szCs w:val="28"/>
        </w:rPr>
        <w:t>a. Mục tiêu:</w:t>
      </w:r>
      <w:r w:rsidRPr="00D272A7">
        <w:rPr>
          <w:rFonts w:ascii="Times New Roman" w:eastAsia="Times New Roman" w:hAnsi="Times New Roman" w:cs="Times New Roman"/>
          <w:sz w:val="28"/>
          <w:szCs w:val="28"/>
        </w:rPr>
        <w:t>HS tìm được BCNN của 2 hay nhiều số bằng cách phân tích các số ra thừa số nguyên tố. Và tìm được BC thông qua BCNN.</w:t>
      </w:r>
    </w:p>
    <w:p w:rsidR="00D272A7" w:rsidRPr="00D272A7" w:rsidRDefault="00D272A7" w:rsidP="00D272A7">
      <w:pPr>
        <w:spacing w:after="0" w:line="240" w:lineRule="auto"/>
        <w:rPr>
          <w:rFonts w:ascii="Times New Roman" w:eastAsia="Times New Roman" w:hAnsi="Times New Roman" w:cs="Times New Roman"/>
          <w:sz w:val="28"/>
          <w:szCs w:val="28"/>
        </w:rPr>
      </w:pPr>
      <w:r w:rsidRPr="00D272A7">
        <w:rPr>
          <w:rFonts w:ascii="Times New Roman" w:eastAsia="Times New Roman" w:hAnsi="Times New Roman" w:cs="Times New Roman"/>
          <w:b/>
          <w:color w:val="000000"/>
          <w:sz w:val="28"/>
          <w:szCs w:val="28"/>
        </w:rPr>
        <w:t xml:space="preserve">b. Nội dung: </w:t>
      </w:r>
      <w:r w:rsidRPr="00D272A7">
        <w:rPr>
          <w:rFonts w:ascii="Times New Roman" w:eastAsia="Times New Roman" w:hAnsi="Times New Roman" w:cs="Times New Roman"/>
          <w:sz w:val="28"/>
          <w:szCs w:val="28"/>
        </w:rPr>
        <w:t>Thông qua các hoạt động trong ví dụ, hs nêu được các bước tìm BCNN bằng cách phân tích các số ra thừa số nguyên tố. Từ đó vận dụng để tìm BCNN của hai hay nhiều số từ đó tìm được BC.</w:t>
      </w:r>
    </w:p>
    <w:p w:rsidR="00D272A7" w:rsidRPr="00D272A7" w:rsidRDefault="00D272A7" w:rsidP="00D272A7">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D272A7">
        <w:rPr>
          <w:rFonts w:ascii="Times New Roman" w:eastAsia="Times New Roman" w:hAnsi="Times New Roman" w:cs="Times New Roman"/>
          <w:b/>
          <w:color w:val="000000"/>
          <w:sz w:val="28"/>
          <w:szCs w:val="28"/>
        </w:rPr>
        <w:t xml:space="preserve">c. Sản phẩm: </w:t>
      </w:r>
      <w:r w:rsidRPr="00D272A7">
        <w:rPr>
          <w:rFonts w:ascii="Times New Roman" w:eastAsia="Times New Roman" w:hAnsi="Times New Roman" w:cs="Times New Roman"/>
          <w:sz w:val="28"/>
          <w:szCs w:val="28"/>
        </w:rPr>
        <w:t>Nêu được các bước tìm BCNN  bằng cách phân tích các số ra thừa số nguyên tố. Nêu được các bước tìm BC thông qua BCNN, hoàn thành nội dung điền vào chỗ trốngvà đưa ra được kết quả của các hoạt động GV đưa ra.</w:t>
      </w:r>
    </w:p>
    <w:p w:rsidR="00D272A7" w:rsidRPr="00D272A7" w:rsidRDefault="00D272A7" w:rsidP="00D272A7">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D272A7">
        <w:rPr>
          <w:rFonts w:ascii="Times New Roman" w:eastAsia="Times New Roman" w:hAnsi="Times New Roman" w:cs="Times New Roman"/>
          <w:b/>
          <w:color w:val="000000"/>
          <w:sz w:val="28"/>
          <w:szCs w:val="28"/>
        </w:rPr>
        <w:t xml:space="preserve">d. Tổ chức thực hiện: </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65"/>
        <w:gridCol w:w="3685"/>
      </w:tblGrid>
      <w:tr w:rsidR="00D272A7" w:rsidRPr="00D272A7" w:rsidTr="00B0255C">
        <w:tc>
          <w:tcPr>
            <w:tcW w:w="5665" w:type="dxa"/>
          </w:tcPr>
          <w:p w:rsidR="00D272A7" w:rsidRPr="00D272A7" w:rsidRDefault="00D272A7" w:rsidP="00D272A7">
            <w:pPr>
              <w:tabs>
                <w:tab w:val="left" w:pos="495"/>
              </w:tabs>
              <w:spacing w:after="0" w:line="240" w:lineRule="auto"/>
              <w:jc w:val="both"/>
              <w:rPr>
                <w:rFonts w:ascii="Times New Roman" w:eastAsia="Times New Roman" w:hAnsi="Times New Roman" w:cs="Times New Roman"/>
                <w:b/>
                <w:sz w:val="28"/>
                <w:szCs w:val="28"/>
              </w:rPr>
            </w:pPr>
            <w:r w:rsidRPr="00D272A7">
              <w:rPr>
                <w:rFonts w:ascii="Times New Roman" w:eastAsia="Times New Roman" w:hAnsi="Times New Roman" w:cs="Times New Roman"/>
                <w:b/>
                <w:sz w:val="28"/>
                <w:szCs w:val="28"/>
              </w:rPr>
              <w:t>Hoạt động của GV và HS</w:t>
            </w:r>
          </w:p>
        </w:tc>
        <w:tc>
          <w:tcPr>
            <w:tcW w:w="3685" w:type="dxa"/>
          </w:tcPr>
          <w:p w:rsidR="00D272A7" w:rsidRPr="00D272A7" w:rsidRDefault="00D272A7" w:rsidP="00D272A7">
            <w:pPr>
              <w:spacing w:after="0" w:line="240" w:lineRule="auto"/>
              <w:jc w:val="both"/>
              <w:rPr>
                <w:rFonts w:ascii="Times New Roman" w:eastAsia="Times New Roman" w:hAnsi="Times New Roman" w:cs="Times New Roman"/>
                <w:b/>
                <w:sz w:val="28"/>
                <w:szCs w:val="28"/>
              </w:rPr>
            </w:pPr>
            <w:r w:rsidRPr="00D272A7">
              <w:rPr>
                <w:rFonts w:ascii="Times New Roman" w:eastAsia="Times New Roman" w:hAnsi="Times New Roman" w:cs="Times New Roman"/>
                <w:b/>
                <w:sz w:val="28"/>
                <w:szCs w:val="28"/>
              </w:rPr>
              <w:t>Sản phẩm dự kiến</w:t>
            </w:r>
          </w:p>
        </w:tc>
      </w:tr>
      <w:tr w:rsidR="00D272A7" w:rsidRPr="00D272A7" w:rsidTr="00B0255C">
        <w:tc>
          <w:tcPr>
            <w:tcW w:w="5665" w:type="dxa"/>
          </w:tcPr>
          <w:p w:rsidR="00D272A7" w:rsidRPr="00D272A7" w:rsidRDefault="00D272A7" w:rsidP="00D272A7">
            <w:pPr>
              <w:spacing w:after="0" w:line="240" w:lineRule="auto"/>
              <w:jc w:val="both"/>
              <w:rPr>
                <w:rFonts w:ascii="Times New Roman" w:eastAsia="Times New Roman" w:hAnsi="Times New Roman" w:cs="Times New Roman"/>
                <w:color w:val="000000"/>
                <w:sz w:val="28"/>
                <w:szCs w:val="28"/>
              </w:rPr>
            </w:pPr>
            <w:r w:rsidRPr="00D272A7">
              <w:rPr>
                <w:rFonts w:ascii="Times New Roman" w:eastAsia="Times New Roman" w:hAnsi="Times New Roman" w:cs="Times New Roman"/>
                <w:b/>
                <w:color w:val="000000"/>
                <w:sz w:val="28"/>
                <w:szCs w:val="28"/>
              </w:rPr>
              <w:t>Bước 1: Chuyển giao nhiệm vụ:</w:t>
            </w:r>
          </w:p>
          <w:p w:rsidR="00D272A7" w:rsidRPr="00D272A7" w:rsidRDefault="00D272A7" w:rsidP="00D272A7">
            <w:pPr>
              <w:spacing w:after="0" w:line="240" w:lineRule="auto"/>
              <w:jc w:val="both"/>
              <w:rPr>
                <w:rFonts w:ascii="Times New Roman" w:eastAsia="Times New Roman" w:hAnsi="Times New Roman" w:cs="Times New Roman"/>
                <w:color w:val="000000"/>
                <w:sz w:val="28"/>
                <w:szCs w:val="28"/>
              </w:rPr>
            </w:pPr>
            <w:r w:rsidRPr="00D272A7">
              <w:rPr>
                <w:rFonts w:ascii="Times New Roman" w:eastAsia="Times New Roman" w:hAnsi="Times New Roman" w:cs="Times New Roman"/>
                <w:color w:val="000000"/>
                <w:sz w:val="28"/>
                <w:szCs w:val="28"/>
              </w:rPr>
              <w:t>- GV yêu cầu cá nhân HS đọc hiểu nội dung mục này trong SGK và đọc các ví dụ minh họa ở trang 51.</w:t>
            </w:r>
          </w:p>
          <w:p w:rsidR="00D272A7" w:rsidRPr="00D272A7" w:rsidRDefault="00D272A7" w:rsidP="00D272A7">
            <w:pPr>
              <w:spacing w:after="0" w:line="240" w:lineRule="auto"/>
              <w:jc w:val="both"/>
              <w:rPr>
                <w:rFonts w:ascii="Times New Roman" w:eastAsia="Times New Roman" w:hAnsi="Times New Roman" w:cs="Times New Roman"/>
                <w:color w:val="000000"/>
                <w:sz w:val="28"/>
                <w:szCs w:val="28"/>
              </w:rPr>
            </w:pPr>
            <w:r w:rsidRPr="00D272A7">
              <w:rPr>
                <w:rFonts w:ascii="Times New Roman" w:eastAsia="Times New Roman" w:hAnsi="Times New Roman" w:cs="Times New Roman"/>
                <w:color w:val="000000"/>
                <w:sz w:val="28"/>
                <w:szCs w:val="28"/>
              </w:rPr>
              <w:t>Sau khi đọc xong, GV yêu cầu nhóm trưởng hỏi các bạn trong nhóm trả lời các câu hỏi:</w:t>
            </w:r>
          </w:p>
          <w:p w:rsidR="00D272A7" w:rsidRPr="00D272A7" w:rsidRDefault="00D272A7" w:rsidP="00D272A7">
            <w:pPr>
              <w:spacing w:after="0" w:line="240" w:lineRule="auto"/>
              <w:jc w:val="both"/>
              <w:rPr>
                <w:rFonts w:ascii="Times New Roman" w:eastAsia="Times New Roman" w:hAnsi="Times New Roman" w:cs="Times New Roman"/>
                <w:color w:val="000000"/>
                <w:sz w:val="28"/>
                <w:szCs w:val="28"/>
              </w:rPr>
            </w:pPr>
            <w:r w:rsidRPr="00D272A7">
              <w:rPr>
                <w:rFonts w:ascii="Times New Roman" w:eastAsia="Times New Roman" w:hAnsi="Times New Roman" w:cs="Times New Roman"/>
                <w:color w:val="000000"/>
                <w:sz w:val="28"/>
                <w:szCs w:val="28"/>
              </w:rPr>
              <w:t>+ Nêu các bước tìm BCNN của hai hay nhiều số lớp hơn 1 bằng cách phân tích các số ra thừa số nguyên tố?</w:t>
            </w:r>
          </w:p>
          <w:p w:rsidR="00D272A7" w:rsidRPr="00D272A7" w:rsidRDefault="00D272A7" w:rsidP="00D272A7">
            <w:pPr>
              <w:spacing w:after="0" w:line="240" w:lineRule="auto"/>
              <w:jc w:val="both"/>
              <w:rPr>
                <w:rFonts w:ascii="Times New Roman" w:eastAsia="Times New Roman" w:hAnsi="Times New Roman" w:cs="Times New Roman"/>
                <w:color w:val="000000"/>
                <w:sz w:val="28"/>
                <w:szCs w:val="28"/>
              </w:rPr>
            </w:pPr>
            <w:r w:rsidRPr="00D272A7">
              <w:rPr>
                <w:rFonts w:ascii="Times New Roman" w:eastAsia="Times New Roman" w:hAnsi="Times New Roman" w:cs="Times New Roman"/>
                <w:color w:val="000000"/>
                <w:sz w:val="28"/>
                <w:szCs w:val="28"/>
              </w:rPr>
              <w:t>+ Tìm BCNN(9, 15) = ?</w:t>
            </w:r>
          </w:p>
          <w:p w:rsidR="00D272A7" w:rsidRPr="00D272A7" w:rsidRDefault="00D272A7" w:rsidP="00D272A7">
            <w:pPr>
              <w:spacing w:after="0" w:line="240" w:lineRule="auto"/>
              <w:jc w:val="both"/>
              <w:rPr>
                <w:rFonts w:ascii="Times New Roman" w:eastAsia="Times New Roman" w:hAnsi="Times New Roman" w:cs="Times New Roman"/>
                <w:color w:val="000000"/>
                <w:sz w:val="28"/>
                <w:szCs w:val="28"/>
              </w:rPr>
            </w:pPr>
            <w:r w:rsidRPr="00D272A7">
              <w:rPr>
                <w:rFonts w:ascii="Times New Roman" w:eastAsia="Times New Roman" w:hAnsi="Times New Roman" w:cs="Times New Roman"/>
                <w:color w:val="000000"/>
                <w:sz w:val="28"/>
                <w:szCs w:val="28"/>
              </w:rPr>
              <w:t>+ Nêu cách tìm BC từ BCNN ?</w:t>
            </w:r>
          </w:p>
          <w:p w:rsidR="00D272A7" w:rsidRPr="00D272A7" w:rsidRDefault="00D272A7" w:rsidP="00D272A7">
            <w:pPr>
              <w:spacing w:after="0" w:line="240" w:lineRule="auto"/>
              <w:jc w:val="both"/>
              <w:rPr>
                <w:rFonts w:ascii="Times New Roman" w:eastAsia="Times New Roman" w:hAnsi="Times New Roman" w:cs="Times New Roman"/>
                <w:color w:val="000000"/>
                <w:sz w:val="28"/>
                <w:szCs w:val="28"/>
              </w:rPr>
            </w:pPr>
            <w:r w:rsidRPr="00D272A7">
              <w:rPr>
                <w:rFonts w:ascii="Times New Roman" w:eastAsia="Times New Roman" w:hAnsi="Times New Roman" w:cs="Times New Roman"/>
                <w:color w:val="000000"/>
                <w:sz w:val="28"/>
                <w:szCs w:val="28"/>
              </w:rPr>
              <w:t>+ BCNN(8,6) = 24. Tìm các BC(8,6) nhỏ hơn 100?</w:t>
            </w:r>
          </w:p>
          <w:p w:rsidR="00D272A7" w:rsidRPr="00D272A7" w:rsidRDefault="00D272A7" w:rsidP="00D272A7">
            <w:pPr>
              <w:spacing w:after="0" w:line="240" w:lineRule="auto"/>
              <w:jc w:val="both"/>
              <w:rPr>
                <w:rFonts w:ascii="Times New Roman" w:eastAsia="Times New Roman" w:hAnsi="Times New Roman" w:cs="Times New Roman"/>
                <w:color w:val="000000"/>
                <w:sz w:val="28"/>
                <w:szCs w:val="28"/>
              </w:rPr>
            </w:pPr>
            <w:r w:rsidRPr="00D272A7">
              <w:rPr>
                <w:rFonts w:ascii="Times New Roman" w:eastAsia="Times New Roman" w:hAnsi="Times New Roman" w:cs="Times New Roman"/>
                <w:color w:val="000000"/>
                <w:sz w:val="28"/>
                <w:szCs w:val="28"/>
              </w:rPr>
              <w:t>Các bạn trong nhóm trả lời, cả nhóm thống nhất, thư kí điền kết quả vào bảng phụ (bảng phụ số 1)</w:t>
            </w:r>
          </w:p>
          <w:p w:rsidR="00D272A7" w:rsidRPr="00D272A7" w:rsidRDefault="00D272A7" w:rsidP="00D272A7">
            <w:pPr>
              <w:spacing w:after="0" w:line="240" w:lineRule="auto"/>
              <w:jc w:val="both"/>
              <w:rPr>
                <w:rFonts w:ascii="Times New Roman" w:eastAsia="Times New Roman" w:hAnsi="Times New Roman" w:cs="Times New Roman"/>
                <w:color w:val="000000"/>
                <w:sz w:val="28"/>
                <w:szCs w:val="28"/>
              </w:rPr>
            </w:pPr>
            <w:r w:rsidRPr="00D272A7">
              <w:rPr>
                <w:rFonts w:ascii="Times New Roman" w:eastAsia="Times New Roman" w:hAnsi="Times New Roman" w:cs="Times New Roman"/>
                <w:b/>
                <w:color w:val="000000"/>
                <w:sz w:val="28"/>
                <w:szCs w:val="28"/>
              </w:rPr>
              <w:t xml:space="preserve">- </w:t>
            </w:r>
            <w:r w:rsidRPr="00D272A7">
              <w:rPr>
                <w:rFonts w:ascii="Times New Roman" w:eastAsia="Times New Roman" w:hAnsi="Times New Roman" w:cs="Times New Roman"/>
                <w:color w:val="000000"/>
                <w:sz w:val="28"/>
                <w:szCs w:val="28"/>
              </w:rPr>
              <w:t xml:space="preserve">Phần luyện tập 2: </w:t>
            </w:r>
          </w:p>
          <w:p w:rsidR="00D272A7" w:rsidRPr="00D272A7" w:rsidRDefault="00D272A7" w:rsidP="00D272A7">
            <w:pPr>
              <w:spacing w:after="0" w:line="240" w:lineRule="auto"/>
              <w:jc w:val="both"/>
              <w:rPr>
                <w:rFonts w:ascii="Times New Roman" w:eastAsia="Times New Roman" w:hAnsi="Times New Roman" w:cs="Times New Roman"/>
                <w:color w:val="000000"/>
                <w:sz w:val="28"/>
                <w:szCs w:val="28"/>
              </w:rPr>
            </w:pPr>
            <w:r w:rsidRPr="00D272A7">
              <w:rPr>
                <w:rFonts w:ascii="Times New Roman" w:eastAsia="Times New Roman" w:hAnsi="Times New Roman" w:cs="Times New Roman"/>
                <w:color w:val="000000"/>
                <w:sz w:val="28"/>
                <w:szCs w:val="28"/>
              </w:rPr>
              <w:t>GV cho hs hoạt động cá nhân, sau đó cặp đôi kiểm tra bài cho nhau và thống nhất kết quả. Cặp đôi nào làm nhanh nhất thì cặp đoa lên bảng trình bày bài. (mỗi bạn làm 1 phần).</w:t>
            </w:r>
          </w:p>
          <w:p w:rsidR="00D272A7" w:rsidRPr="00D272A7" w:rsidRDefault="00D272A7" w:rsidP="00D272A7">
            <w:pPr>
              <w:spacing w:after="0" w:line="240" w:lineRule="auto"/>
              <w:jc w:val="both"/>
              <w:rPr>
                <w:rFonts w:ascii="Times New Roman" w:eastAsia="Times New Roman" w:hAnsi="Times New Roman" w:cs="Times New Roman"/>
                <w:color w:val="000000"/>
                <w:sz w:val="28"/>
                <w:szCs w:val="28"/>
              </w:rPr>
            </w:pPr>
            <w:r w:rsidRPr="00D272A7">
              <w:rPr>
                <w:rFonts w:ascii="Times New Roman" w:eastAsia="Times New Roman" w:hAnsi="Times New Roman" w:cs="Times New Roman"/>
                <w:color w:val="000000"/>
                <w:sz w:val="28"/>
                <w:szCs w:val="28"/>
              </w:rPr>
              <w:t>- Thử thách nhỏ:</w:t>
            </w:r>
          </w:p>
          <w:p w:rsidR="00D272A7" w:rsidRPr="00D272A7" w:rsidRDefault="00D272A7" w:rsidP="00D272A7">
            <w:pPr>
              <w:spacing w:after="0" w:line="240" w:lineRule="auto"/>
              <w:jc w:val="both"/>
              <w:rPr>
                <w:rFonts w:ascii="Times New Roman" w:eastAsia="Times New Roman" w:hAnsi="Times New Roman" w:cs="Times New Roman"/>
                <w:color w:val="000000"/>
                <w:sz w:val="28"/>
                <w:szCs w:val="28"/>
              </w:rPr>
            </w:pPr>
            <w:r w:rsidRPr="00D272A7">
              <w:rPr>
                <w:rFonts w:ascii="Times New Roman" w:eastAsia="Times New Roman" w:hAnsi="Times New Roman" w:cs="Times New Roman"/>
                <w:color w:val="000000"/>
                <w:sz w:val="28"/>
                <w:szCs w:val="28"/>
              </w:rPr>
              <w:t xml:space="preserve">GV yêu cầu hs hoạt động nhóm. Nhóm trưởng giao nhiệm vụ cho mỗi bạn trong nhóm thực hiện </w:t>
            </w:r>
            <w:r w:rsidRPr="00D272A7">
              <w:rPr>
                <w:rFonts w:ascii="Times New Roman" w:eastAsia="Times New Roman" w:hAnsi="Times New Roman" w:cs="Times New Roman"/>
                <w:color w:val="000000"/>
                <w:sz w:val="28"/>
                <w:szCs w:val="28"/>
              </w:rPr>
              <w:lastRenderedPageBreak/>
              <w:t>1 bước giải, sau đó thống nhất để hoàn chỉnh bài giải vào bảng phụ.</w:t>
            </w:r>
          </w:p>
          <w:p w:rsidR="00D272A7" w:rsidRPr="00D272A7" w:rsidRDefault="00D272A7" w:rsidP="00D272A7">
            <w:pPr>
              <w:spacing w:after="0" w:line="240" w:lineRule="auto"/>
              <w:jc w:val="both"/>
              <w:rPr>
                <w:rFonts w:ascii="Times New Roman" w:eastAsia="Times New Roman" w:hAnsi="Times New Roman" w:cs="Times New Roman"/>
                <w:color w:val="000000"/>
                <w:sz w:val="28"/>
                <w:szCs w:val="28"/>
              </w:rPr>
            </w:pPr>
            <w:r w:rsidRPr="00D272A7">
              <w:rPr>
                <w:rFonts w:ascii="Times New Roman" w:eastAsia="Times New Roman" w:hAnsi="Times New Roman" w:cs="Times New Roman"/>
                <w:color w:val="000000"/>
                <w:sz w:val="28"/>
                <w:szCs w:val="28"/>
              </w:rPr>
              <w:t>Nhóm nào làm nhanh nhất, phân công 1 bạn bất kì lên bảng trình bày bài giải</w:t>
            </w:r>
          </w:p>
          <w:p w:rsidR="00D272A7" w:rsidRPr="00D272A7" w:rsidRDefault="00D272A7" w:rsidP="00D272A7">
            <w:pPr>
              <w:spacing w:after="0" w:line="240" w:lineRule="auto"/>
              <w:jc w:val="both"/>
              <w:rPr>
                <w:rFonts w:ascii="Times New Roman" w:eastAsia="Times New Roman" w:hAnsi="Times New Roman" w:cs="Times New Roman"/>
                <w:b/>
                <w:color w:val="000000"/>
                <w:sz w:val="28"/>
                <w:szCs w:val="28"/>
              </w:rPr>
            </w:pPr>
            <w:r w:rsidRPr="00D272A7">
              <w:rPr>
                <w:rFonts w:ascii="Times New Roman" w:eastAsia="Times New Roman" w:hAnsi="Times New Roman" w:cs="Times New Roman"/>
                <w:b/>
                <w:color w:val="000000"/>
                <w:sz w:val="28"/>
                <w:szCs w:val="28"/>
              </w:rPr>
              <w:t xml:space="preserve">Bước 2: Thực hiện nhiệm vụ: </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color w:val="000000"/>
                <w:sz w:val="28"/>
                <w:szCs w:val="28"/>
              </w:rPr>
              <w:t xml:space="preserve"> + </w:t>
            </w:r>
            <w:r w:rsidRPr="00D272A7">
              <w:rPr>
                <w:rFonts w:ascii="Times New Roman" w:eastAsia="Times New Roman" w:hAnsi="Times New Roman" w:cs="Times New Roman"/>
                <w:sz w:val="28"/>
                <w:szCs w:val="28"/>
              </w:rPr>
              <w:t>HS thực hiện theo các hoạt động GV đưa ra trong mỗi phần.</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color w:val="000000"/>
                <w:sz w:val="28"/>
                <w:szCs w:val="28"/>
              </w:rPr>
              <w:t>+ GV: quan sát, giảng, phân tích, lưu ý và trợ giúp đỡ nếu HS cần.</w:t>
            </w:r>
          </w:p>
          <w:p w:rsidR="00D272A7" w:rsidRPr="00D272A7" w:rsidRDefault="00D272A7" w:rsidP="00D272A7">
            <w:pPr>
              <w:spacing w:after="0" w:line="240" w:lineRule="auto"/>
              <w:jc w:val="both"/>
              <w:rPr>
                <w:rFonts w:ascii="Times New Roman" w:eastAsia="Times New Roman" w:hAnsi="Times New Roman" w:cs="Times New Roman"/>
                <w:b/>
                <w:color w:val="000000"/>
                <w:sz w:val="28"/>
                <w:szCs w:val="28"/>
              </w:rPr>
            </w:pPr>
            <w:r w:rsidRPr="00D272A7">
              <w:rPr>
                <w:rFonts w:ascii="Times New Roman" w:eastAsia="Times New Roman" w:hAnsi="Times New Roman" w:cs="Times New Roman"/>
                <w:b/>
                <w:color w:val="000000"/>
                <w:sz w:val="28"/>
                <w:szCs w:val="28"/>
              </w:rPr>
              <w:t xml:space="preserve">Bước 3: Báo cáo, thảo luận: </w:t>
            </w:r>
          </w:p>
          <w:p w:rsidR="00D272A7" w:rsidRPr="00D272A7" w:rsidRDefault="00D272A7" w:rsidP="00D272A7">
            <w:pPr>
              <w:spacing w:after="0" w:line="240" w:lineRule="auto"/>
              <w:jc w:val="both"/>
              <w:rPr>
                <w:rFonts w:ascii="Times New Roman" w:eastAsia="Times New Roman" w:hAnsi="Times New Roman" w:cs="Times New Roman"/>
                <w:color w:val="000000"/>
                <w:sz w:val="28"/>
                <w:szCs w:val="28"/>
              </w:rPr>
            </w:pPr>
            <w:r w:rsidRPr="00D272A7">
              <w:rPr>
                <w:rFonts w:ascii="Times New Roman" w:eastAsia="Times New Roman" w:hAnsi="Times New Roman" w:cs="Times New Roman"/>
                <w:b/>
                <w:color w:val="000000"/>
                <w:sz w:val="28"/>
                <w:szCs w:val="28"/>
              </w:rPr>
              <w:t xml:space="preserve">+ </w:t>
            </w:r>
            <w:r w:rsidRPr="00D272A7">
              <w:rPr>
                <w:rFonts w:ascii="Times New Roman" w:eastAsia="Times New Roman" w:hAnsi="Times New Roman" w:cs="Times New Roman"/>
                <w:color w:val="000000"/>
                <w:sz w:val="28"/>
                <w:szCs w:val="28"/>
              </w:rPr>
              <w:t>HS chú ý lắng nghe, hoàn thành các yêu cầu.</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color w:val="000000"/>
                <w:sz w:val="28"/>
                <w:szCs w:val="28"/>
              </w:rPr>
              <w:t>+</w:t>
            </w:r>
            <w:r w:rsidRPr="00D272A7">
              <w:rPr>
                <w:rFonts w:ascii="Times New Roman" w:eastAsia="Times New Roman" w:hAnsi="Times New Roman" w:cs="Times New Roman"/>
                <w:sz w:val="28"/>
                <w:szCs w:val="28"/>
              </w:rPr>
              <w:t>Ứng với mỗi phần luyện tập, một HS lên bảng chữa, các học sinh khác làm vào vở.</w:t>
            </w:r>
          </w:p>
          <w:p w:rsidR="00D272A7" w:rsidRPr="00D272A7" w:rsidRDefault="00D272A7" w:rsidP="00D272A7">
            <w:pPr>
              <w:spacing w:after="0" w:line="240" w:lineRule="auto"/>
              <w:jc w:val="both"/>
              <w:rPr>
                <w:rFonts w:ascii="Times New Roman" w:eastAsia="Times New Roman" w:hAnsi="Times New Roman" w:cs="Times New Roman"/>
                <w:b/>
                <w:color w:val="000000"/>
                <w:sz w:val="28"/>
                <w:szCs w:val="28"/>
              </w:rPr>
            </w:pPr>
            <w:r w:rsidRPr="00D272A7">
              <w:rPr>
                <w:rFonts w:ascii="Times New Roman" w:eastAsia="Times New Roman" w:hAnsi="Times New Roman" w:cs="Times New Roman"/>
                <w:b/>
                <w:color w:val="000000"/>
                <w:sz w:val="28"/>
                <w:szCs w:val="28"/>
              </w:rPr>
              <w:t xml:space="preserve"> Bước 4: Kết luận, nhận định: </w:t>
            </w:r>
            <w:r w:rsidRPr="00D272A7">
              <w:rPr>
                <w:rFonts w:ascii="Times New Roman" w:eastAsia="Times New Roman" w:hAnsi="Times New Roman" w:cs="Times New Roman"/>
                <w:color w:val="000000"/>
                <w:sz w:val="28"/>
                <w:szCs w:val="28"/>
              </w:rPr>
              <w:t>GV nhận xét, đánh giá về thái độ, quá trình làm việc, kết quả hoạt động và chốt kiến thức.</w:t>
            </w:r>
          </w:p>
        </w:tc>
        <w:tc>
          <w:tcPr>
            <w:tcW w:w="3685" w:type="dxa"/>
          </w:tcPr>
          <w:p w:rsidR="00D272A7" w:rsidRPr="00D272A7" w:rsidRDefault="00D272A7" w:rsidP="00D272A7">
            <w:pPr>
              <w:spacing w:after="0" w:line="240" w:lineRule="auto"/>
              <w:jc w:val="both"/>
              <w:rPr>
                <w:rFonts w:ascii="Times New Roman" w:eastAsia="Times New Roman" w:hAnsi="Times New Roman" w:cs="Times New Roman"/>
                <w:b/>
                <w:sz w:val="28"/>
                <w:szCs w:val="28"/>
              </w:rPr>
            </w:pPr>
            <w:r w:rsidRPr="00D272A7">
              <w:rPr>
                <w:rFonts w:ascii="Times New Roman" w:eastAsia="Times New Roman" w:hAnsi="Times New Roman" w:cs="Times New Roman"/>
                <w:b/>
                <w:sz w:val="28"/>
                <w:szCs w:val="28"/>
              </w:rPr>
              <w:lastRenderedPageBreak/>
              <w:t>2. Cách tìm BCNN</w:t>
            </w:r>
          </w:p>
          <w:p w:rsidR="00D272A7" w:rsidRPr="00D272A7" w:rsidRDefault="00D272A7" w:rsidP="00D272A7">
            <w:pPr>
              <w:spacing w:after="0" w:line="240" w:lineRule="auto"/>
              <w:jc w:val="both"/>
              <w:rPr>
                <w:rFonts w:ascii="Times New Roman" w:eastAsia="Times New Roman" w:hAnsi="Times New Roman" w:cs="Times New Roman"/>
                <w:color w:val="000000"/>
                <w:sz w:val="28"/>
                <w:szCs w:val="28"/>
              </w:rPr>
            </w:pPr>
            <w:r w:rsidRPr="00D272A7">
              <w:rPr>
                <w:rFonts w:ascii="Times New Roman" w:eastAsia="Times New Roman" w:hAnsi="Times New Roman" w:cs="Times New Roman"/>
                <w:color w:val="000000"/>
                <w:sz w:val="28"/>
                <w:szCs w:val="28"/>
              </w:rPr>
              <w:t xml:space="preserve">* </w:t>
            </w:r>
            <w:r w:rsidRPr="00D272A7">
              <w:rPr>
                <w:rFonts w:ascii="Times New Roman" w:eastAsia="Times New Roman" w:hAnsi="Times New Roman" w:cs="Times New Roman"/>
                <w:color w:val="000000"/>
                <w:sz w:val="28"/>
                <w:szCs w:val="28"/>
                <w:u w:val="single"/>
              </w:rPr>
              <w:t>Các bước tìm BCNN của hai hay nhiều số lớn hơn 1</w:t>
            </w:r>
            <w:r w:rsidRPr="00D272A7">
              <w:rPr>
                <w:rFonts w:ascii="Times New Roman" w:eastAsia="Times New Roman" w:hAnsi="Times New Roman" w:cs="Times New Roman"/>
                <w:color w:val="000000"/>
                <w:sz w:val="28"/>
                <w:szCs w:val="28"/>
              </w:rPr>
              <w:t>:</w:t>
            </w:r>
          </w:p>
          <w:p w:rsidR="00D272A7" w:rsidRPr="00D272A7" w:rsidRDefault="00D272A7" w:rsidP="00D272A7">
            <w:pPr>
              <w:spacing w:after="0" w:line="240" w:lineRule="auto"/>
              <w:jc w:val="both"/>
              <w:rPr>
                <w:rFonts w:ascii="Times New Roman" w:eastAsia="Times New Roman" w:hAnsi="Times New Roman" w:cs="Times New Roman"/>
                <w:color w:val="000000"/>
                <w:sz w:val="28"/>
                <w:szCs w:val="28"/>
              </w:rPr>
            </w:pPr>
            <w:r w:rsidRPr="00D272A7">
              <w:rPr>
                <w:rFonts w:ascii="Times New Roman" w:eastAsia="Times New Roman" w:hAnsi="Times New Roman" w:cs="Times New Roman"/>
                <w:color w:val="000000"/>
                <w:sz w:val="28"/>
                <w:szCs w:val="28"/>
              </w:rPr>
              <w:t>B1: Phân tích mỗi số ra thừa số nguyên tố.</w:t>
            </w:r>
          </w:p>
          <w:p w:rsidR="00D272A7" w:rsidRPr="00D272A7" w:rsidRDefault="00D272A7" w:rsidP="00D272A7">
            <w:pPr>
              <w:spacing w:after="0" w:line="240" w:lineRule="auto"/>
              <w:jc w:val="both"/>
              <w:rPr>
                <w:rFonts w:ascii="Times New Roman" w:eastAsia="Times New Roman" w:hAnsi="Times New Roman" w:cs="Times New Roman"/>
                <w:color w:val="000000"/>
                <w:sz w:val="28"/>
                <w:szCs w:val="28"/>
              </w:rPr>
            </w:pPr>
            <w:r w:rsidRPr="00D272A7">
              <w:rPr>
                <w:rFonts w:ascii="Times New Roman" w:eastAsia="Times New Roman" w:hAnsi="Times New Roman" w:cs="Times New Roman"/>
                <w:color w:val="000000"/>
                <w:sz w:val="28"/>
                <w:szCs w:val="28"/>
              </w:rPr>
              <w:t>B2: chọn ra các thừa số nguyên tố chung và riêng.</w:t>
            </w:r>
          </w:p>
          <w:p w:rsidR="00D272A7" w:rsidRPr="00D272A7" w:rsidRDefault="00D272A7" w:rsidP="00D272A7">
            <w:pPr>
              <w:spacing w:after="0" w:line="240" w:lineRule="auto"/>
              <w:jc w:val="both"/>
              <w:rPr>
                <w:rFonts w:ascii="Times New Roman" w:eastAsia="Times New Roman" w:hAnsi="Times New Roman" w:cs="Times New Roman"/>
                <w:color w:val="000000"/>
                <w:sz w:val="28"/>
                <w:szCs w:val="28"/>
              </w:rPr>
            </w:pPr>
            <w:r w:rsidRPr="00D272A7">
              <w:rPr>
                <w:rFonts w:ascii="Times New Roman" w:eastAsia="Times New Roman" w:hAnsi="Times New Roman" w:cs="Times New Roman"/>
                <w:color w:val="000000"/>
                <w:sz w:val="28"/>
                <w:szCs w:val="28"/>
              </w:rPr>
              <w:t>B3: Lập tích các thừa số đã chọn, mỗi thừa số lấy với số mũ lớn nhất. Tích đó là BCNN cần tìm.</w:t>
            </w:r>
          </w:p>
          <w:p w:rsidR="00D272A7" w:rsidRPr="00D272A7" w:rsidRDefault="00D272A7" w:rsidP="00D272A7">
            <w:pPr>
              <w:spacing w:after="0" w:line="240" w:lineRule="auto"/>
              <w:jc w:val="both"/>
              <w:rPr>
                <w:rFonts w:ascii="Times New Roman" w:eastAsia="Times New Roman" w:hAnsi="Times New Roman" w:cs="Times New Roman"/>
                <w:color w:val="000000"/>
                <w:sz w:val="28"/>
                <w:szCs w:val="28"/>
              </w:rPr>
            </w:pPr>
            <w:r w:rsidRPr="00D272A7">
              <w:rPr>
                <w:rFonts w:ascii="Times New Roman" w:eastAsia="Times New Roman" w:hAnsi="Times New Roman" w:cs="Times New Roman"/>
                <w:color w:val="000000"/>
                <w:sz w:val="28"/>
                <w:szCs w:val="28"/>
              </w:rPr>
              <w:t xml:space="preserve">* </w:t>
            </w:r>
            <w:r w:rsidRPr="00D272A7">
              <w:rPr>
                <w:rFonts w:ascii="Times New Roman" w:eastAsia="Times New Roman" w:hAnsi="Times New Roman" w:cs="Times New Roman"/>
                <w:color w:val="000000"/>
                <w:sz w:val="28"/>
                <w:szCs w:val="28"/>
                <w:u w:val="single"/>
              </w:rPr>
              <w:t>Tìm BCNN(9, 15)</w:t>
            </w:r>
          </w:p>
          <w:p w:rsidR="00D272A7" w:rsidRPr="00D272A7" w:rsidRDefault="00D272A7" w:rsidP="00D272A7">
            <w:pPr>
              <w:spacing w:after="0" w:line="240" w:lineRule="auto"/>
              <w:jc w:val="both"/>
              <w:rPr>
                <w:rFonts w:ascii="Times New Roman" w:eastAsia="Times New Roman" w:hAnsi="Times New Roman" w:cs="Times New Roman"/>
                <w:color w:val="000000"/>
                <w:sz w:val="28"/>
                <w:szCs w:val="28"/>
              </w:rPr>
            </w:pPr>
            <w:r w:rsidRPr="00D272A7">
              <w:rPr>
                <w:rFonts w:ascii="Times New Roman" w:eastAsia="Times New Roman" w:hAnsi="Times New Roman" w:cs="Times New Roman"/>
                <w:color w:val="000000"/>
                <w:sz w:val="28"/>
                <w:szCs w:val="28"/>
              </w:rPr>
              <w:t>9 = 3</w:t>
            </w:r>
            <w:r w:rsidRPr="00D272A7">
              <w:rPr>
                <w:rFonts w:ascii="Times New Roman" w:eastAsia="Times New Roman" w:hAnsi="Times New Roman" w:cs="Times New Roman"/>
                <w:color w:val="000000"/>
                <w:sz w:val="28"/>
                <w:szCs w:val="28"/>
                <w:vertAlign w:val="superscript"/>
              </w:rPr>
              <w:t>2</w:t>
            </w:r>
          </w:p>
          <w:p w:rsidR="00D272A7" w:rsidRPr="00D272A7" w:rsidRDefault="00D272A7" w:rsidP="00D272A7">
            <w:pPr>
              <w:spacing w:after="0" w:line="240" w:lineRule="auto"/>
              <w:jc w:val="both"/>
              <w:rPr>
                <w:rFonts w:ascii="Times New Roman" w:eastAsia="Times New Roman" w:hAnsi="Times New Roman" w:cs="Times New Roman"/>
                <w:color w:val="000000"/>
                <w:sz w:val="28"/>
                <w:szCs w:val="28"/>
              </w:rPr>
            </w:pPr>
            <w:r w:rsidRPr="00D272A7">
              <w:rPr>
                <w:rFonts w:ascii="Times New Roman" w:eastAsia="Times New Roman" w:hAnsi="Times New Roman" w:cs="Times New Roman"/>
                <w:color w:val="000000"/>
                <w:sz w:val="28"/>
                <w:szCs w:val="28"/>
              </w:rPr>
              <w:t>15 = 3.5</w:t>
            </w:r>
          </w:p>
          <w:p w:rsidR="00D272A7" w:rsidRPr="00D272A7" w:rsidRDefault="00D272A7" w:rsidP="00D272A7">
            <w:pPr>
              <w:spacing w:after="0" w:line="240" w:lineRule="auto"/>
              <w:jc w:val="both"/>
              <w:rPr>
                <w:rFonts w:ascii="Times New Roman" w:eastAsia="Times New Roman" w:hAnsi="Times New Roman" w:cs="Times New Roman"/>
                <w:color w:val="000000"/>
                <w:sz w:val="28"/>
                <w:szCs w:val="28"/>
              </w:rPr>
            </w:pPr>
            <w:r w:rsidRPr="00D272A7">
              <w:rPr>
                <w:rFonts w:ascii="Times New Roman" w:eastAsia="Times New Roman" w:hAnsi="Times New Roman" w:cs="Times New Roman"/>
                <w:color w:val="000000"/>
                <w:sz w:val="28"/>
                <w:szCs w:val="28"/>
              </w:rPr>
              <w:t>TSNTC: 3;       TSNTR: 5</w:t>
            </w:r>
          </w:p>
          <w:p w:rsidR="00D272A7" w:rsidRPr="00D272A7" w:rsidRDefault="00D272A7" w:rsidP="00D272A7">
            <w:pPr>
              <w:spacing w:after="0" w:line="240" w:lineRule="auto"/>
              <w:jc w:val="both"/>
              <w:rPr>
                <w:rFonts w:ascii="Times New Roman" w:eastAsia="Times New Roman" w:hAnsi="Times New Roman" w:cs="Times New Roman"/>
                <w:color w:val="000000"/>
                <w:sz w:val="28"/>
                <w:szCs w:val="28"/>
              </w:rPr>
            </w:pPr>
            <w:r w:rsidRPr="00D272A7">
              <w:rPr>
                <w:rFonts w:ascii="Times New Roman" w:eastAsia="Times New Roman" w:hAnsi="Times New Roman" w:cs="Times New Roman"/>
                <w:color w:val="000000"/>
                <w:sz w:val="28"/>
                <w:szCs w:val="28"/>
              </w:rPr>
              <w:t>BCNN(9, 15) = 3</w:t>
            </w:r>
            <w:r w:rsidRPr="00D272A7">
              <w:rPr>
                <w:rFonts w:ascii="Times New Roman" w:eastAsia="Times New Roman" w:hAnsi="Times New Roman" w:cs="Times New Roman"/>
                <w:color w:val="000000"/>
                <w:sz w:val="28"/>
                <w:szCs w:val="28"/>
                <w:vertAlign w:val="superscript"/>
              </w:rPr>
              <w:t>2</w:t>
            </w:r>
            <w:r w:rsidRPr="00D272A7">
              <w:rPr>
                <w:rFonts w:ascii="Times New Roman" w:eastAsia="Times New Roman" w:hAnsi="Times New Roman" w:cs="Times New Roman"/>
                <w:color w:val="000000"/>
                <w:sz w:val="28"/>
                <w:szCs w:val="28"/>
              </w:rPr>
              <w:t>.5 = 45</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 xml:space="preserve">* </w:t>
            </w:r>
            <w:r w:rsidRPr="00D272A7">
              <w:rPr>
                <w:rFonts w:ascii="Times New Roman" w:eastAsia="Times New Roman" w:hAnsi="Times New Roman" w:cs="Times New Roman"/>
                <w:sz w:val="28"/>
                <w:szCs w:val="28"/>
                <w:u w:val="single"/>
              </w:rPr>
              <w:t>Tìm BC từ BCNN</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B1: Tìm BCNN của các số</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B2: Tìm các bội của BCNN đó.</w:t>
            </w:r>
          </w:p>
          <w:p w:rsidR="00D272A7" w:rsidRPr="00D272A7" w:rsidRDefault="00D272A7" w:rsidP="00D272A7">
            <w:pPr>
              <w:spacing w:after="0" w:line="240" w:lineRule="auto"/>
              <w:jc w:val="both"/>
              <w:rPr>
                <w:rFonts w:ascii="Times New Roman" w:eastAsia="Times New Roman" w:hAnsi="Times New Roman" w:cs="Times New Roman"/>
                <w:sz w:val="28"/>
                <w:szCs w:val="28"/>
              </w:rPr>
            </w:pP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 xml:space="preserve">* </w:t>
            </w:r>
            <w:r w:rsidRPr="00D272A7">
              <w:rPr>
                <w:rFonts w:ascii="Times New Roman" w:eastAsia="Times New Roman" w:hAnsi="Times New Roman" w:cs="Times New Roman"/>
                <w:sz w:val="28"/>
                <w:szCs w:val="28"/>
                <w:u w:val="single"/>
              </w:rPr>
              <w:t>Tìm các bội chung nhỏ hơn 100 của 8 và 6</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 xml:space="preserve"> BCNN(8,6) = 24</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lastRenderedPageBreak/>
              <w:t>B(24) = {0; 24; 48; 72; 96; 120; …}</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Vậy: Các bội chung nhỏ hơn 100 của 8 và 6 là: 0; 24; 48; 72; 96.</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 xml:space="preserve">* </w:t>
            </w:r>
            <w:r w:rsidRPr="00D272A7">
              <w:rPr>
                <w:rFonts w:ascii="Times New Roman" w:eastAsia="Times New Roman" w:hAnsi="Times New Roman" w:cs="Times New Roman"/>
                <w:sz w:val="28"/>
                <w:szCs w:val="28"/>
                <w:u w:val="single"/>
              </w:rPr>
              <w:t>Luyện tập 2:</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 Tìm BCNN(15, 54)</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15 = 3.5</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54 = 2.3</w:t>
            </w:r>
            <w:r w:rsidRPr="00D272A7">
              <w:rPr>
                <w:rFonts w:ascii="Times New Roman" w:eastAsia="Times New Roman" w:hAnsi="Times New Roman" w:cs="Times New Roman"/>
                <w:sz w:val="28"/>
                <w:szCs w:val="28"/>
                <w:vertAlign w:val="superscript"/>
              </w:rPr>
              <w:t>3</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TSNTC: 3; TSNTR: 2; 5</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BCNN(15, 54) = 2.3</w:t>
            </w:r>
            <w:r w:rsidRPr="00D272A7">
              <w:rPr>
                <w:rFonts w:ascii="Times New Roman" w:eastAsia="Times New Roman" w:hAnsi="Times New Roman" w:cs="Times New Roman"/>
                <w:sz w:val="28"/>
                <w:szCs w:val="28"/>
                <w:vertAlign w:val="superscript"/>
              </w:rPr>
              <w:t>3</w:t>
            </w:r>
            <w:r w:rsidRPr="00D272A7">
              <w:rPr>
                <w:rFonts w:ascii="Times New Roman" w:eastAsia="Times New Roman" w:hAnsi="Times New Roman" w:cs="Times New Roman"/>
                <w:sz w:val="28"/>
                <w:szCs w:val="28"/>
              </w:rPr>
              <w:t>.5 = 270</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 Tìm các bội chung nhỏ hơn 1000 của 15 và 54</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BCNN(15, 54)  = 270</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B(270) = {0; 270; 540; 810; 1080; …}</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Vậy: Các bội chung nhỏ hơn 1000 của 15 và 54 là: 0; 270; 540; 810.</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 xml:space="preserve">* </w:t>
            </w:r>
            <w:r w:rsidRPr="00D272A7">
              <w:rPr>
                <w:rFonts w:ascii="Times New Roman" w:eastAsia="Times New Roman" w:hAnsi="Times New Roman" w:cs="Times New Roman"/>
                <w:sz w:val="28"/>
                <w:szCs w:val="28"/>
                <w:u w:val="single"/>
              </w:rPr>
              <w:t>Thử thách nhỏ</w:t>
            </w:r>
            <w:r w:rsidRPr="00D272A7">
              <w:rPr>
                <w:rFonts w:ascii="Times New Roman" w:eastAsia="Times New Roman" w:hAnsi="Times New Roman" w:cs="Times New Roman"/>
                <w:sz w:val="28"/>
                <w:szCs w:val="28"/>
              </w:rPr>
              <w:t>:</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Gọi số phút cả 3 xe lại cùng xuất bến một lúc là x (phút)</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 xml:space="preserve">Ta có: x </w:t>
            </w:r>
            <w:r w:rsidRPr="00D272A7">
              <w:rPr>
                <w:rFonts w:ascii="Times New Roman" w:eastAsia="Times New Roman" w:hAnsi="Times New Roman" w:cs="Times New Roman"/>
                <w:sz w:val="28"/>
                <w:szCs w:val="28"/>
              </w:rPr>
              <w:object w:dxaOrig="120" w:dyaOrig="285">
                <v:shape id="_x0000_i1036" type="#_x0000_t75" style="width:5.8pt;height:14.05pt" o:ole="">
                  <v:imagedata r:id="rId9" o:title=""/>
                </v:shape>
                <o:OLEObject Type="Embed" ProgID="Equation.DSMT4" ShapeID="_x0000_i1036" DrawAspect="Content" ObjectID="_1753711428" r:id="rId20"/>
              </w:object>
            </w:r>
            <w:r w:rsidRPr="00D272A7">
              <w:rPr>
                <w:rFonts w:ascii="Times New Roman" w:eastAsia="Times New Roman" w:hAnsi="Times New Roman" w:cs="Times New Roman"/>
                <w:sz w:val="28"/>
                <w:szCs w:val="28"/>
              </w:rPr>
              <w:t xml:space="preserve"> 15; x </w:t>
            </w:r>
            <w:r w:rsidRPr="00D272A7">
              <w:rPr>
                <w:rFonts w:ascii="Times New Roman" w:eastAsia="Times New Roman" w:hAnsi="Times New Roman" w:cs="Times New Roman"/>
                <w:sz w:val="28"/>
                <w:szCs w:val="28"/>
              </w:rPr>
              <w:object w:dxaOrig="120" w:dyaOrig="285">
                <v:shape id="_x0000_i1037" type="#_x0000_t75" style="width:5.8pt;height:14.05pt" o:ole="">
                  <v:imagedata r:id="rId9" o:title=""/>
                </v:shape>
                <o:OLEObject Type="Embed" ProgID="Equation.DSMT4" ShapeID="_x0000_i1037" DrawAspect="Content" ObjectID="_1753711429" r:id="rId21"/>
              </w:object>
            </w:r>
            <w:r w:rsidRPr="00D272A7">
              <w:rPr>
                <w:rFonts w:ascii="Times New Roman" w:eastAsia="Times New Roman" w:hAnsi="Times New Roman" w:cs="Times New Roman"/>
                <w:sz w:val="28"/>
                <w:szCs w:val="28"/>
              </w:rPr>
              <w:t xml:space="preserve"> 9; x </w:t>
            </w:r>
            <w:r w:rsidRPr="00D272A7">
              <w:rPr>
                <w:rFonts w:ascii="Times New Roman" w:eastAsia="Times New Roman" w:hAnsi="Times New Roman" w:cs="Times New Roman"/>
                <w:sz w:val="28"/>
                <w:szCs w:val="28"/>
              </w:rPr>
              <w:object w:dxaOrig="120" w:dyaOrig="285">
                <v:shape id="_x0000_i1038" type="#_x0000_t75" style="width:5.8pt;height:14.05pt" o:ole="">
                  <v:imagedata r:id="rId9" o:title=""/>
                </v:shape>
                <o:OLEObject Type="Embed" ProgID="Equation.DSMT4" ShapeID="_x0000_i1038" DrawAspect="Content" ObjectID="_1753711430" r:id="rId22"/>
              </w:object>
            </w:r>
            <w:r w:rsidRPr="00D272A7">
              <w:rPr>
                <w:rFonts w:ascii="Times New Roman" w:eastAsia="Times New Roman" w:hAnsi="Times New Roman" w:cs="Times New Roman"/>
                <w:sz w:val="28"/>
                <w:szCs w:val="28"/>
              </w:rPr>
              <w:t xml:space="preserve"> 10</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 xml:space="preserve">=&gt; x </w:t>
            </w:r>
            <w:r w:rsidRPr="00D272A7">
              <w:rPr>
                <w:rFonts w:ascii="Times New Roman" w:eastAsia="Times New Roman" w:hAnsi="Times New Roman" w:cs="Times New Roman"/>
                <w:sz w:val="28"/>
                <w:szCs w:val="28"/>
              </w:rPr>
              <w:object w:dxaOrig="195" w:dyaOrig="195">
                <v:shape id="_x0000_i1039" type="#_x0000_t75" style="width:9.95pt;height:9.95pt" o:ole="">
                  <v:imagedata r:id="rId7" o:title=""/>
                </v:shape>
                <o:OLEObject Type="Embed" ProgID="Equation.DSMT4" ShapeID="_x0000_i1039" DrawAspect="Content" ObjectID="_1753711431" r:id="rId23"/>
              </w:object>
            </w:r>
            <w:r w:rsidRPr="00D272A7">
              <w:rPr>
                <w:rFonts w:ascii="Times New Roman" w:eastAsia="Times New Roman" w:hAnsi="Times New Roman" w:cs="Times New Roman"/>
                <w:sz w:val="28"/>
                <w:szCs w:val="28"/>
              </w:rPr>
              <w:t xml:space="preserve"> BC(15, 9, 10)</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và 0 &lt; x &lt; 685</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15 = 3.5</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9 = 3</w:t>
            </w:r>
            <w:r w:rsidRPr="00D272A7">
              <w:rPr>
                <w:rFonts w:ascii="Times New Roman" w:eastAsia="Times New Roman" w:hAnsi="Times New Roman" w:cs="Times New Roman"/>
                <w:sz w:val="28"/>
                <w:szCs w:val="28"/>
                <w:vertAlign w:val="superscript"/>
              </w:rPr>
              <w:t>2</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10 = 2.5</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BCNN(15, 9, 10) = 2.3</w:t>
            </w:r>
            <w:r w:rsidRPr="00D272A7">
              <w:rPr>
                <w:rFonts w:ascii="Times New Roman" w:eastAsia="Times New Roman" w:hAnsi="Times New Roman" w:cs="Times New Roman"/>
                <w:sz w:val="28"/>
                <w:szCs w:val="28"/>
                <w:vertAlign w:val="superscript"/>
              </w:rPr>
              <w:t>2</w:t>
            </w:r>
            <w:r w:rsidRPr="00D272A7">
              <w:rPr>
                <w:rFonts w:ascii="Times New Roman" w:eastAsia="Times New Roman" w:hAnsi="Times New Roman" w:cs="Times New Roman"/>
                <w:sz w:val="28"/>
                <w:szCs w:val="28"/>
              </w:rPr>
              <w:t>.5 =90</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B(90) = {0; 90; 180; 270; 360; 450; 540; 630; 720; ...}</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BC(15, 9, 10) = {0; 90; 180; 270; 360; 450; 540; 630; 720; ...}</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 xml:space="preserve">Mà: x </w:t>
            </w:r>
            <w:r w:rsidRPr="00D272A7">
              <w:rPr>
                <w:rFonts w:ascii="Times New Roman" w:eastAsia="Times New Roman" w:hAnsi="Times New Roman" w:cs="Times New Roman"/>
                <w:sz w:val="28"/>
                <w:szCs w:val="28"/>
              </w:rPr>
              <w:object w:dxaOrig="195" w:dyaOrig="195">
                <v:shape id="_x0000_i1040" type="#_x0000_t75" style="width:9.95pt;height:9.95pt" o:ole="">
                  <v:imagedata r:id="rId7" o:title=""/>
                </v:shape>
                <o:OLEObject Type="Embed" ProgID="Equation.DSMT4" ShapeID="_x0000_i1040" DrawAspect="Content" ObjectID="_1753711432" r:id="rId24"/>
              </w:object>
            </w:r>
            <w:r w:rsidRPr="00D272A7">
              <w:rPr>
                <w:rFonts w:ascii="Times New Roman" w:eastAsia="Times New Roman" w:hAnsi="Times New Roman" w:cs="Times New Roman"/>
                <w:sz w:val="28"/>
                <w:szCs w:val="28"/>
              </w:rPr>
              <w:t xml:space="preserve"> BC(15, 9, 10) </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và 0 &lt; x &lt; 685</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 xml:space="preserve">Nên: x </w:t>
            </w:r>
            <w:r w:rsidRPr="00D272A7">
              <w:rPr>
                <w:rFonts w:ascii="Times New Roman" w:eastAsia="Times New Roman" w:hAnsi="Times New Roman" w:cs="Times New Roman"/>
                <w:sz w:val="28"/>
                <w:szCs w:val="28"/>
              </w:rPr>
              <w:object w:dxaOrig="195" w:dyaOrig="195">
                <v:shape id="_x0000_i1041" type="#_x0000_t75" style="width:9.95pt;height:9.95pt" o:ole="">
                  <v:imagedata r:id="rId7" o:title=""/>
                </v:shape>
                <o:OLEObject Type="Embed" ProgID="Equation.DSMT4" ShapeID="_x0000_i1041" DrawAspect="Content" ObjectID="_1753711433" r:id="rId25"/>
              </w:object>
            </w:r>
            <w:r w:rsidRPr="00D272A7">
              <w:rPr>
                <w:rFonts w:ascii="Times New Roman" w:eastAsia="Times New Roman" w:hAnsi="Times New Roman" w:cs="Times New Roman"/>
                <w:sz w:val="28"/>
                <w:szCs w:val="28"/>
              </w:rPr>
              <w:t xml:space="preserve"> {90; 180; 270; 360; 450; 540; 630}</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 xml:space="preserve">Vậy: các thời điểm trong ngày (từ 10h35p đến 22h) các xe buýt lại xuất bến cùng một lúc là: 12h5p; 13h35p; 15h5p; 16h35p; 18h5’; 19h35’; 21h5p </w:t>
            </w:r>
          </w:p>
        </w:tc>
      </w:tr>
    </w:tbl>
    <w:p w:rsidR="00D272A7" w:rsidRPr="00D272A7" w:rsidRDefault="00D272A7" w:rsidP="00D272A7">
      <w:pPr>
        <w:spacing w:after="0" w:line="240" w:lineRule="auto"/>
        <w:jc w:val="both"/>
        <w:rPr>
          <w:rFonts w:ascii="Times New Roman" w:eastAsia="Times New Roman" w:hAnsi="Times New Roman" w:cs="Times New Roman"/>
          <w:b/>
          <w:color w:val="FF0000"/>
          <w:sz w:val="28"/>
          <w:szCs w:val="28"/>
        </w:rPr>
      </w:pPr>
      <w:r w:rsidRPr="00D272A7">
        <w:rPr>
          <w:rFonts w:ascii="Times New Roman" w:eastAsia="Times New Roman" w:hAnsi="Times New Roman" w:cs="Times New Roman"/>
          <w:b/>
          <w:color w:val="FF0000"/>
          <w:sz w:val="28"/>
          <w:szCs w:val="28"/>
        </w:rPr>
        <w:lastRenderedPageBreak/>
        <w:t>C. HOẠT ĐỘNG LUYỆN TẬP</w:t>
      </w:r>
    </w:p>
    <w:p w:rsidR="00D272A7" w:rsidRPr="00D272A7" w:rsidRDefault="00D272A7" w:rsidP="00D272A7">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D272A7">
        <w:rPr>
          <w:rFonts w:ascii="Times New Roman" w:eastAsia="Times New Roman" w:hAnsi="Times New Roman" w:cs="Times New Roman"/>
          <w:b/>
          <w:color w:val="000000"/>
          <w:sz w:val="28"/>
          <w:szCs w:val="28"/>
        </w:rPr>
        <w:t>a) Mục đích:</w:t>
      </w:r>
      <w:r w:rsidRPr="00D272A7">
        <w:rPr>
          <w:rFonts w:ascii="Times New Roman" w:eastAsia="Times New Roman" w:hAnsi="Times New Roman" w:cs="Times New Roman"/>
          <w:sz w:val="28"/>
          <w:szCs w:val="28"/>
        </w:rPr>
        <w:t>Học sinh củng cố lại kiến thức thông qua một số bài tập.</w:t>
      </w:r>
    </w:p>
    <w:p w:rsidR="00D272A7" w:rsidRPr="00D272A7" w:rsidRDefault="00D272A7" w:rsidP="00D272A7">
      <w:pPr>
        <w:tabs>
          <w:tab w:val="left" w:pos="567"/>
          <w:tab w:val="left" w:pos="1134"/>
        </w:tabs>
        <w:spacing w:after="0" w:line="240" w:lineRule="auto"/>
        <w:jc w:val="both"/>
        <w:rPr>
          <w:rFonts w:ascii="Times New Roman" w:eastAsia="Times New Roman" w:hAnsi="Times New Roman" w:cs="Times New Roman"/>
          <w:b/>
          <w:color w:val="000000"/>
          <w:sz w:val="28"/>
          <w:szCs w:val="28"/>
        </w:rPr>
      </w:pPr>
      <w:r w:rsidRPr="00D272A7">
        <w:rPr>
          <w:rFonts w:ascii="Times New Roman" w:eastAsia="Times New Roman" w:hAnsi="Times New Roman" w:cs="Times New Roman"/>
          <w:b/>
          <w:color w:val="000000"/>
          <w:sz w:val="28"/>
          <w:szCs w:val="28"/>
        </w:rPr>
        <w:lastRenderedPageBreak/>
        <w:t xml:space="preserve">b) Nội dung: </w:t>
      </w:r>
      <w:r w:rsidRPr="00D272A7">
        <w:rPr>
          <w:rFonts w:ascii="Times New Roman" w:eastAsia="Times New Roman" w:hAnsi="Times New Roman" w:cs="Times New Roman"/>
          <w:color w:val="000000"/>
          <w:sz w:val="28"/>
          <w:szCs w:val="28"/>
        </w:rPr>
        <w:t>HS dựa vào kiến thức đã học vận dụng làm BT</w:t>
      </w:r>
    </w:p>
    <w:p w:rsidR="00D272A7" w:rsidRPr="00D272A7" w:rsidRDefault="00D272A7" w:rsidP="00D272A7">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D272A7">
        <w:rPr>
          <w:rFonts w:ascii="Times New Roman" w:eastAsia="Times New Roman" w:hAnsi="Times New Roman" w:cs="Times New Roman"/>
          <w:b/>
          <w:color w:val="000000"/>
          <w:sz w:val="28"/>
          <w:szCs w:val="28"/>
        </w:rPr>
        <w:t xml:space="preserve">c) Sản phẩm: </w:t>
      </w:r>
      <w:r w:rsidRPr="00D272A7">
        <w:rPr>
          <w:rFonts w:ascii="Times New Roman" w:eastAsia="Times New Roman" w:hAnsi="Times New Roman" w:cs="Times New Roman"/>
          <w:color w:val="000000"/>
          <w:sz w:val="28"/>
          <w:szCs w:val="28"/>
        </w:rPr>
        <w:t>Kết quả của HS.</w:t>
      </w:r>
    </w:p>
    <w:p w:rsidR="00D272A7" w:rsidRPr="00D272A7" w:rsidRDefault="00D272A7" w:rsidP="00D272A7">
      <w:pPr>
        <w:tabs>
          <w:tab w:val="left" w:pos="567"/>
          <w:tab w:val="left" w:pos="1134"/>
        </w:tabs>
        <w:spacing w:after="0" w:line="240" w:lineRule="auto"/>
        <w:jc w:val="both"/>
        <w:rPr>
          <w:rFonts w:ascii="Times New Roman" w:eastAsia="Times New Roman" w:hAnsi="Times New Roman" w:cs="Times New Roman"/>
          <w:b/>
          <w:color w:val="000000"/>
          <w:sz w:val="28"/>
          <w:szCs w:val="28"/>
        </w:rPr>
      </w:pPr>
      <w:r w:rsidRPr="00D272A7">
        <w:rPr>
          <w:rFonts w:ascii="Times New Roman" w:eastAsia="Times New Roman" w:hAnsi="Times New Roman" w:cs="Times New Roman"/>
          <w:b/>
          <w:color w:val="000000"/>
          <w:sz w:val="28"/>
          <w:szCs w:val="28"/>
        </w:rPr>
        <w:t xml:space="preserve">d) Tổ chức thực hiện: </w:t>
      </w:r>
    </w:p>
    <w:p w:rsidR="00D272A7" w:rsidRPr="00D272A7" w:rsidRDefault="00D272A7" w:rsidP="00D272A7">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D272A7">
        <w:rPr>
          <w:rFonts w:ascii="Times New Roman" w:eastAsia="Times New Roman" w:hAnsi="Times New Roman" w:cs="Times New Roman"/>
          <w:color w:val="000000"/>
          <w:sz w:val="28"/>
          <w:szCs w:val="28"/>
        </w:rPr>
        <w:t>- GV yêu cầu HS hoàn thành các bài tập bài 2.36a và 2.38a SGK – tr53</w:t>
      </w:r>
    </w:p>
    <w:p w:rsidR="00D272A7" w:rsidRPr="00D272A7" w:rsidRDefault="00D272A7" w:rsidP="00D272A7">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D272A7">
        <w:rPr>
          <w:rFonts w:ascii="Times New Roman" w:eastAsia="Times New Roman" w:hAnsi="Times New Roman" w:cs="Times New Roman"/>
          <w:color w:val="000000"/>
          <w:sz w:val="28"/>
          <w:szCs w:val="28"/>
        </w:rPr>
        <w:t>- HS cá nhân tiếp nhận nhiệm vụ, thảo luận nhóm đưa ra đáp án</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b/>
          <w:sz w:val="28"/>
          <w:szCs w:val="28"/>
        </w:rPr>
        <w:t xml:space="preserve">2.36. </w:t>
      </w:r>
      <w:r w:rsidRPr="00D272A7">
        <w:rPr>
          <w:rFonts w:ascii="Times New Roman" w:eastAsia="Times New Roman" w:hAnsi="Times New Roman" w:cs="Times New Roman"/>
          <w:sz w:val="28"/>
          <w:szCs w:val="28"/>
        </w:rPr>
        <w:t>Tìm bội chung nhỏ hơn 200 của</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a) 5 và 7</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BCNN(5,7) = 5.7 = 35</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BC(5,7) = B(35) = {0; 3 ; 70; 105; 140; 175; 210; ...}</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Vậy : Bội chung nhỏ hơn 200 của 5 và 7 là 0; 3 ; 70; 105; 140; 175.</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b/>
          <w:sz w:val="28"/>
          <w:szCs w:val="28"/>
        </w:rPr>
        <w:t xml:space="preserve">2.38. </w:t>
      </w:r>
      <w:r w:rsidRPr="00D272A7">
        <w:rPr>
          <w:rFonts w:ascii="Times New Roman" w:eastAsia="Times New Roman" w:hAnsi="Times New Roman" w:cs="Times New Roman"/>
          <w:sz w:val="28"/>
          <w:szCs w:val="28"/>
        </w:rPr>
        <w:t>Tìm BCNN(30, 45)</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30 = 2.3.5 ; 45 = 3</w:t>
      </w:r>
      <w:r w:rsidRPr="00D272A7">
        <w:rPr>
          <w:rFonts w:ascii="Times New Roman" w:eastAsia="Times New Roman" w:hAnsi="Times New Roman" w:cs="Times New Roman"/>
          <w:sz w:val="28"/>
          <w:szCs w:val="28"/>
          <w:vertAlign w:val="superscript"/>
        </w:rPr>
        <w:t>2</w:t>
      </w:r>
      <w:r w:rsidRPr="00D272A7">
        <w:rPr>
          <w:rFonts w:ascii="Times New Roman" w:eastAsia="Times New Roman" w:hAnsi="Times New Roman" w:cs="Times New Roman"/>
          <w:sz w:val="28"/>
          <w:szCs w:val="28"/>
        </w:rPr>
        <w:t>.5</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BCNN(30, 45) = 2.3</w:t>
      </w:r>
      <w:r w:rsidRPr="00D272A7">
        <w:rPr>
          <w:rFonts w:ascii="Times New Roman" w:eastAsia="Times New Roman" w:hAnsi="Times New Roman" w:cs="Times New Roman"/>
          <w:sz w:val="28"/>
          <w:szCs w:val="28"/>
          <w:vertAlign w:val="superscript"/>
        </w:rPr>
        <w:t>2</w:t>
      </w:r>
      <w:r w:rsidRPr="00D272A7">
        <w:rPr>
          <w:rFonts w:ascii="Times New Roman" w:eastAsia="Times New Roman" w:hAnsi="Times New Roman" w:cs="Times New Roman"/>
          <w:sz w:val="28"/>
          <w:szCs w:val="28"/>
        </w:rPr>
        <w:t>.5 = 90</w:t>
      </w:r>
    </w:p>
    <w:p w:rsidR="00D272A7" w:rsidRPr="00D272A7" w:rsidRDefault="00D272A7" w:rsidP="00D272A7">
      <w:pPr>
        <w:spacing w:after="0" w:line="240" w:lineRule="auto"/>
        <w:jc w:val="both"/>
        <w:rPr>
          <w:rFonts w:ascii="Times New Roman" w:eastAsia="Times New Roman" w:hAnsi="Times New Roman" w:cs="Times New Roman"/>
          <w:color w:val="000000"/>
          <w:sz w:val="28"/>
          <w:szCs w:val="28"/>
        </w:rPr>
      </w:pPr>
      <w:r w:rsidRPr="00D272A7">
        <w:rPr>
          <w:rFonts w:ascii="Times New Roman" w:eastAsia="Times New Roman" w:hAnsi="Times New Roman" w:cs="Times New Roman"/>
          <w:b/>
          <w:color w:val="000000"/>
          <w:sz w:val="28"/>
          <w:szCs w:val="28"/>
        </w:rPr>
        <w:t xml:space="preserve">- </w:t>
      </w:r>
      <w:r w:rsidRPr="00D272A7">
        <w:rPr>
          <w:rFonts w:ascii="Times New Roman" w:eastAsia="Times New Roman" w:hAnsi="Times New Roman" w:cs="Times New Roman"/>
          <w:color w:val="000000"/>
          <w:sz w:val="28"/>
          <w:szCs w:val="28"/>
        </w:rPr>
        <w:t>GV đánh giá, nhận xét, chuẩn kiến thức.</w:t>
      </w:r>
    </w:p>
    <w:p w:rsidR="00D272A7" w:rsidRPr="00D272A7" w:rsidRDefault="00D272A7" w:rsidP="00D272A7">
      <w:pPr>
        <w:spacing w:after="0" w:line="240" w:lineRule="auto"/>
        <w:jc w:val="both"/>
        <w:rPr>
          <w:rFonts w:ascii="Times New Roman" w:eastAsia="Times New Roman" w:hAnsi="Times New Roman" w:cs="Times New Roman"/>
          <w:b/>
          <w:color w:val="FF0000"/>
          <w:sz w:val="28"/>
          <w:szCs w:val="28"/>
        </w:rPr>
      </w:pPr>
      <w:r w:rsidRPr="00D272A7">
        <w:rPr>
          <w:rFonts w:ascii="Times New Roman" w:eastAsia="Times New Roman" w:hAnsi="Times New Roman" w:cs="Times New Roman"/>
          <w:b/>
          <w:color w:val="FF0000"/>
          <w:sz w:val="28"/>
          <w:szCs w:val="28"/>
        </w:rPr>
        <w:t>D. HOẠT ĐỘNG VẬN DỤNG</w:t>
      </w:r>
    </w:p>
    <w:p w:rsidR="00D272A7" w:rsidRPr="00D272A7" w:rsidRDefault="00D272A7" w:rsidP="00D272A7">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D272A7">
        <w:rPr>
          <w:rFonts w:ascii="Times New Roman" w:eastAsia="Times New Roman" w:hAnsi="Times New Roman" w:cs="Times New Roman"/>
          <w:b/>
          <w:color w:val="000000"/>
          <w:sz w:val="28"/>
          <w:szCs w:val="28"/>
        </w:rPr>
        <w:t>a. Mục đích:</w:t>
      </w:r>
      <w:r w:rsidRPr="00D272A7">
        <w:rPr>
          <w:rFonts w:ascii="Times New Roman" w:eastAsia="Times New Roman" w:hAnsi="Times New Roman" w:cs="Times New Roman"/>
          <w:sz w:val="28"/>
          <w:szCs w:val="28"/>
        </w:rPr>
        <w:t>Học sinh thực hiện làm bài tập vận dụng để nắm vững kiến thức</w:t>
      </w:r>
    </w:p>
    <w:p w:rsidR="00D272A7" w:rsidRPr="00D272A7" w:rsidRDefault="00D272A7" w:rsidP="00D272A7">
      <w:pPr>
        <w:tabs>
          <w:tab w:val="left" w:pos="567"/>
          <w:tab w:val="left" w:pos="1134"/>
        </w:tabs>
        <w:spacing w:after="0" w:line="240" w:lineRule="auto"/>
        <w:jc w:val="both"/>
        <w:rPr>
          <w:rFonts w:ascii="Times New Roman" w:eastAsia="Times New Roman" w:hAnsi="Times New Roman" w:cs="Times New Roman"/>
          <w:b/>
          <w:color w:val="000000"/>
          <w:sz w:val="28"/>
          <w:szCs w:val="28"/>
        </w:rPr>
      </w:pPr>
      <w:r w:rsidRPr="00D272A7">
        <w:rPr>
          <w:rFonts w:ascii="Times New Roman" w:eastAsia="Times New Roman" w:hAnsi="Times New Roman" w:cs="Times New Roman"/>
          <w:b/>
          <w:color w:val="000000"/>
          <w:sz w:val="28"/>
          <w:szCs w:val="28"/>
        </w:rPr>
        <w:t xml:space="preserve">b. Nội dung: </w:t>
      </w:r>
      <w:r w:rsidRPr="00D272A7">
        <w:rPr>
          <w:rFonts w:ascii="Times New Roman" w:eastAsia="Times New Roman" w:hAnsi="Times New Roman" w:cs="Times New Roman"/>
          <w:color w:val="000000"/>
          <w:sz w:val="28"/>
          <w:szCs w:val="28"/>
        </w:rPr>
        <w:t>GV đưa ra câu hỏi, HS giải đáp nhanh</w:t>
      </w:r>
    </w:p>
    <w:p w:rsidR="00D272A7" w:rsidRPr="00D272A7" w:rsidRDefault="00D272A7" w:rsidP="00D272A7">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D272A7">
        <w:rPr>
          <w:rFonts w:ascii="Times New Roman" w:eastAsia="Times New Roman" w:hAnsi="Times New Roman" w:cs="Times New Roman"/>
          <w:b/>
          <w:color w:val="000000"/>
          <w:sz w:val="28"/>
          <w:szCs w:val="28"/>
        </w:rPr>
        <w:t xml:space="preserve">c. Sản phẩm: </w:t>
      </w:r>
      <w:r w:rsidRPr="00D272A7">
        <w:rPr>
          <w:rFonts w:ascii="Times New Roman" w:eastAsia="Times New Roman" w:hAnsi="Times New Roman" w:cs="Times New Roman"/>
          <w:color w:val="000000"/>
          <w:sz w:val="28"/>
          <w:szCs w:val="28"/>
        </w:rPr>
        <w:t>Kết quả của HS.</w:t>
      </w:r>
    </w:p>
    <w:p w:rsidR="00D272A7" w:rsidRPr="00D272A7" w:rsidRDefault="00D272A7" w:rsidP="00D272A7">
      <w:pPr>
        <w:tabs>
          <w:tab w:val="left" w:pos="567"/>
          <w:tab w:val="left" w:pos="1134"/>
        </w:tabs>
        <w:spacing w:after="0" w:line="240" w:lineRule="auto"/>
        <w:jc w:val="both"/>
        <w:rPr>
          <w:rFonts w:ascii="Times New Roman" w:eastAsia="Times New Roman" w:hAnsi="Times New Roman" w:cs="Times New Roman"/>
          <w:b/>
          <w:color w:val="000000"/>
          <w:sz w:val="28"/>
          <w:szCs w:val="28"/>
        </w:rPr>
      </w:pPr>
      <w:r w:rsidRPr="00D272A7">
        <w:rPr>
          <w:rFonts w:ascii="Times New Roman" w:eastAsia="Times New Roman" w:hAnsi="Times New Roman" w:cs="Times New Roman"/>
          <w:b/>
          <w:color w:val="000000"/>
          <w:sz w:val="28"/>
          <w:szCs w:val="28"/>
        </w:rPr>
        <w:t xml:space="preserve">d. Tổ chức thực hiện: </w:t>
      </w:r>
    </w:p>
    <w:p w:rsidR="00D272A7" w:rsidRPr="00D272A7" w:rsidRDefault="00D272A7" w:rsidP="00D272A7">
      <w:pPr>
        <w:spacing w:after="0" w:line="240" w:lineRule="auto"/>
        <w:jc w:val="both"/>
        <w:rPr>
          <w:rFonts w:ascii="Times New Roman" w:eastAsia="Times New Roman" w:hAnsi="Times New Roman" w:cs="Times New Roman"/>
          <w:color w:val="000000"/>
          <w:sz w:val="28"/>
          <w:szCs w:val="28"/>
        </w:rPr>
      </w:pPr>
      <w:r w:rsidRPr="00D272A7">
        <w:rPr>
          <w:rFonts w:ascii="Times New Roman" w:eastAsia="Times New Roman" w:hAnsi="Times New Roman" w:cs="Times New Roman"/>
          <w:color w:val="000000"/>
          <w:sz w:val="28"/>
          <w:szCs w:val="28"/>
        </w:rPr>
        <w:t>- GV yêu cầu HS hoàn thành nhanh bài tập vận dụng 2.42 trang 53-SGK.</w:t>
      </w:r>
    </w:p>
    <w:p w:rsidR="00D272A7" w:rsidRPr="00D272A7" w:rsidRDefault="00D272A7" w:rsidP="00D272A7">
      <w:pPr>
        <w:spacing w:after="0" w:line="240" w:lineRule="auto"/>
        <w:jc w:val="both"/>
        <w:rPr>
          <w:rFonts w:ascii="Times New Roman" w:eastAsia="Times New Roman" w:hAnsi="Times New Roman" w:cs="Times New Roman"/>
          <w:color w:val="000000"/>
          <w:sz w:val="28"/>
          <w:szCs w:val="28"/>
        </w:rPr>
      </w:pPr>
      <w:r w:rsidRPr="00D272A7">
        <w:rPr>
          <w:rFonts w:ascii="Times New Roman" w:eastAsia="Times New Roman" w:hAnsi="Times New Roman" w:cs="Times New Roman"/>
          <w:color w:val="000000"/>
          <w:sz w:val="28"/>
          <w:szCs w:val="28"/>
        </w:rPr>
        <w:t>- Cá nhân HS suy nghĩ nhanh và trả lời câu hỏi</w:t>
      </w:r>
    </w:p>
    <w:p w:rsidR="00D272A7" w:rsidRPr="00D272A7" w:rsidRDefault="00D272A7" w:rsidP="00D272A7">
      <w:pPr>
        <w:spacing w:after="0" w:line="240" w:lineRule="auto"/>
        <w:jc w:val="both"/>
        <w:rPr>
          <w:rFonts w:ascii="Times New Roman" w:eastAsia="Times New Roman" w:hAnsi="Times New Roman" w:cs="Times New Roman"/>
          <w:color w:val="000000"/>
          <w:sz w:val="28"/>
          <w:szCs w:val="28"/>
        </w:rPr>
      </w:pPr>
      <w:r w:rsidRPr="00D272A7">
        <w:rPr>
          <w:rFonts w:ascii="Times New Roman" w:eastAsia="Times New Roman" w:hAnsi="Times New Roman" w:cs="Times New Roman"/>
          <w:color w:val="000000"/>
          <w:sz w:val="28"/>
          <w:szCs w:val="28"/>
        </w:rPr>
        <w:t>Gọi số ngày ít nhất nữa cún vừa được đi dạo, vừa được tắm là x (ngày)</w:t>
      </w:r>
    </w:p>
    <w:p w:rsidR="00D272A7" w:rsidRPr="00D272A7" w:rsidRDefault="00D272A7" w:rsidP="00D272A7">
      <w:pPr>
        <w:spacing w:after="0" w:line="240" w:lineRule="auto"/>
        <w:jc w:val="both"/>
        <w:rPr>
          <w:rFonts w:ascii="Times New Roman" w:eastAsia="Times New Roman" w:hAnsi="Times New Roman" w:cs="Times New Roman"/>
          <w:color w:val="000000"/>
          <w:sz w:val="28"/>
          <w:szCs w:val="28"/>
        </w:rPr>
      </w:pPr>
      <w:r w:rsidRPr="00D272A7">
        <w:rPr>
          <w:rFonts w:ascii="Times New Roman" w:eastAsia="Times New Roman" w:hAnsi="Times New Roman" w:cs="Times New Roman"/>
          <w:color w:val="000000"/>
          <w:sz w:val="28"/>
          <w:szCs w:val="28"/>
        </w:rPr>
        <w:t>x = BCNN(2,7) = 2.7 = 14</w:t>
      </w:r>
    </w:p>
    <w:p w:rsidR="00D272A7" w:rsidRPr="00D272A7" w:rsidRDefault="00D272A7" w:rsidP="00D272A7">
      <w:pPr>
        <w:spacing w:after="0" w:line="240" w:lineRule="auto"/>
        <w:jc w:val="both"/>
        <w:rPr>
          <w:rFonts w:ascii="Times New Roman" w:eastAsia="Times New Roman" w:hAnsi="Times New Roman" w:cs="Times New Roman"/>
          <w:color w:val="000000"/>
          <w:sz w:val="28"/>
          <w:szCs w:val="28"/>
        </w:rPr>
      </w:pPr>
      <w:r w:rsidRPr="00D272A7">
        <w:rPr>
          <w:rFonts w:ascii="Times New Roman" w:eastAsia="Times New Roman" w:hAnsi="Times New Roman" w:cs="Times New Roman"/>
          <w:color w:val="000000"/>
          <w:sz w:val="28"/>
          <w:szCs w:val="28"/>
        </w:rPr>
        <w:t>Vậy : số ngày ít nhất nữa cún vừa được đi dạo, vừa được tắm là 14 (ngày)</w:t>
      </w:r>
    </w:p>
    <w:p w:rsidR="00D272A7" w:rsidRPr="00D272A7" w:rsidRDefault="00D272A7" w:rsidP="00D272A7">
      <w:pPr>
        <w:spacing w:after="0" w:line="240" w:lineRule="auto"/>
        <w:jc w:val="both"/>
        <w:rPr>
          <w:rFonts w:ascii="Times New Roman" w:eastAsia="Times New Roman" w:hAnsi="Times New Roman" w:cs="Times New Roman"/>
          <w:color w:val="000000"/>
          <w:sz w:val="28"/>
          <w:szCs w:val="28"/>
        </w:rPr>
      </w:pPr>
      <w:r w:rsidRPr="00D272A7">
        <w:rPr>
          <w:rFonts w:ascii="Times New Roman" w:eastAsia="Times New Roman" w:hAnsi="Times New Roman" w:cs="Times New Roman"/>
          <w:color w:val="000000"/>
          <w:sz w:val="28"/>
          <w:szCs w:val="28"/>
        </w:rPr>
        <w:t>- HS nhận xét, đánh giá, chuẩn kiến thức.</w:t>
      </w:r>
    </w:p>
    <w:p w:rsidR="00D272A7" w:rsidRPr="00D272A7" w:rsidRDefault="00D272A7" w:rsidP="00D272A7">
      <w:pPr>
        <w:spacing w:after="0" w:line="240" w:lineRule="auto"/>
        <w:jc w:val="both"/>
        <w:rPr>
          <w:rFonts w:ascii="Times New Roman" w:eastAsia="Times New Roman" w:hAnsi="Times New Roman" w:cs="Times New Roman"/>
          <w:b/>
          <w:color w:val="7030A0"/>
          <w:sz w:val="28"/>
          <w:szCs w:val="28"/>
        </w:rPr>
      </w:pPr>
      <w:r w:rsidRPr="00D272A7">
        <w:rPr>
          <w:rFonts w:ascii="Times New Roman" w:eastAsia="Times New Roman" w:hAnsi="Times New Roman" w:cs="Times New Roman"/>
          <w:b/>
          <w:color w:val="7030A0"/>
          <w:sz w:val="28"/>
          <w:szCs w:val="28"/>
        </w:rPr>
        <w:t>IV. KẾ HOẠCH ĐÁNH GIÁ</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24"/>
        <w:gridCol w:w="2857"/>
        <w:gridCol w:w="2079"/>
        <w:gridCol w:w="1771"/>
      </w:tblGrid>
      <w:tr w:rsidR="00D272A7" w:rsidRPr="00D272A7" w:rsidTr="00B0255C">
        <w:tc>
          <w:tcPr>
            <w:tcW w:w="3324" w:type="dxa"/>
            <w:vAlign w:val="center"/>
          </w:tcPr>
          <w:p w:rsidR="00D272A7" w:rsidRPr="00D272A7" w:rsidRDefault="00D272A7" w:rsidP="00D272A7">
            <w:pPr>
              <w:spacing w:after="0" w:line="240" w:lineRule="auto"/>
              <w:jc w:val="both"/>
              <w:rPr>
                <w:rFonts w:ascii="Times New Roman" w:eastAsia="Times New Roman" w:hAnsi="Times New Roman" w:cs="Times New Roman"/>
                <w:b/>
                <w:sz w:val="28"/>
                <w:szCs w:val="28"/>
              </w:rPr>
            </w:pPr>
            <w:r w:rsidRPr="00D272A7">
              <w:rPr>
                <w:rFonts w:ascii="Times New Roman" w:eastAsia="Times New Roman" w:hAnsi="Times New Roman" w:cs="Times New Roman"/>
                <w:b/>
                <w:sz w:val="28"/>
                <w:szCs w:val="28"/>
              </w:rPr>
              <w:t>Hình thức đánh giá</w:t>
            </w:r>
          </w:p>
        </w:tc>
        <w:tc>
          <w:tcPr>
            <w:tcW w:w="2857" w:type="dxa"/>
            <w:vAlign w:val="center"/>
          </w:tcPr>
          <w:p w:rsidR="00D272A7" w:rsidRPr="00D272A7" w:rsidRDefault="00D272A7" w:rsidP="00D272A7">
            <w:pPr>
              <w:spacing w:after="0" w:line="240" w:lineRule="auto"/>
              <w:jc w:val="center"/>
              <w:rPr>
                <w:rFonts w:ascii="Times New Roman" w:eastAsia="Times New Roman" w:hAnsi="Times New Roman" w:cs="Times New Roman"/>
                <w:b/>
                <w:sz w:val="28"/>
                <w:szCs w:val="28"/>
              </w:rPr>
            </w:pPr>
            <w:r w:rsidRPr="00D272A7">
              <w:rPr>
                <w:rFonts w:ascii="Times New Roman" w:eastAsia="Times New Roman" w:hAnsi="Times New Roman" w:cs="Times New Roman"/>
                <w:b/>
                <w:sz w:val="28"/>
                <w:szCs w:val="28"/>
              </w:rPr>
              <w:t>Phương pháp</w:t>
            </w:r>
          </w:p>
          <w:p w:rsidR="00D272A7" w:rsidRPr="00D272A7" w:rsidRDefault="00D272A7" w:rsidP="00D272A7">
            <w:pPr>
              <w:spacing w:after="0" w:line="240" w:lineRule="auto"/>
              <w:jc w:val="center"/>
              <w:rPr>
                <w:rFonts w:ascii="Times New Roman" w:eastAsia="Times New Roman" w:hAnsi="Times New Roman" w:cs="Times New Roman"/>
                <w:b/>
                <w:sz w:val="28"/>
                <w:szCs w:val="28"/>
              </w:rPr>
            </w:pPr>
            <w:r w:rsidRPr="00D272A7">
              <w:rPr>
                <w:rFonts w:ascii="Times New Roman" w:eastAsia="Times New Roman" w:hAnsi="Times New Roman" w:cs="Times New Roman"/>
                <w:b/>
                <w:sz w:val="28"/>
                <w:szCs w:val="28"/>
              </w:rPr>
              <w:t>đánh giá</w:t>
            </w:r>
          </w:p>
        </w:tc>
        <w:tc>
          <w:tcPr>
            <w:tcW w:w="2079" w:type="dxa"/>
            <w:vAlign w:val="center"/>
          </w:tcPr>
          <w:p w:rsidR="00D272A7" w:rsidRPr="00D272A7" w:rsidRDefault="00D272A7" w:rsidP="00D272A7">
            <w:pPr>
              <w:spacing w:after="0" w:line="240" w:lineRule="auto"/>
              <w:jc w:val="center"/>
              <w:rPr>
                <w:rFonts w:ascii="Times New Roman" w:eastAsia="Times New Roman" w:hAnsi="Times New Roman" w:cs="Times New Roman"/>
                <w:b/>
                <w:sz w:val="28"/>
                <w:szCs w:val="28"/>
              </w:rPr>
            </w:pPr>
            <w:r w:rsidRPr="00D272A7">
              <w:rPr>
                <w:rFonts w:ascii="Times New Roman" w:eastAsia="Times New Roman" w:hAnsi="Times New Roman" w:cs="Times New Roman"/>
                <w:b/>
                <w:sz w:val="28"/>
                <w:szCs w:val="28"/>
              </w:rPr>
              <w:t>Công cụ đánh giá</w:t>
            </w:r>
          </w:p>
        </w:tc>
        <w:tc>
          <w:tcPr>
            <w:tcW w:w="1771" w:type="dxa"/>
            <w:vAlign w:val="center"/>
          </w:tcPr>
          <w:p w:rsidR="00D272A7" w:rsidRPr="00D272A7" w:rsidRDefault="00D272A7" w:rsidP="00D272A7">
            <w:pPr>
              <w:spacing w:after="0" w:line="240" w:lineRule="auto"/>
              <w:jc w:val="both"/>
              <w:rPr>
                <w:rFonts w:ascii="Times New Roman" w:eastAsia="Times New Roman" w:hAnsi="Times New Roman" w:cs="Times New Roman"/>
                <w:b/>
                <w:sz w:val="28"/>
                <w:szCs w:val="28"/>
              </w:rPr>
            </w:pPr>
            <w:r w:rsidRPr="00D272A7">
              <w:rPr>
                <w:rFonts w:ascii="Times New Roman" w:eastAsia="Times New Roman" w:hAnsi="Times New Roman" w:cs="Times New Roman"/>
                <w:b/>
                <w:sz w:val="28"/>
                <w:szCs w:val="28"/>
              </w:rPr>
              <w:t>Ghi Chú</w:t>
            </w:r>
          </w:p>
        </w:tc>
      </w:tr>
      <w:tr w:rsidR="00D272A7" w:rsidRPr="00D272A7" w:rsidTr="00B0255C">
        <w:tc>
          <w:tcPr>
            <w:tcW w:w="3324" w:type="dxa"/>
          </w:tcPr>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 Đánh giá thường xuyên:</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 Sự tích cực chủ động của HS trong quá trình tham gia các hoạt động học tập.</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 Sự hứng thú, tự tin, trách nhiệm của HS khi tham gia các hoạt động học tập cá nhân.</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 Thực hiện các nhiệm vụ hợp tác nhóm ( rèn luyện theo nhóm, hoạt động tập thể)</w:t>
            </w:r>
          </w:p>
        </w:tc>
        <w:tc>
          <w:tcPr>
            <w:tcW w:w="2857" w:type="dxa"/>
          </w:tcPr>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 Phương pháp quan sát:</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 GV quan sát qua quá trình học tập: chuẩn bị bài, tham gia vào bài học( ghi chép, phát biểu ý kiến, thuyết trình, tương tác với GV, với các bạn,..</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 GV quan sát hành động cũng như thái độ, cảm xúc của HS.</w:t>
            </w:r>
          </w:p>
        </w:tc>
        <w:tc>
          <w:tcPr>
            <w:tcW w:w="2079" w:type="dxa"/>
          </w:tcPr>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 Báo cáo thực hiện công việc.</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 Hệ thống câu hỏi và bài tập</w:t>
            </w:r>
          </w:p>
          <w:p w:rsidR="00D272A7" w:rsidRPr="00D272A7" w:rsidRDefault="00D272A7" w:rsidP="00D272A7">
            <w:pPr>
              <w:spacing w:after="0" w:line="240" w:lineRule="auto"/>
              <w:jc w:val="both"/>
              <w:rPr>
                <w:rFonts w:ascii="Times New Roman" w:eastAsia="Times New Roman" w:hAnsi="Times New Roman" w:cs="Times New Roman"/>
                <w:b/>
                <w:sz w:val="28"/>
                <w:szCs w:val="28"/>
              </w:rPr>
            </w:pPr>
            <w:r w:rsidRPr="00D272A7">
              <w:rPr>
                <w:rFonts w:ascii="Times New Roman" w:eastAsia="Times New Roman" w:hAnsi="Times New Roman" w:cs="Times New Roman"/>
                <w:sz w:val="28"/>
                <w:szCs w:val="28"/>
              </w:rPr>
              <w:t>- Trao đổi, thảo luận.</w:t>
            </w:r>
          </w:p>
        </w:tc>
        <w:tc>
          <w:tcPr>
            <w:tcW w:w="1771" w:type="dxa"/>
          </w:tcPr>
          <w:p w:rsidR="00D272A7" w:rsidRPr="00D272A7" w:rsidRDefault="00D272A7" w:rsidP="00D272A7">
            <w:pPr>
              <w:spacing w:after="0" w:line="240" w:lineRule="auto"/>
              <w:jc w:val="both"/>
              <w:rPr>
                <w:rFonts w:ascii="Times New Roman" w:eastAsia="Times New Roman" w:hAnsi="Times New Roman" w:cs="Times New Roman"/>
                <w:b/>
                <w:sz w:val="28"/>
                <w:szCs w:val="28"/>
              </w:rPr>
            </w:pPr>
          </w:p>
        </w:tc>
      </w:tr>
    </w:tbl>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b/>
          <w:color w:val="7030A0"/>
          <w:sz w:val="28"/>
          <w:szCs w:val="28"/>
        </w:rPr>
        <w:t>V.  HỒ SƠ DẠY HỌC</w:t>
      </w:r>
      <w:r w:rsidRPr="00D272A7">
        <w:rPr>
          <w:rFonts w:ascii="Times New Roman" w:eastAsia="Times New Roman" w:hAnsi="Times New Roman" w:cs="Times New Roman"/>
          <w:sz w:val="28"/>
          <w:szCs w:val="28"/>
        </w:rPr>
        <w:t>(Đính kèm các phiếu học tập/bảng kiểm....)</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Phiếu học tập ở hoạt động 2:</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Điền nội dung thích hợp vào chỗ trống (...):</w:t>
      </w:r>
    </w:p>
    <w:p w:rsidR="00D272A7" w:rsidRPr="00D272A7" w:rsidRDefault="00D272A7" w:rsidP="00D272A7">
      <w:pPr>
        <w:spacing w:after="0" w:line="240" w:lineRule="auto"/>
        <w:jc w:val="both"/>
        <w:rPr>
          <w:rFonts w:ascii="Times New Roman" w:eastAsia="Times New Roman" w:hAnsi="Times New Roman" w:cs="Times New Roman"/>
          <w:color w:val="000000"/>
          <w:sz w:val="28"/>
          <w:szCs w:val="28"/>
        </w:rPr>
      </w:pPr>
      <w:r w:rsidRPr="00D272A7">
        <w:rPr>
          <w:rFonts w:ascii="Times New Roman" w:eastAsia="Times New Roman" w:hAnsi="Times New Roman" w:cs="Times New Roman"/>
          <w:color w:val="000000"/>
          <w:sz w:val="28"/>
          <w:szCs w:val="28"/>
        </w:rPr>
        <w:t xml:space="preserve">* </w:t>
      </w:r>
      <w:r w:rsidRPr="00D272A7">
        <w:rPr>
          <w:rFonts w:ascii="Times New Roman" w:eastAsia="Times New Roman" w:hAnsi="Times New Roman" w:cs="Times New Roman"/>
          <w:color w:val="000000"/>
          <w:sz w:val="28"/>
          <w:szCs w:val="28"/>
          <w:u w:val="single"/>
        </w:rPr>
        <w:t>Các bước tìm BCNN của hai hay nhiều số lớn hơn 1</w:t>
      </w:r>
      <w:r w:rsidRPr="00D272A7">
        <w:rPr>
          <w:rFonts w:ascii="Times New Roman" w:eastAsia="Times New Roman" w:hAnsi="Times New Roman" w:cs="Times New Roman"/>
          <w:color w:val="000000"/>
          <w:sz w:val="28"/>
          <w:szCs w:val="28"/>
        </w:rPr>
        <w:t>:</w:t>
      </w:r>
    </w:p>
    <w:p w:rsidR="00D272A7" w:rsidRPr="00D272A7" w:rsidRDefault="00D272A7" w:rsidP="00D272A7">
      <w:pPr>
        <w:spacing w:after="0" w:line="240" w:lineRule="auto"/>
        <w:jc w:val="both"/>
        <w:rPr>
          <w:rFonts w:ascii="Times New Roman" w:eastAsia="Times New Roman" w:hAnsi="Times New Roman" w:cs="Times New Roman"/>
          <w:color w:val="000000"/>
          <w:sz w:val="28"/>
          <w:szCs w:val="28"/>
        </w:rPr>
      </w:pPr>
      <w:r w:rsidRPr="00D272A7">
        <w:rPr>
          <w:rFonts w:ascii="Times New Roman" w:eastAsia="Times New Roman" w:hAnsi="Times New Roman" w:cs="Times New Roman"/>
          <w:color w:val="000000"/>
          <w:sz w:val="28"/>
          <w:szCs w:val="28"/>
        </w:rPr>
        <w:t>B1: ....................................................................................................................</w:t>
      </w:r>
    </w:p>
    <w:p w:rsidR="00D272A7" w:rsidRPr="00D272A7" w:rsidRDefault="00D272A7" w:rsidP="00D272A7">
      <w:pPr>
        <w:spacing w:after="0" w:line="240" w:lineRule="auto"/>
        <w:jc w:val="both"/>
        <w:rPr>
          <w:rFonts w:ascii="Times New Roman" w:eastAsia="Times New Roman" w:hAnsi="Times New Roman" w:cs="Times New Roman"/>
          <w:color w:val="000000"/>
          <w:sz w:val="28"/>
          <w:szCs w:val="28"/>
        </w:rPr>
      </w:pPr>
      <w:r w:rsidRPr="00D272A7">
        <w:rPr>
          <w:rFonts w:ascii="Times New Roman" w:eastAsia="Times New Roman" w:hAnsi="Times New Roman" w:cs="Times New Roman"/>
          <w:color w:val="000000"/>
          <w:sz w:val="28"/>
          <w:szCs w:val="28"/>
        </w:rPr>
        <w:lastRenderedPageBreak/>
        <w:t>B2: ................................................................................................................</w:t>
      </w:r>
    </w:p>
    <w:p w:rsidR="00D272A7" w:rsidRPr="00D272A7" w:rsidRDefault="00D272A7" w:rsidP="00D272A7">
      <w:pPr>
        <w:spacing w:after="0" w:line="240" w:lineRule="auto"/>
        <w:jc w:val="both"/>
        <w:rPr>
          <w:rFonts w:ascii="Times New Roman" w:eastAsia="Times New Roman" w:hAnsi="Times New Roman" w:cs="Times New Roman"/>
          <w:color w:val="000000"/>
          <w:sz w:val="28"/>
          <w:szCs w:val="28"/>
        </w:rPr>
      </w:pPr>
      <w:r w:rsidRPr="00D272A7">
        <w:rPr>
          <w:rFonts w:ascii="Times New Roman" w:eastAsia="Times New Roman" w:hAnsi="Times New Roman" w:cs="Times New Roman"/>
          <w:color w:val="000000"/>
          <w:sz w:val="28"/>
          <w:szCs w:val="28"/>
        </w:rPr>
        <w:t>B3: ………………………………………………………………………………..</w:t>
      </w:r>
    </w:p>
    <w:p w:rsidR="00D272A7" w:rsidRPr="00D272A7" w:rsidRDefault="00D272A7" w:rsidP="00D272A7">
      <w:pPr>
        <w:spacing w:after="0" w:line="240" w:lineRule="auto"/>
        <w:jc w:val="both"/>
        <w:rPr>
          <w:rFonts w:ascii="Times New Roman" w:eastAsia="Times New Roman" w:hAnsi="Times New Roman" w:cs="Times New Roman"/>
          <w:color w:val="000000"/>
          <w:sz w:val="28"/>
          <w:szCs w:val="28"/>
        </w:rPr>
      </w:pPr>
      <w:r w:rsidRPr="00D272A7">
        <w:rPr>
          <w:rFonts w:ascii="Times New Roman" w:eastAsia="Times New Roman" w:hAnsi="Times New Roman" w:cs="Times New Roman"/>
          <w:color w:val="000000"/>
          <w:sz w:val="28"/>
          <w:szCs w:val="28"/>
        </w:rPr>
        <w:t xml:space="preserve">* </w:t>
      </w:r>
      <w:r w:rsidRPr="00D272A7">
        <w:rPr>
          <w:rFonts w:ascii="Times New Roman" w:eastAsia="Times New Roman" w:hAnsi="Times New Roman" w:cs="Times New Roman"/>
          <w:color w:val="000000"/>
          <w:sz w:val="28"/>
          <w:szCs w:val="28"/>
          <w:u w:val="single"/>
        </w:rPr>
        <w:t>Tìm BCNN(9, 15)</w:t>
      </w:r>
    </w:p>
    <w:p w:rsidR="00D272A7" w:rsidRPr="00D272A7" w:rsidRDefault="00D272A7" w:rsidP="00D272A7">
      <w:pPr>
        <w:spacing w:after="0" w:line="240" w:lineRule="auto"/>
        <w:jc w:val="both"/>
        <w:rPr>
          <w:rFonts w:ascii="Times New Roman" w:eastAsia="Times New Roman" w:hAnsi="Times New Roman" w:cs="Times New Roman"/>
          <w:color w:val="000000"/>
          <w:sz w:val="28"/>
          <w:szCs w:val="28"/>
        </w:rPr>
      </w:pPr>
      <w:r w:rsidRPr="00D272A7">
        <w:rPr>
          <w:rFonts w:ascii="Times New Roman" w:eastAsia="Times New Roman" w:hAnsi="Times New Roman" w:cs="Times New Roman"/>
          <w:color w:val="000000"/>
          <w:sz w:val="28"/>
          <w:szCs w:val="28"/>
        </w:rPr>
        <w:t>9 = …</w:t>
      </w:r>
    </w:p>
    <w:p w:rsidR="00D272A7" w:rsidRPr="00D272A7" w:rsidRDefault="00D272A7" w:rsidP="00D272A7">
      <w:pPr>
        <w:spacing w:after="0" w:line="240" w:lineRule="auto"/>
        <w:jc w:val="both"/>
        <w:rPr>
          <w:rFonts w:ascii="Times New Roman" w:eastAsia="Times New Roman" w:hAnsi="Times New Roman" w:cs="Times New Roman"/>
          <w:color w:val="000000"/>
          <w:sz w:val="28"/>
          <w:szCs w:val="28"/>
        </w:rPr>
      </w:pPr>
      <w:r w:rsidRPr="00D272A7">
        <w:rPr>
          <w:rFonts w:ascii="Times New Roman" w:eastAsia="Times New Roman" w:hAnsi="Times New Roman" w:cs="Times New Roman"/>
          <w:color w:val="000000"/>
          <w:sz w:val="28"/>
          <w:szCs w:val="28"/>
        </w:rPr>
        <w:t>15 = …</w:t>
      </w:r>
    </w:p>
    <w:p w:rsidR="00D272A7" w:rsidRPr="00D272A7" w:rsidRDefault="00D272A7" w:rsidP="00D272A7">
      <w:pPr>
        <w:spacing w:after="0" w:line="240" w:lineRule="auto"/>
        <w:jc w:val="both"/>
        <w:rPr>
          <w:rFonts w:ascii="Times New Roman" w:eastAsia="Times New Roman" w:hAnsi="Times New Roman" w:cs="Times New Roman"/>
          <w:color w:val="000000"/>
          <w:sz w:val="28"/>
          <w:szCs w:val="28"/>
        </w:rPr>
      </w:pPr>
      <w:r w:rsidRPr="00D272A7">
        <w:rPr>
          <w:rFonts w:ascii="Times New Roman" w:eastAsia="Times New Roman" w:hAnsi="Times New Roman" w:cs="Times New Roman"/>
          <w:color w:val="000000"/>
          <w:sz w:val="28"/>
          <w:szCs w:val="28"/>
        </w:rPr>
        <w:t>TSNTC: …………………..;       TSNTR: ………………….</w:t>
      </w:r>
    </w:p>
    <w:p w:rsidR="00D272A7" w:rsidRPr="00D272A7" w:rsidRDefault="00D272A7" w:rsidP="00D272A7">
      <w:pPr>
        <w:spacing w:after="0" w:line="240" w:lineRule="auto"/>
        <w:jc w:val="both"/>
        <w:rPr>
          <w:rFonts w:ascii="Times New Roman" w:eastAsia="Times New Roman" w:hAnsi="Times New Roman" w:cs="Times New Roman"/>
          <w:color w:val="000000"/>
          <w:sz w:val="28"/>
          <w:szCs w:val="28"/>
        </w:rPr>
      </w:pPr>
      <w:r w:rsidRPr="00D272A7">
        <w:rPr>
          <w:rFonts w:ascii="Times New Roman" w:eastAsia="Times New Roman" w:hAnsi="Times New Roman" w:cs="Times New Roman"/>
          <w:color w:val="000000"/>
          <w:sz w:val="28"/>
          <w:szCs w:val="28"/>
        </w:rPr>
        <w:t>BCNN(9, 15) = …………….. = ………………….</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 xml:space="preserve">* </w:t>
      </w:r>
      <w:r w:rsidRPr="00D272A7">
        <w:rPr>
          <w:rFonts w:ascii="Times New Roman" w:eastAsia="Times New Roman" w:hAnsi="Times New Roman" w:cs="Times New Roman"/>
          <w:sz w:val="28"/>
          <w:szCs w:val="28"/>
          <w:u w:val="single"/>
        </w:rPr>
        <w:t>Tìm BC từ BCNN</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B1: ………………………………………………………………………………</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B2: ………………………………………………………………………………</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 xml:space="preserve">* </w:t>
      </w:r>
      <w:r w:rsidRPr="00D272A7">
        <w:rPr>
          <w:rFonts w:ascii="Times New Roman" w:eastAsia="Times New Roman" w:hAnsi="Times New Roman" w:cs="Times New Roman"/>
          <w:sz w:val="28"/>
          <w:szCs w:val="28"/>
          <w:u w:val="single"/>
        </w:rPr>
        <w:t>Tìm các bội chung nhỏ hơn 100 của 8 và 6</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BCNN(8,6) = 24</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B(24) = ……………………………………………………………………………</w:t>
      </w:r>
    </w:p>
    <w:p w:rsidR="00D272A7" w:rsidRPr="00D272A7" w:rsidRDefault="00D272A7" w:rsidP="00D272A7">
      <w:pPr>
        <w:spacing w:after="0" w:line="240" w:lineRule="auto"/>
        <w:jc w:val="both"/>
        <w:rPr>
          <w:rFonts w:ascii="Times New Roman" w:eastAsia="Times New Roman" w:hAnsi="Times New Roman" w:cs="Times New Roman"/>
          <w:sz w:val="28"/>
          <w:szCs w:val="28"/>
        </w:rPr>
      </w:pPr>
      <w:r w:rsidRPr="00D272A7">
        <w:rPr>
          <w:rFonts w:ascii="Times New Roman" w:eastAsia="Times New Roman" w:hAnsi="Times New Roman" w:cs="Times New Roman"/>
          <w:sz w:val="28"/>
          <w:szCs w:val="28"/>
        </w:rPr>
        <w:t>V</w:t>
      </w:r>
      <w:r w:rsidRPr="00D272A7">
        <w:rPr>
          <w:rFonts w:ascii="Times New Roman" w:eastAsia="Arial" w:hAnsi="Times New Roman" w:cs="Times New Roman"/>
          <w:sz w:val="28"/>
          <w:szCs w:val="28"/>
        </w:rPr>
        <w:t>ậ</w:t>
      </w:r>
      <w:r w:rsidRPr="00D272A7">
        <w:rPr>
          <w:rFonts w:ascii="Times New Roman" w:eastAsia="Times New Roman" w:hAnsi="Times New Roman" w:cs="Times New Roman"/>
          <w:sz w:val="28"/>
          <w:szCs w:val="28"/>
        </w:rPr>
        <w:t>y: Các b</w:t>
      </w:r>
      <w:r w:rsidRPr="00D272A7">
        <w:rPr>
          <w:rFonts w:ascii="Times New Roman" w:eastAsia="Arial" w:hAnsi="Times New Roman" w:cs="Times New Roman"/>
          <w:sz w:val="28"/>
          <w:szCs w:val="28"/>
        </w:rPr>
        <w:t>ộ</w:t>
      </w:r>
      <w:r w:rsidRPr="00D272A7">
        <w:rPr>
          <w:rFonts w:ascii="Times New Roman" w:eastAsia="Times New Roman" w:hAnsi="Times New Roman" w:cs="Times New Roman"/>
          <w:sz w:val="28"/>
          <w:szCs w:val="28"/>
        </w:rPr>
        <w:t>i chung nh</w:t>
      </w:r>
      <w:r w:rsidRPr="00D272A7">
        <w:rPr>
          <w:rFonts w:ascii="Times New Roman" w:eastAsia="Arial" w:hAnsi="Times New Roman" w:cs="Times New Roman"/>
          <w:sz w:val="28"/>
          <w:szCs w:val="28"/>
        </w:rPr>
        <w:t>ỏ</w:t>
      </w:r>
      <w:r w:rsidRPr="00D272A7">
        <w:rPr>
          <w:rFonts w:ascii="Times New Roman" w:eastAsia="Times New Roman" w:hAnsi="Times New Roman" w:cs="Times New Roman"/>
          <w:sz w:val="28"/>
          <w:szCs w:val="28"/>
        </w:rPr>
        <w:t xml:space="preserve"> h</w:t>
      </w:r>
      <w:r w:rsidRPr="00D272A7">
        <w:rPr>
          <w:rFonts w:ascii="Times New Roman" w:eastAsia="Arial" w:hAnsi="Times New Roman" w:cs="Times New Roman"/>
          <w:sz w:val="28"/>
          <w:szCs w:val="28"/>
        </w:rPr>
        <w:t>ơ</w:t>
      </w:r>
      <w:r w:rsidRPr="00D272A7">
        <w:rPr>
          <w:rFonts w:ascii="Times New Roman" w:eastAsia="Calibri" w:hAnsi="Times New Roman" w:cs="Times New Roman"/>
          <w:sz w:val="28"/>
          <w:szCs w:val="28"/>
        </w:rPr>
        <w:t>n 100 c</w:t>
      </w:r>
      <w:r w:rsidRPr="00D272A7">
        <w:rPr>
          <w:rFonts w:ascii="Times New Roman" w:eastAsia="Arial" w:hAnsi="Times New Roman" w:cs="Times New Roman"/>
          <w:sz w:val="28"/>
          <w:szCs w:val="28"/>
        </w:rPr>
        <w:t>ủ</w:t>
      </w:r>
      <w:r w:rsidRPr="00D272A7">
        <w:rPr>
          <w:rFonts w:ascii="Times New Roman" w:eastAsia="Times New Roman" w:hAnsi="Times New Roman" w:cs="Times New Roman"/>
          <w:sz w:val="28"/>
          <w:szCs w:val="28"/>
        </w:rPr>
        <w:t>a 8 và 6 là: …………………………………</w:t>
      </w:r>
    </w:p>
    <w:p w:rsidR="007C46A0" w:rsidRPr="00D272A7" w:rsidRDefault="007C46A0" w:rsidP="00D272A7">
      <w:pPr>
        <w:spacing w:line="240" w:lineRule="auto"/>
        <w:rPr>
          <w:rFonts w:ascii="Times New Roman" w:hAnsi="Times New Roman" w:cs="Times New Roman"/>
          <w:sz w:val="28"/>
          <w:szCs w:val="28"/>
        </w:rPr>
      </w:pPr>
    </w:p>
    <w:sectPr w:rsidR="007C46A0" w:rsidRPr="00D272A7" w:rsidSect="00695C0D">
      <w:headerReference w:type="default" r:id="rId26"/>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3651" w:rsidRDefault="00CC3651" w:rsidP="00695C0D">
      <w:pPr>
        <w:spacing w:after="0" w:line="240" w:lineRule="auto"/>
      </w:pPr>
      <w:r>
        <w:separator/>
      </w:r>
    </w:p>
  </w:endnote>
  <w:endnote w:type="continuationSeparator" w:id="0">
    <w:p w:rsidR="00CC3651" w:rsidRDefault="00CC3651"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NI-Times">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3651" w:rsidRDefault="00CC3651" w:rsidP="00695C0D">
      <w:pPr>
        <w:spacing w:after="0" w:line="240" w:lineRule="auto"/>
      </w:pPr>
      <w:r>
        <w:separator/>
      </w:r>
    </w:p>
  </w:footnote>
  <w:footnote w:type="continuationSeparator" w:id="0">
    <w:p w:rsidR="00CC3651" w:rsidRDefault="00CC3651"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D272A7">
          <w:rPr>
            <w:rFonts w:ascii="Times New Roman" w:hAnsi="Times New Roman" w:cs="Times New Roman"/>
            <w:noProof/>
            <w:sz w:val="28"/>
            <w:szCs w:val="28"/>
          </w:rPr>
          <w:t>1</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1">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2">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3">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4">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5">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6">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7">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8">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9">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abstractNum w:abstractNumId="10">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noProof w:val="0"/>
        <w:vanish w:val="0"/>
        <w:webHidden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254506B4"/>
    <w:multiLevelType w:val="multilevel"/>
    <w:tmpl w:val="C2141C36"/>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2">
    <w:nsid w:val="37CC594F"/>
    <w:multiLevelType w:val="multilevel"/>
    <w:tmpl w:val="00F4CA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436427E0"/>
    <w:multiLevelType w:val="multilevel"/>
    <w:tmpl w:val="0CCAF9F8"/>
    <w:lvl w:ilvl="0">
      <w:start w:val="3"/>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4">
    <w:nsid w:val="51057E18"/>
    <w:multiLevelType w:val="multilevel"/>
    <w:tmpl w:val="5FF828C0"/>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5">
    <w:nsid w:val="51F2670D"/>
    <w:multiLevelType w:val="multilevel"/>
    <w:tmpl w:val="2FFE8226"/>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 w:numId="13">
    <w:abstractNumId w:val="12"/>
  </w:num>
  <w:num w:numId="14">
    <w:abstractNumId w:val="11"/>
  </w:num>
  <w:num w:numId="15">
    <w:abstractNumId w:val="14"/>
  </w:num>
  <w:num w:numId="16">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3181F"/>
    <w:rsid w:val="00037F75"/>
    <w:rsid w:val="00042C69"/>
    <w:rsid w:val="000471B3"/>
    <w:rsid w:val="00054933"/>
    <w:rsid w:val="00054C69"/>
    <w:rsid w:val="00091F63"/>
    <w:rsid w:val="000A183E"/>
    <w:rsid w:val="000B4CA9"/>
    <w:rsid w:val="000B55B9"/>
    <w:rsid w:val="000D0080"/>
    <w:rsid w:val="000E0DF9"/>
    <w:rsid w:val="000E3A1D"/>
    <w:rsid w:val="000E64AC"/>
    <w:rsid w:val="00107243"/>
    <w:rsid w:val="00115CC8"/>
    <w:rsid w:val="00144430"/>
    <w:rsid w:val="00152544"/>
    <w:rsid w:val="00157F97"/>
    <w:rsid w:val="0016211F"/>
    <w:rsid w:val="00183D8D"/>
    <w:rsid w:val="001908D1"/>
    <w:rsid w:val="001A262F"/>
    <w:rsid w:val="001B2E6F"/>
    <w:rsid w:val="001C353D"/>
    <w:rsid w:val="001D762E"/>
    <w:rsid w:val="001E051C"/>
    <w:rsid w:val="002035FE"/>
    <w:rsid w:val="0020610C"/>
    <w:rsid w:val="00207396"/>
    <w:rsid w:val="00207588"/>
    <w:rsid w:val="002246D9"/>
    <w:rsid w:val="00224C9C"/>
    <w:rsid w:val="00226752"/>
    <w:rsid w:val="00232DDB"/>
    <w:rsid w:val="00236F3E"/>
    <w:rsid w:val="00243FD5"/>
    <w:rsid w:val="002533BC"/>
    <w:rsid w:val="002647B1"/>
    <w:rsid w:val="00287421"/>
    <w:rsid w:val="00292B8D"/>
    <w:rsid w:val="002B037E"/>
    <w:rsid w:val="002C784C"/>
    <w:rsid w:val="0030009D"/>
    <w:rsid w:val="0030078E"/>
    <w:rsid w:val="00307A4E"/>
    <w:rsid w:val="00310E0B"/>
    <w:rsid w:val="00350369"/>
    <w:rsid w:val="00350632"/>
    <w:rsid w:val="0039074F"/>
    <w:rsid w:val="00397C8C"/>
    <w:rsid w:val="003B0A1A"/>
    <w:rsid w:val="003B580C"/>
    <w:rsid w:val="003C7DC8"/>
    <w:rsid w:val="0040660D"/>
    <w:rsid w:val="004074DC"/>
    <w:rsid w:val="00413F03"/>
    <w:rsid w:val="004269F3"/>
    <w:rsid w:val="00445CA2"/>
    <w:rsid w:val="00452623"/>
    <w:rsid w:val="00457728"/>
    <w:rsid w:val="0046493F"/>
    <w:rsid w:val="00482CD8"/>
    <w:rsid w:val="00483CBC"/>
    <w:rsid w:val="00496409"/>
    <w:rsid w:val="0049763D"/>
    <w:rsid w:val="004A5ED7"/>
    <w:rsid w:val="004C34A1"/>
    <w:rsid w:val="004D3109"/>
    <w:rsid w:val="004E7AF8"/>
    <w:rsid w:val="004F763A"/>
    <w:rsid w:val="00500D81"/>
    <w:rsid w:val="0050674A"/>
    <w:rsid w:val="00506B40"/>
    <w:rsid w:val="005114E8"/>
    <w:rsid w:val="00514C92"/>
    <w:rsid w:val="0053543F"/>
    <w:rsid w:val="0053582A"/>
    <w:rsid w:val="00541094"/>
    <w:rsid w:val="00547421"/>
    <w:rsid w:val="005577E4"/>
    <w:rsid w:val="00584100"/>
    <w:rsid w:val="005B1DB5"/>
    <w:rsid w:val="005D6BA3"/>
    <w:rsid w:val="005F1438"/>
    <w:rsid w:val="00605255"/>
    <w:rsid w:val="0064182D"/>
    <w:rsid w:val="00642AEB"/>
    <w:rsid w:val="0065296A"/>
    <w:rsid w:val="0065362A"/>
    <w:rsid w:val="00662653"/>
    <w:rsid w:val="00667BFA"/>
    <w:rsid w:val="0067662D"/>
    <w:rsid w:val="006848B7"/>
    <w:rsid w:val="00695C0D"/>
    <w:rsid w:val="00697F26"/>
    <w:rsid w:val="006B0D35"/>
    <w:rsid w:val="006C3ABB"/>
    <w:rsid w:val="006C61B1"/>
    <w:rsid w:val="006D03D0"/>
    <w:rsid w:val="006F2CF5"/>
    <w:rsid w:val="007021F6"/>
    <w:rsid w:val="007049B1"/>
    <w:rsid w:val="00707062"/>
    <w:rsid w:val="0073481D"/>
    <w:rsid w:val="00736342"/>
    <w:rsid w:val="00765081"/>
    <w:rsid w:val="007760E2"/>
    <w:rsid w:val="007912C0"/>
    <w:rsid w:val="007A4648"/>
    <w:rsid w:val="007C46A0"/>
    <w:rsid w:val="007D3E42"/>
    <w:rsid w:val="007D57FB"/>
    <w:rsid w:val="007E0EFD"/>
    <w:rsid w:val="007E694E"/>
    <w:rsid w:val="00855D42"/>
    <w:rsid w:val="00865E05"/>
    <w:rsid w:val="00865FF6"/>
    <w:rsid w:val="0086671B"/>
    <w:rsid w:val="00872B44"/>
    <w:rsid w:val="008822EE"/>
    <w:rsid w:val="008C038C"/>
    <w:rsid w:val="008C5E00"/>
    <w:rsid w:val="008D4C34"/>
    <w:rsid w:val="008D7A92"/>
    <w:rsid w:val="008F4C88"/>
    <w:rsid w:val="009060E1"/>
    <w:rsid w:val="009215DF"/>
    <w:rsid w:val="00935340"/>
    <w:rsid w:val="009523AA"/>
    <w:rsid w:val="00957CAA"/>
    <w:rsid w:val="009646D4"/>
    <w:rsid w:val="0096507B"/>
    <w:rsid w:val="00965B3D"/>
    <w:rsid w:val="009706ED"/>
    <w:rsid w:val="00983C4C"/>
    <w:rsid w:val="00993182"/>
    <w:rsid w:val="009B3309"/>
    <w:rsid w:val="009C7B83"/>
    <w:rsid w:val="009D3D96"/>
    <w:rsid w:val="009E3922"/>
    <w:rsid w:val="009E6B44"/>
    <w:rsid w:val="009F5A3E"/>
    <w:rsid w:val="00A076A5"/>
    <w:rsid w:val="00A15AEB"/>
    <w:rsid w:val="00A205CF"/>
    <w:rsid w:val="00A66850"/>
    <w:rsid w:val="00A670D8"/>
    <w:rsid w:val="00A765C7"/>
    <w:rsid w:val="00A9473C"/>
    <w:rsid w:val="00AC3E9A"/>
    <w:rsid w:val="00AC71F3"/>
    <w:rsid w:val="00AD2940"/>
    <w:rsid w:val="00AE4823"/>
    <w:rsid w:val="00B31710"/>
    <w:rsid w:val="00B444AD"/>
    <w:rsid w:val="00B5163C"/>
    <w:rsid w:val="00B520F4"/>
    <w:rsid w:val="00B54A77"/>
    <w:rsid w:val="00B92799"/>
    <w:rsid w:val="00B939B4"/>
    <w:rsid w:val="00BA5FAA"/>
    <w:rsid w:val="00BB0674"/>
    <w:rsid w:val="00BC414E"/>
    <w:rsid w:val="00BC529F"/>
    <w:rsid w:val="00BD12A1"/>
    <w:rsid w:val="00BD2307"/>
    <w:rsid w:val="00BD238B"/>
    <w:rsid w:val="00BD5A4C"/>
    <w:rsid w:val="00BD7345"/>
    <w:rsid w:val="00BE090B"/>
    <w:rsid w:val="00BE577D"/>
    <w:rsid w:val="00BE6A20"/>
    <w:rsid w:val="00BF2094"/>
    <w:rsid w:val="00BF5672"/>
    <w:rsid w:val="00C03A29"/>
    <w:rsid w:val="00C35243"/>
    <w:rsid w:val="00C36129"/>
    <w:rsid w:val="00C443AD"/>
    <w:rsid w:val="00C44C7E"/>
    <w:rsid w:val="00C529CC"/>
    <w:rsid w:val="00C57360"/>
    <w:rsid w:val="00C57792"/>
    <w:rsid w:val="00C669F0"/>
    <w:rsid w:val="00C724C8"/>
    <w:rsid w:val="00C75A1A"/>
    <w:rsid w:val="00C766E4"/>
    <w:rsid w:val="00C8505F"/>
    <w:rsid w:val="00C90EAA"/>
    <w:rsid w:val="00C97047"/>
    <w:rsid w:val="00CA2014"/>
    <w:rsid w:val="00CA6060"/>
    <w:rsid w:val="00CB231A"/>
    <w:rsid w:val="00CC3651"/>
    <w:rsid w:val="00CC66D3"/>
    <w:rsid w:val="00CD6E76"/>
    <w:rsid w:val="00CF29D2"/>
    <w:rsid w:val="00D15175"/>
    <w:rsid w:val="00D230EA"/>
    <w:rsid w:val="00D272A7"/>
    <w:rsid w:val="00D37197"/>
    <w:rsid w:val="00D63E3B"/>
    <w:rsid w:val="00D66879"/>
    <w:rsid w:val="00D75D7E"/>
    <w:rsid w:val="00D901B0"/>
    <w:rsid w:val="00D97F1A"/>
    <w:rsid w:val="00DA43A5"/>
    <w:rsid w:val="00DE4CC5"/>
    <w:rsid w:val="00DE4F40"/>
    <w:rsid w:val="00DF3748"/>
    <w:rsid w:val="00DF73B4"/>
    <w:rsid w:val="00E10D89"/>
    <w:rsid w:val="00E267B9"/>
    <w:rsid w:val="00E6042F"/>
    <w:rsid w:val="00E7462D"/>
    <w:rsid w:val="00E80E55"/>
    <w:rsid w:val="00E873AA"/>
    <w:rsid w:val="00E87B6C"/>
    <w:rsid w:val="00EC1F30"/>
    <w:rsid w:val="00EC5B29"/>
    <w:rsid w:val="00ED2289"/>
    <w:rsid w:val="00EE3DB5"/>
    <w:rsid w:val="00EF4AFE"/>
    <w:rsid w:val="00F137FA"/>
    <w:rsid w:val="00F13C0D"/>
    <w:rsid w:val="00F13F70"/>
    <w:rsid w:val="00F25F50"/>
    <w:rsid w:val="00F353D7"/>
    <w:rsid w:val="00F35820"/>
    <w:rsid w:val="00F41773"/>
    <w:rsid w:val="00F70806"/>
    <w:rsid w:val="00F75102"/>
    <w:rsid w:val="00F86A68"/>
    <w:rsid w:val="00F9414B"/>
    <w:rsid w:val="00FA2372"/>
    <w:rsid w:val="00FC26A1"/>
    <w:rsid w:val="00FD359A"/>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qFormat="1"/>
    <w:lsdException w:name="caption" w:semiHidden="1" w:uiPriority="35"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iPriority="99"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qFormat="1"/>
    <w:lsdException w:name="Signature" w:semiHidden="1" w:unhideWhenUsed="1" w:qFormat="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iPriority="99" w:unhideWhenUsed="1" w:qFormat="1"/>
    <w:lsdException w:name="FollowedHyperlink" w:semiHidden="1" w:unhideWhenUsed="1" w:qFormat="1"/>
    <w:lsdException w:name="Strong" w:qFormat="1"/>
    <w:lsdException w:name="Emphasis" w:uiPriority="99" w:qFormat="1"/>
    <w:lsdException w:name="Document Map" w:semiHidden="1" w:unhideWhenUsed="1" w:qFormat="1"/>
    <w:lsdException w:name="Plain Text" w:semiHidden="1" w:unhideWhenUsed="1" w:qFormat="1"/>
    <w:lsdException w:name="E-mail Signature" w:semiHidden="1" w:unhideWhenUsed="1" w:qFormat="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iPriority="99" w:unhideWhenUsed="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59" w:qFormat="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5">
    <w:name w:val="heading 5"/>
    <w:basedOn w:val="Normal"/>
    <w:next w:val="Normal"/>
    <w:link w:val="Heading5Char"/>
    <w:semiHidden/>
    <w:unhideWhenUsed/>
    <w:qFormat/>
    <w:rsid w:val="00E80E55"/>
    <w:pPr>
      <w:keepNext/>
      <w:keepLines/>
      <w:spacing w:before="280" w:after="290" w:line="376" w:lineRule="auto"/>
      <w:outlineLvl w:val="4"/>
    </w:pPr>
    <w:rPr>
      <w:rFonts w:ascii="Times New Roman" w:eastAsia="SimSun" w:hAnsi="Times New Roman" w:cs="Times New Roman"/>
      <w:b/>
      <w:bCs/>
      <w:sz w:val="28"/>
      <w:szCs w:val="28"/>
    </w:rPr>
  </w:style>
  <w:style w:type="paragraph" w:styleId="Heading6">
    <w:name w:val="heading 6"/>
    <w:basedOn w:val="Normal"/>
    <w:next w:val="Normal"/>
    <w:link w:val="Heading6Char"/>
    <w:uiPriority w:val="9"/>
    <w:unhideWhenUsed/>
    <w:qFormat/>
    <w:rsid w:val="00F75102"/>
    <w:pPr>
      <w:keepNext/>
      <w:keepLines/>
      <w:spacing w:before="40" w:after="0"/>
      <w:outlineLvl w:val="5"/>
    </w:pPr>
    <w:rPr>
      <w:rFonts w:ascii="Times New Roman" w:eastAsia="Times New Roman" w:hAnsi="Times New Roman" w:cs="Times New Roman"/>
      <w:color w:val="1F4D78"/>
      <w:sz w:val="28"/>
    </w:rPr>
  </w:style>
  <w:style w:type="paragraph" w:styleId="Heading7">
    <w:name w:val="heading 7"/>
    <w:basedOn w:val="Normal"/>
    <w:next w:val="Normal"/>
    <w:link w:val="Heading7Char"/>
    <w:semiHidden/>
    <w:unhideWhenUsed/>
    <w:qFormat/>
    <w:rsid w:val="00E80E55"/>
    <w:pPr>
      <w:keepNext/>
      <w:keepLines/>
      <w:spacing w:before="240" w:after="64" w:line="320" w:lineRule="auto"/>
      <w:outlineLvl w:val="6"/>
    </w:pPr>
    <w:rPr>
      <w:rFonts w:ascii="Times New Roman" w:eastAsia="SimSun" w:hAnsi="Times New Roman" w:cs="Times New Roman"/>
      <w:b/>
      <w:bCs/>
      <w:sz w:val="24"/>
      <w:szCs w:val="24"/>
    </w:rPr>
  </w:style>
  <w:style w:type="paragraph" w:styleId="Heading8">
    <w:name w:val="heading 8"/>
    <w:basedOn w:val="Normal"/>
    <w:next w:val="Normal"/>
    <w:link w:val="Heading8Char"/>
    <w:semiHidden/>
    <w:unhideWhenUsed/>
    <w:qFormat/>
    <w:rsid w:val="00E80E55"/>
    <w:pPr>
      <w:keepNext/>
      <w:keepLines/>
      <w:spacing w:before="240" w:after="64" w:line="320" w:lineRule="auto"/>
      <w:outlineLvl w:val="7"/>
    </w:pPr>
    <w:rPr>
      <w:rFonts w:ascii="Times New Roman" w:eastAsia="SimSun" w:hAnsi="Times New Roman" w:cs="Times New Roman"/>
      <w:sz w:val="24"/>
      <w:szCs w:val="24"/>
    </w:rPr>
  </w:style>
  <w:style w:type="paragraph" w:styleId="Heading9">
    <w:name w:val="heading 9"/>
    <w:basedOn w:val="Normal"/>
    <w:next w:val="Normal"/>
    <w:link w:val="Heading9Char"/>
    <w:semiHidden/>
    <w:unhideWhenUsed/>
    <w:qFormat/>
    <w:rsid w:val="00E80E55"/>
    <w:pPr>
      <w:keepNext/>
      <w:keepLines/>
      <w:spacing w:before="240" w:after="64" w:line="320" w:lineRule="auto"/>
      <w:outlineLvl w:val="8"/>
    </w:pPr>
    <w:rPr>
      <w:rFonts w:ascii="Times New Roman" w:eastAsia="SimSun" w:hAnsi="Times New Roman" w:cs="Times New Roman"/>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qFormat/>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qFormat/>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3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link w:val="NormalWebChar"/>
    <w:uiPriority w:val="99"/>
    <w:unhideWhenUsed/>
    <w:qFormat/>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99"/>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unhideWhenUsed/>
    <w:qFormat/>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qFormat/>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qFormat/>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nhideWhenUsed/>
    <w:qFormat/>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qFormat/>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3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702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qFormat/>
    <w:rsid w:val="00F86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qFormat/>
    <w:rsid w:val="001B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EF4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qFormat/>
    <w:rsid w:val="00426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39"/>
    <w:qFormat/>
    <w:rsid w:val="00464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qFormat/>
    <w:rsid w:val="007912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qFormat/>
    <w:rsid w:val="00C850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qFormat/>
    <w:rsid w:val="00DA43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E10D89"/>
  </w:style>
  <w:style w:type="table" w:customStyle="1" w:styleId="TableGrid29">
    <w:name w:val="Table Grid29"/>
    <w:basedOn w:val="TableNormal"/>
    <w:next w:val="TableGrid"/>
    <w:uiPriority w:val="59"/>
    <w:qFormat/>
    <w:rsid w:val="00E10D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llowedHyperlink1">
    <w:name w:val="FollowedHyperlink1"/>
    <w:basedOn w:val="DefaultParagraphFont"/>
    <w:uiPriority w:val="99"/>
    <w:semiHidden/>
    <w:unhideWhenUsed/>
    <w:rsid w:val="00E10D89"/>
    <w:rPr>
      <w:color w:val="954F72"/>
      <w:u w:val="single"/>
    </w:rPr>
  </w:style>
  <w:style w:type="character" w:customStyle="1" w:styleId="mjx-char">
    <w:name w:val="mjx-char"/>
    <w:basedOn w:val="DefaultParagraphFont"/>
    <w:rsid w:val="00E10D89"/>
  </w:style>
  <w:style w:type="character" w:customStyle="1" w:styleId="mjxassistivemathml">
    <w:name w:val="mjx_assistive_mathml"/>
    <w:basedOn w:val="DefaultParagraphFont"/>
    <w:rsid w:val="00E10D89"/>
  </w:style>
  <w:style w:type="character" w:customStyle="1" w:styleId="mord">
    <w:name w:val="mord"/>
    <w:basedOn w:val="DefaultParagraphFont"/>
    <w:rsid w:val="00E10D89"/>
  </w:style>
  <w:style w:type="character" w:customStyle="1" w:styleId="vlist-s">
    <w:name w:val="vlist-s"/>
    <w:basedOn w:val="DefaultParagraphFont"/>
    <w:rsid w:val="00E10D89"/>
  </w:style>
  <w:style w:type="character" w:customStyle="1" w:styleId="NormalWebChar">
    <w:name w:val="Normal (Web) Char"/>
    <w:basedOn w:val="DefaultParagraphFont"/>
    <w:link w:val="NormalWeb"/>
    <w:rsid w:val="00E10D89"/>
    <w:rPr>
      <w:rFonts w:ascii="Times New Roman" w:eastAsia="Times New Roman" w:hAnsi="Times New Roman" w:cs="Times New Roman"/>
      <w:sz w:val="24"/>
      <w:szCs w:val="24"/>
    </w:rPr>
  </w:style>
  <w:style w:type="paragraph" w:customStyle="1" w:styleId="Other">
    <w:name w:val="Other"/>
    <w:basedOn w:val="Normal"/>
    <w:qFormat/>
    <w:rsid w:val="00E10D89"/>
    <w:pPr>
      <w:spacing w:after="0" w:line="276" w:lineRule="auto"/>
    </w:pPr>
    <w:rPr>
      <w:rFonts w:ascii="Times New Roman" w:eastAsia="Times New Roman" w:hAnsi="Times New Roman" w:cs="Times New Roman"/>
      <w:sz w:val="28"/>
      <w:szCs w:val="28"/>
    </w:rPr>
  </w:style>
  <w:style w:type="numbering" w:customStyle="1" w:styleId="NoList11">
    <w:name w:val="No List11"/>
    <w:next w:val="NoList"/>
    <w:uiPriority w:val="99"/>
    <w:semiHidden/>
    <w:unhideWhenUsed/>
    <w:rsid w:val="00E10D89"/>
  </w:style>
  <w:style w:type="paragraph" w:styleId="BodyText">
    <w:name w:val="Body Text"/>
    <w:basedOn w:val="Normal"/>
    <w:link w:val="BodyTextChar"/>
    <w:uiPriority w:val="1"/>
    <w:qFormat/>
    <w:rsid w:val="00E10D89"/>
    <w:pPr>
      <w:widowControl w:val="0"/>
      <w:autoSpaceDE w:val="0"/>
      <w:autoSpaceDN w:val="0"/>
      <w:spacing w:before="41" w:after="0" w:line="240" w:lineRule="auto"/>
    </w:pPr>
    <w:rPr>
      <w:rFonts w:ascii="Times New Roman" w:eastAsia="Times New Roman" w:hAnsi="Times New Roman" w:cs="Times New Roman"/>
      <w:sz w:val="24"/>
      <w:szCs w:val="24"/>
      <w:lang w:val="vi"/>
    </w:rPr>
  </w:style>
  <w:style w:type="character" w:customStyle="1" w:styleId="BodyTextChar">
    <w:name w:val="Body Text Char"/>
    <w:basedOn w:val="DefaultParagraphFont"/>
    <w:link w:val="BodyText"/>
    <w:uiPriority w:val="1"/>
    <w:rsid w:val="00E10D89"/>
    <w:rPr>
      <w:rFonts w:ascii="Times New Roman" w:eastAsia="Times New Roman" w:hAnsi="Times New Roman" w:cs="Times New Roman"/>
      <w:sz w:val="24"/>
      <w:szCs w:val="24"/>
      <w:lang w:val="vi"/>
    </w:rPr>
  </w:style>
  <w:style w:type="paragraph" w:customStyle="1" w:styleId="TableParagraph">
    <w:name w:val="Table Paragraph"/>
    <w:basedOn w:val="Normal"/>
    <w:uiPriority w:val="1"/>
    <w:qFormat/>
    <w:rsid w:val="00E10D89"/>
    <w:pPr>
      <w:widowControl w:val="0"/>
      <w:autoSpaceDE w:val="0"/>
      <w:autoSpaceDN w:val="0"/>
      <w:spacing w:after="0" w:line="240" w:lineRule="auto"/>
    </w:pPr>
    <w:rPr>
      <w:rFonts w:ascii="Times New Roman" w:eastAsia="Times New Roman" w:hAnsi="Times New Roman" w:cs="Times New Roman"/>
      <w:lang w:val="vi"/>
    </w:rPr>
  </w:style>
  <w:style w:type="table" w:customStyle="1" w:styleId="TableGrid110">
    <w:name w:val="Table Grid110"/>
    <w:basedOn w:val="TableNormal"/>
    <w:next w:val="TableGrid"/>
    <w:uiPriority w:val="59"/>
    <w:qFormat/>
    <w:rsid w:val="00E10D8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
    <w:name w:val="Char"/>
    <w:basedOn w:val="Normal"/>
    <w:semiHidden/>
    <w:rsid w:val="00E10D89"/>
    <w:pPr>
      <w:spacing w:line="240" w:lineRule="exact"/>
    </w:pPr>
    <w:rPr>
      <w:rFonts w:ascii="Arial" w:eastAsia="Times New Roman" w:hAnsi="Arial" w:cs="Arial"/>
      <w:sz w:val="24"/>
      <w:szCs w:val="24"/>
    </w:rPr>
  </w:style>
  <w:style w:type="numbering" w:customStyle="1" w:styleId="NoList21">
    <w:name w:val="No List21"/>
    <w:next w:val="NoList"/>
    <w:uiPriority w:val="99"/>
    <w:semiHidden/>
    <w:unhideWhenUsed/>
    <w:rsid w:val="00E10D89"/>
  </w:style>
  <w:style w:type="table" w:customStyle="1" w:styleId="TableGrid210">
    <w:name w:val="Table Grid210"/>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E10D89"/>
  </w:style>
  <w:style w:type="table" w:customStyle="1" w:styleId="TableGrid31">
    <w:name w:val="Table Grid3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E10D89"/>
  </w:style>
  <w:style w:type="table" w:customStyle="1" w:styleId="TableGrid61">
    <w:name w:val="Table Grid6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E10D89"/>
  </w:style>
  <w:style w:type="paragraph" w:customStyle="1" w:styleId="textbody">
    <w:name w:val="textbody"/>
    <w:basedOn w:val="Normal"/>
    <w:rsid w:val="00E10D8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E10D89"/>
  </w:style>
  <w:style w:type="paragraph" w:styleId="CommentText">
    <w:name w:val="annotation text"/>
    <w:basedOn w:val="Normal"/>
    <w:link w:val="CommentTextChar"/>
    <w:uiPriority w:val="99"/>
    <w:unhideWhenUsed/>
    <w:qFormat/>
    <w:rsid w:val="00E10D89"/>
    <w:pPr>
      <w:spacing w:line="240" w:lineRule="auto"/>
    </w:pPr>
    <w:rPr>
      <w:rFonts w:ascii="Times New Roman" w:eastAsia="Calibri" w:hAnsi="Times New Roman" w:cs="Times New Roman"/>
      <w:bCs/>
      <w:sz w:val="20"/>
      <w:szCs w:val="20"/>
    </w:rPr>
  </w:style>
  <w:style w:type="character" w:customStyle="1" w:styleId="CommentTextChar">
    <w:name w:val="Comment Text Char"/>
    <w:basedOn w:val="DefaultParagraphFont"/>
    <w:link w:val="CommentText"/>
    <w:uiPriority w:val="99"/>
    <w:rsid w:val="00E10D89"/>
    <w:rPr>
      <w:rFonts w:ascii="Times New Roman" w:eastAsia="Calibri" w:hAnsi="Times New Roman" w:cs="Times New Roman"/>
      <w:bCs/>
      <w:sz w:val="20"/>
      <w:szCs w:val="20"/>
    </w:rPr>
  </w:style>
  <w:style w:type="paragraph" w:styleId="CommentSubject">
    <w:name w:val="annotation subject"/>
    <w:basedOn w:val="CommentText"/>
    <w:next w:val="CommentText"/>
    <w:link w:val="CommentSubjectChar"/>
    <w:uiPriority w:val="99"/>
    <w:unhideWhenUsed/>
    <w:qFormat/>
    <w:rsid w:val="00E10D89"/>
    <w:rPr>
      <w:b/>
    </w:rPr>
  </w:style>
  <w:style w:type="character" w:customStyle="1" w:styleId="CommentSubjectChar">
    <w:name w:val="Comment Subject Char"/>
    <w:basedOn w:val="CommentTextChar"/>
    <w:link w:val="CommentSubject"/>
    <w:uiPriority w:val="99"/>
    <w:rsid w:val="00E10D89"/>
    <w:rPr>
      <w:rFonts w:ascii="Times New Roman" w:eastAsia="Calibri" w:hAnsi="Times New Roman" w:cs="Times New Roman"/>
      <w:b/>
      <w:bCs/>
      <w:sz w:val="20"/>
      <w:szCs w:val="20"/>
    </w:rPr>
  </w:style>
  <w:style w:type="paragraph" w:styleId="Revision">
    <w:name w:val="Revision"/>
    <w:uiPriority w:val="99"/>
    <w:semiHidden/>
    <w:qFormat/>
    <w:rsid w:val="00E10D89"/>
    <w:pPr>
      <w:spacing w:after="0" w:line="240" w:lineRule="auto"/>
    </w:pPr>
    <w:rPr>
      <w:rFonts w:ascii="Times New Roman" w:eastAsia="Calibri" w:hAnsi="Times New Roman" w:cs="Times New Roman"/>
      <w:bCs/>
      <w:sz w:val="28"/>
      <w:szCs w:val="28"/>
    </w:rPr>
  </w:style>
  <w:style w:type="character" w:customStyle="1" w:styleId="Tableofcontents">
    <w:name w:val="Table of contents_"/>
    <w:link w:val="Tableofcontents1"/>
    <w:locked/>
    <w:rsid w:val="00E10D89"/>
    <w:rPr>
      <w:rFonts w:ascii="Palatino Linotype" w:hAnsi="Palatino Linotype"/>
      <w:shd w:val="clear" w:color="auto" w:fill="FFFFFF"/>
    </w:rPr>
  </w:style>
  <w:style w:type="paragraph" w:customStyle="1" w:styleId="Tableofcontents1">
    <w:name w:val="Table of contents1"/>
    <w:basedOn w:val="Normal"/>
    <w:link w:val="Tableofcontents"/>
    <w:qFormat/>
    <w:rsid w:val="00E10D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qFormat/>
    <w:locked/>
    <w:rsid w:val="00E10D89"/>
    <w:rPr>
      <w:rFonts w:ascii="Palatino Linotype" w:hAnsi="Palatino Linotype"/>
      <w:shd w:val="clear" w:color="auto" w:fill="FFFFFF"/>
    </w:rPr>
  </w:style>
  <w:style w:type="paragraph" w:customStyle="1" w:styleId="Bodytext21">
    <w:name w:val="Body text (2)1"/>
    <w:basedOn w:val="Normal"/>
    <w:link w:val="Bodytext2"/>
    <w:qFormat/>
    <w:rsid w:val="00E10D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E10D89"/>
    <w:rPr>
      <w:rFonts w:ascii="Palatino Linotype" w:hAnsi="Palatino Linotype"/>
      <w:bCs/>
      <w:shd w:val="clear" w:color="auto" w:fill="FFFFFF"/>
    </w:rPr>
  </w:style>
  <w:style w:type="paragraph" w:customStyle="1" w:styleId="Bodytext770">
    <w:name w:val="Body text (77)"/>
    <w:basedOn w:val="Normal"/>
    <w:link w:val="Bodytext77"/>
    <w:qFormat/>
    <w:rsid w:val="00E10D89"/>
    <w:pPr>
      <w:widowControl w:val="0"/>
      <w:shd w:val="clear" w:color="auto" w:fill="FFFFFF"/>
      <w:spacing w:after="0" w:line="450" w:lineRule="exact"/>
      <w:jc w:val="both"/>
    </w:pPr>
    <w:rPr>
      <w:rFonts w:ascii="Palatino Linotype" w:hAnsi="Palatino Linotype"/>
      <w:bCs/>
    </w:rPr>
  </w:style>
  <w:style w:type="character" w:customStyle="1" w:styleId="MuChar">
    <w:name w:val="Mẫu Char"/>
    <w:basedOn w:val="ListParagraphChar"/>
    <w:link w:val="Mu"/>
    <w:locked/>
    <w:rsid w:val="00E10D89"/>
    <w:rPr>
      <w:rFonts w:ascii="Palatino Linotype" w:eastAsia="Arial" w:hAnsi="Palatino Linotype" w:cs="Times New Roman"/>
      <w:bCs/>
      <w:color w:val="000000"/>
      <w:sz w:val="28"/>
      <w:lang w:val="vi-VN"/>
    </w:rPr>
  </w:style>
  <w:style w:type="paragraph" w:customStyle="1" w:styleId="Mu">
    <w:name w:val="Mẫu"/>
    <w:basedOn w:val="ListParagraph"/>
    <w:link w:val="MuChar"/>
    <w:qFormat/>
    <w:rsid w:val="00E10D89"/>
    <w:pPr>
      <w:numPr>
        <w:numId w:val="1"/>
      </w:numPr>
      <w:tabs>
        <w:tab w:val="left" w:pos="0"/>
      </w:tabs>
      <w:ind w:left="0" w:hanging="284"/>
      <w:jc w:val="left"/>
    </w:pPr>
    <w:rPr>
      <w:rFonts w:ascii="Palatino Linotype" w:eastAsia="Arial" w:hAnsi="Palatino Linotype"/>
      <w:bCs/>
      <w:lang w:val="vi-VN"/>
    </w:rPr>
  </w:style>
  <w:style w:type="character" w:customStyle="1" w:styleId="Bodytext6">
    <w:name w:val="Body text (6)_"/>
    <w:link w:val="Bodytext61"/>
    <w:locked/>
    <w:rsid w:val="00E10D89"/>
    <w:rPr>
      <w:rFonts w:ascii="Palatino Linotype" w:hAnsi="Palatino Linotype"/>
      <w:shd w:val="clear" w:color="auto" w:fill="FFFFFF"/>
    </w:rPr>
  </w:style>
  <w:style w:type="paragraph" w:customStyle="1" w:styleId="Bodytext61">
    <w:name w:val="Body text (6)1"/>
    <w:basedOn w:val="Normal"/>
    <w:link w:val="Bodytext6"/>
    <w:qFormat/>
    <w:rsid w:val="00E10D89"/>
    <w:pPr>
      <w:widowControl w:val="0"/>
      <w:shd w:val="clear" w:color="auto" w:fill="FFFFFF"/>
      <w:spacing w:after="0" w:line="680" w:lineRule="exact"/>
      <w:ind w:hanging="420"/>
    </w:pPr>
    <w:rPr>
      <w:rFonts w:ascii="Palatino Linotype" w:hAnsi="Palatino Linotype"/>
    </w:rPr>
  </w:style>
  <w:style w:type="character" w:styleId="CommentReference">
    <w:name w:val="annotation reference"/>
    <w:basedOn w:val="DefaultParagraphFont"/>
    <w:uiPriority w:val="99"/>
    <w:unhideWhenUsed/>
    <w:qFormat/>
    <w:rsid w:val="00E10D89"/>
    <w:rPr>
      <w:sz w:val="16"/>
      <w:szCs w:val="16"/>
    </w:rPr>
  </w:style>
  <w:style w:type="character" w:customStyle="1" w:styleId="Bodytext2Italic">
    <w:name w:val="Body text (2) + Italic"/>
    <w:rsid w:val="00E10D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E10D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E10D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E10D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E10D89"/>
    <w:rPr>
      <w:rFonts w:ascii="Palatino Linotype" w:hAnsi="Palatino Linotype" w:cs="Palatino Linotype" w:hint="default"/>
      <w:b/>
      <w:bCs/>
      <w:strike w:val="0"/>
      <w:dstrike w:val="0"/>
      <w:sz w:val="24"/>
      <w:szCs w:val="24"/>
      <w:u w:val="none"/>
      <w:effect w:val="none"/>
      <w:shd w:val="clear" w:color="auto" w:fill="FFFFFF"/>
    </w:rPr>
  </w:style>
  <w:style w:type="character" w:customStyle="1" w:styleId="Bodytext6Exact">
    <w:name w:val="Body text (6) Exact"/>
    <w:rsid w:val="00E10D89"/>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E10D89"/>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E10D89"/>
    <w:rPr>
      <w:rFonts w:ascii="Palatino Linotype" w:hAnsi="Palatino Linotype" w:cs="Palatino Linotype" w:hint="default"/>
      <w:i/>
      <w:iCs/>
      <w:strike w:val="0"/>
      <w:dstrike w:val="0"/>
      <w:spacing w:val="0"/>
      <w:u w:val="none"/>
      <w:effect w:val="none"/>
      <w:shd w:val="clear" w:color="auto" w:fill="FFFFFF"/>
    </w:rPr>
  </w:style>
  <w:style w:type="table" w:customStyle="1" w:styleId="TableGrid71">
    <w:name w:val="Table Grid71"/>
    <w:basedOn w:val="TableNormal"/>
    <w:next w:val="TableGrid"/>
    <w:uiPriority w:val="59"/>
    <w:rsid w:val="00E10D8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nhideWhenUsed/>
    <w:qFormat/>
    <w:rsid w:val="00E10D89"/>
    <w:rPr>
      <w:color w:val="954F72" w:themeColor="followedHyperlink"/>
      <w:u w:val="single"/>
    </w:rPr>
  </w:style>
  <w:style w:type="table" w:customStyle="1" w:styleId="TableGrid30">
    <w:name w:val="Table Grid30"/>
    <w:basedOn w:val="TableNormal"/>
    <w:next w:val="TableGrid"/>
    <w:uiPriority w:val="59"/>
    <w:qFormat/>
    <w:rsid w:val="006418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42AEB"/>
  </w:style>
  <w:style w:type="table" w:customStyle="1" w:styleId="TableGrid32">
    <w:name w:val="Table Grid32"/>
    <w:basedOn w:val="TableNormal"/>
    <w:next w:val="TableGrid"/>
    <w:uiPriority w:val="59"/>
    <w:qFormat/>
    <w:rsid w:val="00642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42AEB"/>
  </w:style>
  <w:style w:type="table" w:customStyle="1" w:styleId="TableGrid111">
    <w:name w:val="Table Grid111"/>
    <w:basedOn w:val="TableNormal"/>
    <w:next w:val="TableGrid"/>
    <w:uiPriority w:val="59"/>
    <w:qFormat/>
    <w:rsid w:val="00642AEB"/>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642AEB"/>
  </w:style>
  <w:style w:type="table" w:customStyle="1" w:styleId="TableGrid211">
    <w:name w:val="Table Grid211"/>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642AEB"/>
  </w:style>
  <w:style w:type="table" w:customStyle="1" w:styleId="TableGrid33">
    <w:name w:val="Table Grid33"/>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642AEB"/>
  </w:style>
  <w:style w:type="table" w:customStyle="1" w:styleId="TableGrid62">
    <w:name w:val="Table Grid6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642AEB"/>
  </w:style>
  <w:style w:type="numbering" w:customStyle="1" w:styleId="NoList41">
    <w:name w:val="No List41"/>
    <w:next w:val="NoList"/>
    <w:uiPriority w:val="99"/>
    <w:semiHidden/>
    <w:unhideWhenUsed/>
    <w:rsid w:val="00642AEB"/>
  </w:style>
  <w:style w:type="table" w:customStyle="1" w:styleId="TableGrid72">
    <w:name w:val="Table Grid72"/>
    <w:basedOn w:val="TableNormal"/>
    <w:next w:val="TableGrid"/>
    <w:uiPriority w:val="59"/>
    <w:rsid w:val="00642AEB"/>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350369"/>
  </w:style>
  <w:style w:type="table" w:customStyle="1" w:styleId="TableGrid34">
    <w:name w:val="Table Grid34"/>
    <w:basedOn w:val="TableNormal"/>
    <w:next w:val="TableGrid"/>
    <w:uiPriority w:val="59"/>
    <w:qFormat/>
    <w:rsid w:val="00350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350369"/>
  </w:style>
  <w:style w:type="table" w:customStyle="1" w:styleId="TableGrid112">
    <w:name w:val="Table Grid112"/>
    <w:basedOn w:val="TableNormal"/>
    <w:next w:val="TableGrid"/>
    <w:uiPriority w:val="59"/>
    <w:qFormat/>
    <w:rsid w:val="0035036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350369"/>
  </w:style>
  <w:style w:type="table" w:customStyle="1" w:styleId="TableGrid212">
    <w:name w:val="Table Grid212"/>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350369"/>
  </w:style>
  <w:style w:type="table" w:customStyle="1" w:styleId="TableGrid35">
    <w:name w:val="Table Grid35"/>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350369"/>
  </w:style>
  <w:style w:type="table" w:customStyle="1" w:styleId="TableGrid63">
    <w:name w:val="Table Grid6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2">
    <w:name w:val="No List122"/>
    <w:next w:val="NoList"/>
    <w:uiPriority w:val="99"/>
    <w:semiHidden/>
    <w:unhideWhenUsed/>
    <w:rsid w:val="00350369"/>
  </w:style>
  <w:style w:type="numbering" w:customStyle="1" w:styleId="NoList42">
    <w:name w:val="No List42"/>
    <w:next w:val="NoList"/>
    <w:uiPriority w:val="99"/>
    <w:semiHidden/>
    <w:unhideWhenUsed/>
    <w:rsid w:val="00350369"/>
  </w:style>
  <w:style w:type="table" w:customStyle="1" w:styleId="TableGrid73">
    <w:name w:val="Table Grid73"/>
    <w:basedOn w:val="TableNormal"/>
    <w:next w:val="TableGrid"/>
    <w:uiPriority w:val="59"/>
    <w:rsid w:val="0035036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30009D"/>
  </w:style>
  <w:style w:type="table" w:customStyle="1" w:styleId="TableGrid36">
    <w:name w:val="Table Grid36"/>
    <w:basedOn w:val="TableNormal"/>
    <w:next w:val="TableGrid"/>
    <w:uiPriority w:val="59"/>
    <w:qFormat/>
    <w:rsid w:val="003000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30009D"/>
  </w:style>
  <w:style w:type="table" w:customStyle="1" w:styleId="TableGrid113">
    <w:name w:val="Table Grid113"/>
    <w:basedOn w:val="TableNormal"/>
    <w:next w:val="TableGrid"/>
    <w:uiPriority w:val="59"/>
    <w:qFormat/>
    <w:rsid w:val="0030009D"/>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30009D"/>
  </w:style>
  <w:style w:type="table" w:customStyle="1" w:styleId="TableGrid213">
    <w:name w:val="Table Grid213"/>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30009D"/>
  </w:style>
  <w:style w:type="table" w:customStyle="1" w:styleId="TableGrid37">
    <w:name w:val="Table Grid37"/>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
    <w:name w:val="No List34"/>
    <w:next w:val="NoList"/>
    <w:uiPriority w:val="99"/>
    <w:semiHidden/>
    <w:unhideWhenUsed/>
    <w:rsid w:val="0030009D"/>
  </w:style>
  <w:style w:type="table" w:customStyle="1" w:styleId="TableGrid64">
    <w:name w:val="Table Grid6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3">
    <w:name w:val="No List123"/>
    <w:next w:val="NoList"/>
    <w:uiPriority w:val="99"/>
    <w:semiHidden/>
    <w:unhideWhenUsed/>
    <w:rsid w:val="0030009D"/>
  </w:style>
  <w:style w:type="numbering" w:customStyle="1" w:styleId="NoList43">
    <w:name w:val="No List43"/>
    <w:next w:val="NoList"/>
    <w:uiPriority w:val="99"/>
    <w:semiHidden/>
    <w:unhideWhenUsed/>
    <w:rsid w:val="0030009D"/>
  </w:style>
  <w:style w:type="table" w:customStyle="1" w:styleId="TableGrid74">
    <w:name w:val="Table Grid74"/>
    <w:basedOn w:val="TableNormal"/>
    <w:next w:val="TableGrid"/>
    <w:uiPriority w:val="59"/>
    <w:rsid w:val="0030009D"/>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9E6B44"/>
  </w:style>
  <w:style w:type="table" w:customStyle="1" w:styleId="TableGrid38">
    <w:name w:val="Table Grid38"/>
    <w:basedOn w:val="TableNormal"/>
    <w:next w:val="TableGrid"/>
    <w:uiPriority w:val="59"/>
    <w:qFormat/>
    <w:rsid w:val="009E6B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9E6B44"/>
  </w:style>
  <w:style w:type="table" w:customStyle="1" w:styleId="TableGrid114">
    <w:name w:val="Table Grid114"/>
    <w:basedOn w:val="TableNormal"/>
    <w:next w:val="TableGrid"/>
    <w:uiPriority w:val="59"/>
    <w:qFormat/>
    <w:rsid w:val="009E6B44"/>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9E6B44"/>
  </w:style>
  <w:style w:type="table" w:customStyle="1" w:styleId="TableGrid214">
    <w:name w:val="Table Grid214"/>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9E6B44"/>
  </w:style>
  <w:style w:type="table" w:customStyle="1" w:styleId="TableGrid39">
    <w:name w:val="Table Grid39"/>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
    <w:name w:val="No List35"/>
    <w:next w:val="NoList"/>
    <w:uiPriority w:val="99"/>
    <w:semiHidden/>
    <w:unhideWhenUsed/>
    <w:rsid w:val="009E6B44"/>
  </w:style>
  <w:style w:type="table" w:customStyle="1" w:styleId="TableGrid65">
    <w:name w:val="Table Grid6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4">
    <w:name w:val="No List124"/>
    <w:next w:val="NoList"/>
    <w:uiPriority w:val="99"/>
    <w:semiHidden/>
    <w:unhideWhenUsed/>
    <w:rsid w:val="009E6B44"/>
  </w:style>
  <w:style w:type="numbering" w:customStyle="1" w:styleId="NoList44">
    <w:name w:val="No List44"/>
    <w:next w:val="NoList"/>
    <w:uiPriority w:val="99"/>
    <w:semiHidden/>
    <w:unhideWhenUsed/>
    <w:rsid w:val="009E6B44"/>
  </w:style>
  <w:style w:type="table" w:customStyle="1" w:styleId="TableGrid75">
    <w:name w:val="Table Grid75"/>
    <w:basedOn w:val="TableNormal"/>
    <w:next w:val="TableGrid"/>
    <w:uiPriority w:val="59"/>
    <w:rsid w:val="009E6B44"/>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115CC8"/>
  </w:style>
  <w:style w:type="table" w:customStyle="1" w:styleId="TableGrid40">
    <w:name w:val="Table Grid40"/>
    <w:basedOn w:val="TableNormal"/>
    <w:next w:val="TableGrid"/>
    <w:uiPriority w:val="59"/>
    <w:qFormat/>
    <w:rsid w:val="00115C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115CC8"/>
  </w:style>
  <w:style w:type="table" w:customStyle="1" w:styleId="TableGrid115">
    <w:name w:val="Table Grid115"/>
    <w:basedOn w:val="TableNormal"/>
    <w:next w:val="TableGrid"/>
    <w:uiPriority w:val="59"/>
    <w:qFormat/>
    <w:rsid w:val="00115CC8"/>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6">
    <w:name w:val="No List26"/>
    <w:next w:val="NoList"/>
    <w:uiPriority w:val="99"/>
    <w:semiHidden/>
    <w:unhideWhenUsed/>
    <w:rsid w:val="00115CC8"/>
  </w:style>
  <w:style w:type="table" w:customStyle="1" w:styleId="TableGrid215">
    <w:name w:val="Table Grid215"/>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115CC8"/>
  </w:style>
  <w:style w:type="table" w:customStyle="1" w:styleId="TableGrid310">
    <w:name w:val="Table Grid310"/>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
    <w:name w:val="No List36"/>
    <w:next w:val="NoList"/>
    <w:uiPriority w:val="99"/>
    <w:semiHidden/>
    <w:unhideWhenUsed/>
    <w:rsid w:val="00115CC8"/>
  </w:style>
  <w:style w:type="table" w:customStyle="1" w:styleId="TableGrid66">
    <w:name w:val="Table Grid6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5">
    <w:name w:val="No List125"/>
    <w:next w:val="NoList"/>
    <w:uiPriority w:val="99"/>
    <w:semiHidden/>
    <w:unhideWhenUsed/>
    <w:rsid w:val="00115CC8"/>
  </w:style>
  <w:style w:type="numbering" w:customStyle="1" w:styleId="NoList45">
    <w:name w:val="No List45"/>
    <w:next w:val="NoList"/>
    <w:uiPriority w:val="99"/>
    <w:semiHidden/>
    <w:unhideWhenUsed/>
    <w:rsid w:val="00115CC8"/>
  </w:style>
  <w:style w:type="table" w:customStyle="1" w:styleId="TableGrid76">
    <w:name w:val="Table Grid76"/>
    <w:basedOn w:val="TableNormal"/>
    <w:next w:val="TableGrid"/>
    <w:uiPriority w:val="59"/>
    <w:rsid w:val="00115CC8"/>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next w:val="TableGrid"/>
    <w:uiPriority w:val="59"/>
    <w:qFormat/>
    <w:rsid w:val="00C529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59"/>
    <w:qFormat/>
    <w:rsid w:val="008C03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0"/>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59"/>
    <w:qFormat/>
    <w:rsid w:val="00676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uiPriority w:val="59"/>
    <w:qFormat/>
    <w:rsid w:val="00D151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uiPriority w:val="59"/>
    <w:qFormat/>
    <w:rsid w:val="00D230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
    <w:name w:val="Table Grid60"/>
    <w:basedOn w:val="TableNormal"/>
    <w:next w:val="TableGrid"/>
    <w:uiPriority w:val="59"/>
    <w:qFormat/>
    <w:rsid w:val="00BD73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D75D7E"/>
  </w:style>
  <w:style w:type="table" w:customStyle="1" w:styleId="TableGrid67">
    <w:name w:val="Table Grid67"/>
    <w:basedOn w:val="TableNormal"/>
    <w:next w:val="TableGrid"/>
    <w:uiPriority w:val="59"/>
    <w:qFormat/>
    <w:rsid w:val="00D75D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D75D7E"/>
  </w:style>
  <w:style w:type="table" w:customStyle="1" w:styleId="TableGrid116">
    <w:name w:val="Table Grid116"/>
    <w:basedOn w:val="TableNormal"/>
    <w:next w:val="TableGrid"/>
    <w:uiPriority w:val="59"/>
    <w:qFormat/>
    <w:rsid w:val="00D75D7E"/>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7">
    <w:name w:val="No List27"/>
    <w:next w:val="NoList"/>
    <w:uiPriority w:val="99"/>
    <w:semiHidden/>
    <w:unhideWhenUsed/>
    <w:rsid w:val="00D75D7E"/>
  </w:style>
  <w:style w:type="table" w:customStyle="1" w:styleId="TableGrid216">
    <w:name w:val="Table Grid216"/>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
    <w:name w:val="No List117"/>
    <w:next w:val="NoList"/>
    <w:uiPriority w:val="99"/>
    <w:semiHidden/>
    <w:unhideWhenUsed/>
    <w:rsid w:val="00D75D7E"/>
  </w:style>
  <w:style w:type="table" w:customStyle="1" w:styleId="TableGrid311">
    <w:name w:val="Table Grid311"/>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0">
    <w:name w:val="Table Grid5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7">
    <w:name w:val="No List37"/>
    <w:next w:val="NoList"/>
    <w:uiPriority w:val="99"/>
    <w:semiHidden/>
    <w:unhideWhenUsed/>
    <w:rsid w:val="00D75D7E"/>
  </w:style>
  <w:style w:type="table" w:customStyle="1" w:styleId="TableGrid68">
    <w:name w:val="Table Grid68"/>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6">
    <w:name w:val="No List126"/>
    <w:next w:val="NoList"/>
    <w:uiPriority w:val="99"/>
    <w:semiHidden/>
    <w:unhideWhenUsed/>
    <w:rsid w:val="00D75D7E"/>
  </w:style>
  <w:style w:type="numbering" w:customStyle="1" w:styleId="NoList46">
    <w:name w:val="No List46"/>
    <w:next w:val="NoList"/>
    <w:uiPriority w:val="99"/>
    <w:semiHidden/>
    <w:unhideWhenUsed/>
    <w:rsid w:val="00D75D7E"/>
  </w:style>
  <w:style w:type="table" w:customStyle="1" w:styleId="TableGrid77">
    <w:name w:val="Table Grid77"/>
    <w:basedOn w:val="TableNormal"/>
    <w:next w:val="TableGrid"/>
    <w:uiPriority w:val="59"/>
    <w:rsid w:val="00D75D7E"/>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9">
    <w:name w:val="Table Grid69"/>
    <w:basedOn w:val="TableNormal"/>
    <w:next w:val="TableGrid"/>
    <w:uiPriority w:val="59"/>
    <w:qFormat/>
    <w:rsid w:val="00A205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next w:val="TableGrid"/>
    <w:uiPriority w:val="59"/>
    <w:rsid w:val="00C03A29"/>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
    <w:name w:val="Table Grid511"/>
    <w:basedOn w:val="TableNormal"/>
    <w:next w:val="TableGrid"/>
    <w:uiPriority w:val="59"/>
    <w:rsid w:val="003B0A1A"/>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0">
    <w:name w:val="Table Grid610"/>
    <w:basedOn w:val="TableNormal"/>
    <w:next w:val="TableGrid"/>
    <w:uiPriority w:val="59"/>
    <w:rsid w:val="001908D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7">
    <w:name w:val="Table Grid217"/>
    <w:basedOn w:val="TableNormal"/>
    <w:next w:val="TableGrid"/>
    <w:uiPriority w:val="59"/>
    <w:qFormat/>
    <w:rsid w:val="00865E05"/>
    <w:pPr>
      <w:spacing w:after="0" w:line="240" w:lineRule="auto"/>
      <w:jc w:val="both"/>
    </w:pPr>
    <w:rPr>
      <w:rFonts w:eastAsia="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
    <w:name w:val="Table Grid412"/>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2">
    <w:name w:val="Table Grid512"/>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
    <w:name w:val="Table Grid611"/>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8">
    <w:name w:val="Table Grid78"/>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9">
    <w:name w:val="Table Grid79"/>
    <w:basedOn w:val="TableNormal"/>
    <w:next w:val="TableGrid"/>
    <w:uiPriority w:val="59"/>
    <w:rsid w:val="00BD238B"/>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semiHidden/>
    <w:rsid w:val="00E80E55"/>
    <w:rPr>
      <w:rFonts w:ascii="Times New Roman" w:eastAsia="SimSun" w:hAnsi="Times New Roman" w:cs="Times New Roman"/>
      <w:b/>
      <w:bCs/>
      <w:sz w:val="28"/>
      <w:szCs w:val="28"/>
    </w:rPr>
  </w:style>
  <w:style w:type="character" w:customStyle="1" w:styleId="Heading7Char">
    <w:name w:val="Heading 7 Char"/>
    <w:basedOn w:val="DefaultParagraphFont"/>
    <w:link w:val="Heading7"/>
    <w:semiHidden/>
    <w:rsid w:val="00E80E55"/>
    <w:rPr>
      <w:rFonts w:ascii="Times New Roman" w:eastAsia="SimSun" w:hAnsi="Times New Roman" w:cs="Times New Roman"/>
      <w:b/>
      <w:bCs/>
      <w:sz w:val="24"/>
      <w:szCs w:val="24"/>
    </w:rPr>
  </w:style>
  <w:style w:type="character" w:customStyle="1" w:styleId="Heading8Char">
    <w:name w:val="Heading 8 Char"/>
    <w:basedOn w:val="DefaultParagraphFont"/>
    <w:link w:val="Heading8"/>
    <w:semiHidden/>
    <w:rsid w:val="00E80E55"/>
    <w:rPr>
      <w:rFonts w:ascii="Times New Roman" w:eastAsia="SimSun" w:hAnsi="Times New Roman" w:cs="Times New Roman"/>
      <w:sz w:val="24"/>
      <w:szCs w:val="24"/>
    </w:rPr>
  </w:style>
  <w:style w:type="character" w:customStyle="1" w:styleId="Heading9Char">
    <w:name w:val="Heading 9 Char"/>
    <w:basedOn w:val="DefaultParagraphFont"/>
    <w:link w:val="Heading9"/>
    <w:semiHidden/>
    <w:rsid w:val="00E80E55"/>
    <w:rPr>
      <w:rFonts w:ascii="Times New Roman" w:eastAsia="SimSun" w:hAnsi="Times New Roman" w:cs="Times New Roman"/>
      <w:sz w:val="28"/>
      <w:szCs w:val="21"/>
    </w:rPr>
  </w:style>
  <w:style w:type="paragraph" w:styleId="BlockText">
    <w:name w:val="Block Text"/>
    <w:basedOn w:val="Normal"/>
    <w:qFormat/>
    <w:rsid w:val="00E80E55"/>
    <w:pPr>
      <w:spacing w:after="120" w:line="240" w:lineRule="auto"/>
      <w:ind w:leftChars="700" w:left="1440" w:rightChars="700" w:right="1440"/>
    </w:pPr>
    <w:rPr>
      <w:rFonts w:ascii="Times New Roman" w:eastAsia="SimSun" w:hAnsi="Times New Roman" w:cs="Times New Roman"/>
      <w:sz w:val="28"/>
      <w:szCs w:val="28"/>
    </w:rPr>
  </w:style>
  <w:style w:type="paragraph" w:styleId="BodyText20">
    <w:name w:val="Body Text 2"/>
    <w:basedOn w:val="Normal"/>
    <w:link w:val="BodyText2Char"/>
    <w:qFormat/>
    <w:rsid w:val="00E80E55"/>
    <w:pPr>
      <w:spacing w:after="120" w:line="480" w:lineRule="auto"/>
    </w:pPr>
    <w:rPr>
      <w:rFonts w:ascii="Times New Roman" w:eastAsia="SimSun" w:hAnsi="Times New Roman" w:cs="Times New Roman"/>
      <w:sz w:val="28"/>
      <w:szCs w:val="28"/>
    </w:rPr>
  </w:style>
  <w:style w:type="character" w:customStyle="1" w:styleId="BodyText2Char">
    <w:name w:val="Body Text 2 Char"/>
    <w:basedOn w:val="DefaultParagraphFont"/>
    <w:link w:val="BodyText20"/>
    <w:rsid w:val="00E80E55"/>
    <w:rPr>
      <w:rFonts w:ascii="Times New Roman" w:eastAsia="SimSun" w:hAnsi="Times New Roman" w:cs="Times New Roman"/>
      <w:sz w:val="28"/>
      <w:szCs w:val="28"/>
    </w:rPr>
  </w:style>
  <w:style w:type="paragraph" w:styleId="BodyText3">
    <w:name w:val="Body Text 3"/>
    <w:basedOn w:val="Normal"/>
    <w:link w:val="BodyText3Char"/>
    <w:qFormat/>
    <w:rsid w:val="00E80E55"/>
    <w:pPr>
      <w:spacing w:after="120" w:line="240" w:lineRule="auto"/>
    </w:pPr>
    <w:rPr>
      <w:rFonts w:ascii="Times New Roman" w:eastAsia="SimSun" w:hAnsi="Times New Roman" w:cs="Times New Roman"/>
      <w:sz w:val="16"/>
      <w:szCs w:val="16"/>
    </w:rPr>
  </w:style>
  <w:style w:type="character" w:customStyle="1" w:styleId="BodyText3Char">
    <w:name w:val="Body Text 3 Char"/>
    <w:basedOn w:val="DefaultParagraphFont"/>
    <w:link w:val="BodyText3"/>
    <w:rsid w:val="00E80E55"/>
    <w:rPr>
      <w:rFonts w:ascii="Times New Roman" w:eastAsia="SimSun" w:hAnsi="Times New Roman" w:cs="Times New Roman"/>
      <w:sz w:val="16"/>
      <w:szCs w:val="16"/>
    </w:rPr>
  </w:style>
  <w:style w:type="paragraph" w:styleId="BodyTextFirstIndent">
    <w:name w:val="Body Text First Indent"/>
    <w:basedOn w:val="BodyText"/>
    <w:link w:val="BodyTextFirstIndentChar"/>
    <w:qFormat/>
    <w:rsid w:val="00E80E55"/>
    <w:pPr>
      <w:widowControl/>
      <w:autoSpaceDE/>
      <w:autoSpaceDN/>
      <w:spacing w:before="0" w:after="120"/>
      <w:ind w:firstLineChars="100" w:firstLine="420"/>
    </w:pPr>
    <w:rPr>
      <w:rFonts w:eastAsia="SimSun"/>
      <w:sz w:val="28"/>
      <w:szCs w:val="28"/>
      <w:lang w:val="en-US"/>
    </w:rPr>
  </w:style>
  <w:style w:type="character" w:customStyle="1" w:styleId="BodyTextFirstIndentChar">
    <w:name w:val="Body Text First Indent Char"/>
    <w:basedOn w:val="BodyTextChar"/>
    <w:link w:val="BodyTextFirstIndent"/>
    <w:rsid w:val="00E80E55"/>
    <w:rPr>
      <w:rFonts w:ascii="Times New Roman" w:eastAsia="SimSun" w:hAnsi="Times New Roman" w:cs="Times New Roman"/>
      <w:sz w:val="28"/>
      <w:szCs w:val="28"/>
      <w:lang w:val="vi"/>
    </w:rPr>
  </w:style>
  <w:style w:type="paragraph" w:styleId="BodyTextIndent">
    <w:name w:val="Body Text Indent"/>
    <w:basedOn w:val="Normal"/>
    <w:link w:val="BodyTextIndentChar"/>
    <w:qFormat/>
    <w:rsid w:val="00E80E55"/>
    <w:pPr>
      <w:spacing w:after="120" w:line="240" w:lineRule="auto"/>
      <w:ind w:leftChars="200" w:left="420"/>
    </w:pPr>
    <w:rPr>
      <w:rFonts w:ascii="Times New Roman" w:eastAsia="SimSun" w:hAnsi="Times New Roman" w:cs="Times New Roman"/>
      <w:sz w:val="28"/>
      <w:szCs w:val="28"/>
    </w:rPr>
  </w:style>
  <w:style w:type="character" w:customStyle="1" w:styleId="BodyTextIndentChar">
    <w:name w:val="Body Text Indent Char"/>
    <w:basedOn w:val="DefaultParagraphFont"/>
    <w:link w:val="BodyTextIndent"/>
    <w:rsid w:val="00E80E55"/>
    <w:rPr>
      <w:rFonts w:ascii="Times New Roman" w:eastAsia="SimSun" w:hAnsi="Times New Roman" w:cs="Times New Roman"/>
      <w:sz w:val="28"/>
      <w:szCs w:val="28"/>
    </w:rPr>
  </w:style>
  <w:style w:type="paragraph" w:styleId="BodyTextFirstIndent2">
    <w:name w:val="Body Text First Indent 2"/>
    <w:basedOn w:val="BodyTextIndent"/>
    <w:link w:val="BodyTextFirstIndent2Char"/>
    <w:qFormat/>
    <w:rsid w:val="00E80E55"/>
    <w:pPr>
      <w:ind w:firstLineChars="200" w:firstLine="420"/>
    </w:pPr>
  </w:style>
  <w:style w:type="character" w:customStyle="1" w:styleId="BodyTextFirstIndent2Char">
    <w:name w:val="Body Text First Indent 2 Char"/>
    <w:basedOn w:val="BodyTextIndentChar"/>
    <w:link w:val="BodyTextFirstIndent2"/>
    <w:rsid w:val="00E80E55"/>
    <w:rPr>
      <w:rFonts w:ascii="Times New Roman" w:eastAsia="SimSun" w:hAnsi="Times New Roman" w:cs="Times New Roman"/>
      <w:sz w:val="28"/>
      <w:szCs w:val="28"/>
    </w:rPr>
  </w:style>
  <w:style w:type="paragraph" w:styleId="BodyTextIndent2">
    <w:name w:val="Body Text Indent 2"/>
    <w:basedOn w:val="Normal"/>
    <w:link w:val="BodyTextIndent2Char"/>
    <w:qFormat/>
    <w:rsid w:val="00E80E55"/>
    <w:pPr>
      <w:spacing w:after="120" w:line="480" w:lineRule="auto"/>
      <w:ind w:leftChars="200" w:left="420"/>
    </w:pPr>
    <w:rPr>
      <w:rFonts w:ascii="Times New Roman" w:eastAsia="SimSun" w:hAnsi="Times New Roman" w:cs="Times New Roman"/>
      <w:sz w:val="28"/>
      <w:szCs w:val="28"/>
    </w:rPr>
  </w:style>
  <w:style w:type="character" w:customStyle="1" w:styleId="BodyTextIndent2Char">
    <w:name w:val="Body Text Indent 2 Char"/>
    <w:basedOn w:val="DefaultParagraphFont"/>
    <w:link w:val="BodyTextIndent2"/>
    <w:rsid w:val="00E80E55"/>
    <w:rPr>
      <w:rFonts w:ascii="Times New Roman" w:eastAsia="SimSun" w:hAnsi="Times New Roman" w:cs="Times New Roman"/>
      <w:sz w:val="28"/>
      <w:szCs w:val="28"/>
    </w:rPr>
  </w:style>
  <w:style w:type="paragraph" w:styleId="BodyTextIndent3">
    <w:name w:val="Body Text Indent 3"/>
    <w:basedOn w:val="Normal"/>
    <w:link w:val="BodyTextIndent3Char"/>
    <w:qFormat/>
    <w:rsid w:val="00E80E55"/>
    <w:pPr>
      <w:spacing w:after="120" w:line="240" w:lineRule="auto"/>
      <w:ind w:leftChars="200" w:left="420"/>
    </w:pPr>
    <w:rPr>
      <w:rFonts w:ascii="Times New Roman" w:eastAsia="SimSun" w:hAnsi="Times New Roman" w:cs="Times New Roman"/>
      <w:sz w:val="16"/>
      <w:szCs w:val="16"/>
    </w:rPr>
  </w:style>
  <w:style w:type="character" w:customStyle="1" w:styleId="BodyTextIndent3Char">
    <w:name w:val="Body Text Indent 3 Char"/>
    <w:basedOn w:val="DefaultParagraphFont"/>
    <w:link w:val="BodyTextIndent3"/>
    <w:rsid w:val="00E80E55"/>
    <w:rPr>
      <w:rFonts w:ascii="Times New Roman" w:eastAsia="SimSun" w:hAnsi="Times New Roman" w:cs="Times New Roman"/>
      <w:sz w:val="16"/>
      <w:szCs w:val="16"/>
    </w:rPr>
  </w:style>
  <w:style w:type="paragraph" w:styleId="Closing">
    <w:name w:val="Closing"/>
    <w:basedOn w:val="Normal"/>
    <w:link w:val="ClosingChar"/>
    <w:qFormat/>
    <w:rsid w:val="00E80E55"/>
    <w:pPr>
      <w:spacing w:after="0" w:line="240" w:lineRule="auto"/>
      <w:ind w:leftChars="2100" w:left="100"/>
    </w:pPr>
    <w:rPr>
      <w:rFonts w:ascii="Times New Roman" w:eastAsia="SimSun" w:hAnsi="Times New Roman" w:cs="Times New Roman"/>
      <w:sz w:val="28"/>
      <w:szCs w:val="28"/>
    </w:rPr>
  </w:style>
  <w:style w:type="character" w:customStyle="1" w:styleId="ClosingChar">
    <w:name w:val="Closing Char"/>
    <w:basedOn w:val="DefaultParagraphFont"/>
    <w:link w:val="Closing"/>
    <w:rsid w:val="00E80E55"/>
    <w:rPr>
      <w:rFonts w:ascii="Times New Roman" w:eastAsia="SimSun" w:hAnsi="Times New Roman" w:cs="Times New Roman"/>
      <w:sz w:val="28"/>
      <w:szCs w:val="28"/>
    </w:rPr>
  </w:style>
  <w:style w:type="paragraph" w:styleId="Date">
    <w:name w:val="Date"/>
    <w:basedOn w:val="Normal"/>
    <w:next w:val="Normal"/>
    <w:link w:val="DateChar"/>
    <w:qFormat/>
    <w:rsid w:val="00E80E55"/>
    <w:pPr>
      <w:spacing w:after="0" w:line="240" w:lineRule="auto"/>
      <w:ind w:leftChars="2500" w:left="100"/>
    </w:pPr>
    <w:rPr>
      <w:rFonts w:ascii="Times New Roman" w:eastAsia="SimSun" w:hAnsi="Times New Roman" w:cs="Times New Roman"/>
      <w:sz w:val="28"/>
      <w:szCs w:val="28"/>
    </w:rPr>
  </w:style>
  <w:style w:type="character" w:customStyle="1" w:styleId="DateChar">
    <w:name w:val="Date Char"/>
    <w:basedOn w:val="DefaultParagraphFont"/>
    <w:link w:val="Date"/>
    <w:rsid w:val="00E80E55"/>
    <w:rPr>
      <w:rFonts w:ascii="Times New Roman" w:eastAsia="SimSun" w:hAnsi="Times New Roman" w:cs="Times New Roman"/>
      <w:sz w:val="28"/>
      <w:szCs w:val="28"/>
    </w:rPr>
  </w:style>
  <w:style w:type="paragraph" w:styleId="DocumentMap">
    <w:name w:val="Document Map"/>
    <w:basedOn w:val="Normal"/>
    <w:link w:val="DocumentMapChar"/>
    <w:qFormat/>
    <w:rsid w:val="00E80E55"/>
    <w:pPr>
      <w:shd w:val="clear" w:color="auto" w:fill="000080"/>
      <w:spacing w:after="0" w:line="240" w:lineRule="auto"/>
    </w:pPr>
    <w:rPr>
      <w:rFonts w:ascii="Times New Roman" w:eastAsia="SimSun" w:hAnsi="Times New Roman" w:cs="Times New Roman"/>
      <w:sz w:val="28"/>
      <w:szCs w:val="28"/>
    </w:rPr>
  </w:style>
  <w:style w:type="character" w:customStyle="1" w:styleId="DocumentMapChar">
    <w:name w:val="Document Map Char"/>
    <w:basedOn w:val="DefaultParagraphFont"/>
    <w:link w:val="DocumentMap"/>
    <w:rsid w:val="00E80E55"/>
    <w:rPr>
      <w:rFonts w:ascii="Times New Roman" w:eastAsia="SimSun" w:hAnsi="Times New Roman" w:cs="Times New Roman"/>
      <w:sz w:val="28"/>
      <w:szCs w:val="28"/>
      <w:shd w:val="clear" w:color="auto" w:fill="000080"/>
    </w:rPr>
  </w:style>
  <w:style w:type="paragraph" w:styleId="E-mailSignature">
    <w:name w:val="E-mail Signature"/>
    <w:basedOn w:val="Normal"/>
    <w:link w:val="E-mailSignatureChar"/>
    <w:qFormat/>
    <w:rsid w:val="00E80E55"/>
    <w:pPr>
      <w:spacing w:after="0" w:line="240" w:lineRule="auto"/>
    </w:pPr>
    <w:rPr>
      <w:rFonts w:ascii="Times New Roman" w:eastAsia="SimSun" w:hAnsi="Times New Roman" w:cs="Times New Roman"/>
      <w:sz w:val="28"/>
      <w:szCs w:val="28"/>
    </w:rPr>
  </w:style>
  <w:style w:type="character" w:customStyle="1" w:styleId="E-mailSignatureChar">
    <w:name w:val="E-mail Signature Char"/>
    <w:basedOn w:val="DefaultParagraphFont"/>
    <w:link w:val="E-mailSignature"/>
    <w:rsid w:val="00E80E55"/>
    <w:rPr>
      <w:rFonts w:ascii="Times New Roman" w:eastAsia="SimSun" w:hAnsi="Times New Roman" w:cs="Times New Roman"/>
      <w:sz w:val="28"/>
      <w:szCs w:val="28"/>
    </w:rPr>
  </w:style>
  <w:style w:type="character" w:styleId="EndnoteReference">
    <w:name w:val="endnote reference"/>
    <w:basedOn w:val="DefaultParagraphFont"/>
    <w:qFormat/>
    <w:rsid w:val="00E80E55"/>
    <w:rPr>
      <w:vertAlign w:val="superscript"/>
    </w:rPr>
  </w:style>
  <w:style w:type="paragraph" w:styleId="EndnoteText">
    <w:name w:val="endnote text"/>
    <w:basedOn w:val="Normal"/>
    <w:link w:val="EndnoteTextChar"/>
    <w:qFormat/>
    <w:rsid w:val="00E80E55"/>
    <w:pPr>
      <w:snapToGrid w:val="0"/>
      <w:spacing w:after="0" w:line="240" w:lineRule="auto"/>
    </w:pPr>
    <w:rPr>
      <w:rFonts w:ascii="Times New Roman" w:eastAsia="SimSun" w:hAnsi="Times New Roman" w:cs="Times New Roman"/>
      <w:sz w:val="28"/>
      <w:szCs w:val="28"/>
    </w:rPr>
  </w:style>
  <w:style w:type="character" w:customStyle="1" w:styleId="EndnoteTextChar">
    <w:name w:val="Endnote Text Char"/>
    <w:basedOn w:val="DefaultParagraphFont"/>
    <w:link w:val="EndnoteText"/>
    <w:rsid w:val="00E80E55"/>
    <w:rPr>
      <w:rFonts w:ascii="Times New Roman" w:eastAsia="SimSun" w:hAnsi="Times New Roman" w:cs="Times New Roman"/>
      <w:sz w:val="28"/>
      <w:szCs w:val="28"/>
    </w:rPr>
  </w:style>
  <w:style w:type="paragraph" w:styleId="EnvelopeAddress">
    <w:name w:val="envelope address"/>
    <w:basedOn w:val="Normal"/>
    <w:qFormat/>
    <w:rsid w:val="00E80E55"/>
    <w:pPr>
      <w:framePr w:w="7920" w:h="1980" w:hRule="exact" w:hSpace="180" w:wrap="auto" w:hAnchor="page" w:xAlign="center" w:yAlign="bottom"/>
      <w:snapToGrid w:val="0"/>
      <w:spacing w:after="0" w:line="240" w:lineRule="auto"/>
      <w:ind w:leftChars="1400" w:left="100"/>
    </w:pPr>
    <w:rPr>
      <w:rFonts w:ascii="Arial" w:eastAsia="SimSun" w:hAnsi="Arial" w:cs="Arial"/>
      <w:sz w:val="24"/>
      <w:szCs w:val="24"/>
    </w:rPr>
  </w:style>
  <w:style w:type="paragraph" w:styleId="EnvelopeReturn">
    <w:name w:val="envelope return"/>
    <w:basedOn w:val="Normal"/>
    <w:qFormat/>
    <w:rsid w:val="00E80E55"/>
    <w:pPr>
      <w:snapToGrid w:val="0"/>
      <w:spacing w:after="0" w:line="240" w:lineRule="auto"/>
    </w:pPr>
    <w:rPr>
      <w:rFonts w:ascii="Arial" w:eastAsia="SimSun" w:hAnsi="Arial" w:cs="Arial"/>
      <w:sz w:val="28"/>
      <w:szCs w:val="28"/>
    </w:rPr>
  </w:style>
  <w:style w:type="character" w:styleId="FootnoteReference">
    <w:name w:val="footnote reference"/>
    <w:basedOn w:val="DefaultParagraphFont"/>
    <w:qFormat/>
    <w:rsid w:val="00E80E55"/>
    <w:rPr>
      <w:vertAlign w:val="superscript"/>
    </w:rPr>
  </w:style>
  <w:style w:type="paragraph" w:styleId="FootnoteText">
    <w:name w:val="footnote text"/>
    <w:basedOn w:val="Normal"/>
    <w:link w:val="FootnoteTextChar"/>
    <w:qFormat/>
    <w:rsid w:val="00E80E55"/>
    <w:pPr>
      <w:snapToGrid w:val="0"/>
      <w:spacing w:after="0" w:line="240" w:lineRule="auto"/>
    </w:pPr>
    <w:rPr>
      <w:rFonts w:ascii="Times New Roman" w:eastAsia="SimSun" w:hAnsi="Times New Roman" w:cs="Times New Roman"/>
      <w:sz w:val="18"/>
      <w:szCs w:val="18"/>
    </w:rPr>
  </w:style>
  <w:style w:type="character" w:customStyle="1" w:styleId="FootnoteTextChar">
    <w:name w:val="Footnote Text Char"/>
    <w:basedOn w:val="DefaultParagraphFont"/>
    <w:link w:val="FootnoteText"/>
    <w:rsid w:val="00E80E55"/>
    <w:rPr>
      <w:rFonts w:ascii="Times New Roman" w:eastAsia="SimSun" w:hAnsi="Times New Roman" w:cs="Times New Roman"/>
      <w:sz w:val="18"/>
      <w:szCs w:val="18"/>
    </w:rPr>
  </w:style>
  <w:style w:type="character" w:styleId="HTMLAcronym">
    <w:name w:val="HTML Acronym"/>
    <w:basedOn w:val="DefaultParagraphFont"/>
    <w:qFormat/>
    <w:rsid w:val="00E80E55"/>
  </w:style>
  <w:style w:type="paragraph" w:styleId="HTMLAddress">
    <w:name w:val="HTML Address"/>
    <w:basedOn w:val="Normal"/>
    <w:link w:val="HTMLAddressChar"/>
    <w:qFormat/>
    <w:rsid w:val="00E80E55"/>
    <w:pPr>
      <w:spacing w:after="0" w:line="240" w:lineRule="auto"/>
    </w:pPr>
    <w:rPr>
      <w:rFonts w:ascii="Times New Roman" w:eastAsia="SimSun" w:hAnsi="Times New Roman" w:cs="Times New Roman"/>
      <w:i/>
      <w:iCs/>
      <w:sz w:val="28"/>
      <w:szCs w:val="28"/>
    </w:rPr>
  </w:style>
  <w:style w:type="character" w:customStyle="1" w:styleId="HTMLAddressChar">
    <w:name w:val="HTML Address Char"/>
    <w:basedOn w:val="DefaultParagraphFont"/>
    <w:link w:val="HTMLAddress"/>
    <w:rsid w:val="00E80E55"/>
    <w:rPr>
      <w:rFonts w:ascii="Times New Roman" w:eastAsia="SimSun" w:hAnsi="Times New Roman" w:cs="Times New Roman"/>
      <w:i/>
      <w:iCs/>
      <w:sz w:val="28"/>
      <w:szCs w:val="28"/>
    </w:rPr>
  </w:style>
  <w:style w:type="character" w:styleId="HTMLCite">
    <w:name w:val="HTML Cite"/>
    <w:basedOn w:val="DefaultParagraphFont"/>
    <w:qFormat/>
    <w:rsid w:val="00E80E55"/>
    <w:rPr>
      <w:i/>
      <w:iCs/>
    </w:rPr>
  </w:style>
  <w:style w:type="character" w:styleId="HTMLDefinition">
    <w:name w:val="HTML Definition"/>
    <w:basedOn w:val="DefaultParagraphFont"/>
    <w:qFormat/>
    <w:rsid w:val="00E80E55"/>
    <w:rPr>
      <w:i/>
      <w:iCs/>
    </w:rPr>
  </w:style>
  <w:style w:type="character" w:styleId="HTMLKeyboard">
    <w:name w:val="HTML Keyboard"/>
    <w:basedOn w:val="DefaultParagraphFont"/>
    <w:qFormat/>
    <w:rsid w:val="00E80E55"/>
    <w:rPr>
      <w:rFonts w:ascii="Courier New" w:hAnsi="Courier New" w:cs="Courier New"/>
      <w:sz w:val="20"/>
      <w:szCs w:val="20"/>
    </w:rPr>
  </w:style>
  <w:style w:type="paragraph" w:styleId="HTMLPreformatted">
    <w:name w:val="HTML Preformatted"/>
    <w:basedOn w:val="Normal"/>
    <w:link w:val="HTMLPreformattedChar"/>
    <w:qFormat/>
    <w:rsid w:val="00E80E55"/>
    <w:pPr>
      <w:spacing w:after="0" w:line="240" w:lineRule="auto"/>
    </w:pPr>
    <w:rPr>
      <w:rFonts w:ascii="Courier New" w:eastAsia="SimSun" w:hAnsi="Courier New" w:cs="Courier New"/>
      <w:sz w:val="20"/>
      <w:szCs w:val="28"/>
    </w:rPr>
  </w:style>
  <w:style w:type="character" w:customStyle="1" w:styleId="HTMLPreformattedChar">
    <w:name w:val="HTML Preformatted Char"/>
    <w:basedOn w:val="DefaultParagraphFont"/>
    <w:link w:val="HTMLPreformatted"/>
    <w:rsid w:val="00E80E55"/>
    <w:rPr>
      <w:rFonts w:ascii="Courier New" w:eastAsia="SimSun" w:hAnsi="Courier New" w:cs="Courier New"/>
      <w:sz w:val="20"/>
      <w:szCs w:val="28"/>
    </w:rPr>
  </w:style>
  <w:style w:type="character" w:styleId="HTMLSample">
    <w:name w:val="HTML Sample"/>
    <w:basedOn w:val="DefaultParagraphFont"/>
    <w:qFormat/>
    <w:rsid w:val="00E80E55"/>
    <w:rPr>
      <w:rFonts w:ascii="Courier New" w:hAnsi="Courier New" w:cs="Courier New"/>
    </w:rPr>
  </w:style>
  <w:style w:type="character" w:styleId="HTMLTypewriter">
    <w:name w:val="HTML Typewriter"/>
    <w:basedOn w:val="DefaultParagraphFont"/>
    <w:qFormat/>
    <w:rsid w:val="00E80E55"/>
    <w:rPr>
      <w:rFonts w:ascii="Courier New" w:hAnsi="Courier New" w:cs="Courier New"/>
      <w:sz w:val="20"/>
      <w:szCs w:val="20"/>
    </w:rPr>
  </w:style>
  <w:style w:type="character" w:styleId="HTMLVariable">
    <w:name w:val="HTML Variable"/>
    <w:basedOn w:val="DefaultParagraphFont"/>
    <w:qFormat/>
    <w:rsid w:val="00E80E55"/>
    <w:rPr>
      <w:i/>
      <w:iCs/>
    </w:rPr>
  </w:style>
  <w:style w:type="paragraph" w:styleId="Index1">
    <w:name w:val="index 1"/>
    <w:basedOn w:val="Normal"/>
    <w:next w:val="Normal"/>
    <w:qFormat/>
    <w:rsid w:val="00E80E55"/>
    <w:pPr>
      <w:spacing w:after="0" w:line="240" w:lineRule="auto"/>
    </w:pPr>
    <w:rPr>
      <w:rFonts w:ascii="Times New Roman" w:eastAsia="SimSun" w:hAnsi="Times New Roman" w:cs="Times New Roman"/>
      <w:sz w:val="28"/>
      <w:szCs w:val="28"/>
    </w:rPr>
  </w:style>
  <w:style w:type="paragraph" w:styleId="Index2">
    <w:name w:val="index 2"/>
    <w:basedOn w:val="Normal"/>
    <w:next w:val="Normal"/>
    <w:qFormat/>
    <w:rsid w:val="00E80E55"/>
    <w:pPr>
      <w:spacing w:after="0" w:line="240" w:lineRule="auto"/>
      <w:ind w:leftChars="200" w:left="200"/>
    </w:pPr>
    <w:rPr>
      <w:rFonts w:ascii="Times New Roman" w:eastAsia="SimSun" w:hAnsi="Times New Roman" w:cs="Times New Roman"/>
      <w:sz w:val="28"/>
      <w:szCs w:val="28"/>
    </w:rPr>
  </w:style>
  <w:style w:type="paragraph" w:styleId="Index3">
    <w:name w:val="index 3"/>
    <w:basedOn w:val="Normal"/>
    <w:next w:val="Normal"/>
    <w:qFormat/>
    <w:rsid w:val="00E80E55"/>
    <w:pPr>
      <w:spacing w:after="0" w:line="240" w:lineRule="auto"/>
      <w:ind w:leftChars="400" w:left="400"/>
    </w:pPr>
    <w:rPr>
      <w:rFonts w:ascii="Times New Roman" w:eastAsia="SimSun" w:hAnsi="Times New Roman" w:cs="Times New Roman"/>
      <w:sz w:val="28"/>
      <w:szCs w:val="28"/>
    </w:rPr>
  </w:style>
  <w:style w:type="paragraph" w:styleId="Index4">
    <w:name w:val="index 4"/>
    <w:basedOn w:val="Normal"/>
    <w:next w:val="Normal"/>
    <w:qFormat/>
    <w:rsid w:val="00E80E55"/>
    <w:pPr>
      <w:spacing w:after="0" w:line="240" w:lineRule="auto"/>
      <w:ind w:leftChars="600" w:left="600"/>
    </w:pPr>
    <w:rPr>
      <w:rFonts w:ascii="Times New Roman" w:eastAsia="SimSun" w:hAnsi="Times New Roman" w:cs="Times New Roman"/>
      <w:sz w:val="28"/>
      <w:szCs w:val="28"/>
    </w:rPr>
  </w:style>
  <w:style w:type="paragraph" w:styleId="Index5">
    <w:name w:val="index 5"/>
    <w:basedOn w:val="Normal"/>
    <w:next w:val="Normal"/>
    <w:qFormat/>
    <w:rsid w:val="00E80E55"/>
    <w:pPr>
      <w:spacing w:after="0" w:line="240" w:lineRule="auto"/>
      <w:ind w:leftChars="800" w:left="800"/>
    </w:pPr>
    <w:rPr>
      <w:rFonts w:ascii="Times New Roman" w:eastAsia="SimSun" w:hAnsi="Times New Roman" w:cs="Times New Roman"/>
      <w:sz w:val="28"/>
      <w:szCs w:val="28"/>
    </w:rPr>
  </w:style>
  <w:style w:type="paragraph" w:styleId="Index6">
    <w:name w:val="index 6"/>
    <w:basedOn w:val="Normal"/>
    <w:next w:val="Normal"/>
    <w:qFormat/>
    <w:rsid w:val="00E80E55"/>
    <w:pPr>
      <w:spacing w:after="0" w:line="240" w:lineRule="auto"/>
      <w:ind w:leftChars="1000" w:left="1000"/>
    </w:pPr>
    <w:rPr>
      <w:rFonts w:ascii="Times New Roman" w:eastAsia="SimSun" w:hAnsi="Times New Roman" w:cs="Times New Roman"/>
      <w:sz w:val="28"/>
      <w:szCs w:val="28"/>
    </w:rPr>
  </w:style>
  <w:style w:type="paragraph" w:styleId="Index7">
    <w:name w:val="index 7"/>
    <w:basedOn w:val="Normal"/>
    <w:next w:val="Normal"/>
    <w:qFormat/>
    <w:rsid w:val="00E80E55"/>
    <w:pPr>
      <w:spacing w:after="0" w:line="240" w:lineRule="auto"/>
      <w:ind w:leftChars="1200" w:left="1200"/>
    </w:pPr>
    <w:rPr>
      <w:rFonts w:ascii="Times New Roman" w:eastAsia="SimSun" w:hAnsi="Times New Roman" w:cs="Times New Roman"/>
      <w:sz w:val="28"/>
      <w:szCs w:val="28"/>
    </w:rPr>
  </w:style>
  <w:style w:type="paragraph" w:styleId="Index8">
    <w:name w:val="index 8"/>
    <w:basedOn w:val="Normal"/>
    <w:next w:val="Normal"/>
    <w:qFormat/>
    <w:rsid w:val="00E80E55"/>
    <w:pPr>
      <w:spacing w:after="0" w:line="240" w:lineRule="auto"/>
      <w:ind w:leftChars="1400" w:left="1400"/>
    </w:pPr>
    <w:rPr>
      <w:rFonts w:ascii="Times New Roman" w:eastAsia="SimSun" w:hAnsi="Times New Roman" w:cs="Times New Roman"/>
      <w:sz w:val="28"/>
      <w:szCs w:val="28"/>
    </w:rPr>
  </w:style>
  <w:style w:type="paragraph" w:styleId="Index9">
    <w:name w:val="index 9"/>
    <w:basedOn w:val="Normal"/>
    <w:next w:val="Normal"/>
    <w:qFormat/>
    <w:rsid w:val="00E80E55"/>
    <w:pPr>
      <w:spacing w:after="0" w:line="240" w:lineRule="auto"/>
      <w:ind w:leftChars="1600" w:left="1600"/>
    </w:pPr>
    <w:rPr>
      <w:rFonts w:ascii="Times New Roman" w:eastAsia="SimSun" w:hAnsi="Times New Roman" w:cs="Times New Roman"/>
      <w:sz w:val="28"/>
      <w:szCs w:val="28"/>
    </w:rPr>
  </w:style>
  <w:style w:type="paragraph" w:styleId="IndexHeading">
    <w:name w:val="index heading"/>
    <w:basedOn w:val="Normal"/>
    <w:next w:val="Index1"/>
    <w:qFormat/>
    <w:rsid w:val="00E80E55"/>
    <w:pPr>
      <w:spacing w:after="0" w:line="240" w:lineRule="auto"/>
    </w:pPr>
    <w:rPr>
      <w:rFonts w:ascii="Arial" w:eastAsia="SimSun" w:hAnsi="Arial" w:cs="Arial"/>
      <w:b/>
      <w:bCs/>
      <w:sz w:val="28"/>
      <w:szCs w:val="28"/>
    </w:rPr>
  </w:style>
  <w:style w:type="character" w:styleId="LineNumber">
    <w:name w:val="line number"/>
    <w:basedOn w:val="DefaultParagraphFont"/>
    <w:qFormat/>
    <w:rsid w:val="00E80E55"/>
  </w:style>
  <w:style w:type="paragraph" w:styleId="List">
    <w:name w:val="List"/>
    <w:basedOn w:val="Normal"/>
    <w:qFormat/>
    <w:rsid w:val="00E80E55"/>
    <w:pPr>
      <w:spacing w:after="0" w:line="240" w:lineRule="auto"/>
      <w:ind w:left="200" w:hangingChars="200" w:hanging="200"/>
    </w:pPr>
    <w:rPr>
      <w:rFonts w:ascii="Times New Roman" w:eastAsia="SimSun" w:hAnsi="Times New Roman" w:cs="Times New Roman"/>
      <w:sz w:val="28"/>
      <w:szCs w:val="28"/>
    </w:rPr>
  </w:style>
  <w:style w:type="paragraph" w:styleId="List2">
    <w:name w:val="List 2"/>
    <w:basedOn w:val="Normal"/>
    <w:qFormat/>
    <w:rsid w:val="00E80E55"/>
    <w:pPr>
      <w:spacing w:after="0" w:line="240" w:lineRule="auto"/>
      <w:ind w:leftChars="200" w:left="100" w:hangingChars="200" w:hanging="200"/>
    </w:pPr>
    <w:rPr>
      <w:rFonts w:ascii="Times New Roman" w:eastAsia="SimSun" w:hAnsi="Times New Roman" w:cs="Times New Roman"/>
      <w:sz w:val="28"/>
      <w:szCs w:val="28"/>
    </w:rPr>
  </w:style>
  <w:style w:type="paragraph" w:styleId="List3">
    <w:name w:val="List 3"/>
    <w:basedOn w:val="Normal"/>
    <w:qFormat/>
    <w:rsid w:val="00E80E55"/>
    <w:pPr>
      <w:spacing w:after="0" w:line="240" w:lineRule="auto"/>
      <w:ind w:leftChars="400" w:left="100" w:hangingChars="200" w:hanging="200"/>
    </w:pPr>
    <w:rPr>
      <w:rFonts w:ascii="Times New Roman" w:eastAsia="SimSun" w:hAnsi="Times New Roman" w:cs="Times New Roman"/>
      <w:sz w:val="28"/>
      <w:szCs w:val="28"/>
    </w:rPr>
  </w:style>
  <w:style w:type="paragraph" w:styleId="List4">
    <w:name w:val="List 4"/>
    <w:basedOn w:val="Normal"/>
    <w:qFormat/>
    <w:rsid w:val="00E80E55"/>
    <w:pPr>
      <w:spacing w:after="0" w:line="240" w:lineRule="auto"/>
      <w:ind w:leftChars="600" w:left="100" w:hangingChars="200" w:hanging="200"/>
    </w:pPr>
    <w:rPr>
      <w:rFonts w:ascii="Times New Roman" w:eastAsia="SimSun" w:hAnsi="Times New Roman" w:cs="Times New Roman"/>
      <w:sz w:val="28"/>
      <w:szCs w:val="28"/>
    </w:rPr>
  </w:style>
  <w:style w:type="paragraph" w:styleId="List5">
    <w:name w:val="List 5"/>
    <w:basedOn w:val="Normal"/>
    <w:qFormat/>
    <w:rsid w:val="00E80E55"/>
    <w:pPr>
      <w:spacing w:after="0" w:line="240" w:lineRule="auto"/>
      <w:ind w:leftChars="800" w:left="100" w:hangingChars="200" w:hanging="200"/>
    </w:pPr>
    <w:rPr>
      <w:rFonts w:ascii="Times New Roman" w:eastAsia="SimSun" w:hAnsi="Times New Roman" w:cs="Times New Roman"/>
      <w:sz w:val="28"/>
      <w:szCs w:val="28"/>
    </w:rPr>
  </w:style>
  <w:style w:type="paragraph" w:styleId="ListBullet">
    <w:name w:val="List Bullet"/>
    <w:basedOn w:val="Normal"/>
    <w:qFormat/>
    <w:rsid w:val="00E80E55"/>
    <w:pPr>
      <w:numPr>
        <w:numId w:val="2"/>
      </w:numPr>
      <w:spacing w:after="0" w:line="240" w:lineRule="auto"/>
    </w:pPr>
    <w:rPr>
      <w:rFonts w:ascii="Times New Roman" w:eastAsia="SimSun" w:hAnsi="Times New Roman" w:cs="Times New Roman"/>
      <w:sz w:val="28"/>
      <w:szCs w:val="28"/>
    </w:rPr>
  </w:style>
  <w:style w:type="paragraph" w:styleId="ListBullet2">
    <w:name w:val="List Bullet 2"/>
    <w:basedOn w:val="Normal"/>
    <w:qFormat/>
    <w:rsid w:val="00E80E55"/>
    <w:pPr>
      <w:numPr>
        <w:numId w:val="3"/>
      </w:numPr>
      <w:spacing w:after="0" w:line="240" w:lineRule="auto"/>
    </w:pPr>
    <w:rPr>
      <w:rFonts w:ascii="Times New Roman" w:eastAsia="SimSun" w:hAnsi="Times New Roman" w:cs="Times New Roman"/>
      <w:sz w:val="28"/>
      <w:szCs w:val="28"/>
    </w:rPr>
  </w:style>
  <w:style w:type="paragraph" w:styleId="ListBullet3">
    <w:name w:val="List Bullet 3"/>
    <w:basedOn w:val="Normal"/>
    <w:qFormat/>
    <w:rsid w:val="00E80E55"/>
    <w:pPr>
      <w:numPr>
        <w:numId w:val="4"/>
      </w:numPr>
      <w:spacing w:after="0" w:line="240" w:lineRule="auto"/>
    </w:pPr>
    <w:rPr>
      <w:rFonts w:ascii="Times New Roman" w:eastAsia="SimSun" w:hAnsi="Times New Roman" w:cs="Times New Roman"/>
      <w:sz w:val="28"/>
      <w:szCs w:val="28"/>
    </w:rPr>
  </w:style>
  <w:style w:type="paragraph" w:styleId="ListBullet4">
    <w:name w:val="List Bullet 4"/>
    <w:basedOn w:val="Normal"/>
    <w:qFormat/>
    <w:rsid w:val="00E80E55"/>
    <w:pPr>
      <w:numPr>
        <w:numId w:val="5"/>
      </w:numPr>
      <w:spacing w:after="0" w:line="240" w:lineRule="auto"/>
    </w:pPr>
    <w:rPr>
      <w:rFonts w:ascii="Times New Roman" w:eastAsia="SimSun" w:hAnsi="Times New Roman" w:cs="Times New Roman"/>
      <w:sz w:val="28"/>
      <w:szCs w:val="28"/>
    </w:rPr>
  </w:style>
  <w:style w:type="paragraph" w:styleId="ListBullet5">
    <w:name w:val="List Bullet 5"/>
    <w:basedOn w:val="Normal"/>
    <w:qFormat/>
    <w:rsid w:val="00E80E55"/>
    <w:pPr>
      <w:numPr>
        <w:numId w:val="6"/>
      </w:numPr>
      <w:spacing w:after="0" w:line="240" w:lineRule="auto"/>
    </w:pPr>
    <w:rPr>
      <w:rFonts w:ascii="Times New Roman" w:eastAsia="SimSun" w:hAnsi="Times New Roman" w:cs="Times New Roman"/>
      <w:sz w:val="28"/>
      <w:szCs w:val="28"/>
    </w:rPr>
  </w:style>
  <w:style w:type="paragraph" w:styleId="ListContinue">
    <w:name w:val="List Continue"/>
    <w:basedOn w:val="Normal"/>
    <w:qFormat/>
    <w:rsid w:val="00E80E55"/>
    <w:pPr>
      <w:spacing w:after="120" w:line="240" w:lineRule="auto"/>
      <w:ind w:leftChars="200" w:left="420"/>
    </w:pPr>
    <w:rPr>
      <w:rFonts w:ascii="Times New Roman" w:eastAsia="SimSun" w:hAnsi="Times New Roman" w:cs="Times New Roman"/>
      <w:sz w:val="28"/>
      <w:szCs w:val="28"/>
    </w:rPr>
  </w:style>
  <w:style w:type="paragraph" w:styleId="ListContinue2">
    <w:name w:val="List Continue 2"/>
    <w:basedOn w:val="Normal"/>
    <w:qFormat/>
    <w:rsid w:val="00E80E55"/>
    <w:pPr>
      <w:spacing w:after="120" w:line="240" w:lineRule="auto"/>
      <w:ind w:leftChars="400" w:left="840"/>
    </w:pPr>
    <w:rPr>
      <w:rFonts w:ascii="Times New Roman" w:eastAsia="SimSun" w:hAnsi="Times New Roman" w:cs="Times New Roman"/>
      <w:sz w:val="28"/>
      <w:szCs w:val="28"/>
    </w:rPr>
  </w:style>
  <w:style w:type="paragraph" w:styleId="ListContinue3">
    <w:name w:val="List Continue 3"/>
    <w:basedOn w:val="Normal"/>
    <w:qFormat/>
    <w:rsid w:val="00E80E55"/>
    <w:pPr>
      <w:spacing w:after="120" w:line="240" w:lineRule="auto"/>
      <w:ind w:leftChars="600" w:left="1260"/>
    </w:pPr>
    <w:rPr>
      <w:rFonts w:ascii="Times New Roman" w:eastAsia="SimSun" w:hAnsi="Times New Roman" w:cs="Times New Roman"/>
      <w:sz w:val="28"/>
      <w:szCs w:val="28"/>
    </w:rPr>
  </w:style>
  <w:style w:type="paragraph" w:styleId="ListContinue4">
    <w:name w:val="List Continue 4"/>
    <w:basedOn w:val="Normal"/>
    <w:qFormat/>
    <w:rsid w:val="00E80E55"/>
    <w:pPr>
      <w:spacing w:after="120" w:line="240" w:lineRule="auto"/>
      <w:ind w:leftChars="800" w:left="1680"/>
    </w:pPr>
    <w:rPr>
      <w:rFonts w:ascii="Times New Roman" w:eastAsia="SimSun" w:hAnsi="Times New Roman" w:cs="Times New Roman"/>
      <w:sz w:val="28"/>
      <w:szCs w:val="28"/>
    </w:rPr>
  </w:style>
  <w:style w:type="paragraph" w:styleId="ListContinue5">
    <w:name w:val="List Continue 5"/>
    <w:basedOn w:val="Normal"/>
    <w:qFormat/>
    <w:rsid w:val="00E80E55"/>
    <w:pPr>
      <w:spacing w:after="120" w:line="240" w:lineRule="auto"/>
      <w:ind w:leftChars="1000" w:left="2100"/>
    </w:pPr>
    <w:rPr>
      <w:rFonts w:ascii="Times New Roman" w:eastAsia="SimSun" w:hAnsi="Times New Roman" w:cs="Times New Roman"/>
      <w:sz w:val="28"/>
      <w:szCs w:val="28"/>
    </w:rPr>
  </w:style>
  <w:style w:type="paragraph" w:styleId="ListNumber">
    <w:name w:val="List Number"/>
    <w:basedOn w:val="Normal"/>
    <w:qFormat/>
    <w:rsid w:val="00E80E55"/>
    <w:pPr>
      <w:numPr>
        <w:numId w:val="7"/>
      </w:numPr>
      <w:spacing w:after="0" w:line="240" w:lineRule="auto"/>
    </w:pPr>
    <w:rPr>
      <w:rFonts w:ascii="Times New Roman" w:eastAsia="SimSun" w:hAnsi="Times New Roman" w:cs="Times New Roman"/>
      <w:sz w:val="28"/>
      <w:szCs w:val="28"/>
    </w:rPr>
  </w:style>
  <w:style w:type="paragraph" w:styleId="ListNumber2">
    <w:name w:val="List Number 2"/>
    <w:basedOn w:val="Normal"/>
    <w:qFormat/>
    <w:rsid w:val="00E80E55"/>
    <w:pPr>
      <w:numPr>
        <w:numId w:val="8"/>
      </w:numPr>
      <w:spacing w:after="0" w:line="240" w:lineRule="auto"/>
    </w:pPr>
    <w:rPr>
      <w:rFonts w:ascii="Times New Roman" w:eastAsia="SimSun" w:hAnsi="Times New Roman" w:cs="Times New Roman"/>
      <w:sz w:val="28"/>
      <w:szCs w:val="28"/>
    </w:rPr>
  </w:style>
  <w:style w:type="paragraph" w:styleId="ListNumber3">
    <w:name w:val="List Number 3"/>
    <w:basedOn w:val="Normal"/>
    <w:qFormat/>
    <w:rsid w:val="00E80E55"/>
    <w:pPr>
      <w:numPr>
        <w:numId w:val="9"/>
      </w:numPr>
      <w:spacing w:after="0" w:line="240" w:lineRule="auto"/>
    </w:pPr>
    <w:rPr>
      <w:rFonts w:ascii="Times New Roman" w:eastAsia="SimSun" w:hAnsi="Times New Roman" w:cs="Times New Roman"/>
      <w:sz w:val="28"/>
      <w:szCs w:val="28"/>
    </w:rPr>
  </w:style>
  <w:style w:type="paragraph" w:styleId="ListNumber4">
    <w:name w:val="List Number 4"/>
    <w:basedOn w:val="Normal"/>
    <w:qFormat/>
    <w:rsid w:val="00E80E55"/>
    <w:pPr>
      <w:numPr>
        <w:numId w:val="10"/>
      </w:numPr>
      <w:spacing w:after="0" w:line="240" w:lineRule="auto"/>
    </w:pPr>
    <w:rPr>
      <w:rFonts w:ascii="Times New Roman" w:eastAsia="SimSun" w:hAnsi="Times New Roman" w:cs="Times New Roman"/>
      <w:sz w:val="28"/>
      <w:szCs w:val="28"/>
    </w:rPr>
  </w:style>
  <w:style w:type="paragraph" w:styleId="ListNumber5">
    <w:name w:val="List Number 5"/>
    <w:basedOn w:val="Normal"/>
    <w:qFormat/>
    <w:rsid w:val="00E80E55"/>
    <w:pPr>
      <w:numPr>
        <w:numId w:val="11"/>
      </w:numPr>
      <w:spacing w:after="0" w:line="240" w:lineRule="auto"/>
    </w:pPr>
    <w:rPr>
      <w:rFonts w:ascii="Times New Roman" w:eastAsia="SimSun" w:hAnsi="Times New Roman" w:cs="Times New Roman"/>
      <w:sz w:val="28"/>
      <w:szCs w:val="28"/>
    </w:rPr>
  </w:style>
  <w:style w:type="paragraph" w:styleId="MacroText">
    <w:name w:val="macro"/>
    <w:link w:val="MacroTextChar"/>
    <w:qFormat/>
    <w:rsid w:val="00E80E55"/>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after="0" w:line="720" w:lineRule="auto"/>
      <w:ind w:firstLineChars="126" w:firstLine="252"/>
      <w:jc w:val="both"/>
    </w:pPr>
    <w:rPr>
      <w:rFonts w:ascii="Courier New" w:eastAsiaTheme="minorEastAsia" w:hAnsi="Courier New" w:cs="Courier New"/>
      <w:kern w:val="2"/>
      <w:sz w:val="24"/>
      <w:szCs w:val="24"/>
      <w:lang w:eastAsia="zh-CN"/>
    </w:rPr>
  </w:style>
  <w:style w:type="character" w:customStyle="1" w:styleId="MacroTextChar">
    <w:name w:val="Macro Text Char"/>
    <w:basedOn w:val="DefaultParagraphFont"/>
    <w:link w:val="MacroText"/>
    <w:rsid w:val="00E80E55"/>
    <w:rPr>
      <w:rFonts w:ascii="Courier New" w:eastAsiaTheme="minorEastAsia" w:hAnsi="Courier New" w:cs="Courier New"/>
      <w:kern w:val="2"/>
      <w:sz w:val="24"/>
      <w:szCs w:val="24"/>
      <w:lang w:eastAsia="zh-CN"/>
    </w:rPr>
  </w:style>
  <w:style w:type="paragraph" w:styleId="MessageHeader">
    <w:name w:val="Message Header"/>
    <w:basedOn w:val="Normal"/>
    <w:link w:val="MessageHeaderChar"/>
    <w:qFormat/>
    <w:rsid w:val="00E80E55"/>
    <w:pPr>
      <w:pBdr>
        <w:top w:val="single" w:sz="6" w:space="1" w:color="auto"/>
        <w:left w:val="single" w:sz="6" w:space="1" w:color="auto"/>
        <w:bottom w:val="single" w:sz="6" w:space="1" w:color="auto"/>
        <w:right w:val="single" w:sz="6" w:space="1" w:color="auto"/>
      </w:pBdr>
      <w:shd w:val="pct20" w:color="auto" w:fill="auto"/>
      <w:spacing w:after="0" w:line="240" w:lineRule="auto"/>
      <w:ind w:leftChars="500" w:left="1080" w:hangingChars="500" w:hanging="1080"/>
    </w:pPr>
    <w:rPr>
      <w:rFonts w:ascii="Arial" w:eastAsia="SimSun" w:hAnsi="Arial" w:cs="Arial"/>
      <w:sz w:val="24"/>
      <w:szCs w:val="24"/>
    </w:rPr>
  </w:style>
  <w:style w:type="character" w:customStyle="1" w:styleId="MessageHeaderChar">
    <w:name w:val="Message Header Char"/>
    <w:basedOn w:val="DefaultParagraphFont"/>
    <w:link w:val="MessageHeader"/>
    <w:rsid w:val="00E80E55"/>
    <w:rPr>
      <w:rFonts w:ascii="Arial" w:eastAsia="SimSun" w:hAnsi="Arial" w:cs="Arial"/>
      <w:sz w:val="24"/>
      <w:szCs w:val="24"/>
      <w:shd w:val="pct20" w:color="auto" w:fill="auto"/>
    </w:rPr>
  </w:style>
  <w:style w:type="paragraph" w:styleId="NormalIndent">
    <w:name w:val="Normal Indent"/>
    <w:basedOn w:val="Normal"/>
    <w:qFormat/>
    <w:rsid w:val="00E80E55"/>
    <w:pPr>
      <w:spacing w:after="0" w:line="240" w:lineRule="auto"/>
      <w:ind w:firstLineChars="200" w:firstLine="420"/>
    </w:pPr>
    <w:rPr>
      <w:rFonts w:ascii="Times New Roman" w:eastAsia="SimSun" w:hAnsi="Times New Roman" w:cs="Times New Roman"/>
      <w:sz w:val="28"/>
      <w:szCs w:val="28"/>
    </w:rPr>
  </w:style>
  <w:style w:type="paragraph" w:styleId="NoteHeading">
    <w:name w:val="Note Heading"/>
    <w:basedOn w:val="Normal"/>
    <w:next w:val="Normal"/>
    <w:link w:val="NoteHeadingChar"/>
    <w:qFormat/>
    <w:rsid w:val="00E80E55"/>
    <w:pPr>
      <w:spacing w:after="0" w:line="240" w:lineRule="auto"/>
      <w:jc w:val="center"/>
    </w:pPr>
    <w:rPr>
      <w:rFonts w:ascii="Times New Roman" w:eastAsia="SimSun" w:hAnsi="Times New Roman" w:cs="Times New Roman"/>
      <w:sz w:val="28"/>
      <w:szCs w:val="28"/>
    </w:rPr>
  </w:style>
  <w:style w:type="character" w:customStyle="1" w:styleId="NoteHeadingChar">
    <w:name w:val="Note Heading Char"/>
    <w:basedOn w:val="DefaultParagraphFont"/>
    <w:link w:val="NoteHeading"/>
    <w:rsid w:val="00E80E55"/>
    <w:rPr>
      <w:rFonts w:ascii="Times New Roman" w:eastAsia="SimSun" w:hAnsi="Times New Roman" w:cs="Times New Roman"/>
      <w:sz w:val="28"/>
      <w:szCs w:val="28"/>
    </w:rPr>
  </w:style>
  <w:style w:type="character" w:styleId="PageNumber">
    <w:name w:val="page number"/>
    <w:basedOn w:val="DefaultParagraphFont"/>
    <w:qFormat/>
    <w:rsid w:val="00E80E55"/>
  </w:style>
  <w:style w:type="paragraph" w:styleId="PlainText">
    <w:name w:val="Plain Text"/>
    <w:basedOn w:val="Normal"/>
    <w:link w:val="PlainTextChar"/>
    <w:qFormat/>
    <w:rsid w:val="00E80E55"/>
    <w:pPr>
      <w:spacing w:after="0" w:line="240" w:lineRule="auto"/>
    </w:pPr>
    <w:rPr>
      <w:rFonts w:ascii="SimSun" w:eastAsia="SimSun" w:hAnsi="Courier New" w:cs="Courier New"/>
      <w:sz w:val="28"/>
      <w:szCs w:val="21"/>
    </w:rPr>
  </w:style>
  <w:style w:type="character" w:customStyle="1" w:styleId="PlainTextChar">
    <w:name w:val="Plain Text Char"/>
    <w:basedOn w:val="DefaultParagraphFont"/>
    <w:link w:val="PlainText"/>
    <w:rsid w:val="00E80E55"/>
    <w:rPr>
      <w:rFonts w:ascii="SimSun" w:eastAsia="SimSun" w:hAnsi="Courier New" w:cs="Courier New"/>
      <w:sz w:val="28"/>
      <w:szCs w:val="21"/>
    </w:rPr>
  </w:style>
  <w:style w:type="paragraph" w:styleId="Salutation">
    <w:name w:val="Salutation"/>
    <w:basedOn w:val="Normal"/>
    <w:next w:val="Normal"/>
    <w:link w:val="SalutationChar"/>
    <w:qFormat/>
    <w:rsid w:val="00E80E55"/>
    <w:pPr>
      <w:spacing w:after="0" w:line="240" w:lineRule="auto"/>
    </w:pPr>
    <w:rPr>
      <w:rFonts w:ascii="Times New Roman" w:eastAsia="SimSun" w:hAnsi="Times New Roman" w:cs="Times New Roman"/>
      <w:sz w:val="28"/>
      <w:szCs w:val="28"/>
    </w:rPr>
  </w:style>
  <w:style w:type="character" w:customStyle="1" w:styleId="SalutationChar">
    <w:name w:val="Salutation Char"/>
    <w:basedOn w:val="DefaultParagraphFont"/>
    <w:link w:val="Salutation"/>
    <w:rsid w:val="00E80E55"/>
    <w:rPr>
      <w:rFonts w:ascii="Times New Roman" w:eastAsia="SimSun" w:hAnsi="Times New Roman" w:cs="Times New Roman"/>
      <w:sz w:val="28"/>
      <w:szCs w:val="28"/>
    </w:rPr>
  </w:style>
  <w:style w:type="paragraph" w:styleId="Signature">
    <w:name w:val="Signature"/>
    <w:basedOn w:val="Normal"/>
    <w:link w:val="SignatureChar"/>
    <w:qFormat/>
    <w:rsid w:val="00E80E55"/>
    <w:pPr>
      <w:spacing w:after="0" w:line="240" w:lineRule="auto"/>
      <w:ind w:leftChars="2100" w:left="100"/>
    </w:pPr>
    <w:rPr>
      <w:rFonts w:ascii="Times New Roman" w:eastAsia="SimSun" w:hAnsi="Times New Roman" w:cs="Times New Roman"/>
      <w:sz w:val="28"/>
      <w:szCs w:val="28"/>
    </w:rPr>
  </w:style>
  <w:style w:type="character" w:customStyle="1" w:styleId="SignatureChar">
    <w:name w:val="Signature Char"/>
    <w:basedOn w:val="DefaultParagraphFont"/>
    <w:link w:val="Signature"/>
    <w:rsid w:val="00E80E55"/>
    <w:rPr>
      <w:rFonts w:ascii="Times New Roman" w:eastAsia="SimSun" w:hAnsi="Times New Roman" w:cs="Times New Roman"/>
      <w:sz w:val="28"/>
      <w:szCs w:val="28"/>
    </w:rPr>
  </w:style>
  <w:style w:type="paragraph" w:styleId="Subtitle">
    <w:name w:val="Subtitle"/>
    <w:basedOn w:val="Normal"/>
    <w:link w:val="SubtitleChar"/>
    <w:qFormat/>
    <w:rsid w:val="00E80E55"/>
    <w:pPr>
      <w:spacing w:before="240" w:after="60" w:line="312" w:lineRule="auto"/>
      <w:jc w:val="center"/>
      <w:outlineLvl w:val="1"/>
    </w:pPr>
    <w:rPr>
      <w:rFonts w:ascii="Arial" w:eastAsia="SimSun" w:hAnsi="Arial" w:cs="Arial"/>
      <w:b/>
      <w:bCs/>
      <w:kern w:val="28"/>
      <w:sz w:val="32"/>
      <w:szCs w:val="32"/>
    </w:rPr>
  </w:style>
  <w:style w:type="character" w:customStyle="1" w:styleId="SubtitleChar">
    <w:name w:val="Subtitle Char"/>
    <w:basedOn w:val="DefaultParagraphFont"/>
    <w:link w:val="Subtitle"/>
    <w:rsid w:val="00E80E55"/>
    <w:rPr>
      <w:rFonts w:ascii="Arial" w:eastAsia="SimSun" w:hAnsi="Arial" w:cs="Arial"/>
      <w:b/>
      <w:bCs/>
      <w:kern w:val="28"/>
      <w:sz w:val="32"/>
      <w:szCs w:val="32"/>
    </w:rPr>
  </w:style>
  <w:style w:type="table" w:customStyle="1" w:styleId="TableGrid70">
    <w:name w:val="Table Grid70"/>
    <w:basedOn w:val="TableNormal"/>
    <w:next w:val="TableGrid"/>
    <w:uiPriority w:val="59"/>
    <w:qFormat/>
    <w:rsid w:val="00E80E5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Authorities">
    <w:name w:val="table of authorities"/>
    <w:basedOn w:val="Normal"/>
    <w:next w:val="Normal"/>
    <w:qFormat/>
    <w:rsid w:val="00E80E55"/>
    <w:pPr>
      <w:spacing w:after="0" w:line="240" w:lineRule="auto"/>
      <w:ind w:leftChars="200" w:left="420"/>
    </w:pPr>
    <w:rPr>
      <w:rFonts w:ascii="Times New Roman" w:eastAsia="SimSun" w:hAnsi="Times New Roman" w:cs="Times New Roman"/>
      <w:sz w:val="28"/>
      <w:szCs w:val="28"/>
    </w:rPr>
  </w:style>
  <w:style w:type="paragraph" w:styleId="TableofFigures">
    <w:name w:val="table of figures"/>
    <w:basedOn w:val="Normal"/>
    <w:next w:val="Normal"/>
    <w:qFormat/>
    <w:rsid w:val="00E80E55"/>
    <w:pPr>
      <w:spacing w:after="0" w:line="240" w:lineRule="auto"/>
      <w:ind w:leftChars="200" w:left="200" w:hangingChars="200" w:hanging="200"/>
    </w:pPr>
    <w:rPr>
      <w:rFonts w:ascii="Times New Roman" w:eastAsia="SimSun" w:hAnsi="Times New Roman" w:cs="Times New Roman"/>
      <w:sz w:val="28"/>
      <w:szCs w:val="28"/>
    </w:rPr>
  </w:style>
  <w:style w:type="table" w:styleId="TableSimple1">
    <w:name w:val="Table Simple 1"/>
    <w:basedOn w:val="TableNormal"/>
    <w:rsid w:val="00E80E55"/>
    <w:pPr>
      <w:widowControl w:val="0"/>
      <w:spacing w:after="0" w:line="240" w:lineRule="auto"/>
      <w:jc w:val="both"/>
    </w:pPr>
    <w:rPr>
      <w:rFonts w:eastAsiaTheme="minorEastAsia"/>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paragraph" w:styleId="Title">
    <w:name w:val="Title"/>
    <w:basedOn w:val="Normal"/>
    <w:link w:val="TitleChar"/>
    <w:qFormat/>
    <w:rsid w:val="00E80E55"/>
    <w:pPr>
      <w:spacing w:before="240" w:after="60" w:line="240" w:lineRule="auto"/>
      <w:jc w:val="center"/>
      <w:outlineLvl w:val="0"/>
    </w:pPr>
    <w:rPr>
      <w:rFonts w:ascii="Arial" w:eastAsia="SimSun" w:hAnsi="Arial" w:cs="Arial"/>
      <w:b/>
      <w:bCs/>
      <w:sz w:val="32"/>
      <w:szCs w:val="32"/>
    </w:rPr>
  </w:style>
  <w:style w:type="character" w:customStyle="1" w:styleId="TitleChar">
    <w:name w:val="Title Char"/>
    <w:basedOn w:val="DefaultParagraphFont"/>
    <w:link w:val="Title"/>
    <w:rsid w:val="00E80E55"/>
    <w:rPr>
      <w:rFonts w:ascii="Arial" w:eastAsia="SimSun" w:hAnsi="Arial" w:cs="Arial"/>
      <w:b/>
      <w:bCs/>
      <w:sz w:val="32"/>
      <w:szCs w:val="32"/>
    </w:rPr>
  </w:style>
  <w:style w:type="paragraph" w:styleId="TOAHeading">
    <w:name w:val="toa heading"/>
    <w:basedOn w:val="Normal"/>
    <w:next w:val="Normal"/>
    <w:qFormat/>
    <w:rsid w:val="00E80E55"/>
    <w:pPr>
      <w:spacing w:before="120" w:after="0" w:line="240" w:lineRule="auto"/>
    </w:pPr>
    <w:rPr>
      <w:rFonts w:ascii="Arial" w:eastAsia="SimSun" w:hAnsi="Arial" w:cs="Arial"/>
      <w:sz w:val="24"/>
      <w:szCs w:val="24"/>
    </w:rPr>
  </w:style>
  <w:style w:type="paragraph" w:styleId="TOC1">
    <w:name w:val="toc 1"/>
    <w:basedOn w:val="Normal"/>
    <w:next w:val="Normal"/>
    <w:qFormat/>
    <w:rsid w:val="00E80E55"/>
    <w:pPr>
      <w:spacing w:after="0" w:line="240" w:lineRule="auto"/>
    </w:pPr>
    <w:rPr>
      <w:rFonts w:ascii="Times New Roman" w:eastAsia="SimSun" w:hAnsi="Times New Roman" w:cs="Times New Roman"/>
      <w:sz w:val="28"/>
      <w:szCs w:val="28"/>
    </w:rPr>
  </w:style>
  <w:style w:type="paragraph" w:styleId="TOC2">
    <w:name w:val="toc 2"/>
    <w:basedOn w:val="Normal"/>
    <w:next w:val="Normal"/>
    <w:qFormat/>
    <w:rsid w:val="00E80E55"/>
    <w:pPr>
      <w:spacing w:after="0" w:line="240" w:lineRule="auto"/>
      <w:ind w:leftChars="200" w:left="420"/>
    </w:pPr>
    <w:rPr>
      <w:rFonts w:ascii="Times New Roman" w:eastAsia="SimSun" w:hAnsi="Times New Roman" w:cs="Times New Roman"/>
      <w:sz w:val="28"/>
      <w:szCs w:val="28"/>
    </w:rPr>
  </w:style>
  <w:style w:type="paragraph" w:styleId="TOC3">
    <w:name w:val="toc 3"/>
    <w:basedOn w:val="Normal"/>
    <w:next w:val="Normal"/>
    <w:qFormat/>
    <w:rsid w:val="00E80E55"/>
    <w:pPr>
      <w:spacing w:after="0" w:line="240" w:lineRule="auto"/>
      <w:ind w:leftChars="400" w:left="840"/>
    </w:pPr>
    <w:rPr>
      <w:rFonts w:ascii="Times New Roman" w:eastAsia="SimSun" w:hAnsi="Times New Roman" w:cs="Times New Roman"/>
      <w:sz w:val="28"/>
      <w:szCs w:val="28"/>
    </w:rPr>
  </w:style>
  <w:style w:type="paragraph" w:styleId="TOC4">
    <w:name w:val="toc 4"/>
    <w:basedOn w:val="Normal"/>
    <w:next w:val="Normal"/>
    <w:qFormat/>
    <w:rsid w:val="00E80E55"/>
    <w:pPr>
      <w:spacing w:after="0" w:line="240" w:lineRule="auto"/>
      <w:ind w:leftChars="600" w:left="1260"/>
    </w:pPr>
    <w:rPr>
      <w:rFonts w:ascii="Times New Roman" w:eastAsia="SimSun" w:hAnsi="Times New Roman" w:cs="Times New Roman"/>
      <w:sz w:val="28"/>
      <w:szCs w:val="28"/>
    </w:rPr>
  </w:style>
  <w:style w:type="paragraph" w:styleId="TOC5">
    <w:name w:val="toc 5"/>
    <w:basedOn w:val="Normal"/>
    <w:next w:val="Normal"/>
    <w:qFormat/>
    <w:rsid w:val="00E80E55"/>
    <w:pPr>
      <w:spacing w:after="0" w:line="240" w:lineRule="auto"/>
      <w:ind w:leftChars="800" w:left="1680"/>
    </w:pPr>
    <w:rPr>
      <w:rFonts w:ascii="Times New Roman" w:eastAsia="SimSun" w:hAnsi="Times New Roman" w:cs="Times New Roman"/>
      <w:sz w:val="28"/>
      <w:szCs w:val="28"/>
    </w:rPr>
  </w:style>
  <w:style w:type="paragraph" w:styleId="TOC6">
    <w:name w:val="toc 6"/>
    <w:basedOn w:val="Normal"/>
    <w:next w:val="Normal"/>
    <w:qFormat/>
    <w:rsid w:val="00E80E55"/>
    <w:pPr>
      <w:spacing w:after="0" w:line="240" w:lineRule="auto"/>
      <w:ind w:leftChars="1000" w:left="2100"/>
    </w:pPr>
    <w:rPr>
      <w:rFonts w:ascii="Times New Roman" w:eastAsia="SimSun" w:hAnsi="Times New Roman" w:cs="Times New Roman"/>
      <w:sz w:val="28"/>
      <w:szCs w:val="28"/>
    </w:rPr>
  </w:style>
  <w:style w:type="paragraph" w:styleId="TOC7">
    <w:name w:val="toc 7"/>
    <w:basedOn w:val="Normal"/>
    <w:next w:val="Normal"/>
    <w:qFormat/>
    <w:rsid w:val="00E80E55"/>
    <w:pPr>
      <w:spacing w:after="0" w:line="240" w:lineRule="auto"/>
      <w:ind w:leftChars="1200" w:left="2520"/>
    </w:pPr>
    <w:rPr>
      <w:rFonts w:ascii="Times New Roman" w:eastAsia="SimSun" w:hAnsi="Times New Roman" w:cs="Times New Roman"/>
      <w:sz w:val="28"/>
      <w:szCs w:val="28"/>
    </w:rPr>
  </w:style>
  <w:style w:type="paragraph" w:styleId="TOC8">
    <w:name w:val="toc 8"/>
    <w:basedOn w:val="Normal"/>
    <w:next w:val="Normal"/>
    <w:qFormat/>
    <w:rsid w:val="00E80E55"/>
    <w:pPr>
      <w:spacing w:after="0" w:line="240" w:lineRule="auto"/>
      <w:ind w:leftChars="1400" w:left="2940"/>
    </w:pPr>
    <w:rPr>
      <w:rFonts w:ascii="Times New Roman" w:eastAsia="SimSun" w:hAnsi="Times New Roman" w:cs="Times New Roman"/>
      <w:sz w:val="28"/>
      <w:szCs w:val="28"/>
    </w:rPr>
  </w:style>
  <w:style w:type="paragraph" w:styleId="TOC9">
    <w:name w:val="toc 9"/>
    <w:basedOn w:val="Normal"/>
    <w:next w:val="Normal"/>
    <w:qFormat/>
    <w:rsid w:val="00E80E55"/>
    <w:pPr>
      <w:spacing w:after="0" w:line="240" w:lineRule="auto"/>
      <w:ind w:leftChars="1600" w:left="3360"/>
    </w:pPr>
    <w:rPr>
      <w:rFonts w:ascii="Times New Roman" w:eastAsia="SimSun" w:hAnsi="Times New Roman" w:cs="Times New Roman"/>
      <w:sz w:val="28"/>
      <w:szCs w:val="28"/>
    </w:rPr>
  </w:style>
  <w:style w:type="table" w:styleId="MediumGrid3-Accent1">
    <w:name w:val="Medium Grid 3 Accent 1"/>
    <w:basedOn w:val="TableNormal"/>
    <w:uiPriority w:val="69"/>
    <w:rsid w:val="00E80E55"/>
    <w:pPr>
      <w:spacing w:after="0" w:line="240" w:lineRule="auto"/>
    </w:pPr>
    <w:rPr>
      <w:rFonts w:eastAsiaTheme="minorEastAsia"/>
      <w:sz w:val="20"/>
      <w:szCs w:val="20"/>
    </w:rPr>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paragraph" w:customStyle="1" w:styleId="WPSOffice1">
    <w:name w:val="WPSOffice手动目录 1"/>
    <w:qFormat/>
    <w:rsid w:val="00E80E55"/>
    <w:pPr>
      <w:spacing w:after="0" w:line="240" w:lineRule="auto"/>
    </w:pPr>
    <w:rPr>
      <w:rFonts w:ascii="Times New Roman" w:eastAsia="SimSun" w:hAnsi="Times New Roman"/>
      <w:sz w:val="26"/>
      <w:szCs w:val="20"/>
    </w:rPr>
  </w:style>
  <w:style w:type="paragraph" w:customStyle="1" w:styleId="Bodytext22">
    <w:name w:val="Body text (2)"/>
    <w:basedOn w:val="Normal"/>
    <w:qFormat/>
    <w:rsid w:val="00E80E55"/>
    <w:pPr>
      <w:widowControl w:val="0"/>
      <w:shd w:val="clear" w:color="auto" w:fill="FFFFFF"/>
      <w:spacing w:after="0" w:line="385" w:lineRule="exact"/>
      <w:ind w:hanging="660"/>
      <w:jc w:val="both"/>
    </w:pPr>
    <w:rPr>
      <w:rFonts w:ascii="Palatino Linotype" w:eastAsia="Palatino Linotype" w:hAnsi="Palatino Linotype"/>
    </w:rPr>
  </w:style>
  <w:style w:type="character" w:styleId="SubtleEmphasis">
    <w:name w:val="Subtle Emphasis"/>
    <w:basedOn w:val="DefaultParagraphFont"/>
    <w:uiPriority w:val="99"/>
    <w:qFormat/>
    <w:rsid w:val="00E80E55"/>
    <w:rPr>
      <w:i/>
      <w:iCs/>
      <w:color w:val="404040" w:themeColor="text1" w:themeTint="BF"/>
    </w:rPr>
  </w:style>
  <w:style w:type="character" w:customStyle="1" w:styleId="Tablecaption">
    <w:name w:val="Table caption_"/>
    <w:basedOn w:val="DefaultParagraphFont"/>
    <w:link w:val="Tablecaption0"/>
    <w:locked/>
    <w:rsid w:val="00E80E55"/>
    <w:rPr>
      <w:shd w:val="clear" w:color="auto" w:fill="FFFFFF"/>
    </w:rPr>
  </w:style>
  <w:style w:type="paragraph" w:customStyle="1" w:styleId="Tablecaption0">
    <w:name w:val="Table caption"/>
    <w:basedOn w:val="Normal"/>
    <w:link w:val="Tablecaption"/>
    <w:qFormat/>
    <w:rsid w:val="00E80E55"/>
    <w:pPr>
      <w:widowControl w:val="0"/>
      <w:shd w:val="clear" w:color="auto" w:fill="FFFFFF"/>
      <w:spacing w:after="0" w:line="382" w:lineRule="exact"/>
      <w:ind w:hanging="600"/>
      <w:jc w:val="both"/>
    </w:pPr>
  </w:style>
  <w:style w:type="character" w:customStyle="1" w:styleId="Bodytext285pt">
    <w:name w:val="Body text (2) + 8.5 pt"/>
    <w:basedOn w:val="Bodytext2"/>
    <w:rsid w:val="00E80E55"/>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paragraph" w:customStyle="1" w:styleId="ListParagraph1">
    <w:name w:val="List Paragraph1"/>
    <w:basedOn w:val="Normal"/>
    <w:uiPriority w:val="34"/>
    <w:qFormat/>
    <w:rsid w:val="00E80E55"/>
    <w:pPr>
      <w:spacing w:after="200" w:line="276" w:lineRule="auto"/>
      <w:ind w:left="720"/>
      <w:contextualSpacing/>
    </w:pPr>
    <w:rPr>
      <w:lang w:val="en-SG"/>
    </w:rPr>
  </w:style>
  <w:style w:type="table" w:customStyle="1" w:styleId="TableGrid218">
    <w:name w:val="Table Grid218"/>
    <w:basedOn w:val="TableNormal"/>
    <w:next w:val="TableGrid"/>
    <w:uiPriority w:val="59"/>
    <w:qFormat/>
    <w:rsid w:val="00E80E5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_"/>
    <w:basedOn w:val="DefaultParagraphFont"/>
    <w:rsid w:val="00E80E55"/>
  </w:style>
  <w:style w:type="character" w:customStyle="1" w:styleId="ff4">
    <w:name w:val="ff4"/>
    <w:basedOn w:val="DefaultParagraphFont"/>
    <w:rsid w:val="00E80E55"/>
  </w:style>
  <w:style w:type="character" w:customStyle="1" w:styleId="MTConvertedEquation">
    <w:name w:val="MTConvertedEquation"/>
    <w:basedOn w:val="DefaultParagraphFont"/>
    <w:rsid w:val="00E80E55"/>
    <w:rPr>
      <w:rFonts w:ascii="Times New Roman" w:hAnsi="Times New Roman" w:cs="Times New Roman"/>
      <w:sz w:val="24"/>
      <w:szCs w:val="24"/>
    </w:rPr>
  </w:style>
  <w:style w:type="table" w:customStyle="1" w:styleId="TableGrid312">
    <w:name w:val="Table Grid312"/>
    <w:basedOn w:val="TableNormal"/>
    <w:next w:val="TableGrid"/>
    <w:rsid w:val="00E80E5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
    <w:name w:val="Table Grid413"/>
    <w:basedOn w:val="TableNormal"/>
    <w:next w:val="TableGrid"/>
    <w:rsid w:val="00E80E5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0">
    <w:name w:val="Table Grid710"/>
    <w:basedOn w:val="TableNormal"/>
    <w:next w:val="TableGrid"/>
    <w:uiPriority w:val="59"/>
    <w:rsid w:val="00E80E55"/>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
    <w:name w:val="Table Grid80"/>
    <w:basedOn w:val="TableNormal"/>
    <w:next w:val="TableGrid"/>
    <w:uiPriority w:val="59"/>
    <w:qFormat/>
    <w:rsid w:val="00243FD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9">
    <w:name w:val="Table Grid219"/>
    <w:basedOn w:val="TableNormal"/>
    <w:next w:val="TableGrid"/>
    <w:uiPriority w:val="59"/>
    <w:qFormat/>
    <w:rsid w:val="00243FD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 Grid313"/>
    <w:basedOn w:val="TableNormal"/>
    <w:next w:val="TableGrid"/>
    <w:rsid w:val="00243FD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4">
    <w:name w:val="Table Grid414"/>
    <w:basedOn w:val="TableNormal"/>
    <w:next w:val="TableGrid"/>
    <w:rsid w:val="00243FD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
    <w:name w:val="Table Grid711"/>
    <w:basedOn w:val="TableNormal"/>
    <w:next w:val="TableGrid"/>
    <w:uiPriority w:val="59"/>
    <w:rsid w:val="00243FD5"/>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59"/>
    <w:qFormat/>
    <w:rsid w:val="006848B7"/>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basedOn w:val="TableNormal"/>
    <w:next w:val="TableGrid"/>
    <w:uiPriority w:val="59"/>
    <w:qFormat/>
    <w:rsid w:val="00B939B4"/>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0">
    <w:name w:val="Table Grid220"/>
    <w:basedOn w:val="TableNormal"/>
    <w:next w:val="TableGrid"/>
    <w:uiPriority w:val="59"/>
    <w:qFormat/>
    <w:rsid w:val="00B939B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basedOn w:val="TableNormal"/>
    <w:next w:val="TableGrid"/>
    <w:rsid w:val="00B939B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5">
    <w:name w:val="Table Grid415"/>
    <w:basedOn w:val="TableNormal"/>
    <w:next w:val="TableGrid"/>
    <w:rsid w:val="00B939B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
    <w:name w:val="Table Grid712"/>
    <w:basedOn w:val="TableNormal"/>
    <w:next w:val="TableGrid"/>
    <w:uiPriority w:val="59"/>
    <w:rsid w:val="00B939B4"/>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
    <w:name w:val="Table Grid83"/>
    <w:basedOn w:val="TableNormal"/>
    <w:next w:val="TableGrid"/>
    <w:uiPriority w:val="59"/>
    <w:qFormat/>
    <w:rsid w:val="004074DC"/>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next w:val="TableGrid"/>
    <w:uiPriority w:val="59"/>
    <w:qFormat/>
    <w:rsid w:val="004074D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5">
    <w:name w:val="Table Grid315"/>
    <w:basedOn w:val="TableNormal"/>
    <w:next w:val="TableGrid"/>
    <w:rsid w:val="004074D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6">
    <w:name w:val="Table Grid416"/>
    <w:basedOn w:val="TableNormal"/>
    <w:next w:val="TableGrid"/>
    <w:rsid w:val="004074D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
    <w:name w:val="Table Grid713"/>
    <w:basedOn w:val="TableNormal"/>
    <w:next w:val="TableGrid"/>
    <w:uiPriority w:val="59"/>
    <w:rsid w:val="004074D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4">
    <w:name w:val="Table Grid84"/>
    <w:basedOn w:val="TableNormal"/>
    <w:next w:val="TableGrid"/>
    <w:uiPriority w:val="59"/>
    <w:qFormat/>
    <w:rsid w:val="00F41773"/>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
    <w:name w:val="Table Grid222"/>
    <w:basedOn w:val="TableNormal"/>
    <w:next w:val="TableGrid"/>
    <w:uiPriority w:val="59"/>
    <w:qFormat/>
    <w:rsid w:val="00F4177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6">
    <w:name w:val="Table Grid316"/>
    <w:basedOn w:val="TableNormal"/>
    <w:next w:val="TableGrid"/>
    <w:rsid w:val="00F4177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7">
    <w:name w:val="Table Grid417"/>
    <w:basedOn w:val="TableNormal"/>
    <w:next w:val="TableGrid"/>
    <w:rsid w:val="00F4177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4">
    <w:name w:val="Table Grid714"/>
    <w:basedOn w:val="TableNormal"/>
    <w:next w:val="TableGrid"/>
    <w:uiPriority w:val="59"/>
    <w:rsid w:val="00F4177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5">
    <w:name w:val="Table Grid85"/>
    <w:basedOn w:val="TableNormal"/>
    <w:next w:val="TableGrid"/>
    <w:uiPriority w:val="59"/>
    <w:qFormat/>
    <w:rsid w:val="00AC3E9A"/>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
    <w:name w:val="Table Grid86"/>
    <w:basedOn w:val="TableNormal"/>
    <w:next w:val="TableGrid"/>
    <w:uiPriority w:val="59"/>
    <w:qFormat/>
    <w:rsid w:val="006B0D3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7">
    <w:name w:val="Table Grid87"/>
    <w:basedOn w:val="TableNormal"/>
    <w:next w:val="TableGrid"/>
    <w:uiPriority w:val="59"/>
    <w:qFormat/>
    <w:rsid w:val="005F1438"/>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8">
    <w:name w:val="Table Grid88"/>
    <w:basedOn w:val="TableNormal"/>
    <w:next w:val="TableGrid"/>
    <w:uiPriority w:val="59"/>
    <w:qFormat/>
    <w:rsid w:val="00EC1F3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3">
    <w:name w:val="Table Grid223"/>
    <w:basedOn w:val="TableNormal"/>
    <w:next w:val="TableGrid"/>
    <w:uiPriority w:val="59"/>
    <w:qFormat/>
    <w:rsid w:val="00EC1F3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7">
    <w:name w:val="Table Grid317"/>
    <w:basedOn w:val="TableNormal"/>
    <w:next w:val="TableGrid"/>
    <w:rsid w:val="00EC1F3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8">
    <w:name w:val="Table Grid418"/>
    <w:basedOn w:val="TableNormal"/>
    <w:next w:val="TableGrid"/>
    <w:rsid w:val="00EC1F3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5">
    <w:name w:val="Table Grid715"/>
    <w:basedOn w:val="TableNormal"/>
    <w:next w:val="TableGrid"/>
    <w:uiPriority w:val="59"/>
    <w:rsid w:val="00EC1F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9">
    <w:name w:val="Table Grid89"/>
    <w:basedOn w:val="TableNormal"/>
    <w:next w:val="TableGrid"/>
    <w:uiPriority w:val="59"/>
    <w:qFormat/>
    <w:rsid w:val="00707062"/>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4">
    <w:name w:val="Table Grid224"/>
    <w:basedOn w:val="TableNormal"/>
    <w:next w:val="TableGrid"/>
    <w:uiPriority w:val="59"/>
    <w:qFormat/>
    <w:rsid w:val="0070706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8">
    <w:name w:val="Table Grid318"/>
    <w:basedOn w:val="TableNormal"/>
    <w:next w:val="TableGrid"/>
    <w:rsid w:val="0070706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9">
    <w:name w:val="Table Grid419"/>
    <w:basedOn w:val="TableNormal"/>
    <w:next w:val="TableGrid"/>
    <w:rsid w:val="0070706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6">
    <w:name w:val="Table Grid716"/>
    <w:basedOn w:val="TableNormal"/>
    <w:next w:val="TableGrid"/>
    <w:uiPriority w:val="59"/>
    <w:rsid w:val="00707062"/>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0">
    <w:name w:val="Table Grid90"/>
    <w:basedOn w:val="TableNormal"/>
    <w:next w:val="TableGrid"/>
    <w:uiPriority w:val="59"/>
    <w:qFormat/>
    <w:rsid w:val="00A076A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uiPriority w:val="59"/>
    <w:qFormat/>
    <w:rsid w:val="00F137FA"/>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
    <w:name w:val="Table Grid92"/>
    <w:basedOn w:val="TableNormal"/>
    <w:next w:val="TableGrid"/>
    <w:uiPriority w:val="59"/>
    <w:qFormat/>
    <w:rsid w:val="00965B3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
    <w:name w:val="No List19"/>
    <w:next w:val="NoList"/>
    <w:uiPriority w:val="99"/>
    <w:semiHidden/>
    <w:unhideWhenUsed/>
    <w:rsid w:val="00307A4E"/>
  </w:style>
  <w:style w:type="table" w:customStyle="1" w:styleId="TableGrid93">
    <w:name w:val="Table Grid93"/>
    <w:basedOn w:val="TableNormal"/>
    <w:next w:val="TableGrid"/>
    <w:uiPriority w:val="59"/>
    <w:qFormat/>
    <w:rsid w:val="00307A4E"/>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5">
    <w:name w:val="Table Grid225"/>
    <w:basedOn w:val="TableNormal"/>
    <w:next w:val="TableGrid"/>
    <w:uiPriority w:val="59"/>
    <w:qFormat/>
    <w:rsid w:val="00307A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0">
    <w:name w:val="No List110"/>
    <w:next w:val="NoList"/>
    <w:uiPriority w:val="99"/>
    <w:semiHidden/>
    <w:unhideWhenUsed/>
    <w:rsid w:val="00307A4E"/>
  </w:style>
  <w:style w:type="table" w:customStyle="1" w:styleId="TableGrid319">
    <w:name w:val="Table Grid319"/>
    <w:basedOn w:val="TableNormal"/>
    <w:next w:val="TableGrid"/>
    <w:rsid w:val="00307A4E"/>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8">
    <w:name w:val="No List28"/>
    <w:next w:val="NoList"/>
    <w:uiPriority w:val="99"/>
    <w:semiHidden/>
    <w:unhideWhenUsed/>
    <w:rsid w:val="00307A4E"/>
  </w:style>
  <w:style w:type="numbering" w:customStyle="1" w:styleId="NoList38">
    <w:name w:val="No List38"/>
    <w:next w:val="NoList"/>
    <w:uiPriority w:val="99"/>
    <w:semiHidden/>
    <w:unhideWhenUsed/>
    <w:rsid w:val="00307A4E"/>
  </w:style>
  <w:style w:type="numbering" w:customStyle="1" w:styleId="NoList47">
    <w:name w:val="No List47"/>
    <w:next w:val="NoList"/>
    <w:uiPriority w:val="99"/>
    <w:semiHidden/>
    <w:unhideWhenUsed/>
    <w:rsid w:val="00307A4E"/>
  </w:style>
  <w:style w:type="numbering" w:customStyle="1" w:styleId="NoList51">
    <w:name w:val="No List51"/>
    <w:next w:val="NoList"/>
    <w:uiPriority w:val="99"/>
    <w:semiHidden/>
    <w:unhideWhenUsed/>
    <w:rsid w:val="00307A4E"/>
  </w:style>
  <w:style w:type="numbering" w:customStyle="1" w:styleId="NoList61">
    <w:name w:val="No List61"/>
    <w:next w:val="NoList"/>
    <w:uiPriority w:val="99"/>
    <w:semiHidden/>
    <w:unhideWhenUsed/>
    <w:rsid w:val="00307A4E"/>
  </w:style>
  <w:style w:type="table" w:customStyle="1" w:styleId="TableGrid121">
    <w:name w:val="Table Grid121"/>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
    <w:name w:val="No List71"/>
    <w:next w:val="NoList"/>
    <w:uiPriority w:val="99"/>
    <w:semiHidden/>
    <w:unhideWhenUsed/>
    <w:rsid w:val="00307A4E"/>
  </w:style>
  <w:style w:type="numbering" w:customStyle="1" w:styleId="NoList118">
    <w:name w:val="No List118"/>
    <w:next w:val="NoList"/>
    <w:uiPriority w:val="99"/>
    <w:semiHidden/>
    <w:unhideWhenUsed/>
    <w:rsid w:val="00307A4E"/>
  </w:style>
  <w:style w:type="numbering" w:customStyle="1" w:styleId="NoList81">
    <w:name w:val="No List81"/>
    <w:next w:val="NoList"/>
    <w:uiPriority w:val="99"/>
    <w:semiHidden/>
    <w:unhideWhenUsed/>
    <w:rsid w:val="00307A4E"/>
  </w:style>
  <w:style w:type="table" w:customStyle="1" w:styleId="TableGrid141">
    <w:name w:val="Table Grid141"/>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 Grid151"/>
    <w:basedOn w:val="TableNormal"/>
    <w:next w:val="TableGrid"/>
    <w:uiPriority w:val="59"/>
    <w:rsid w:val="00307A4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1">
    <w:name w:val="No List91"/>
    <w:next w:val="NoList"/>
    <w:uiPriority w:val="99"/>
    <w:semiHidden/>
    <w:unhideWhenUsed/>
    <w:rsid w:val="00307A4E"/>
  </w:style>
  <w:style w:type="table" w:customStyle="1" w:styleId="TableGrid161">
    <w:name w:val="Table Grid161"/>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 Grid171"/>
    <w:basedOn w:val="TableNormal"/>
    <w:next w:val="TableGrid"/>
    <w:uiPriority w:val="59"/>
    <w:rsid w:val="00307A4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1">
    <w:name w:val="No List101"/>
    <w:next w:val="NoList"/>
    <w:uiPriority w:val="99"/>
    <w:semiHidden/>
    <w:unhideWhenUsed/>
    <w:rsid w:val="00307A4E"/>
  </w:style>
  <w:style w:type="numbering" w:customStyle="1" w:styleId="NoList127">
    <w:name w:val="No List127"/>
    <w:next w:val="NoList"/>
    <w:uiPriority w:val="99"/>
    <w:semiHidden/>
    <w:unhideWhenUsed/>
    <w:rsid w:val="00307A4E"/>
  </w:style>
  <w:style w:type="numbering" w:customStyle="1" w:styleId="NoList131">
    <w:name w:val="No List131"/>
    <w:next w:val="NoList"/>
    <w:uiPriority w:val="99"/>
    <w:semiHidden/>
    <w:unhideWhenUsed/>
    <w:rsid w:val="00307A4E"/>
  </w:style>
  <w:style w:type="numbering" w:customStyle="1" w:styleId="NoList141">
    <w:name w:val="No List141"/>
    <w:next w:val="NoList"/>
    <w:uiPriority w:val="99"/>
    <w:semiHidden/>
    <w:unhideWhenUsed/>
    <w:rsid w:val="00307A4E"/>
  </w:style>
  <w:style w:type="table" w:customStyle="1" w:styleId="TableGrid2110">
    <w:name w:val="Table Grid2110"/>
    <w:basedOn w:val="TableNormal"/>
    <w:next w:val="TableGrid"/>
    <w:uiPriority w:val="59"/>
    <w:rsid w:val="00307A4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Justisi">
    <w:name w:val="Normal + Justisi"/>
    <w:basedOn w:val="Normal"/>
    <w:rsid w:val="00307A4E"/>
    <w:pPr>
      <w:spacing w:after="0" w:line="240" w:lineRule="auto"/>
    </w:pPr>
    <w:rPr>
      <w:rFonts w:ascii="VNI-Times" w:eastAsia="Times New Roman" w:hAnsi="VNI-Times" w:cs="Times New Roman"/>
      <w:sz w:val="28"/>
      <w:szCs w:val="28"/>
    </w:rPr>
  </w:style>
  <w:style w:type="numbering" w:customStyle="1" w:styleId="NoList151">
    <w:name w:val="No List151"/>
    <w:next w:val="NoList"/>
    <w:uiPriority w:val="99"/>
    <w:semiHidden/>
    <w:unhideWhenUsed/>
    <w:rsid w:val="00307A4E"/>
  </w:style>
  <w:style w:type="table" w:customStyle="1" w:styleId="TableGrid226">
    <w:name w:val="Table Grid226"/>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1">
    <w:name w:val="No List161"/>
    <w:next w:val="NoList"/>
    <w:uiPriority w:val="99"/>
    <w:semiHidden/>
    <w:unhideWhenUsed/>
    <w:rsid w:val="00307A4E"/>
  </w:style>
  <w:style w:type="character" w:customStyle="1" w:styleId="cpChagiiquyt1">
    <w:name w:val="Đề cập Chưa giải quyết1"/>
    <w:uiPriority w:val="99"/>
    <w:semiHidden/>
    <w:unhideWhenUsed/>
    <w:rsid w:val="00307A4E"/>
    <w:rPr>
      <w:color w:val="605E5C"/>
      <w:shd w:val="clear" w:color="auto" w:fill="E1DFDD"/>
    </w:rPr>
  </w:style>
  <w:style w:type="character" w:customStyle="1" w:styleId="t2289">
    <w:name w:val="t2289"/>
    <w:basedOn w:val="DefaultParagraphFont"/>
    <w:rsid w:val="00307A4E"/>
  </w:style>
  <w:style w:type="character" w:customStyle="1" w:styleId="t2290">
    <w:name w:val="t2290"/>
    <w:basedOn w:val="DefaultParagraphFont"/>
    <w:rsid w:val="00307A4E"/>
  </w:style>
  <w:style w:type="character" w:customStyle="1" w:styleId="t2403">
    <w:name w:val="t2403"/>
    <w:basedOn w:val="DefaultParagraphFont"/>
    <w:rsid w:val="00307A4E"/>
  </w:style>
  <w:style w:type="character" w:customStyle="1" w:styleId="t2404">
    <w:name w:val="t2404"/>
    <w:basedOn w:val="DefaultParagraphFont"/>
    <w:rsid w:val="00307A4E"/>
  </w:style>
  <w:style w:type="character" w:customStyle="1" w:styleId="t2440">
    <w:name w:val="t2440"/>
    <w:basedOn w:val="DefaultParagraphFont"/>
    <w:rsid w:val="00307A4E"/>
  </w:style>
  <w:style w:type="character" w:customStyle="1" w:styleId="t2441">
    <w:name w:val="t2441"/>
    <w:basedOn w:val="DefaultParagraphFont"/>
    <w:rsid w:val="00307A4E"/>
  </w:style>
  <w:style w:type="numbering" w:customStyle="1" w:styleId="NoList20">
    <w:name w:val="No List20"/>
    <w:next w:val="NoList"/>
    <w:uiPriority w:val="99"/>
    <w:semiHidden/>
    <w:unhideWhenUsed/>
    <w:rsid w:val="0049763D"/>
  </w:style>
  <w:style w:type="table" w:customStyle="1" w:styleId="TableGrid94">
    <w:name w:val="Table Grid94"/>
    <w:basedOn w:val="TableNormal"/>
    <w:next w:val="TableGrid"/>
    <w:uiPriority w:val="59"/>
    <w:qFormat/>
    <w:rsid w:val="0049763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7">
    <w:name w:val="Table Grid227"/>
    <w:basedOn w:val="TableNormal"/>
    <w:next w:val="TableGrid"/>
    <w:uiPriority w:val="59"/>
    <w:qFormat/>
    <w:rsid w:val="004976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9">
    <w:name w:val="No List119"/>
    <w:next w:val="NoList"/>
    <w:uiPriority w:val="99"/>
    <w:semiHidden/>
    <w:unhideWhenUsed/>
    <w:rsid w:val="0049763D"/>
  </w:style>
  <w:style w:type="table" w:customStyle="1" w:styleId="TableGrid320">
    <w:name w:val="Table Grid320"/>
    <w:basedOn w:val="TableNormal"/>
    <w:next w:val="TableGrid"/>
    <w:rsid w:val="0049763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9">
    <w:name w:val="No List29"/>
    <w:next w:val="NoList"/>
    <w:uiPriority w:val="99"/>
    <w:semiHidden/>
    <w:unhideWhenUsed/>
    <w:rsid w:val="0049763D"/>
  </w:style>
  <w:style w:type="numbering" w:customStyle="1" w:styleId="NoList39">
    <w:name w:val="No List39"/>
    <w:next w:val="NoList"/>
    <w:uiPriority w:val="99"/>
    <w:semiHidden/>
    <w:unhideWhenUsed/>
    <w:rsid w:val="0049763D"/>
  </w:style>
  <w:style w:type="numbering" w:customStyle="1" w:styleId="NoList48">
    <w:name w:val="No List48"/>
    <w:next w:val="NoList"/>
    <w:uiPriority w:val="99"/>
    <w:semiHidden/>
    <w:unhideWhenUsed/>
    <w:rsid w:val="0049763D"/>
  </w:style>
  <w:style w:type="numbering" w:customStyle="1" w:styleId="NoList52">
    <w:name w:val="No List52"/>
    <w:next w:val="NoList"/>
    <w:uiPriority w:val="99"/>
    <w:semiHidden/>
    <w:unhideWhenUsed/>
    <w:rsid w:val="0049763D"/>
  </w:style>
  <w:style w:type="numbering" w:customStyle="1" w:styleId="NoList62">
    <w:name w:val="No List62"/>
    <w:next w:val="NoList"/>
    <w:uiPriority w:val="99"/>
    <w:semiHidden/>
    <w:unhideWhenUsed/>
    <w:rsid w:val="0049763D"/>
  </w:style>
  <w:style w:type="table" w:customStyle="1" w:styleId="TableGrid122">
    <w:name w:val="Table Grid122"/>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2">
    <w:name w:val="No List72"/>
    <w:next w:val="NoList"/>
    <w:uiPriority w:val="99"/>
    <w:semiHidden/>
    <w:unhideWhenUsed/>
    <w:rsid w:val="0049763D"/>
  </w:style>
  <w:style w:type="numbering" w:customStyle="1" w:styleId="NoList1110">
    <w:name w:val="No List1110"/>
    <w:next w:val="NoList"/>
    <w:uiPriority w:val="99"/>
    <w:semiHidden/>
    <w:unhideWhenUsed/>
    <w:rsid w:val="0049763D"/>
  </w:style>
  <w:style w:type="numbering" w:customStyle="1" w:styleId="NoList82">
    <w:name w:val="No List82"/>
    <w:next w:val="NoList"/>
    <w:uiPriority w:val="99"/>
    <w:semiHidden/>
    <w:unhideWhenUsed/>
    <w:rsid w:val="0049763D"/>
  </w:style>
  <w:style w:type="table" w:customStyle="1" w:styleId="TableGrid142">
    <w:name w:val="Table Grid142"/>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2">
    <w:name w:val="Table Grid152"/>
    <w:basedOn w:val="TableNormal"/>
    <w:next w:val="TableGrid"/>
    <w:uiPriority w:val="59"/>
    <w:rsid w:val="0049763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2">
    <w:name w:val="No List92"/>
    <w:next w:val="NoList"/>
    <w:uiPriority w:val="99"/>
    <w:semiHidden/>
    <w:unhideWhenUsed/>
    <w:rsid w:val="0049763D"/>
  </w:style>
  <w:style w:type="table" w:customStyle="1" w:styleId="TableGrid162">
    <w:name w:val="Table Grid162"/>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2">
    <w:name w:val="Table Grid172"/>
    <w:basedOn w:val="TableNormal"/>
    <w:next w:val="TableGrid"/>
    <w:uiPriority w:val="59"/>
    <w:rsid w:val="0049763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2">
    <w:name w:val="No List102"/>
    <w:next w:val="NoList"/>
    <w:uiPriority w:val="99"/>
    <w:semiHidden/>
    <w:unhideWhenUsed/>
    <w:rsid w:val="0049763D"/>
  </w:style>
  <w:style w:type="numbering" w:customStyle="1" w:styleId="NoList128">
    <w:name w:val="No List128"/>
    <w:next w:val="NoList"/>
    <w:uiPriority w:val="99"/>
    <w:semiHidden/>
    <w:unhideWhenUsed/>
    <w:rsid w:val="0049763D"/>
  </w:style>
  <w:style w:type="numbering" w:customStyle="1" w:styleId="NoList132">
    <w:name w:val="No List132"/>
    <w:next w:val="NoList"/>
    <w:uiPriority w:val="99"/>
    <w:semiHidden/>
    <w:unhideWhenUsed/>
    <w:rsid w:val="0049763D"/>
  </w:style>
  <w:style w:type="numbering" w:customStyle="1" w:styleId="NoList142">
    <w:name w:val="No List142"/>
    <w:next w:val="NoList"/>
    <w:uiPriority w:val="99"/>
    <w:semiHidden/>
    <w:unhideWhenUsed/>
    <w:rsid w:val="0049763D"/>
  </w:style>
  <w:style w:type="table" w:customStyle="1" w:styleId="TableGrid2111">
    <w:name w:val="Table Grid2111"/>
    <w:basedOn w:val="TableNormal"/>
    <w:next w:val="TableGrid"/>
    <w:uiPriority w:val="59"/>
    <w:rsid w:val="0049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2">
    <w:name w:val="No List152"/>
    <w:next w:val="NoList"/>
    <w:uiPriority w:val="99"/>
    <w:semiHidden/>
    <w:unhideWhenUsed/>
    <w:rsid w:val="0049763D"/>
  </w:style>
  <w:style w:type="table" w:customStyle="1" w:styleId="TableGrid228">
    <w:name w:val="Table Grid228"/>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2">
    <w:name w:val="No List162"/>
    <w:next w:val="NoList"/>
    <w:uiPriority w:val="99"/>
    <w:semiHidden/>
    <w:unhideWhenUsed/>
    <w:rsid w:val="0049763D"/>
  </w:style>
  <w:style w:type="table" w:customStyle="1" w:styleId="TableGrid95">
    <w:name w:val="Table Grid95"/>
    <w:basedOn w:val="TableNormal"/>
    <w:next w:val="TableGrid"/>
    <w:uiPriority w:val="59"/>
    <w:qFormat/>
    <w:rsid w:val="00F25F5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0">
    <w:name w:val="No List30"/>
    <w:next w:val="NoList"/>
    <w:uiPriority w:val="99"/>
    <w:semiHidden/>
    <w:unhideWhenUsed/>
    <w:rsid w:val="00AE4823"/>
  </w:style>
  <w:style w:type="table" w:customStyle="1" w:styleId="TableGrid96">
    <w:name w:val="Table Grid96"/>
    <w:basedOn w:val="TableNormal"/>
    <w:next w:val="TableGrid"/>
    <w:uiPriority w:val="59"/>
    <w:qFormat/>
    <w:rsid w:val="00AE4823"/>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9">
    <w:name w:val="Table Grid229"/>
    <w:basedOn w:val="TableNormal"/>
    <w:next w:val="TableGrid"/>
    <w:uiPriority w:val="59"/>
    <w:qFormat/>
    <w:rsid w:val="00AE482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0">
    <w:name w:val="No List120"/>
    <w:next w:val="NoList"/>
    <w:uiPriority w:val="99"/>
    <w:semiHidden/>
    <w:unhideWhenUsed/>
    <w:rsid w:val="00AE4823"/>
  </w:style>
  <w:style w:type="table" w:customStyle="1" w:styleId="TableGrid321">
    <w:name w:val="Table Grid321"/>
    <w:basedOn w:val="TableNormal"/>
    <w:next w:val="TableGrid"/>
    <w:rsid w:val="00AE482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0">
    <w:name w:val="No List210"/>
    <w:next w:val="NoList"/>
    <w:uiPriority w:val="99"/>
    <w:semiHidden/>
    <w:unhideWhenUsed/>
    <w:rsid w:val="00AE4823"/>
  </w:style>
  <w:style w:type="numbering" w:customStyle="1" w:styleId="NoList310">
    <w:name w:val="No List310"/>
    <w:next w:val="NoList"/>
    <w:uiPriority w:val="99"/>
    <w:semiHidden/>
    <w:unhideWhenUsed/>
    <w:rsid w:val="00AE4823"/>
  </w:style>
  <w:style w:type="numbering" w:customStyle="1" w:styleId="NoList49">
    <w:name w:val="No List49"/>
    <w:next w:val="NoList"/>
    <w:uiPriority w:val="99"/>
    <w:semiHidden/>
    <w:unhideWhenUsed/>
    <w:rsid w:val="00AE4823"/>
  </w:style>
  <w:style w:type="numbering" w:customStyle="1" w:styleId="NoList53">
    <w:name w:val="No List53"/>
    <w:next w:val="NoList"/>
    <w:uiPriority w:val="99"/>
    <w:semiHidden/>
    <w:unhideWhenUsed/>
    <w:rsid w:val="00AE4823"/>
  </w:style>
  <w:style w:type="numbering" w:customStyle="1" w:styleId="NoList63">
    <w:name w:val="No List63"/>
    <w:next w:val="NoList"/>
    <w:uiPriority w:val="99"/>
    <w:semiHidden/>
    <w:unhideWhenUsed/>
    <w:rsid w:val="00AE4823"/>
  </w:style>
  <w:style w:type="table" w:customStyle="1" w:styleId="TableGrid123">
    <w:name w:val="Table Grid123"/>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3">
    <w:name w:val="No List73"/>
    <w:next w:val="NoList"/>
    <w:uiPriority w:val="99"/>
    <w:semiHidden/>
    <w:unhideWhenUsed/>
    <w:rsid w:val="00AE4823"/>
  </w:style>
  <w:style w:type="numbering" w:customStyle="1" w:styleId="NoList1111">
    <w:name w:val="No List1111"/>
    <w:next w:val="NoList"/>
    <w:uiPriority w:val="99"/>
    <w:semiHidden/>
    <w:unhideWhenUsed/>
    <w:rsid w:val="00AE4823"/>
  </w:style>
  <w:style w:type="numbering" w:customStyle="1" w:styleId="NoList83">
    <w:name w:val="No List83"/>
    <w:next w:val="NoList"/>
    <w:uiPriority w:val="99"/>
    <w:semiHidden/>
    <w:unhideWhenUsed/>
    <w:rsid w:val="00AE4823"/>
  </w:style>
  <w:style w:type="table" w:customStyle="1" w:styleId="TableGrid143">
    <w:name w:val="Table Grid143"/>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3">
    <w:name w:val="Table Grid153"/>
    <w:basedOn w:val="TableNormal"/>
    <w:next w:val="TableGrid"/>
    <w:uiPriority w:val="59"/>
    <w:rsid w:val="00AE4823"/>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3">
    <w:name w:val="No List93"/>
    <w:next w:val="NoList"/>
    <w:uiPriority w:val="99"/>
    <w:semiHidden/>
    <w:unhideWhenUsed/>
    <w:rsid w:val="00AE4823"/>
  </w:style>
  <w:style w:type="table" w:customStyle="1" w:styleId="TableGrid163">
    <w:name w:val="Table Grid163"/>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3">
    <w:name w:val="Table Grid173"/>
    <w:basedOn w:val="TableNormal"/>
    <w:next w:val="TableGrid"/>
    <w:uiPriority w:val="59"/>
    <w:rsid w:val="00AE4823"/>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3">
    <w:name w:val="No List103"/>
    <w:next w:val="NoList"/>
    <w:uiPriority w:val="99"/>
    <w:semiHidden/>
    <w:unhideWhenUsed/>
    <w:rsid w:val="00AE4823"/>
  </w:style>
  <w:style w:type="numbering" w:customStyle="1" w:styleId="NoList129">
    <w:name w:val="No List129"/>
    <w:next w:val="NoList"/>
    <w:uiPriority w:val="99"/>
    <w:semiHidden/>
    <w:unhideWhenUsed/>
    <w:rsid w:val="00AE4823"/>
  </w:style>
  <w:style w:type="numbering" w:customStyle="1" w:styleId="NoList133">
    <w:name w:val="No List133"/>
    <w:next w:val="NoList"/>
    <w:uiPriority w:val="99"/>
    <w:semiHidden/>
    <w:unhideWhenUsed/>
    <w:rsid w:val="00AE4823"/>
  </w:style>
  <w:style w:type="numbering" w:customStyle="1" w:styleId="NoList143">
    <w:name w:val="No List143"/>
    <w:next w:val="NoList"/>
    <w:uiPriority w:val="99"/>
    <w:semiHidden/>
    <w:unhideWhenUsed/>
    <w:rsid w:val="00AE4823"/>
  </w:style>
  <w:style w:type="table" w:customStyle="1" w:styleId="TableGrid2112">
    <w:name w:val="Table Grid2112"/>
    <w:basedOn w:val="TableNormal"/>
    <w:next w:val="TableGrid"/>
    <w:uiPriority w:val="59"/>
    <w:rsid w:val="00AE482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3">
    <w:name w:val="No List153"/>
    <w:next w:val="NoList"/>
    <w:uiPriority w:val="99"/>
    <w:semiHidden/>
    <w:unhideWhenUsed/>
    <w:rsid w:val="00AE4823"/>
  </w:style>
  <w:style w:type="table" w:customStyle="1" w:styleId="TableGrid2210">
    <w:name w:val="Table Grid2210"/>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3">
    <w:name w:val="No List163"/>
    <w:next w:val="NoList"/>
    <w:uiPriority w:val="99"/>
    <w:semiHidden/>
    <w:unhideWhenUsed/>
    <w:rsid w:val="00AE4823"/>
  </w:style>
  <w:style w:type="numbering" w:customStyle="1" w:styleId="NoList40">
    <w:name w:val="No List40"/>
    <w:next w:val="NoList"/>
    <w:uiPriority w:val="99"/>
    <w:semiHidden/>
    <w:unhideWhenUsed/>
    <w:rsid w:val="00F9414B"/>
  </w:style>
  <w:style w:type="table" w:customStyle="1" w:styleId="TableGrid97">
    <w:name w:val="Table Grid97"/>
    <w:basedOn w:val="TableNormal"/>
    <w:next w:val="TableGrid"/>
    <w:uiPriority w:val="59"/>
    <w:qFormat/>
    <w:rsid w:val="00F9414B"/>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0">
    <w:name w:val="Table Grid230"/>
    <w:basedOn w:val="TableNormal"/>
    <w:next w:val="TableGrid"/>
    <w:uiPriority w:val="59"/>
    <w:qFormat/>
    <w:rsid w:val="00F941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0">
    <w:name w:val="No List130"/>
    <w:next w:val="NoList"/>
    <w:uiPriority w:val="99"/>
    <w:semiHidden/>
    <w:unhideWhenUsed/>
    <w:rsid w:val="00F9414B"/>
  </w:style>
  <w:style w:type="table" w:customStyle="1" w:styleId="TableGrid322">
    <w:name w:val="Table Grid322"/>
    <w:basedOn w:val="TableNormal"/>
    <w:next w:val="TableGrid"/>
    <w:rsid w:val="00F9414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
    <w:name w:val="No List211"/>
    <w:next w:val="NoList"/>
    <w:uiPriority w:val="99"/>
    <w:semiHidden/>
    <w:unhideWhenUsed/>
    <w:rsid w:val="00F9414B"/>
  </w:style>
  <w:style w:type="numbering" w:customStyle="1" w:styleId="NoList311">
    <w:name w:val="No List311"/>
    <w:next w:val="NoList"/>
    <w:uiPriority w:val="99"/>
    <w:semiHidden/>
    <w:unhideWhenUsed/>
    <w:rsid w:val="00F9414B"/>
  </w:style>
  <w:style w:type="numbering" w:customStyle="1" w:styleId="NoList410">
    <w:name w:val="No List410"/>
    <w:next w:val="NoList"/>
    <w:uiPriority w:val="99"/>
    <w:semiHidden/>
    <w:unhideWhenUsed/>
    <w:rsid w:val="00F9414B"/>
  </w:style>
  <w:style w:type="numbering" w:customStyle="1" w:styleId="NoList54">
    <w:name w:val="No List54"/>
    <w:next w:val="NoList"/>
    <w:uiPriority w:val="99"/>
    <w:semiHidden/>
    <w:unhideWhenUsed/>
    <w:rsid w:val="00F9414B"/>
  </w:style>
  <w:style w:type="numbering" w:customStyle="1" w:styleId="NoList64">
    <w:name w:val="No List64"/>
    <w:next w:val="NoList"/>
    <w:uiPriority w:val="99"/>
    <w:semiHidden/>
    <w:unhideWhenUsed/>
    <w:rsid w:val="00F9414B"/>
  </w:style>
  <w:style w:type="table" w:customStyle="1" w:styleId="TableGrid124">
    <w:name w:val="Table Grid124"/>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4">
    <w:name w:val="No List74"/>
    <w:next w:val="NoList"/>
    <w:uiPriority w:val="99"/>
    <w:semiHidden/>
    <w:unhideWhenUsed/>
    <w:rsid w:val="00F9414B"/>
  </w:style>
  <w:style w:type="numbering" w:customStyle="1" w:styleId="NoList1112">
    <w:name w:val="No List1112"/>
    <w:next w:val="NoList"/>
    <w:uiPriority w:val="99"/>
    <w:semiHidden/>
    <w:unhideWhenUsed/>
    <w:rsid w:val="00F9414B"/>
  </w:style>
  <w:style w:type="numbering" w:customStyle="1" w:styleId="NoList84">
    <w:name w:val="No List84"/>
    <w:next w:val="NoList"/>
    <w:uiPriority w:val="99"/>
    <w:semiHidden/>
    <w:unhideWhenUsed/>
    <w:rsid w:val="00F9414B"/>
  </w:style>
  <w:style w:type="table" w:customStyle="1" w:styleId="TableGrid144">
    <w:name w:val="Table Grid144"/>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4">
    <w:name w:val="Table Grid154"/>
    <w:basedOn w:val="TableNormal"/>
    <w:next w:val="TableGrid"/>
    <w:uiPriority w:val="59"/>
    <w:rsid w:val="00F9414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4">
    <w:name w:val="No List94"/>
    <w:next w:val="NoList"/>
    <w:uiPriority w:val="99"/>
    <w:semiHidden/>
    <w:unhideWhenUsed/>
    <w:rsid w:val="00F9414B"/>
  </w:style>
  <w:style w:type="table" w:customStyle="1" w:styleId="TableGrid164">
    <w:name w:val="Table Grid164"/>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4">
    <w:name w:val="Table Grid174"/>
    <w:basedOn w:val="TableNormal"/>
    <w:next w:val="TableGrid"/>
    <w:uiPriority w:val="59"/>
    <w:rsid w:val="00F9414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4">
    <w:name w:val="No List104"/>
    <w:next w:val="NoList"/>
    <w:uiPriority w:val="99"/>
    <w:semiHidden/>
    <w:unhideWhenUsed/>
    <w:rsid w:val="00F9414B"/>
  </w:style>
  <w:style w:type="numbering" w:customStyle="1" w:styleId="NoList1210">
    <w:name w:val="No List1210"/>
    <w:next w:val="NoList"/>
    <w:uiPriority w:val="99"/>
    <w:semiHidden/>
    <w:unhideWhenUsed/>
    <w:rsid w:val="00F9414B"/>
  </w:style>
  <w:style w:type="numbering" w:customStyle="1" w:styleId="NoList134">
    <w:name w:val="No List134"/>
    <w:next w:val="NoList"/>
    <w:uiPriority w:val="99"/>
    <w:semiHidden/>
    <w:unhideWhenUsed/>
    <w:rsid w:val="00F9414B"/>
  </w:style>
  <w:style w:type="numbering" w:customStyle="1" w:styleId="NoList144">
    <w:name w:val="No List144"/>
    <w:next w:val="NoList"/>
    <w:uiPriority w:val="99"/>
    <w:semiHidden/>
    <w:unhideWhenUsed/>
    <w:rsid w:val="00F9414B"/>
  </w:style>
  <w:style w:type="table" w:customStyle="1" w:styleId="TableGrid2113">
    <w:name w:val="Table Grid2113"/>
    <w:basedOn w:val="TableNormal"/>
    <w:next w:val="TableGrid"/>
    <w:uiPriority w:val="59"/>
    <w:rsid w:val="00F9414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4">
    <w:name w:val="No List154"/>
    <w:next w:val="NoList"/>
    <w:uiPriority w:val="99"/>
    <w:semiHidden/>
    <w:unhideWhenUsed/>
    <w:rsid w:val="00F9414B"/>
  </w:style>
  <w:style w:type="table" w:customStyle="1" w:styleId="TableGrid2211">
    <w:name w:val="Table Grid2211"/>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4">
    <w:name w:val="No List164"/>
    <w:next w:val="NoList"/>
    <w:uiPriority w:val="99"/>
    <w:semiHidden/>
    <w:unhideWhenUsed/>
    <w:rsid w:val="00F9414B"/>
  </w:style>
  <w:style w:type="numbering" w:customStyle="1" w:styleId="NoList50">
    <w:name w:val="No List50"/>
    <w:next w:val="NoList"/>
    <w:uiPriority w:val="99"/>
    <w:semiHidden/>
    <w:unhideWhenUsed/>
    <w:rsid w:val="00144430"/>
  </w:style>
  <w:style w:type="table" w:customStyle="1" w:styleId="TableGrid98">
    <w:name w:val="Table Grid98"/>
    <w:basedOn w:val="TableNormal"/>
    <w:next w:val="TableGrid"/>
    <w:uiPriority w:val="59"/>
    <w:qFormat/>
    <w:rsid w:val="0014443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
    <w:name w:val="Table Grid231"/>
    <w:basedOn w:val="TableNormal"/>
    <w:next w:val="TableGrid"/>
    <w:uiPriority w:val="59"/>
    <w:qFormat/>
    <w:rsid w:val="0014443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5">
    <w:name w:val="No List135"/>
    <w:next w:val="NoList"/>
    <w:uiPriority w:val="99"/>
    <w:semiHidden/>
    <w:unhideWhenUsed/>
    <w:rsid w:val="00144430"/>
  </w:style>
  <w:style w:type="table" w:customStyle="1" w:styleId="TableGrid323">
    <w:name w:val="Table Grid323"/>
    <w:basedOn w:val="TableNormal"/>
    <w:next w:val="TableGrid"/>
    <w:rsid w:val="0014443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2">
    <w:name w:val="No List212"/>
    <w:next w:val="NoList"/>
    <w:uiPriority w:val="99"/>
    <w:semiHidden/>
    <w:unhideWhenUsed/>
    <w:rsid w:val="00144430"/>
  </w:style>
  <w:style w:type="numbering" w:customStyle="1" w:styleId="NoList312">
    <w:name w:val="No List312"/>
    <w:next w:val="NoList"/>
    <w:uiPriority w:val="99"/>
    <w:semiHidden/>
    <w:unhideWhenUsed/>
    <w:rsid w:val="00144430"/>
  </w:style>
  <w:style w:type="numbering" w:customStyle="1" w:styleId="NoList411">
    <w:name w:val="No List411"/>
    <w:next w:val="NoList"/>
    <w:uiPriority w:val="99"/>
    <w:semiHidden/>
    <w:unhideWhenUsed/>
    <w:rsid w:val="00144430"/>
  </w:style>
  <w:style w:type="numbering" w:customStyle="1" w:styleId="NoList55">
    <w:name w:val="No List55"/>
    <w:next w:val="NoList"/>
    <w:uiPriority w:val="99"/>
    <w:semiHidden/>
    <w:unhideWhenUsed/>
    <w:rsid w:val="00144430"/>
  </w:style>
  <w:style w:type="numbering" w:customStyle="1" w:styleId="NoList65">
    <w:name w:val="No List65"/>
    <w:next w:val="NoList"/>
    <w:uiPriority w:val="99"/>
    <w:semiHidden/>
    <w:unhideWhenUsed/>
    <w:rsid w:val="00144430"/>
  </w:style>
  <w:style w:type="table" w:customStyle="1" w:styleId="TableGrid125">
    <w:name w:val="Table Grid125"/>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5">
    <w:name w:val="No List75"/>
    <w:next w:val="NoList"/>
    <w:uiPriority w:val="99"/>
    <w:semiHidden/>
    <w:unhideWhenUsed/>
    <w:rsid w:val="00144430"/>
  </w:style>
  <w:style w:type="numbering" w:customStyle="1" w:styleId="NoList1113">
    <w:name w:val="No List1113"/>
    <w:next w:val="NoList"/>
    <w:uiPriority w:val="99"/>
    <w:semiHidden/>
    <w:unhideWhenUsed/>
    <w:rsid w:val="00144430"/>
  </w:style>
  <w:style w:type="numbering" w:customStyle="1" w:styleId="NoList85">
    <w:name w:val="No List85"/>
    <w:next w:val="NoList"/>
    <w:uiPriority w:val="99"/>
    <w:semiHidden/>
    <w:unhideWhenUsed/>
    <w:rsid w:val="00144430"/>
  </w:style>
  <w:style w:type="table" w:customStyle="1" w:styleId="TableGrid145">
    <w:name w:val="Table Grid145"/>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5">
    <w:name w:val="Table Grid155"/>
    <w:basedOn w:val="TableNormal"/>
    <w:next w:val="TableGrid"/>
    <w:uiPriority w:val="59"/>
    <w:rsid w:val="00144430"/>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5">
    <w:name w:val="No List95"/>
    <w:next w:val="NoList"/>
    <w:uiPriority w:val="99"/>
    <w:semiHidden/>
    <w:unhideWhenUsed/>
    <w:rsid w:val="00144430"/>
  </w:style>
  <w:style w:type="table" w:customStyle="1" w:styleId="TableGrid165">
    <w:name w:val="Table Grid165"/>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5">
    <w:name w:val="Table Grid175"/>
    <w:basedOn w:val="TableNormal"/>
    <w:next w:val="TableGrid"/>
    <w:uiPriority w:val="59"/>
    <w:rsid w:val="00144430"/>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5">
    <w:name w:val="No List105"/>
    <w:next w:val="NoList"/>
    <w:uiPriority w:val="99"/>
    <w:semiHidden/>
    <w:unhideWhenUsed/>
    <w:rsid w:val="00144430"/>
  </w:style>
  <w:style w:type="numbering" w:customStyle="1" w:styleId="NoList1211">
    <w:name w:val="No List1211"/>
    <w:next w:val="NoList"/>
    <w:uiPriority w:val="99"/>
    <w:semiHidden/>
    <w:unhideWhenUsed/>
    <w:rsid w:val="00144430"/>
  </w:style>
  <w:style w:type="numbering" w:customStyle="1" w:styleId="NoList136">
    <w:name w:val="No List136"/>
    <w:next w:val="NoList"/>
    <w:uiPriority w:val="99"/>
    <w:semiHidden/>
    <w:unhideWhenUsed/>
    <w:rsid w:val="00144430"/>
  </w:style>
  <w:style w:type="numbering" w:customStyle="1" w:styleId="NoList145">
    <w:name w:val="No List145"/>
    <w:next w:val="NoList"/>
    <w:uiPriority w:val="99"/>
    <w:semiHidden/>
    <w:unhideWhenUsed/>
    <w:rsid w:val="00144430"/>
  </w:style>
  <w:style w:type="table" w:customStyle="1" w:styleId="TableGrid2114">
    <w:name w:val="Table Grid2114"/>
    <w:basedOn w:val="TableNormal"/>
    <w:next w:val="TableGrid"/>
    <w:uiPriority w:val="59"/>
    <w:rsid w:val="0014443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5">
    <w:name w:val="No List155"/>
    <w:next w:val="NoList"/>
    <w:uiPriority w:val="99"/>
    <w:semiHidden/>
    <w:unhideWhenUsed/>
    <w:rsid w:val="00144430"/>
  </w:style>
  <w:style w:type="table" w:customStyle="1" w:styleId="TableGrid2212">
    <w:name w:val="Table Grid2212"/>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5">
    <w:name w:val="No List165"/>
    <w:next w:val="NoList"/>
    <w:uiPriority w:val="99"/>
    <w:semiHidden/>
    <w:unhideWhenUsed/>
    <w:rsid w:val="00144430"/>
  </w:style>
  <w:style w:type="table" w:customStyle="1" w:styleId="TableGrid99">
    <w:name w:val="Table Grid99"/>
    <w:basedOn w:val="TableNormal"/>
    <w:next w:val="TableGrid"/>
    <w:uiPriority w:val="59"/>
    <w:qFormat/>
    <w:rsid w:val="00AC71F3"/>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6">
    <w:name w:val="No List56"/>
    <w:next w:val="NoList"/>
    <w:uiPriority w:val="99"/>
    <w:semiHidden/>
    <w:unhideWhenUsed/>
    <w:rsid w:val="000E3A1D"/>
  </w:style>
  <w:style w:type="table" w:customStyle="1" w:styleId="TableGrid100">
    <w:name w:val="Table Grid100"/>
    <w:basedOn w:val="TableNormal"/>
    <w:next w:val="TableGrid"/>
    <w:uiPriority w:val="59"/>
    <w:qFormat/>
    <w:rsid w:val="000E3A1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
    <w:name w:val="Table Grid232"/>
    <w:basedOn w:val="TableNormal"/>
    <w:next w:val="TableGrid"/>
    <w:uiPriority w:val="59"/>
    <w:qFormat/>
    <w:rsid w:val="000E3A1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7">
    <w:name w:val="No List137"/>
    <w:next w:val="NoList"/>
    <w:uiPriority w:val="99"/>
    <w:semiHidden/>
    <w:unhideWhenUsed/>
    <w:rsid w:val="000E3A1D"/>
  </w:style>
  <w:style w:type="table" w:customStyle="1" w:styleId="TableGrid324">
    <w:name w:val="Table Grid324"/>
    <w:basedOn w:val="TableNormal"/>
    <w:next w:val="TableGrid"/>
    <w:rsid w:val="000E3A1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3">
    <w:name w:val="No List213"/>
    <w:next w:val="NoList"/>
    <w:uiPriority w:val="99"/>
    <w:semiHidden/>
    <w:unhideWhenUsed/>
    <w:rsid w:val="000E3A1D"/>
  </w:style>
  <w:style w:type="numbering" w:customStyle="1" w:styleId="NoList313">
    <w:name w:val="No List313"/>
    <w:next w:val="NoList"/>
    <w:uiPriority w:val="99"/>
    <w:semiHidden/>
    <w:unhideWhenUsed/>
    <w:rsid w:val="000E3A1D"/>
  </w:style>
  <w:style w:type="numbering" w:customStyle="1" w:styleId="NoList412">
    <w:name w:val="No List412"/>
    <w:next w:val="NoList"/>
    <w:uiPriority w:val="99"/>
    <w:semiHidden/>
    <w:unhideWhenUsed/>
    <w:rsid w:val="000E3A1D"/>
  </w:style>
  <w:style w:type="numbering" w:customStyle="1" w:styleId="NoList57">
    <w:name w:val="No List57"/>
    <w:next w:val="NoList"/>
    <w:uiPriority w:val="99"/>
    <w:semiHidden/>
    <w:unhideWhenUsed/>
    <w:rsid w:val="000E3A1D"/>
  </w:style>
  <w:style w:type="numbering" w:customStyle="1" w:styleId="NoList66">
    <w:name w:val="No List66"/>
    <w:next w:val="NoList"/>
    <w:uiPriority w:val="99"/>
    <w:semiHidden/>
    <w:unhideWhenUsed/>
    <w:rsid w:val="000E3A1D"/>
  </w:style>
  <w:style w:type="table" w:customStyle="1" w:styleId="TableGrid126">
    <w:name w:val="Table Grid126"/>
    <w:basedOn w:val="TableNormal"/>
    <w:next w:val="TableGrid"/>
    <w:uiPriority w:val="59"/>
    <w:rsid w:val="000E3A1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6">
    <w:name w:val="No List76"/>
    <w:next w:val="NoList"/>
    <w:uiPriority w:val="99"/>
    <w:semiHidden/>
    <w:unhideWhenUsed/>
    <w:rsid w:val="000E3A1D"/>
  </w:style>
  <w:style w:type="numbering" w:customStyle="1" w:styleId="NoList1114">
    <w:name w:val="No List1114"/>
    <w:next w:val="NoList"/>
    <w:uiPriority w:val="99"/>
    <w:semiHidden/>
    <w:unhideWhenUsed/>
    <w:rsid w:val="000E3A1D"/>
  </w:style>
  <w:style w:type="numbering" w:customStyle="1" w:styleId="NoList86">
    <w:name w:val="No List86"/>
    <w:next w:val="NoList"/>
    <w:uiPriority w:val="99"/>
    <w:semiHidden/>
    <w:unhideWhenUsed/>
    <w:rsid w:val="000E3A1D"/>
  </w:style>
  <w:style w:type="table" w:customStyle="1" w:styleId="TableGrid146">
    <w:name w:val="Table Grid146"/>
    <w:basedOn w:val="TableNormal"/>
    <w:next w:val="TableGrid"/>
    <w:uiPriority w:val="59"/>
    <w:rsid w:val="000E3A1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6">
    <w:name w:val="Table Grid156"/>
    <w:basedOn w:val="TableNormal"/>
    <w:next w:val="TableGrid"/>
    <w:uiPriority w:val="59"/>
    <w:rsid w:val="000E3A1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6">
    <w:name w:val="No List96"/>
    <w:next w:val="NoList"/>
    <w:uiPriority w:val="99"/>
    <w:semiHidden/>
    <w:unhideWhenUsed/>
    <w:rsid w:val="000E3A1D"/>
  </w:style>
  <w:style w:type="table" w:customStyle="1" w:styleId="TableGrid166">
    <w:name w:val="Table Grid166"/>
    <w:basedOn w:val="TableNormal"/>
    <w:next w:val="TableGrid"/>
    <w:uiPriority w:val="59"/>
    <w:rsid w:val="000E3A1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6">
    <w:name w:val="Table Grid176"/>
    <w:basedOn w:val="TableNormal"/>
    <w:next w:val="TableGrid"/>
    <w:uiPriority w:val="59"/>
    <w:rsid w:val="000E3A1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6">
    <w:name w:val="No List106"/>
    <w:next w:val="NoList"/>
    <w:uiPriority w:val="99"/>
    <w:semiHidden/>
    <w:unhideWhenUsed/>
    <w:rsid w:val="000E3A1D"/>
  </w:style>
  <w:style w:type="numbering" w:customStyle="1" w:styleId="NoList1212">
    <w:name w:val="No List1212"/>
    <w:next w:val="NoList"/>
    <w:uiPriority w:val="99"/>
    <w:semiHidden/>
    <w:unhideWhenUsed/>
    <w:rsid w:val="000E3A1D"/>
  </w:style>
  <w:style w:type="numbering" w:customStyle="1" w:styleId="NoList138">
    <w:name w:val="No List138"/>
    <w:next w:val="NoList"/>
    <w:uiPriority w:val="99"/>
    <w:semiHidden/>
    <w:unhideWhenUsed/>
    <w:rsid w:val="000E3A1D"/>
  </w:style>
  <w:style w:type="numbering" w:customStyle="1" w:styleId="NoList146">
    <w:name w:val="No List146"/>
    <w:next w:val="NoList"/>
    <w:uiPriority w:val="99"/>
    <w:semiHidden/>
    <w:unhideWhenUsed/>
    <w:rsid w:val="000E3A1D"/>
  </w:style>
  <w:style w:type="table" w:customStyle="1" w:styleId="TableGrid2115">
    <w:name w:val="Table Grid2115"/>
    <w:basedOn w:val="TableNormal"/>
    <w:next w:val="TableGrid"/>
    <w:uiPriority w:val="59"/>
    <w:rsid w:val="000E3A1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6">
    <w:name w:val="No List156"/>
    <w:next w:val="NoList"/>
    <w:uiPriority w:val="99"/>
    <w:semiHidden/>
    <w:unhideWhenUsed/>
    <w:rsid w:val="000E3A1D"/>
  </w:style>
  <w:style w:type="table" w:customStyle="1" w:styleId="TableGrid2213">
    <w:name w:val="Table Grid2213"/>
    <w:basedOn w:val="TableNormal"/>
    <w:next w:val="TableGrid"/>
    <w:uiPriority w:val="59"/>
    <w:rsid w:val="000E3A1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6">
    <w:name w:val="No List166"/>
    <w:next w:val="NoList"/>
    <w:uiPriority w:val="99"/>
    <w:semiHidden/>
    <w:unhideWhenUsed/>
    <w:rsid w:val="000E3A1D"/>
  </w:style>
  <w:style w:type="table" w:customStyle="1" w:styleId="TableGrid101">
    <w:name w:val="Table Grid101"/>
    <w:basedOn w:val="TableNormal"/>
    <w:next w:val="TableGrid"/>
    <w:uiPriority w:val="59"/>
    <w:qFormat/>
    <w:rsid w:val="00D901B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8">
    <w:name w:val="No List58"/>
    <w:next w:val="NoList"/>
    <w:uiPriority w:val="99"/>
    <w:semiHidden/>
    <w:unhideWhenUsed/>
    <w:rsid w:val="0086671B"/>
  </w:style>
  <w:style w:type="table" w:customStyle="1" w:styleId="TableGrid102">
    <w:name w:val="Table Grid102"/>
    <w:basedOn w:val="TableNormal"/>
    <w:next w:val="TableGrid"/>
    <w:uiPriority w:val="59"/>
    <w:qFormat/>
    <w:rsid w:val="0086671B"/>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3">
    <w:name w:val="Table Grid233"/>
    <w:basedOn w:val="TableNormal"/>
    <w:next w:val="TableGrid"/>
    <w:uiPriority w:val="59"/>
    <w:qFormat/>
    <w:rsid w:val="0086671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9">
    <w:name w:val="No List139"/>
    <w:next w:val="NoList"/>
    <w:uiPriority w:val="99"/>
    <w:semiHidden/>
    <w:unhideWhenUsed/>
    <w:rsid w:val="0086671B"/>
  </w:style>
  <w:style w:type="table" w:customStyle="1" w:styleId="TableGrid325">
    <w:name w:val="Table Grid325"/>
    <w:basedOn w:val="TableNormal"/>
    <w:next w:val="TableGrid"/>
    <w:rsid w:val="0086671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4">
    <w:name w:val="No List214"/>
    <w:next w:val="NoList"/>
    <w:uiPriority w:val="99"/>
    <w:semiHidden/>
    <w:unhideWhenUsed/>
    <w:rsid w:val="0086671B"/>
  </w:style>
  <w:style w:type="numbering" w:customStyle="1" w:styleId="NoList314">
    <w:name w:val="No List314"/>
    <w:next w:val="NoList"/>
    <w:uiPriority w:val="99"/>
    <w:semiHidden/>
    <w:unhideWhenUsed/>
    <w:rsid w:val="0086671B"/>
  </w:style>
  <w:style w:type="numbering" w:customStyle="1" w:styleId="NoList413">
    <w:name w:val="No List413"/>
    <w:next w:val="NoList"/>
    <w:uiPriority w:val="99"/>
    <w:semiHidden/>
    <w:unhideWhenUsed/>
    <w:rsid w:val="0086671B"/>
  </w:style>
  <w:style w:type="numbering" w:customStyle="1" w:styleId="NoList59">
    <w:name w:val="No List59"/>
    <w:next w:val="NoList"/>
    <w:uiPriority w:val="99"/>
    <w:semiHidden/>
    <w:unhideWhenUsed/>
    <w:rsid w:val="0086671B"/>
  </w:style>
  <w:style w:type="numbering" w:customStyle="1" w:styleId="NoList67">
    <w:name w:val="No List67"/>
    <w:next w:val="NoList"/>
    <w:uiPriority w:val="99"/>
    <w:semiHidden/>
    <w:unhideWhenUsed/>
    <w:rsid w:val="0086671B"/>
  </w:style>
  <w:style w:type="table" w:customStyle="1" w:styleId="TableGrid127">
    <w:name w:val="Table Grid127"/>
    <w:basedOn w:val="TableNormal"/>
    <w:next w:val="TableGrid"/>
    <w:uiPriority w:val="59"/>
    <w:rsid w:val="0086671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7">
    <w:name w:val="No List77"/>
    <w:next w:val="NoList"/>
    <w:uiPriority w:val="99"/>
    <w:semiHidden/>
    <w:unhideWhenUsed/>
    <w:rsid w:val="0086671B"/>
  </w:style>
  <w:style w:type="numbering" w:customStyle="1" w:styleId="NoList1115">
    <w:name w:val="No List1115"/>
    <w:next w:val="NoList"/>
    <w:uiPriority w:val="99"/>
    <w:semiHidden/>
    <w:unhideWhenUsed/>
    <w:rsid w:val="0086671B"/>
  </w:style>
  <w:style w:type="numbering" w:customStyle="1" w:styleId="NoList87">
    <w:name w:val="No List87"/>
    <w:next w:val="NoList"/>
    <w:uiPriority w:val="99"/>
    <w:semiHidden/>
    <w:unhideWhenUsed/>
    <w:rsid w:val="0086671B"/>
  </w:style>
  <w:style w:type="table" w:customStyle="1" w:styleId="TableGrid147">
    <w:name w:val="Table Grid147"/>
    <w:basedOn w:val="TableNormal"/>
    <w:next w:val="TableGrid"/>
    <w:uiPriority w:val="59"/>
    <w:rsid w:val="0086671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7">
    <w:name w:val="Table Grid157"/>
    <w:basedOn w:val="TableNormal"/>
    <w:next w:val="TableGrid"/>
    <w:uiPriority w:val="59"/>
    <w:rsid w:val="0086671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7">
    <w:name w:val="No List97"/>
    <w:next w:val="NoList"/>
    <w:uiPriority w:val="99"/>
    <w:semiHidden/>
    <w:unhideWhenUsed/>
    <w:rsid w:val="0086671B"/>
  </w:style>
  <w:style w:type="table" w:customStyle="1" w:styleId="TableGrid167">
    <w:name w:val="Table Grid167"/>
    <w:basedOn w:val="TableNormal"/>
    <w:next w:val="TableGrid"/>
    <w:uiPriority w:val="59"/>
    <w:rsid w:val="0086671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7">
    <w:name w:val="Table Grid177"/>
    <w:basedOn w:val="TableNormal"/>
    <w:next w:val="TableGrid"/>
    <w:uiPriority w:val="59"/>
    <w:rsid w:val="0086671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7">
    <w:name w:val="No List107"/>
    <w:next w:val="NoList"/>
    <w:uiPriority w:val="99"/>
    <w:semiHidden/>
    <w:unhideWhenUsed/>
    <w:rsid w:val="0086671B"/>
  </w:style>
  <w:style w:type="numbering" w:customStyle="1" w:styleId="NoList1213">
    <w:name w:val="No List1213"/>
    <w:next w:val="NoList"/>
    <w:uiPriority w:val="99"/>
    <w:semiHidden/>
    <w:unhideWhenUsed/>
    <w:rsid w:val="0086671B"/>
  </w:style>
  <w:style w:type="numbering" w:customStyle="1" w:styleId="NoList1310">
    <w:name w:val="No List1310"/>
    <w:next w:val="NoList"/>
    <w:uiPriority w:val="99"/>
    <w:semiHidden/>
    <w:unhideWhenUsed/>
    <w:rsid w:val="0086671B"/>
  </w:style>
  <w:style w:type="numbering" w:customStyle="1" w:styleId="NoList147">
    <w:name w:val="No List147"/>
    <w:next w:val="NoList"/>
    <w:uiPriority w:val="99"/>
    <w:semiHidden/>
    <w:unhideWhenUsed/>
    <w:rsid w:val="0086671B"/>
  </w:style>
  <w:style w:type="table" w:customStyle="1" w:styleId="TableGrid2116">
    <w:name w:val="Table Grid2116"/>
    <w:basedOn w:val="TableNormal"/>
    <w:next w:val="TableGrid"/>
    <w:uiPriority w:val="59"/>
    <w:rsid w:val="0086671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7">
    <w:name w:val="No List157"/>
    <w:next w:val="NoList"/>
    <w:uiPriority w:val="99"/>
    <w:semiHidden/>
    <w:unhideWhenUsed/>
    <w:rsid w:val="0086671B"/>
  </w:style>
  <w:style w:type="table" w:customStyle="1" w:styleId="TableGrid2214">
    <w:name w:val="Table Grid2214"/>
    <w:basedOn w:val="TableNormal"/>
    <w:next w:val="TableGrid"/>
    <w:uiPriority w:val="59"/>
    <w:rsid w:val="0086671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7">
    <w:name w:val="No List167"/>
    <w:next w:val="NoList"/>
    <w:uiPriority w:val="99"/>
    <w:semiHidden/>
    <w:unhideWhenUsed/>
    <w:rsid w:val="0086671B"/>
  </w:style>
  <w:style w:type="numbering" w:customStyle="1" w:styleId="NoList60">
    <w:name w:val="No List60"/>
    <w:next w:val="NoList"/>
    <w:uiPriority w:val="99"/>
    <w:semiHidden/>
    <w:unhideWhenUsed/>
    <w:rsid w:val="00F13C0D"/>
  </w:style>
  <w:style w:type="table" w:customStyle="1" w:styleId="TableGrid103">
    <w:name w:val="Table Grid103"/>
    <w:basedOn w:val="TableNormal"/>
    <w:next w:val="TableGrid"/>
    <w:uiPriority w:val="59"/>
    <w:qFormat/>
    <w:rsid w:val="00F13C0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4">
    <w:name w:val="Table Grid234"/>
    <w:basedOn w:val="TableNormal"/>
    <w:next w:val="TableGrid"/>
    <w:uiPriority w:val="59"/>
    <w:qFormat/>
    <w:rsid w:val="00F13C0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0">
    <w:name w:val="No List140"/>
    <w:next w:val="NoList"/>
    <w:uiPriority w:val="99"/>
    <w:semiHidden/>
    <w:unhideWhenUsed/>
    <w:rsid w:val="00F13C0D"/>
  </w:style>
  <w:style w:type="table" w:customStyle="1" w:styleId="TableGrid326">
    <w:name w:val="Table Grid326"/>
    <w:basedOn w:val="TableNormal"/>
    <w:next w:val="TableGrid"/>
    <w:rsid w:val="00F13C0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5">
    <w:name w:val="No List215"/>
    <w:next w:val="NoList"/>
    <w:uiPriority w:val="99"/>
    <w:semiHidden/>
    <w:unhideWhenUsed/>
    <w:rsid w:val="00F13C0D"/>
  </w:style>
  <w:style w:type="numbering" w:customStyle="1" w:styleId="NoList315">
    <w:name w:val="No List315"/>
    <w:next w:val="NoList"/>
    <w:uiPriority w:val="99"/>
    <w:semiHidden/>
    <w:unhideWhenUsed/>
    <w:rsid w:val="00F13C0D"/>
  </w:style>
  <w:style w:type="numbering" w:customStyle="1" w:styleId="NoList414">
    <w:name w:val="No List414"/>
    <w:next w:val="NoList"/>
    <w:uiPriority w:val="99"/>
    <w:semiHidden/>
    <w:unhideWhenUsed/>
    <w:rsid w:val="00F13C0D"/>
  </w:style>
  <w:style w:type="numbering" w:customStyle="1" w:styleId="NoList510">
    <w:name w:val="No List510"/>
    <w:next w:val="NoList"/>
    <w:uiPriority w:val="99"/>
    <w:semiHidden/>
    <w:unhideWhenUsed/>
    <w:rsid w:val="00F13C0D"/>
  </w:style>
  <w:style w:type="numbering" w:customStyle="1" w:styleId="NoList68">
    <w:name w:val="No List68"/>
    <w:next w:val="NoList"/>
    <w:uiPriority w:val="99"/>
    <w:semiHidden/>
    <w:unhideWhenUsed/>
    <w:rsid w:val="00F13C0D"/>
  </w:style>
  <w:style w:type="table" w:customStyle="1" w:styleId="TableGrid128">
    <w:name w:val="Table Grid128"/>
    <w:basedOn w:val="TableNormal"/>
    <w:next w:val="TableGrid"/>
    <w:uiPriority w:val="59"/>
    <w:rsid w:val="00F13C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8">
    <w:name w:val="No List78"/>
    <w:next w:val="NoList"/>
    <w:uiPriority w:val="99"/>
    <w:semiHidden/>
    <w:unhideWhenUsed/>
    <w:rsid w:val="00F13C0D"/>
  </w:style>
  <w:style w:type="numbering" w:customStyle="1" w:styleId="NoList1116">
    <w:name w:val="No List1116"/>
    <w:next w:val="NoList"/>
    <w:uiPriority w:val="99"/>
    <w:semiHidden/>
    <w:unhideWhenUsed/>
    <w:rsid w:val="00F13C0D"/>
  </w:style>
  <w:style w:type="numbering" w:customStyle="1" w:styleId="NoList88">
    <w:name w:val="No List88"/>
    <w:next w:val="NoList"/>
    <w:uiPriority w:val="99"/>
    <w:semiHidden/>
    <w:unhideWhenUsed/>
    <w:rsid w:val="00F13C0D"/>
  </w:style>
  <w:style w:type="table" w:customStyle="1" w:styleId="TableGrid148">
    <w:name w:val="Table Grid148"/>
    <w:basedOn w:val="TableNormal"/>
    <w:next w:val="TableGrid"/>
    <w:uiPriority w:val="59"/>
    <w:rsid w:val="00F13C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8">
    <w:name w:val="Table Grid158"/>
    <w:basedOn w:val="TableNormal"/>
    <w:next w:val="TableGrid"/>
    <w:uiPriority w:val="59"/>
    <w:rsid w:val="00F13C0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8">
    <w:name w:val="No List98"/>
    <w:next w:val="NoList"/>
    <w:uiPriority w:val="99"/>
    <w:semiHidden/>
    <w:unhideWhenUsed/>
    <w:rsid w:val="00F13C0D"/>
  </w:style>
  <w:style w:type="table" w:customStyle="1" w:styleId="TableGrid168">
    <w:name w:val="Table Grid168"/>
    <w:basedOn w:val="TableNormal"/>
    <w:next w:val="TableGrid"/>
    <w:uiPriority w:val="59"/>
    <w:rsid w:val="00F13C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8">
    <w:name w:val="Table Grid178"/>
    <w:basedOn w:val="TableNormal"/>
    <w:next w:val="TableGrid"/>
    <w:uiPriority w:val="59"/>
    <w:rsid w:val="00F13C0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8">
    <w:name w:val="No List108"/>
    <w:next w:val="NoList"/>
    <w:uiPriority w:val="99"/>
    <w:semiHidden/>
    <w:unhideWhenUsed/>
    <w:rsid w:val="00F13C0D"/>
  </w:style>
  <w:style w:type="numbering" w:customStyle="1" w:styleId="NoList1214">
    <w:name w:val="No List1214"/>
    <w:next w:val="NoList"/>
    <w:uiPriority w:val="99"/>
    <w:semiHidden/>
    <w:unhideWhenUsed/>
    <w:rsid w:val="00F13C0D"/>
  </w:style>
  <w:style w:type="numbering" w:customStyle="1" w:styleId="NoList1311">
    <w:name w:val="No List1311"/>
    <w:next w:val="NoList"/>
    <w:uiPriority w:val="99"/>
    <w:semiHidden/>
    <w:unhideWhenUsed/>
    <w:rsid w:val="00F13C0D"/>
  </w:style>
  <w:style w:type="numbering" w:customStyle="1" w:styleId="NoList148">
    <w:name w:val="No List148"/>
    <w:next w:val="NoList"/>
    <w:uiPriority w:val="99"/>
    <w:semiHidden/>
    <w:unhideWhenUsed/>
    <w:rsid w:val="00F13C0D"/>
  </w:style>
  <w:style w:type="table" w:customStyle="1" w:styleId="TableGrid2117">
    <w:name w:val="Table Grid2117"/>
    <w:basedOn w:val="TableNormal"/>
    <w:next w:val="TableGrid"/>
    <w:uiPriority w:val="59"/>
    <w:rsid w:val="00F13C0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8">
    <w:name w:val="No List158"/>
    <w:next w:val="NoList"/>
    <w:uiPriority w:val="99"/>
    <w:semiHidden/>
    <w:unhideWhenUsed/>
    <w:rsid w:val="00F13C0D"/>
  </w:style>
  <w:style w:type="table" w:customStyle="1" w:styleId="TableGrid2215">
    <w:name w:val="Table Grid2215"/>
    <w:basedOn w:val="TableNormal"/>
    <w:next w:val="TableGrid"/>
    <w:uiPriority w:val="59"/>
    <w:rsid w:val="00F13C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8">
    <w:name w:val="No List168"/>
    <w:next w:val="NoList"/>
    <w:uiPriority w:val="99"/>
    <w:semiHidden/>
    <w:unhideWhenUsed/>
    <w:rsid w:val="00F13C0D"/>
  </w:style>
  <w:style w:type="numbering" w:customStyle="1" w:styleId="NoList69">
    <w:name w:val="No List69"/>
    <w:next w:val="NoList"/>
    <w:uiPriority w:val="99"/>
    <w:semiHidden/>
    <w:unhideWhenUsed/>
    <w:rsid w:val="00E87B6C"/>
  </w:style>
  <w:style w:type="table" w:customStyle="1" w:styleId="TableGrid104">
    <w:name w:val="Table Grid104"/>
    <w:basedOn w:val="TableNormal"/>
    <w:next w:val="TableGrid"/>
    <w:uiPriority w:val="59"/>
    <w:qFormat/>
    <w:rsid w:val="00E87B6C"/>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5">
    <w:name w:val="Table Grid235"/>
    <w:basedOn w:val="TableNormal"/>
    <w:next w:val="TableGrid"/>
    <w:uiPriority w:val="59"/>
    <w:qFormat/>
    <w:rsid w:val="00E87B6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9">
    <w:name w:val="No List149"/>
    <w:next w:val="NoList"/>
    <w:uiPriority w:val="99"/>
    <w:semiHidden/>
    <w:unhideWhenUsed/>
    <w:rsid w:val="00E87B6C"/>
  </w:style>
  <w:style w:type="table" w:customStyle="1" w:styleId="TableGrid327">
    <w:name w:val="Table Grid327"/>
    <w:basedOn w:val="TableNormal"/>
    <w:next w:val="TableGrid"/>
    <w:rsid w:val="00E87B6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6">
    <w:name w:val="No List216"/>
    <w:next w:val="NoList"/>
    <w:uiPriority w:val="99"/>
    <w:semiHidden/>
    <w:unhideWhenUsed/>
    <w:rsid w:val="00E87B6C"/>
  </w:style>
  <w:style w:type="numbering" w:customStyle="1" w:styleId="NoList316">
    <w:name w:val="No List316"/>
    <w:next w:val="NoList"/>
    <w:uiPriority w:val="99"/>
    <w:semiHidden/>
    <w:unhideWhenUsed/>
    <w:rsid w:val="00E87B6C"/>
  </w:style>
  <w:style w:type="numbering" w:customStyle="1" w:styleId="NoList415">
    <w:name w:val="No List415"/>
    <w:next w:val="NoList"/>
    <w:uiPriority w:val="99"/>
    <w:semiHidden/>
    <w:unhideWhenUsed/>
    <w:rsid w:val="00E87B6C"/>
  </w:style>
  <w:style w:type="numbering" w:customStyle="1" w:styleId="NoList511">
    <w:name w:val="No List511"/>
    <w:next w:val="NoList"/>
    <w:uiPriority w:val="99"/>
    <w:semiHidden/>
    <w:unhideWhenUsed/>
    <w:rsid w:val="00E87B6C"/>
  </w:style>
  <w:style w:type="numbering" w:customStyle="1" w:styleId="NoList610">
    <w:name w:val="No List610"/>
    <w:next w:val="NoList"/>
    <w:uiPriority w:val="99"/>
    <w:semiHidden/>
    <w:unhideWhenUsed/>
    <w:rsid w:val="00E87B6C"/>
  </w:style>
  <w:style w:type="table" w:customStyle="1" w:styleId="TableGrid129">
    <w:name w:val="Table Grid129"/>
    <w:basedOn w:val="TableNormal"/>
    <w:next w:val="TableGrid"/>
    <w:uiPriority w:val="59"/>
    <w:rsid w:val="00E87B6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9">
    <w:name w:val="No List79"/>
    <w:next w:val="NoList"/>
    <w:uiPriority w:val="99"/>
    <w:semiHidden/>
    <w:unhideWhenUsed/>
    <w:rsid w:val="00E87B6C"/>
  </w:style>
  <w:style w:type="numbering" w:customStyle="1" w:styleId="NoList1117">
    <w:name w:val="No List1117"/>
    <w:next w:val="NoList"/>
    <w:uiPriority w:val="99"/>
    <w:semiHidden/>
    <w:unhideWhenUsed/>
    <w:rsid w:val="00E87B6C"/>
  </w:style>
  <w:style w:type="numbering" w:customStyle="1" w:styleId="NoList89">
    <w:name w:val="No List89"/>
    <w:next w:val="NoList"/>
    <w:uiPriority w:val="99"/>
    <w:semiHidden/>
    <w:unhideWhenUsed/>
    <w:rsid w:val="00E87B6C"/>
  </w:style>
  <w:style w:type="table" w:customStyle="1" w:styleId="TableGrid149">
    <w:name w:val="Table Grid149"/>
    <w:basedOn w:val="TableNormal"/>
    <w:next w:val="TableGrid"/>
    <w:uiPriority w:val="59"/>
    <w:rsid w:val="00E87B6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9">
    <w:name w:val="Table Grid159"/>
    <w:basedOn w:val="TableNormal"/>
    <w:next w:val="TableGrid"/>
    <w:uiPriority w:val="59"/>
    <w:rsid w:val="00E87B6C"/>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9">
    <w:name w:val="No List99"/>
    <w:next w:val="NoList"/>
    <w:uiPriority w:val="99"/>
    <w:semiHidden/>
    <w:unhideWhenUsed/>
    <w:rsid w:val="00E87B6C"/>
  </w:style>
  <w:style w:type="table" w:customStyle="1" w:styleId="TableGrid169">
    <w:name w:val="Table Grid169"/>
    <w:basedOn w:val="TableNormal"/>
    <w:next w:val="TableGrid"/>
    <w:uiPriority w:val="59"/>
    <w:rsid w:val="00E87B6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9">
    <w:name w:val="Table Grid179"/>
    <w:basedOn w:val="TableNormal"/>
    <w:next w:val="TableGrid"/>
    <w:uiPriority w:val="59"/>
    <w:rsid w:val="00E87B6C"/>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9">
    <w:name w:val="No List109"/>
    <w:next w:val="NoList"/>
    <w:uiPriority w:val="99"/>
    <w:semiHidden/>
    <w:unhideWhenUsed/>
    <w:rsid w:val="00E87B6C"/>
  </w:style>
  <w:style w:type="numbering" w:customStyle="1" w:styleId="NoList1215">
    <w:name w:val="No List1215"/>
    <w:next w:val="NoList"/>
    <w:uiPriority w:val="99"/>
    <w:semiHidden/>
    <w:unhideWhenUsed/>
    <w:rsid w:val="00E87B6C"/>
  </w:style>
  <w:style w:type="numbering" w:customStyle="1" w:styleId="NoList1312">
    <w:name w:val="No List1312"/>
    <w:next w:val="NoList"/>
    <w:uiPriority w:val="99"/>
    <w:semiHidden/>
    <w:unhideWhenUsed/>
    <w:rsid w:val="00E87B6C"/>
  </w:style>
  <w:style w:type="numbering" w:customStyle="1" w:styleId="NoList1410">
    <w:name w:val="No List1410"/>
    <w:next w:val="NoList"/>
    <w:uiPriority w:val="99"/>
    <w:semiHidden/>
    <w:unhideWhenUsed/>
    <w:rsid w:val="00E87B6C"/>
  </w:style>
  <w:style w:type="table" w:customStyle="1" w:styleId="TableGrid2118">
    <w:name w:val="Table Grid2118"/>
    <w:basedOn w:val="TableNormal"/>
    <w:next w:val="TableGrid"/>
    <w:uiPriority w:val="59"/>
    <w:rsid w:val="00E87B6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9">
    <w:name w:val="No List159"/>
    <w:next w:val="NoList"/>
    <w:uiPriority w:val="99"/>
    <w:semiHidden/>
    <w:unhideWhenUsed/>
    <w:rsid w:val="00E87B6C"/>
  </w:style>
  <w:style w:type="table" w:customStyle="1" w:styleId="TableGrid2216">
    <w:name w:val="Table Grid2216"/>
    <w:basedOn w:val="TableNormal"/>
    <w:next w:val="TableGrid"/>
    <w:uiPriority w:val="59"/>
    <w:rsid w:val="00E87B6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9">
    <w:name w:val="No List169"/>
    <w:next w:val="NoList"/>
    <w:uiPriority w:val="99"/>
    <w:semiHidden/>
    <w:unhideWhenUsed/>
    <w:rsid w:val="00E87B6C"/>
  </w:style>
  <w:style w:type="numbering" w:customStyle="1" w:styleId="NoList70">
    <w:name w:val="No List70"/>
    <w:next w:val="NoList"/>
    <w:uiPriority w:val="99"/>
    <w:semiHidden/>
    <w:unhideWhenUsed/>
    <w:rsid w:val="0040660D"/>
  </w:style>
  <w:style w:type="table" w:customStyle="1" w:styleId="TableGrid105">
    <w:name w:val="Table Grid105"/>
    <w:basedOn w:val="TableNormal"/>
    <w:next w:val="TableGrid"/>
    <w:uiPriority w:val="59"/>
    <w:qFormat/>
    <w:rsid w:val="0040660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6">
    <w:name w:val="Table Grid236"/>
    <w:basedOn w:val="TableNormal"/>
    <w:next w:val="TableGrid"/>
    <w:uiPriority w:val="59"/>
    <w:qFormat/>
    <w:rsid w:val="0040660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0">
    <w:name w:val="No List150"/>
    <w:next w:val="NoList"/>
    <w:uiPriority w:val="99"/>
    <w:semiHidden/>
    <w:unhideWhenUsed/>
    <w:rsid w:val="0040660D"/>
  </w:style>
  <w:style w:type="table" w:customStyle="1" w:styleId="TableGrid328">
    <w:name w:val="Table Grid328"/>
    <w:basedOn w:val="TableNormal"/>
    <w:next w:val="TableGrid"/>
    <w:rsid w:val="0040660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7">
    <w:name w:val="No List217"/>
    <w:next w:val="NoList"/>
    <w:uiPriority w:val="99"/>
    <w:semiHidden/>
    <w:unhideWhenUsed/>
    <w:rsid w:val="0040660D"/>
  </w:style>
  <w:style w:type="numbering" w:customStyle="1" w:styleId="NoList317">
    <w:name w:val="No List317"/>
    <w:next w:val="NoList"/>
    <w:uiPriority w:val="99"/>
    <w:semiHidden/>
    <w:unhideWhenUsed/>
    <w:rsid w:val="0040660D"/>
  </w:style>
  <w:style w:type="numbering" w:customStyle="1" w:styleId="NoList416">
    <w:name w:val="No List416"/>
    <w:next w:val="NoList"/>
    <w:uiPriority w:val="99"/>
    <w:semiHidden/>
    <w:unhideWhenUsed/>
    <w:rsid w:val="0040660D"/>
  </w:style>
  <w:style w:type="numbering" w:customStyle="1" w:styleId="NoList512">
    <w:name w:val="No List512"/>
    <w:next w:val="NoList"/>
    <w:uiPriority w:val="99"/>
    <w:semiHidden/>
    <w:unhideWhenUsed/>
    <w:rsid w:val="0040660D"/>
  </w:style>
  <w:style w:type="numbering" w:customStyle="1" w:styleId="NoList611">
    <w:name w:val="No List611"/>
    <w:next w:val="NoList"/>
    <w:uiPriority w:val="99"/>
    <w:semiHidden/>
    <w:unhideWhenUsed/>
    <w:rsid w:val="0040660D"/>
  </w:style>
  <w:style w:type="table" w:customStyle="1" w:styleId="TableGrid1210">
    <w:name w:val="Table Grid1210"/>
    <w:basedOn w:val="TableNormal"/>
    <w:next w:val="TableGrid"/>
    <w:uiPriority w:val="59"/>
    <w:rsid w:val="004066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0">
    <w:name w:val="No List710"/>
    <w:next w:val="NoList"/>
    <w:uiPriority w:val="99"/>
    <w:semiHidden/>
    <w:unhideWhenUsed/>
    <w:rsid w:val="0040660D"/>
  </w:style>
  <w:style w:type="numbering" w:customStyle="1" w:styleId="NoList1118">
    <w:name w:val="No List1118"/>
    <w:next w:val="NoList"/>
    <w:uiPriority w:val="99"/>
    <w:semiHidden/>
    <w:unhideWhenUsed/>
    <w:rsid w:val="0040660D"/>
  </w:style>
  <w:style w:type="numbering" w:customStyle="1" w:styleId="NoList810">
    <w:name w:val="No List810"/>
    <w:next w:val="NoList"/>
    <w:uiPriority w:val="99"/>
    <w:semiHidden/>
    <w:unhideWhenUsed/>
    <w:rsid w:val="0040660D"/>
  </w:style>
  <w:style w:type="table" w:customStyle="1" w:styleId="TableGrid1410">
    <w:name w:val="Table Grid1410"/>
    <w:basedOn w:val="TableNormal"/>
    <w:next w:val="TableGrid"/>
    <w:uiPriority w:val="59"/>
    <w:rsid w:val="004066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0">
    <w:name w:val="Table Grid1510"/>
    <w:basedOn w:val="TableNormal"/>
    <w:next w:val="TableGrid"/>
    <w:uiPriority w:val="59"/>
    <w:rsid w:val="0040660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10">
    <w:name w:val="No List910"/>
    <w:next w:val="NoList"/>
    <w:uiPriority w:val="99"/>
    <w:semiHidden/>
    <w:unhideWhenUsed/>
    <w:rsid w:val="0040660D"/>
  </w:style>
  <w:style w:type="table" w:customStyle="1" w:styleId="TableGrid1610">
    <w:name w:val="Table Grid1610"/>
    <w:basedOn w:val="TableNormal"/>
    <w:next w:val="TableGrid"/>
    <w:uiPriority w:val="59"/>
    <w:rsid w:val="004066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0">
    <w:name w:val="Table Grid1710"/>
    <w:basedOn w:val="TableNormal"/>
    <w:next w:val="TableGrid"/>
    <w:uiPriority w:val="59"/>
    <w:rsid w:val="0040660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10">
    <w:name w:val="No List1010"/>
    <w:next w:val="NoList"/>
    <w:uiPriority w:val="99"/>
    <w:semiHidden/>
    <w:unhideWhenUsed/>
    <w:rsid w:val="0040660D"/>
  </w:style>
  <w:style w:type="numbering" w:customStyle="1" w:styleId="NoList1216">
    <w:name w:val="No List1216"/>
    <w:next w:val="NoList"/>
    <w:uiPriority w:val="99"/>
    <w:semiHidden/>
    <w:unhideWhenUsed/>
    <w:rsid w:val="0040660D"/>
  </w:style>
  <w:style w:type="numbering" w:customStyle="1" w:styleId="NoList1313">
    <w:name w:val="No List1313"/>
    <w:next w:val="NoList"/>
    <w:uiPriority w:val="99"/>
    <w:semiHidden/>
    <w:unhideWhenUsed/>
    <w:rsid w:val="0040660D"/>
  </w:style>
  <w:style w:type="numbering" w:customStyle="1" w:styleId="NoList1411">
    <w:name w:val="No List1411"/>
    <w:next w:val="NoList"/>
    <w:uiPriority w:val="99"/>
    <w:semiHidden/>
    <w:unhideWhenUsed/>
    <w:rsid w:val="0040660D"/>
  </w:style>
  <w:style w:type="table" w:customStyle="1" w:styleId="TableGrid2119">
    <w:name w:val="Table Grid2119"/>
    <w:basedOn w:val="TableNormal"/>
    <w:next w:val="TableGrid"/>
    <w:uiPriority w:val="59"/>
    <w:rsid w:val="0040660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10">
    <w:name w:val="No List1510"/>
    <w:next w:val="NoList"/>
    <w:uiPriority w:val="99"/>
    <w:semiHidden/>
    <w:unhideWhenUsed/>
    <w:rsid w:val="0040660D"/>
  </w:style>
  <w:style w:type="table" w:customStyle="1" w:styleId="TableGrid2217">
    <w:name w:val="Table Grid2217"/>
    <w:basedOn w:val="TableNormal"/>
    <w:next w:val="TableGrid"/>
    <w:uiPriority w:val="59"/>
    <w:rsid w:val="004066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10">
    <w:name w:val="No List1610"/>
    <w:next w:val="NoList"/>
    <w:uiPriority w:val="99"/>
    <w:semiHidden/>
    <w:unhideWhenUsed/>
    <w:rsid w:val="0040660D"/>
  </w:style>
  <w:style w:type="table" w:customStyle="1" w:styleId="TableGrid2218">
    <w:name w:val="Table Grid2218"/>
    <w:basedOn w:val="TableNormal"/>
    <w:next w:val="TableGrid"/>
    <w:uiPriority w:val="59"/>
    <w:rsid w:val="00310E0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6">
    <w:name w:val="Table Grid106"/>
    <w:basedOn w:val="TableNormal"/>
    <w:next w:val="TableGrid"/>
    <w:uiPriority w:val="59"/>
    <w:qFormat/>
    <w:rsid w:val="000318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7">
    <w:name w:val="Table Grid107"/>
    <w:basedOn w:val="TableNormal"/>
    <w:next w:val="TableGrid"/>
    <w:uiPriority w:val="59"/>
    <w:qFormat/>
    <w:rsid w:val="00091F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8">
    <w:name w:val="Table Grid108"/>
    <w:basedOn w:val="TableNormal"/>
    <w:next w:val="TableGrid"/>
    <w:uiPriority w:val="59"/>
    <w:qFormat/>
    <w:rsid w:val="000B4CA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5.bin"/><Relationship Id="rId18" Type="http://schemas.openxmlformats.org/officeDocument/2006/relationships/oleObject" Target="embeddings/oleObject10.bin"/><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oleObject" Target="embeddings/oleObject13.bin"/><Relationship Id="rId7" Type="http://schemas.openxmlformats.org/officeDocument/2006/relationships/image" Target="media/image1.wmf"/><Relationship Id="rId12" Type="http://schemas.openxmlformats.org/officeDocument/2006/relationships/oleObject" Target="embeddings/oleObject4.bin"/><Relationship Id="rId17" Type="http://schemas.openxmlformats.org/officeDocument/2006/relationships/oleObject" Target="embeddings/oleObject9.bin"/><Relationship Id="rId25" Type="http://schemas.openxmlformats.org/officeDocument/2006/relationships/oleObject" Target="embeddings/oleObject17.bin"/><Relationship Id="rId2" Type="http://schemas.openxmlformats.org/officeDocument/2006/relationships/styles" Target="styles.xml"/><Relationship Id="rId16" Type="http://schemas.openxmlformats.org/officeDocument/2006/relationships/oleObject" Target="embeddings/oleObject8.bin"/><Relationship Id="rId20" Type="http://schemas.openxmlformats.org/officeDocument/2006/relationships/oleObject" Target="embeddings/oleObject12.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3.bin"/><Relationship Id="rId24" Type="http://schemas.openxmlformats.org/officeDocument/2006/relationships/oleObject" Target="embeddings/oleObject16.bin"/><Relationship Id="rId5" Type="http://schemas.openxmlformats.org/officeDocument/2006/relationships/footnotes" Target="footnotes.xml"/><Relationship Id="rId15" Type="http://schemas.openxmlformats.org/officeDocument/2006/relationships/oleObject" Target="embeddings/oleObject7.bin"/><Relationship Id="rId23" Type="http://schemas.openxmlformats.org/officeDocument/2006/relationships/oleObject" Target="embeddings/oleObject15.bin"/><Relationship Id="rId28"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oleObject" Target="embeddings/oleObject11.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6.bin"/><Relationship Id="rId22" Type="http://schemas.openxmlformats.org/officeDocument/2006/relationships/oleObject" Target="embeddings/oleObject14.bin"/><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6</Pages>
  <Words>1652</Words>
  <Characters>9420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121</cp:revision>
  <dcterms:created xsi:type="dcterms:W3CDTF">2023-08-15T08:12:00Z</dcterms:created>
  <dcterms:modified xsi:type="dcterms:W3CDTF">2023-08-16T10:13:00Z</dcterms:modified>
</cp:coreProperties>
</file>